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22f12" w14:textId="7222f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Көлiк және коммуникациялар министрлiгiнiң құрылымы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22 сәуiр N 631. Қаулының күші жойылды - ҚР Үкіметінің 2005 жылғы 27 шілдедегі N 781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 қаулы етедi: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Көлiк және коммуникациялар министрлiгiнiң құрылымы қосымшаға сәйкес, сондай-ақ алқаның сандық құрамы 11 адам болып бекiтiлсiн.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"Қазақстан Республикасының Көлiк және коммуникациялар министрлiгi орталық аппаратының құрылымы туралы" Қазақстан Республикасы Үкiметiнiң 1996 жылғы 29 желтоқсандағы N 1672 қаулысының күшi жойылған деп танылсын.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Премьер-Министрi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Үкiметiнiң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1997 жылғы 22 сәуiрдегi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N 631 қаулысына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Қазақстан Республикасы Көлiк және коммуникациялар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министрлiгiнiң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ҚҰРЫЛЫМЫ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Басшылық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Экономикалық саясат, инвестициялар және сыртқы байланыстар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жөнiндегi департамент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Темiр жол көлiгi департаментi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Автомобиль көлiгi департаментi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Су көлiгi департаментi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Байланыс департаментi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Автомобиль жолдары департаментi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Әуе кеңiстiгiн пайдалану және азаматтық авиация қызметi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жөнiндегi комитет (заңды тұлға құқығында)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Iс басқармасы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