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a645b" w14:textId="d2a64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Министрлер Кабинетiнiң 1992 жылғы 22 қазандағы N 891 қаулысына өзгерiс енгiзу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1997 жылғы 15 сәуiрдегi N 566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 Үкiметi қаулы етедi: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"Мүгедектерге бензин үшiн ақшалай өтемақы төлеу туралы"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 Министрлер Кабинетiнiң 1992 жылғы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22 қазандағы N 891 қаулысына (Қазақстан Республикасының ПҮАЖ-ы,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1992 ж., N 41, 606-құжат) мынадай өзгерiс енгiзiлсiн: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1-тармақтағы "100" және "50" сандары "50" және "25" сандарымен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ауыстырылсын.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Премьер-Министрi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