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ff2a8" w14:textId="87ff2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Геология және жер қойнауын қорғау министрлiгi орталық аппаратының құрылымы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27 желтоқсан N 1659. Күшi жойылды - ҚРҮ-нiң 1997.04.23. N 646 қаулысымен. ~P970646</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1. Қазақстан Республикасының Геология және жер қойнауын қорғау
министрлiгi орталық аппаратының құрылымы қосымшаға сәйкес осы аппарат
қызметкерлерi шектi санының негiзiнде 54 адам болып бекiтiлсiн.
</w:t>
      </w:r>
      <w:r>
        <w:br/>
      </w:r>
      <w:r>
        <w:rPr>
          <w:rFonts w:ascii="Times New Roman"/>
          <w:b w:val="false"/>
          <w:i w:val="false"/>
          <w:color w:val="000000"/>
          <w:sz w:val="28"/>
        </w:rPr>
        <w:t>
          2. Қазақстан Республикасының Геология және жер қойнауын қорғау
министрлiгiне министрдiң 2 орынбасарын, оның iшiнде бiр бiрiншi
орынбасарын, саны 9 адамдық алқа ұстауға рұқсат етiлсiн.
</w:t>
      </w:r>
      <w:r>
        <w:br/>
      </w:r>
      <w:r>
        <w:rPr>
          <w:rFonts w:ascii="Times New Roman"/>
          <w:b w:val="false"/>
          <w:i w:val="false"/>
          <w:color w:val="000000"/>
          <w:sz w:val="28"/>
        </w:rPr>
        <w:t>
          3. Қазақстан Республикасының Геология және жер қойнауын қорғау
министрлiгiнiң орталық аппараты үшiн 3 қызметтiк жеңiл автомобиль
лимитi белгiленсiн.
</w:t>
      </w:r>
      <w:r>
        <w:br/>
      </w:r>
      <w:r>
        <w:rPr>
          <w:rFonts w:ascii="Times New Roman"/>
          <w:b w:val="false"/>
          <w:i w:val="false"/>
          <w:color w:val="000000"/>
          <w:sz w:val="28"/>
        </w:rPr>
        <w:t>
          4. Мыналардың күшi жойылған деп танылсын:
</w:t>
      </w:r>
      <w:r>
        <w:br/>
      </w:r>
      <w:r>
        <w:rPr>
          <w:rFonts w:ascii="Times New Roman"/>
          <w:b w:val="false"/>
          <w:i w:val="false"/>
          <w:color w:val="000000"/>
          <w:sz w:val="28"/>
        </w:rPr>
        <w:t>
          "Қазақстан Республикасының Геология және жер қойнауын қорғау
министрлiгi орталық аппаратының құрылымы туралы" Қазақстан
Республикасы Үкiметiнiң 1995 жылғы 19 желтоқсандағы N 1784 қаулысы;
</w:t>
      </w:r>
      <w:r>
        <w:br/>
      </w:r>
      <w:r>
        <w:rPr>
          <w:rFonts w:ascii="Times New Roman"/>
          <w:b w:val="false"/>
          <w:i w:val="false"/>
          <w:color w:val="000000"/>
          <w:sz w:val="28"/>
        </w:rPr>
        <w:t>
          "Қазақстан Республикасы Үкiметiнiң 1995 жылғы 19 желтоқсандағы 
</w:t>
      </w:r>
      <w:r>
        <w:rPr>
          <w:rFonts w:ascii="Times New Roman"/>
          <w:b w:val="false"/>
          <w:i w:val="false"/>
          <w:color w:val="000000"/>
          <w:sz w:val="28"/>
        </w:rPr>
        <w:t>
</w:t>
      </w:r>
    </w:p>
    <w:p>
      <w:pPr>
        <w:spacing w:after="0"/>
        <w:ind w:left="0"/>
        <w:jc w:val="left"/>
      </w:pPr>
      <w:r>
        <w:rPr>
          <w:rFonts w:ascii="Times New Roman"/>
          <w:b w:val="false"/>
          <w:i w:val="false"/>
          <w:color w:val="000000"/>
          <w:sz w:val="28"/>
        </w:rPr>
        <w:t>
N 1784 қаулысына толықтыру мен өзгерту енгiзу туралы" Қазақстан
Республикасы Үкiметiнiң 1996 жылғы 21 наурыздағы N 339 қаулысы;
     "Қазақстан Республикасы Үкiметiнiң 1995 жылғы 19 желтоқсандағы 
N 1784 қаулысына толықтыру мен өзгерту енгiзу туралы" Қазақстан
Республикасы Үкiметiнiң 1995 жылғы 11 қыркүйектегi N 1108 қаулысы.
     Қазақстан Республикасы
       Премьер-Министрiнiң
       бiрiншi орынбасары
                                       Қазақстан Республикасы
                                           Үкiметiнiң
                                    1996 жылғы 27 желтоқсандағы
                                        N 1659 қаулысына
                                         Қосымша
            Қазақстан Республикасының Геология және жер қойнауын
                 қорғау министрлiгi орталық аппаратының
                             Қ Ұ Р Ы Л Ы М Ы
     Басшылық
     Мұнай және газ жөнiнде жер қойнауын геологиялық зерделеудi және
     игерудi талдау мен болжау бөлiмi
     Қатты пайдалы қазбалар жөнiнде жер қойнауын геологиялық
     зерделеудi және игерудi талдау мен болжау бөлiмi
     Гидрология және жер асты суларының мониторингi бөлiмi
     Жер қойнауын қорғау бөлiмi
     Қаржы-экономика бөлiмi
     Нормативтiк-құқықтық сектор
     Бiрiншi бөлiм
     Кадр бөлiмi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