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f774" w14:textId="97cf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1996 жылғы аулау маусымында ауланатын жануарлардың лимиттерiн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30 қазан N 1317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дүниесiн қорғау, ұдайы өсiру және пайдалану туралы"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1993 жылғы 21 қазандағы Қазақстан Республикасы Заңының 13-бабына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 Жоғарғы Кеңесiнiң ведомостары, 1993 ж., N 18,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439-бап)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Z933300_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сәйкес және жануарлар дүниесi ресурстарын ұтымды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пайдалану мен республикадағы жабайы жануарларды аулауды ұйымдастыруды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реттеу мақсатында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Республикасында 1996 жылға арналған жануарларды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аулаудың лимиттерi 1 және 2 қосымшаларға сәйкес 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бiрiншi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1996 жылғы 30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1317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1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Республикасында 1996 жылғы аулау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маусымында терiсi бағалы лицензиялық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ауланатын аңдар түрлерiн ату лимитi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Облыстар               |         Лимитi  (саны)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|______________________________________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| Ондатр    Камшат   Бұлғын   Құндыз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Ақмола                    2400       -        -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Ақтөбе                    Кәсiпшiлiк -        -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                    5000       -        -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                    11000      -        -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Шығыс Қазақстан           1500       -       630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                    4900       -        -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Жезқазған                 Кәсiпшiлiк -        -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Батыс Қазақстан           Кәсiпшiлiк 265      -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Қарағанды                 2100       -        -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Қызылорда                 Кәсiпшiлiк -        -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Көкшетау                  1565       -        -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Қостанай                  3750       -        -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                  Кәсiпшiлiк -        -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Маңғыстау                    -       -        -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Солтүстiк Қазақстан       5045       -        -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Семей                     2700       -        -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Талдықорған               18740      -        -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Торғай                    2100       -        -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Оңтүстiк Қазақстан        2795       -        -        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Барлығы              63595     265      630       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1996 жылғы 30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1317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2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Республикасында 1996 жылғы аулау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маусымында лицензиялық ауланатын құстар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түрлерiн ату лимитi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Облыстар               |         Лимитi  (саны)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|______________________________________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|   Саңырау құр      |   Қырғауыл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                          -                3500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Шығыс Қазақстан               274  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                          -                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Көкшетау                        6  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Талдықорған                     -                8116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Оңтүстiк Қазақстан              -                1000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Барлығы                       280               20616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