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e73bb" w14:textId="c2e73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Министрлер Кабинетiнiң 1995 жылғы 14 шiлдедегi N 974 қаулысына өзгерту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1996 жылғы 11 шiлде N 891. Күшi жойылды - ҚРҮ-нiң 1996.12.31. N 1747 қаулысымен.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 Үкiметi қаулы етедi: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1. "Қазақстан  Республикасында өндiрiлетiн акциздеуге жататын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тауарларға және құмар ойындар бизнесiне арналған акциздердiң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ставкалары туралы"  Қазақстан Республикасы Министрлер Кабинетiнiң 1995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жылғы 14 шiлдедегi N 974 қаулысының (Қазақстан Республикасының ПҮАЖ-ы,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1995 ж., N 24, 281-бап) қосымшасына мынадай өзгерту енгiзiлсiн: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"Жанар май" жолы бойынша "5" саны "8" санымен алмастырылсын.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Осы қаулы 1996 жылғы 15 шiлдеден бастап күшiне енедi.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Премьер-Министрiнiң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орынбасары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