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7ce9ba2" w14:textId="7ce9ba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Ауыл шаруашылығы өнiмдерiн өндiрушiлер көлiк құралдарына салық төлеуден босатылатын мамандандырылған ауыл шаруашылығы техникаларының тiзбесiн бекiту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Министрлер Кабинетiнiң Қаулысы 1995 жылғы 7 шiлдедегi N 938. Күші жойылды - Қазақстан Республикасы Үкіметінің 2001.11.26. N 1519 қаулысымен. ~P011519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End w:id="0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"Салық және бюджетке төленетiн басқа да мiндеттi төлемдер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туралы" Қазақстан Республикасы Президентiнiң 1995 жылғы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24 сәуiрдегi N 2235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Z952235_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Заң күшi бар Жарлығын жүзеге асыру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мақсатында Қазақстан Республикасының Министрлер Кабинетi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қаулы етедi: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Ауыл шаруашылығы өнiмдерiн өндiрушiлер көлiк құралдарына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салық төлеуден босатылатын мамандандырылған ауыл шаруашылығы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техникаларының тiзбесi қосымшаға сәйкес бекiтiлсiн.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Премьер-министрiнiң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бiрiншi орынбасары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Қазақстан Республикасы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Министрлер Кабинетiнiң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1995 жылғы 7 шiлдедегi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 N 938 қаулысына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 қосымша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Мамандандырылған ауыл шаруашылығы техникаларының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Тiзбесi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Автомобиль-цистерналар (сүттасығыштар)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Мал дәрiгерлiгi қызметiнiң автомобильдерi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Автозообиологиялық лабораториялар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Автоазық тасымалдағыш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Ауыл шаруашылығына арналған автотиеуiштер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Сепкiштерге автомайқұйғыштар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Тыңайтқыш енгiзуге арналған автомашиналар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Ұшақтарға минералды тыңайтқыштарды және улы химикаттарды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автотиеуiштер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Автотұзазықжемшашқыш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Тең штабельдерiн автотасымалдауыш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Дөңгелектi тракторлар, өзi жүретiн шассилер және  оңтайлы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энергетика құралдары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Өзi жүретiн дестелегiштер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Астық жинайтын комбайндар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Өзi жүретiн шөп шапқыштар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Азық жинауыш комбайндар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Маялағыштар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Пәлек жинайтын машиналар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Жиын-терiн комбайндары (тамыржемiстiлердi, картопты, томатты,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көк бұршақты және басқаларды жинауға арналған).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АН-2 С/Х әуе кемесi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Ескерту. Тiзбе толықтырылды - ҚР Үкiметiнiң 1996.01.31.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         N 129 қаулысымен.  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P960129_</w:t>
      </w:r>
    </w:p>
    <w:p>
      <w:pPr>
        <w:spacing w:after="0"/>
        <w:ind w:left="0"/>
        <w:jc w:val="both"/>
      </w:pPr>
      <w:r>
        <w:br/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