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9c8de" w14:textId="7c9c8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ҚАУIПСIЗДIК КОМИТЕТI ЖЕКЕ ҚҰРАМЫНЫҢ АҚШАЛАЙ ҮЛЕСI (ЕҢБЕКАҚЫСЫ) ТУРАЛЫ &lt;*&gt; ЕСКЕРТУ. Қазақстан Республикасының Ұлттық қауiпсiздiк комитетi органдары қызметкерлерiнiң жалақысы 1994 жылдың 1 сәуiрiнен бастап 2,5 есе көбейтiлсiн - ҚРМК-нiң 1994.05.05. N 479 қаулысымен. ~P940479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28 сәуiр 1994 ж. N 442.  Күші жойылды - ҚР Үкіметінің 2006.07.07. N 646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(1-тармақ)&lt;*&gt;.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Ескерту. 1-тармақтың күшi жойылған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Министрлер Кабинетiнiң 1994 жылғы 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1343 қаулысымен.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P941343_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Еңбекке ақы төлеудiң осы қаулымен көзделген шарттары 1994  жылғы 1 ақпаннан бастап енгiзiлсiн.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Қазақстан Республикасы Министрлер Кабинетiнiң "Қазақстан Республикасы Ұлттық қауiпсiздiк комитетi жеке құрамының ақшалай үлесiн (айлық ақысын) арттыру туралы" 1993 жылғы 30 шiлдедегi N 649 қаулысының 1 және 3-тармақтарының күшi жойылды деп танылсын.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Премьер-министрi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Министрлер Кабинетiнiң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1994 жылғы 28 сәуiр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N 442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N 1 кесте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Қазақстан Республикасы ҰҚК орталық аппаратының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басшы және офицер құрамының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Лауазымдық жалақыларының мөлшерi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Лауазым атауы                           ! Айлық лауазымдық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! жалақысы (теңге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! есебiмен)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 Төрағасы                                         730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 Төрағасының бiрiншi орынбасары                   670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 Төрағасының орынбасары                           630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 басқармасының бастығы                                590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Басқармасының, дербес қызметтiң бастығы,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Төраға аппаратының басшысы                               550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Дербес бөлiмнiң бастығы                                  520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Басқармаға енетiн бөлiмнiң бастығы                       460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Бөлiмше бастығы                                          420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Аға жедел уәкiл                                          365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Жедел уәкiл                                              320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Министрлер Кабинетiнiң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1994 жылғы 28 сәуiр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N 442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N 2 кесте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Қазақстан Республикасы ҰҚК облыстар бойынша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басқармалары офицер құрамының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Лауазымдық жалақыларының мөлшерi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Лауазым атауы                     ! Айлық лауазымдық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! жалақысы (теңге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! есебiмен)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ҰҚҚБ бастығы                                             610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ҰҚКБ бастығының орынбасары                               580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бастығы                                           485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Бөлiм, қалалық, аудандық бөлiм бастығы                   450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Қызметке енетiн бөлiмнiң бастығы                         430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Бөлiмше, секретариат бастығы, аға инспектор              385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Аға жедел уәкiл, аға тергеушi                            350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Жедел уәкiл, тергеушi                                    320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Министрлер Кабинетiнiң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1994 жылғы 28 сәуiр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N 442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N 3 кесте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Қазақстан Республикасы ҰҚК органдары прапорщиктерiнiң,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мичмандарының және мерзiмнен тыс қызметтегi әскери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қызметшiлерiнiң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Лауазымдық жалақыларының мөлшерi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Тарифтiк     ! Тарифтiк рет бойынша лауазымдық жалақысы (теңге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ретi        !                   есебiмен)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I                                 135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II                                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III                               210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IV                                220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V                                 230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VI                                240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VII                               260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VIII                              280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IX                                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Министрлер Кабинетiнiң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1994 жылғы 28 сәуiр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N 442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N 4 кесте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Қазақстан Республикасы ҰҚК орталық аппараты мен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облыстар бойынша ҰҚКБ басшы қызметкерлерiнiң,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мамандар мен қызметшiлерiнiң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Лауазымдық жалақыларының мөлшерi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Лауазым атауы                        ! Айлық лауазымдық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! жалақысы (теңге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! есебiмен)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!---------------------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!     ҰҚҚ        ҰҚҚБ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1                        !       2     !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Экономикалық кеңесшi, консультант                     440   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 маман (аға референт)                             420   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Жетекшi маман (референт)                             380        310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санатты маман                                      310        240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санатты маман                                      280        210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                                                250        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Барлық мамандықтардың инженерлерi: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санатты                                            310        240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санатты                                            280        210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Барлық мамандықтардың инженерлерi                    250        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Инспектор: 1 санатты                                 200        180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2 санатты                                 190        170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Инспектор                                            170        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Барлық мамандықтардың техниктерi: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санатты                                            200         190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санатты                                            190         175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Барлық мамандықтардың техниктерi                     175         170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Қойманың шаруашылық мүлiктiң,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қоймасының меңгерушiлерi, қоймашы                    170         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Механик, оператор                                    190         175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санатты стенографистка                             200         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санатты стенографистка, хатшы-стенографистка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санатты машинистка                                 170         170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Диспетчер                                            150    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санатты машинистка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хатшы-машинистка                                     130        130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Ғимаратты бақылаушы                                  130    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Iс жүргiзушi, архивариус                             100        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Министрлер Кабинетiнiң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1994 жылғы 28 сәуiр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N 442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N 5 кесте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Қазақстан Республикасы ҰҚК әскери қарсы барлау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органдары офицер құрамының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Лауазымдық жалақыларының мөлшерi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Лауазым атауы                         ! Айлық лауазымдық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! жалақысы (теңге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! есебiмен)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Бөлiм (округ) бастығы                                   520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Бөлiм (армия) бастығы                                   490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Бөлiм (корпус) бастығы                                  455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Бөлiм (дивизия) бастығы                                 430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Бөлiм (бригада, полк) бастығы                           385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Бөлiмше, секретариат бастығы                            385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Аға жедел уәкiл                                         350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Жедел уәкiл                                             320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Қазақстан Республикасы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Министрлер Кабинетiнiң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1994 жылғы 28 сәуiр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N 442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N 6 кесте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Қазақстан Республикасы ҰҚК "А" бөлiмi әскери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қызметшiлерi мен қызметшiлерiнiң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Лауазымдық жалақыларының мөлшерi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Лауазым атауы                        ! Айлық лауазымдық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! жалақысы (теңге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! есебiмен)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Бөлiм бастығы                                           670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Бөлiм бастығының орынбасары                             630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Бөлiмше бастығы, аға инспектор, жауапты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кезекшi                                                 615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Бөлiмше бастығының орынбасары, топ бастығы              610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Аға жедел уәкiл, жедел кезекшi                          590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Аға сарапшы, жедел уәкiл, гараж бастығы,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жедел жүргiзушi                                         575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Бөлiм коменданты, қару-жарақ жөнiндегi нұсқаушы,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механик-жүргiзушi                                       550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Жедел шофер, коменданттың көмекшiсi, радиошебер         395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санатты кезекшi коменданттың көмекшiсi                330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Фельдшер, iс қағаздарын жүргiзудiң меңгерушiсi          350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 маман                                               420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Жетекшi маман                                           380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Қоймашы                                                 170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Аумақты сыпырушы, өндiрiстiк мекенжайларды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сыпырушы                                                155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мекенжайларын сыпырушы                           140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Жұмысшы                                                 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Қазақстан Республикасы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Министрлер Кабинетiнiң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1994 жылғы 28 сәуiр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N 442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N 7 кесте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Қазақстан Республикасы ҰҚК Әскери институты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қызметкерлерiнiң негiзгi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Лауазымдық жалақыларының мөлшерi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Лауазым атауы                         ! Айлық лауазымдық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! жалақысы (теңге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! есебiмен)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Әскери институттың бастығы                              620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Әскери институт бастығының бiрiншi орынбасары           585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Әскери институт бастығының орынбасары                   575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Әскери институт бастығының тыл, қару-жарақ жөнiндегi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орынбасары                                              565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Әскери институт бастығының кадрлар жөнiндегi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көмекшiсi                                               540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Қаржы-жоспарлау бөлiмiнiң, оқу бөлiмiнiң, ғылыми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бөлiмiнiң, адьюнктура мен докторантураның бастығы       525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Бiрiншi факультеттiң бастығы                            535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Екiншi, үшiншi, төртiншi факультеттердiң бастығы        530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Кафедра бастығы                                         520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Оқу дивизионының командирi                              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Оқытушы, ғылыми қызметкер, инспектор                    450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құрам жөнiндегi инспекцияның бастығы               510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Батальон командирi, қызмет иттерi питомнигiнiң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бастығы                                                 440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Оқу заставасының бастығы, курстық офицер                405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Взвод командирi                                         330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Ескерту: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Ғылыми дәрежесi мен ғылыми атағы бар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профессорлық-оқытушылық құрамға, оқу және ғылыми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бөлiмдердiң, адьюнктура мен докторантураның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офицерлерiне лауазымдық жалақы мына мөлшерде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көбейтiледi: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- доцент ғылыми атағы бар немесе ғылым кандидаты деген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ғылыми дәрежесi бар адамдарға - 19 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- доцент ғылыми атағы бар және ғылым кандидаты деген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ғылыми дәрежесi бар адамдарға - 39 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- профессор ғылыми атағы немесе ғылым докторы деген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ғылыми дәрежесi бар адамдарға - 58 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- профессор ғылыми атағы және ғылым докторы деген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ғылыми дәрежесi бар адамдарға - 78 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Министрлер Кабинетiнiң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1994 жылғы 28 сәуiр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N 442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N 8 кесте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Қазақстан Республикасы ҰҚК Әскери институты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тыңдаушыларының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Лауазымдық жалақыларының мөлшерi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Лауазым атауы                    ! Айлық лауазымдық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! жалақысы (теңге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! есебiмен)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Бiрiншi курс тыңдаушысы                                  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Екiншi курс тыңдаушысы                                  135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Үшiншi, төртiншi курстар тыңдаушысы                     160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"Кiшi лейтенант" әскери атағы бар төртiншi,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бесiншi курс тыңдаушысы                                 225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Қазақстан Республикасы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Министрлер Кабинетiнiң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1994 жылғы 28 сәуiр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N 442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N 9 кесте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Қазақстан Республикасы ҰҚК институты офицер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құрамының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Лауазымдық жалақыларының мөлшерi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Лауазым атауы                      ! Айлық лауазымдық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! жалақысы (теңге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! есебiмен)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Институт бастығы                                        625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Бастықтың бiрiншi орынбасары                            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Бастықтың орынбасары                                    590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Сапқа тұрғызу бөлiмi бастығының көмекшiсi               545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Бiрiншi, екiншi факультеттердiң бастығы                 535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Үшiншi факультеттiң, оқу бөлiмiнiң бастығы              525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Кафедра, бөлiм, аспирантура бастығы                     515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Бөлiмше, курс, қызмет, секретариат бастығы              460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Оқытушы, ғылыми қызметкер                               450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Бөлiм офицерi                                           385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Кабинет, зертхана, клуб, гараж бастығы                  365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Инженер, дәрiгер                                        330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Қазақстан Республикасы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Министрлер Кабинетiнiң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1994 жылғы 28 сәуiр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N 442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N 10 кесте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Қазақстан Республикасы ҰҚК институты тыңдаушыларының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Лауазымдық жалақыларының мөлшерi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Лауазым атауы                     ! Айлық лауазымдық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! жалақысы (теңге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! есебiмен)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Бiрiншi курс тыңдаушысы                                  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Екiншi курс тыңдаушысы                                  135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Үшiншi, төртiншi курстардың тыңдаушысы                  155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"Кiшi лейтенант" әскери атағы бар төртiншi,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бесiншi курстардың тыңдаушысы                           225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Қайта даярлау легiнiң тыңдаушысы                        230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