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3a02d" w14:textId="ee3a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26 желтоқсандағы N 1327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24 желтоқсандағы N 197ач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"2004 жылға арналған республикалық бюджеттiк бағдарламалардың паспорттарын бекіту туралы" Қазақстан Республикасы Үкiметiнiң 2003 жылғы 26 желтоқсандағы N 1327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 енгізілсiн: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көрсетілген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71-қосымшада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6-тармақтың кестесi 5-бағанының реттік нөмiрi 3-жолындағы "компьютерлер - 8 бірлiк" деген сөздер "компьютерлер - 21 бiрлiк" деген сөздермен ауыстырылсын.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