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8a18" w14:textId="ab48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29 тамыздағы № 786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312-1)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"312-1) халықты әлеуметтік қорғау саласындағы уәкілетті органмен келісу бойынша мүгедектігі бар адамдар мен мүгедектігі бар балаларды инватаксимен тасымалдау жөнінде қызметтер көрсету үшін медициналық көрсетілімдер тізбесін бекіту;".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