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d900" w14:textId="50fd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"Өсімдіктер мен жануарлардың сирек кездесетін және құрып кету қаупі төнген түрлерінің тізбелерін бекіту туралы" Қазақстан Республикасы Үкіметінің 2006 жылғы 31 қазандағы № 1034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17 тамыздағы № 726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"Өсімдіктер мен жануарлардың сирек кездесетін және құрып кету қаупі төнген түрлерінің тізбелерін бекіту туралы" Қазақстан Республикасы Үкіметінің 2006 жылғы 31 қазандағы № 1034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жануарлардың сирек кездесетін және құрып кету қаупі төнген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Жануарлардың сирек кездесетiн және құрып кету қаупi төнген түрлерiнiң тiзбесi Перечень редких и находящихся под угрозой исчезновения видов животных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Атауы/Наименование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тiлiнде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тiлiнде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латинском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тiлiнде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Омыртқасыздар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Буылтық құрттар типі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Азқылшықтылар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Люмбрикоморфалар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Regnum animalia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Group invertebrates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Typus annelida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Classis oligochaeta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lumbricomorpha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Животный 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беспозвоночные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кольчатые черви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малощетинковые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люмбрикоморфа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Жылантәрiздi перелия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Perelia ophiomorpha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Перелия змеевидная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эйзения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Eisenia magnifica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Эйзения великолепная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Моллюскалар типі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Бауыраяқтылар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Cабақшакөзділер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Typus mollusca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Classis gastropoda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stylommatophora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моллюски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брюхоногие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стебельчатоглазые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Шнитников псеудонапэусы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Pseudonapaeus schnitnikovi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Псевдонапеус Шнитникова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Түркiстан туркомилаксы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Turcomilax turkestanus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Туркомилакс туркестанский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Цветков туркомилаксы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Turcomilax tzvetkovi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Туркомилакс Цветкова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Монахоидес акулеатасы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Monachoides aculeata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Монахоидес акулеата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Буынаяқтылар типі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Шаянтәрiздiлер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Онаяқтылар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Typus arthropoda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Classis crustacea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decapoda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членистоногие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ракообразные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десятиногие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Түркiстан шаяны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Astacus kessleri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рак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Өрмекшiтәрiздiлер класы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Сольпугалар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Classis Arachnida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Solifugae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Паукообразные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Сольпуги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Рикмерс сольпугасы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Gylippus rickmersi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Сольпуга Рикмерса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Сарышаяндар отряды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Scorpionei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Скорпионы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Лоу сарышаяны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Anomalobuthus lowei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Скорпион Лоу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Кривохатский сарышаяны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Anomalobuthus krivochatskyi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Скорпион Кривохатского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Павловский сарышаяны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Anomalobuthus pavlovskyi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Скорпион Павловского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Жәндіктер класы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Инелiктер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Classis Insecta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Odonata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Насекомые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Стрекозы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жiңiшкеқұйрықты инелiгi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Ischnura aralensis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Тонкохвост аральский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Көрнектi шоқпарқарынды инелiк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Cordulegaster insignis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Булавобрюх заметный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Кириченко инелiгi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Anormogomphus kiritschenkoi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Летодетка Кириченко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Әдемiқыз инелiк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Calopteryx virgo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Красотка-девушка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Оңтүстiказиялық тiкқарын инелiк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Orthetrum sabina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Прямобрюх южноазиатский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Селисия қара инелiгi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Selysiothemis nigra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Селисия черная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Дәуiттер отряды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Mantodea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Богомоловые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Қысқақанатты боливария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Bolivaria brachyptera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Боливария короткокрылая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дәуiтi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Hierodula tenuidentata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Богомол древесный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Тікқанаттылар отряды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Orthoptera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Прямокрылые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Түйiршiктi деракантина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Deracanthina granulata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Гуловидка бугорчатая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Дамалаканта вакка шекшегі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Damalacantha vacca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Толстун пустынный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шекшегі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Saga pedo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Дыбка степная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Сервилль севчугi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Onconotus servillei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Севчук Сервилля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Қоңырқанатты шекшек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Ceraeocercus fuscipennis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Кузнечик темнокрылый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қаттықанаттылар отряды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Hemiptera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Полужесткокрылые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Қысқақанатты коранус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Coranus subapterus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Коранус коротококрылый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қандаласы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Arma custos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 ольховая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зикрона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Zicrona caerulea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Зикрона синяя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Якобсон филлоргериусы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Phyllorgerius jacobsoni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Филлоргериус Якобсона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Ұзынша сымыр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Parafairmairia elongata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Червец удлиненный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Беріштүзгiш сымыр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Kotejacoccus orbiculus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Червец галловый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Қаттықанаттылар отряды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Coleoptera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Жесткокрылые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Күңгірттүсті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Cylindera nox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Скакун сумеречный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Торқанатты әдемі барылдауық қоңыз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Calosoma reticulatum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Красотел сетчатый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Геблер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gebleri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Геблера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michailovi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Михайлова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Линденманн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lindemanni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Линдеманна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Iле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iliensis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илийская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Хике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hiekei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Хике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Сольский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solskyi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Сольского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Балауса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puer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Жужелица-мальчик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Керемет барылдауық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imperialis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восхитительная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 қоңыз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Lucanus cervus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Жук-олень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Балауса бұғы қоңыз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Dorcus parallelipipedus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Мүйiздi болбосерас қиқоңызы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Odonteus armiger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Подвижнорогий навозник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Чичерин летрус қоңызы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Lethrus tschitscherini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Кравчик Чичерина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кнемизус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Cnemisus rufescens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Кнемизус европейский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Кәдiмгi гаплозома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Haplosoma ordinatum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Гаплозома обычная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Гангльбауэр тамыржегiш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Dorcadion ganglbaueri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Корнеед Гангльбауэра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тамыржегiш қоңыз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Dorcadion grande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Корнеед большой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Iле отыншы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Turkaromia pruinosa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Дровосек мускусный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 отыншы 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Hesperophanes heydeni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Дровосек тамарисковый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тораңғы зерқоңызы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Capnodis miliaris metallica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туранговая златка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Седаков қанқызы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Coccinella sedakovii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Коровка Седакова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Қоснүктелi қанқызы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Chilocorus bipustulatus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Хилокорус двуточечный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Жарғаққанаттылар отряды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Hymenoptera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Перепончатокрылые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сколия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Megascolia maculata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Сколия-гигант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сколиясы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Scolia hirta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Сколия степная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Шестаков сцелифроны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Sceliphron shestakovi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Сцелифрон Шестакова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Сарықанатты сфекс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Sphex flavipennis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Сфекс желтокрылый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Харберхауэр приониксi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Prionyx haberhaueri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Прионикс Хаберхауэра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Қаралы прионикс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Prionyx macula lugens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Прионикс траурный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лестифорусы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Lestiphorus oreophilus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Лестифорус горолюбивый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 гоплит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Hoplitis fulva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 рыжий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Ақбауыр металлинелла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Metallinella leucogastra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Металлинелла белобрюхая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 парарофитес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Pararophites orobinus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Парарофитес округлый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Жiңiшкеаяқты антофора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Anthophora gracilipes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Антофора тонконогая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Жирен-қызыл ксилокопа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Xylocopa rufa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Ксилокопа рыжевато-красная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Жылтырбауыр ксилокопа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Xylocopa nitidiventris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Ксилокопа блестящебрюхая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Қабыршаққанаттылар отряды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Lepidoptera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Чешуекрылые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Түрiкмен ала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Zygaena truchmena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Пестрянка туркменская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 айдарлы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Gluphisia oxiana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Хохлатка тугайная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Жолақты тораңғы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Catocala optima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орденская туранговая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Мамықты хаймоптена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Cheimoptena pennigera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Хаймоптена оперенная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Алексанор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Papilio alexanor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Парусник Алексанор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Поликсена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Zerynthia polyxena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Поликсена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Алау түстi микрозегрис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Microzegris pyrothoe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Микрозегрис пламенный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Вискотт сары көбелегі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Colias wiskotti draconis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Желтушка Вискотта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 сары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Colias erschoffi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Желтушка Ершова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Монғол барқыт түстi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Coenonympha mongolica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Сенница монгольская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Энейс мулл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Oeneis mulla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Энейс мулла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Мирмекида көгiлдiр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Aricia chinensis myrmecias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Мирмекида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Арғали көгiлдiр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Glaucopsyche argali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Аргали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Бавия көгiлдiр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Pseudophilotes bavius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Бавия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Панопа көгiлдiр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Pseudophilotes panope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Панопа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көгiлдiр көбелегi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Otnjukovia tatjana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Татьяна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Хордалылар типі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Омыртқалылар кіші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Миногалар класы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Миногатәрізділер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Typus chordata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Subtypus vertebrates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Classis petromyzonti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petromyzoniformes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хордовые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Подтип позвоночные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– круглоротые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миногообразные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тiлтiсi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Caspiomyzon wagneri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Каспийская минога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Сәулеқанатты балықтар класы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Бекіретәрізділер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Classis Аctinopteri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Acipenseriformes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ЛучепҰрые рыбы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Осетрообразные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Ciбip бeкipeci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Acipenser baeri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осетр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бeкipe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Acipenser nudiventris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Шип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тасбекiресi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Pseudoscaphirhynchus fedtschenkoi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лжелопатонос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Майшабақтәрізділер отряды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Clupeiformes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Сельдеобразные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 майшабағы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Alosa volgensis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Волжская многотычинковая сельдь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Албырттәрізділер отряды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Salmoniformes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Лососеобразные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албырты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 caspius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лосось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албырты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 trutta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лосось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Hucho taimen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Stenodus nelma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Нельма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Stenodus leucichthys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Белорыбица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Тұқытәрізділер отряды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Cypriniformes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Карпообразные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Шортантәрізді ақмарқа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Aspioluсius esocinus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Щуковидный жерех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Сүйрікқанат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Capoetobrama kuschakewitschi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Остролучка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қаязы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Luciobarbus brachycephalus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усач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Түркiстан қаязы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Luciobarbus capito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усач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қара-балығы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Schizothorax pseudoaksaiensis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Илейская маринка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Алабұғатәрізділер отряды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Perciformes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Окунеобразные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алабұғасы (Балқаш-іле популяциясы)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Perca schrenkii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Балкашский окунь (Балкаш-илейская популяция)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Шатқал тас тасалағышы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Cottus jaxartensis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Чаткальский подкаменщик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Қосмекендiлер класы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Құйрықты қосмекендiлер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Classis Amphibia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Caudata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Земноводные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Хвостатые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Жетiсу бақатiсi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Ranodon sibiricus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Семиреченский лягушкозуб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Құйрықсыз қосмекенділер отряды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Anura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Бесхвостые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Певцов құрбақасы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Bufotes pewzowi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 Певцова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Қызылаяқ бақа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Rana asiatica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Центральноазиатская лягушка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Бауырымен жорғалаушылар класы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Қабыршақтылар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Classis Reptilia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Squamata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Пресмыкающиеся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Чешуйчатые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Алфераки батбаты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Phrynocephalus alpherakii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Круглоголовка Алфераки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батбаты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Phrynocephalus melanurus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Зайсанская круглоголовка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 келес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Varanus griseus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варан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Pseudopus apodus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Желтопузик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Жоңғар кесірті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Eremias dzungarica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Джунгарская ящурка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 кесірті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Eremias stummeri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Тянь-Шаньская ящурка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кесiрт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Eremias vermiculata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Центральноазиатская ящурка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Қызылжолақ абжылан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Platyceps rhodorachis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Краснополосый полоз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Сарықұрсақ абжылан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Dolichophis caspius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Желтобрюхий полоз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Паллас абжыланы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Elaphe sauromates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Палласов полоз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Жолақты абжылан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Orientocoluber spinalis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Полосатый полоз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Құстар класы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Ескекаяқтылар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Classis Aves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Pelecaniformes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Птицы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Веслоногие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Қызғылт бiрқазан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Pelecanus onocrotalus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Розовый пеликан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бiрқазан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Pelecanus crispus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Кудрявый пеликан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Дегелектәрізділер отряды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Ciconiiformes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Аистообразные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Ardeola ralloides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цапля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аққұтан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Egretta garzetta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белая цапля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Жалбағай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Platalea leucorodia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Plegadis falcinellus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Түркiстан ақдегелегi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Ciconia ciconia asiatica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белый аист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дегелек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Ciconia nigra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аист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Қоқиқазтәрізділер отряды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Phoenicopteriformes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Фламингообразные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Қызғылт қоқиқаз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Phoenicopterus roseus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Розовый фламинго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Қазтәрізділер отряды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Anseriformes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Гусеобразные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қаз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Anser erythropus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Пискулька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Қутұмсық қаз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Anser cygnoides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Сухонос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Қызылжемсаулы қарашақаз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Branta ruficollis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Краснозобая казарка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Сұңқылдақ аққу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Cygnus cygnus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Лебедь-кликун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аққу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Cygnus bewickii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лебедь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Мәрмәр шүрегей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Marmaronetta angustirostris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Мраморный чирок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Алакөз сүңгуір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Aythya nyroca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Белоглазый нырок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Дөнтұмсық тұрпан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Melanitta deglandi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Горбоносый турпан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Melanitta fusca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 үйрек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Oxyura leucocephala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Қаршығатәрізділер отряды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Accipitriformes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Ястребообразные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тұйғын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Pandion haliaetus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Жыланшы қыран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Circaetus gallicus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Бақалтақ қыран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Hieraaetus pennatus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Орел-карлик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қыраны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Aquila nipalensis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орел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Aquila heliaca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Бүркiт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Aquila chrysaetos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 (ақиық) субүркiт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Haliaeetus leucoryphus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Орлан-долгохвост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Аққұйрық субүркiті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Haliaeetus albicilla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Орлан-белохвост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Gypaetus barbatus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Жұртшы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Neophron percnopterus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Стервятник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Gyps himalayensis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 құмай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Gyps fulvus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Белоголовый сип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Aegypius monachus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ЧҰрный гриф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Сұнқартәрізділер отряды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Falconiformes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Соколообразные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Ақсұңқар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Falco rusticolus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Кречет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Falco cherrug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Балобан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Falco pelegrinoides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Лашын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Falco peregrinus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Тауықтәрізділер отряды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Galliformes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Курообразные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ұлары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Tetraogallus altaicus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улар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Тырнатәрізділер отряды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Gruiformes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Журавлеобразные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Ақтырна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Grus leucogeranus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 тырна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Grus grus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журавль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 тырна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Anthropoides virgo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Журавль-красавка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Көкмаңдай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Porphyrio роrphyrio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Otis tarda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Дрофа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Безгелдек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Tetrax tetrax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Жорға дуадақ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Chlamydotis macqueenii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Татреңтәрізділер отряды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Charadriiformes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Ржанкообразные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Chettusia gregaria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Кречетка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Орақтұмсық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Ibidorhyncha struthersii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Серпоклюв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Құртамыш шалшықшы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Numenius minutus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Кроншнеп-малютка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Сүйiртұмсықты шалшықшы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Numenius tenuirostris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Тонкоклювый кроншнеп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Азиялық тарбақ шырғалақ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Limnodromus semipalmatus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бекасовидный веретенник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өгiзшағала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Larus ichthyaetus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Черноголовый хохотун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Мойнақ шағала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Larus relictus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Реликтовая чайка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Бұлдырықтәрізділер отряды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Pterocletiformes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Рябкообразные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Қарабауыр бұлдырық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Pterocles orientalis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Чернобрюхий рябок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Ақбауыр бұлдырық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Pterocles alchata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Белобрюхий рябок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Қылаңтөс бұлдырық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Syrrhaptes paradoxus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Кептертәрізділер отряды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Columbiformes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Голубеобразные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кептер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Columba eversmanni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голубь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Жапалақтәрізділер отряды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Strigiformes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Совообразные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Yкi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Bubo bubo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Торғайтәрізділер отряды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Passeriformes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Воробьинообразные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Iле сексеуіл жорғаторғайы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Podoces panderi ilensis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Илийская саксаульная сойка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Көкқұс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Myophonus caeruleus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Синяя птица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құралай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Carpodacus rubicilla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чечевица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Сүтқоректiлер класы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Жәндікқоректілер отряды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Classis Mammalia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Insectivora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Млекопитающие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Насекомоядные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Көптiстi жертесер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Suncus etruscus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Белозубка малютка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Жұпар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Desmana moschata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Выхухоль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Қолқанаттылар отряды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Chiroptera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Рукокрылые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Иконников жарқанаты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Myotis ikonnikovi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Ночница Иконникова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жалпаққұлақты жарқанаты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Barbastella leucomelas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Азиатская широкоушка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Бобринский жарқанаты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Eptesicus bobrinskii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Кожанок Бобринского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Ақбауыр жарқанат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Otonycteris hemprichii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Белобрюхий стрелоух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Бүрмеерiндi кеңқұлақ жарқанат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Tadarida teniotis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Широкоухий складчатогуб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Жыртқыштар отряды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Carnivora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Хищные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қасқыр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Cuon alpinus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волк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 қоңыр аюы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Ursus arctos isabellinus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Тянь-Шаньский бурый медведь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сусары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Martes foina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куница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сусары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Martes martes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куница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күзенi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Mustela lutreola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Европейская норка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күзен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Vormela peregusna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Итаю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Mellivora capensis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Ортаазиялық өзен кәмшаты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Lutra lutra seistanica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Среднеазиатская речная выдра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Acinonyx jubatus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Panthera tigris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Тигр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Парсы алабарысы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Panthera pardus saxicolor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Переднеазиатский леопард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Panthera uncia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Снежный барс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 мысығы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Felis margarita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Барханный 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 мысығы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Felis chaus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Камышовый 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Сабаншы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Otocolobus manul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Caracal caracal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Түркiстан сiлеусiнi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Lynx lynx isabellinus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рысь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итбалығы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Pusa caspica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тюлень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Тақтұяқтылар отряды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Perissodactyla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Непарнокопытные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Керқұлан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Equus ferus przewalskii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Пржевальского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Түрiкмен құланы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Equus hemionus kulan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Туркменский кулан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Жұптұяқтылар отряды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Artiodactyla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Парнокопытные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 кермаралы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Cervus hanglu bactrianus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Тугайный олень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Қарақұйрық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Gazella subgutturosa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Джейран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Ycтipт арқары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Ovis vignei arkal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Устюртский горный баран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арқары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Ovis ammon ammon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горный баран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арқары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Ovis ammon severtzovi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Кызылкумский горный баран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арқары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Ovis ammon collium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горный баран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 арқары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Ovis ammon karelini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Тянь-Шаньский горный баран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арқары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Ovis ammon nigrimontana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горный баран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Кеміргіштер отряды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Ordo Rodentia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Грызуны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 суыр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Marmota menzbieri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Сурок Мензбира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Үндi жайрасы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Hystrix indica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дикобраз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Selevinia betpakdalensis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Селевиния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Бессаусақты ергежейлi қосаяқ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Cardiocranius paradoxus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Пятипалый карликовый тушканчик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Гептнер ергежейлi қосаяғы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Salpingotus heptneri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Карликовый тушканчик Гептнера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 ергежейлi қосаяқ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Salpingotus pallidus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Бледный карликовый тушканчик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Майқұйрық ергежейлi қосаяқ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Salpingotus crasicauda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Жирнохвостый карликовый тушканчик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көртышқаны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Spalax uralensis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Уральский слепыш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Роборовский атжалманы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Phodopus roborovskii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Хомячок Роборовского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алақоржын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Eolagurus luteus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пеструшка</w:t>
            </w:r>
          </w:p>
        </w:tc>
      </w:tr>
    </w:tbl>
    <w:bookmarkStart w:name="z1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