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9085" w14:textId="6789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берілетін тұрғын үйлерді жекешелендіру қағидаларын бекіту туралы" Қазақстан Республикасы Үкіметінің 2013 жылғы 2 шілдедегі № 673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14 тамыздағы № 722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берілетін тұрғын үйлерді жекешелендіру қағидаларын бекіту туралы" Қазақстан Республикасы Үкіметінің 2013 жылғы 2 шілдедегі № 673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тұрғын үй қорынан берілетін тұрғын үйлерді жекешелендіру қағидаларында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Егер Заңда өзгеше көзделмесе, Қазақстан Республикасының азаматтары Қазақстан Республикасының аумағында мемлекеттік тұрғын үй қорынан берілген бір тұрғынжайды ғана жекешелендіруге құқылы.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тұрғынжай бұрын 2024 жылғы 4 желтоқсанға дейін купондық тетік арқылы немесе өзге тәсілмен жекешелендірілген болса, бұл мемлекеттік тұрғын үй қорынан берілген тұрғынжайды жекешелендіруден бас тарту үшін негіздер болып табылмайды.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жалдаушының отбасы мүшесінің бұрын жекешелендірілген тұрғынжайда елу пайыз немесе одан аз үлесінің болуы кейіннен оның мемлекеттік тұрғын үй қорынан берілген тұрғынжайды жекешелендіру құқығын іске асыруына кедергі болмайды.".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