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97c68" w14:textId="6b97c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2026 жылғы 13 тамыздағы № 721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реттік нөмірі 258-жолда:</w:t>
      </w:r>
    </w:p>
    <w:bookmarkEnd w:id="3"/>
    <w:bookmarkStart w:name="z8" w:id="4"/>
    <w:p>
      <w:pPr>
        <w:spacing w:after="0"/>
        <w:ind w:left="0"/>
        <w:jc w:val="both"/>
      </w:pPr>
      <w:r>
        <w:rPr>
          <w:rFonts w:ascii="Times New Roman"/>
          <w:b w:val="false"/>
          <w:i w:val="false"/>
          <w:color w:val="000000"/>
          <w:sz w:val="28"/>
        </w:rPr>
        <w:t xml:space="preserve">
      5-баған мынадай мазмұндағы 3) тармақшамен толықтырылсын: </w:t>
      </w:r>
    </w:p>
    <w:bookmarkEnd w:id="4"/>
    <w:bookmarkStart w:name="z9" w:id="5"/>
    <w:p>
      <w:pPr>
        <w:spacing w:after="0"/>
        <w:ind w:left="0"/>
        <w:jc w:val="both"/>
      </w:pPr>
      <w:r>
        <w:rPr>
          <w:rFonts w:ascii="Times New Roman"/>
          <w:b w:val="false"/>
          <w:i w:val="false"/>
          <w:color w:val="000000"/>
          <w:sz w:val="28"/>
        </w:rPr>
        <w:t>
      "3) "Қазақстан Республикасының отын-энергетикалық кешенінің ахуалдық-талдамалық орталығы" акционерлік қоғамы";</w:t>
      </w:r>
    </w:p>
    <w:bookmarkEnd w:id="5"/>
    <w:bookmarkStart w:name="z10" w:id="6"/>
    <w:p>
      <w:pPr>
        <w:spacing w:after="0"/>
        <w:ind w:left="0"/>
        <w:jc w:val="both"/>
      </w:pPr>
      <w:r>
        <w:rPr>
          <w:rFonts w:ascii="Times New Roman"/>
          <w:b w:val="false"/>
          <w:i w:val="false"/>
          <w:color w:val="000000"/>
          <w:sz w:val="28"/>
        </w:rPr>
        <w:t>
      7-баған мынадай редакцияда жазылсын:</w:t>
      </w:r>
    </w:p>
    <w:bookmarkEnd w:id="6"/>
    <w:bookmarkStart w:name="z11" w:id="7"/>
    <w:p>
      <w:pPr>
        <w:spacing w:after="0"/>
        <w:ind w:left="0"/>
        <w:jc w:val="both"/>
      </w:pPr>
      <w:r>
        <w:rPr>
          <w:rFonts w:ascii="Times New Roman"/>
          <w:b w:val="false"/>
          <w:i w:val="false"/>
          <w:color w:val="000000"/>
          <w:sz w:val="28"/>
        </w:rPr>
        <w:t>
      "үнемі, "Қазақстан Республикасының отын-энергетикалық кешенінің ахуалдық-талдамалық орталығы" акционерлік қоғамына қатысты – 3 жыл";</w:t>
      </w:r>
    </w:p>
    <w:bookmarkEnd w:id="7"/>
    <w:bookmarkStart w:name="z12" w:id="8"/>
    <w:p>
      <w:pPr>
        <w:spacing w:after="0"/>
        <w:ind w:left="0"/>
        <w:jc w:val="both"/>
      </w:pPr>
      <w:r>
        <w:rPr>
          <w:rFonts w:ascii="Times New Roman"/>
          <w:b w:val="false"/>
          <w:i w:val="false"/>
          <w:color w:val="000000"/>
          <w:sz w:val="28"/>
        </w:rPr>
        <w:t>
      мынадай мазмұндағы реттік нөмірі 261-1-жолмен толықтырылсын:</w:t>
      </w:r>
    </w:p>
    <w:bookmarkEnd w:id="8"/>
    <w:bookmarkStart w:name="z13" w:id="9"/>
    <w:p>
      <w:pPr>
        <w:spacing w:after="0"/>
        <w:ind w:left="0"/>
        <w:jc w:val="both"/>
      </w:pP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көлік ортасы арқылы мемлекеттік органдарға арналған сымды телекоммуникация байланыс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отын-энергетикалық кешенінің ахуалдық-талдамалық орталығы"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bl>
    <w:bookmarkStart w:name="z14" w:id="10"/>
    <w:p>
      <w:pPr>
        <w:spacing w:after="0"/>
        <w:ind w:left="0"/>
        <w:jc w:val="both"/>
      </w:pPr>
      <w:r>
        <w:rPr>
          <w:rFonts w:ascii="Times New Roman"/>
          <w:b w:val="false"/>
          <w:i w:val="false"/>
          <w:color w:val="000000"/>
          <w:sz w:val="28"/>
        </w:rPr>
        <w:t>
      ";</w:t>
      </w:r>
    </w:p>
    <w:bookmarkEnd w:id="10"/>
    <w:bookmarkStart w:name="z15" w:id="11"/>
    <w:p>
      <w:pPr>
        <w:spacing w:after="0"/>
        <w:ind w:left="0"/>
        <w:jc w:val="both"/>
      </w:pPr>
      <w:r>
        <w:rPr>
          <w:rFonts w:ascii="Times New Roman"/>
          <w:b w:val="false"/>
          <w:i w:val="false"/>
          <w:color w:val="000000"/>
          <w:sz w:val="28"/>
        </w:rPr>
        <w:t>
      реттік нөмірі 263-жолда:</w:t>
      </w:r>
    </w:p>
    <w:bookmarkEnd w:id="11"/>
    <w:bookmarkStart w:name="z16" w:id="12"/>
    <w:p>
      <w:pPr>
        <w:spacing w:after="0"/>
        <w:ind w:left="0"/>
        <w:jc w:val="both"/>
      </w:pPr>
      <w:r>
        <w:rPr>
          <w:rFonts w:ascii="Times New Roman"/>
          <w:b w:val="false"/>
          <w:i w:val="false"/>
          <w:color w:val="000000"/>
          <w:sz w:val="28"/>
        </w:rPr>
        <w:t xml:space="preserve">
      5-баған мынадай мазмұндағы 5) тармақшамен толықтырылсын: </w:t>
      </w:r>
    </w:p>
    <w:bookmarkEnd w:id="12"/>
    <w:bookmarkStart w:name="z17" w:id="13"/>
    <w:p>
      <w:pPr>
        <w:spacing w:after="0"/>
        <w:ind w:left="0"/>
        <w:jc w:val="both"/>
      </w:pPr>
      <w:r>
        <w:rPr>
          <w:rFonts w:ascii="Times New Roman"/>
          <w:b w:val="false"/>
          <w:i w:val="false"/>
          <w:color w:val="000000"/>
          <w:sz w:val="28"/>
        </w:rPr>
        <w:t>
      "5) "Қазақстан Республикасының отын-энергетикалық кешенінің ахуалдық-талдамалық орталығы" акционерлік қоғамы";</w:t>
      </w:r>
    </w:p>
    <w:bookmarkEnd w:id="13"/>
    <w:bookmarkStart w:name="z18" w:id="14"/>
    <w:p>
      <w:pPr>
        <w:spacing w:after="0"/>
        <w:ind w:left="0"/>
        <w:jc w:val="both"/>
      </w:pPr>
      <w:r>
        <w:rPr>
          <w:rFonts w:ascii="Times New Roman"/>
          <w:b w:val="false"/>
          <w:i w:val="false"/>
          <w:color w:val="000000"/>
          <w:sz w:val="28"/>
        </w:rPr>
        <w:t>
      7-баған мынадай редакцияда жазылсын:</w:t>
      </w:r>
    </w:p>
    <w:bookmarkEnd w:id="14"/>
    <w:bookmarkStart w:name="z19" w:id="15"/>
    <w:p>
      <w:pPr>
        <w:spacing w:after="0"/>
        <w:ind w:left="0"/>
        <w:jc w:val="both"/>
      </w:pPr>
      <w:r>
        <w:rPr>
          <w:rFonts w:ascii="Times New Roman"/>
          <w:b w:val="false"/>
          <w:i w:val="false"/>
          <w:color w:val="000000"/>
          <w:sz w:val="28"/>
        </w:rPr>
        <w:t>
      "үнемі, "Қазақстан Республикасының отын-энергетикалық кешенінің ахуалдық-талдамалық орталығы" акционерлік қоғамына қатысты – 3 жыл";</w:t>
      </w:r>
    </w:p>
    <w:bookmarkEnd w:id="15"/>
    <w:bookmarkStart w:name="z20" w:id="16"/>
    <w:p>
      <w:pPr>
        <w:spacing w:after="0"/>
        <w:ind w:left="0"/>
        <w:jc w:val="both"/>
      </w:pPr>
      <w:r>
        <w:rPr>
          <w:rFonts w:ascii="Times New Roman"/>
          <w:b w:val="false"/>
          <w:i w:val="false"/>
          <w:color w:val="000000"/>
          <w:sz w:val="28"/>
        </w:rPr>
        <w:t>
      реттік нөмірі 269-жолда:</w:t>
      </w:r>
    </w:p>
    <w:bookmarkEnd w:id="16"/>
    <w:bookmarkStart w:name="z21" w:id="17"/>
    <w:p>
      <w:pPr>
        <w:spacing w:after="0"/>
        <w:ind w:left="0"/>
        <w:jc w:val="both"/>
      </w:pPr>
      <w:r>
        <w:rPr>
          <w:rFonts w:ascii="Times New Roman"/>
          <w:b w:val="false"/>
          <w:i w:val="false"/>
          <w:color w:val="000000"/>
          <w:sz w:val="28"/>
        </w:rPr>
        <w:t xml:space="preserve">
      5-баған мынадай мазмұндағы 32) тармақшамен толықтырылсын: </w:t>
      </w:r>
    </w:p>
    <w:bookmarkEnd w:id="17"/>
    <w:bookmarkStart w:name="z22" w:id="18"/>
    <w:p>
      <w:pPr>
        <w:spacing w:after="0"/>
        <w:ind w:left="0"/>
        <w:jc w:val="both"/>
      </w:pPr>
      <w:r>
        <w:rPr>
          <w:rFonts w:ascii="Times New Roman"/>
          <w:b w:val="false"/>
          <w:i w:val="false"/>
          <w:color w:val="000000"/>
          <w:sz w:val="28"/>
        </w:rPr>
        <w:t>
      "32) "Қазақстан Республикасының отын-энергетикалық кешенінің ахуалдық-талдамалық орталығы" акционерлік қоғамы";</w:t>
      </w:r>
    </w:p>
    <w:bookmarkEnd w:id="18"/>
    <w:bookmarkStart w:name="z23" w:id="19"/>
    <w:p>
      <w:pPr>
        <w:spacing w:after="0"/>
        <w:ind w:left="0"/>
        <w:jc w:val="both"/>
      </w:pPr>
      <w:r>
        <w:rPr>
          <w:rFonts w:ascii="Times New Roman"/>
          <w:b w:val="false"/>
          <w:i w:val="false"/>
          <w:color w:val="000000"/>
          <w:sz w:val="28"/>
        </w:rPr>
        <w:t>
      7-баған мынадай редакцияда жазылсын:</w:t>
      </w:r>
    </w:p>
    <w:bookmarkEnd w:id="19"/>
    <w:bookmarkStart w:name="z24" w:id="20"/>
    <w:p>
      <w:pPr>
        <w:spacing w:after="0"/>
        <w:ind w:left="0"/>
        <w:jc w:val="both"/>
      </w:pPr>
      <w:r>
        <w:rPr>
          <w:rFonts w:ascii="Times New Roman"/>
          <w:b w:val="false"/>
          <w:i w:val="false"/>
          <w:color w:val="000000"/>
          <w:sz w:val="28"/>
        </w:rPr>
        <w:t>
      "үнемі, "Агроөнеркәсіптік кешендегі экономикалық саясаттың талдау орталығы" жауапкершілігі шектеулі серіктестігіне қатысты – 2025 жылғы 31 желтоқсанға дейін, Қазақстан Республикасы Ішкі істер министрлігі Қылмыстық-атқару жүйесі комитетінің қылмыстық-атқару (қылмыстық-атқару) жүйесі мекемелерінің "Еңбек" шаруашылық жүргізу құқығындағы республикалық мемлекеттік кәсіпорнына – 5 жыл, "Қазгидрогеология" ұлттық гидрогеологиялық қызметі" коммерциялық емес акционерлік қоғамына – 2030 жылғы 24 қазанға дейін, "Қазимпэкс" республикалық орталығы" жауапкершілігі шектеулі серіктестігіне – 5 жыл, "КТ-Телеком" жауапкершілігі шектеулі серіктестігіне – 3 жыл, "Қазақстан Республикасының отын-энергетикалық кешенінің ахуалдық-талдамалық орталығы" акционерлік қоғамына қатысты – 3 жыл";</w:t>
      </w:r>
    </w:p>
    <w:bookmarkEnd w:id="20"/>
    <w:bookmarkStart w:name="z25" w:id="21"/>
    <w:p>
      <w:pPr>
        <w:spacing w:after="0"/>
        <w:ind w:left="0"/>
        <w:jc w:val="both"/>
      </w:pPr>
      <w:r>
        <w:rPr>
          <w:rFonts w:ascii="Times New Roman"/>
          <w:b w:val="false"/>
          <w:i w:val="false"/>
          <w:color w:val="000000"/>
          <w:sz w:val="28"/>
        </w:rPr>
        <w:t>
      реттік нөмірі 270-жолда мынадай редакцияда жазылсын:</w:t>
      </w:r>
    </w:p>
    <w:bookmarkEnd w:id="21"/>
    <w:bookmarkStart w:name="z26" w:id="22"/>
    <w:p>
      <w:pPr>
        <w:spacing w:after="0"/>
        <w:ind w:left="0"/>
        <w:jc w:val="both"/>
      </w:pPr>
      <w:r>
        <w:rPr>
          <w:rFonts w:ascii="Times New Roman"/>
          <w:b w:val="false"/>
          <w:i w:val="false"/>
          <w:color w:val="000000"/>
          <w:sz w:val="28"/>
        </w:rPr>
        <w:t>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қамтылымды, бағдарламалық өнімдерді, дерекқорларды, интернет-ресурстарды (сайттарды), ақпараттық жүйелерді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3"/>
          <w:p>
            <w:pPr>
              <w:spacing w:after="20"/>
              <w:ind w:left="20"/>
              <w:jc w:val="both"/>
            </w:pPr>
            <w:r>
              <w:rPr>
                <w:rFonts w:ascii="Times New Roman"/>
                <w:b w:val="false"/>
                <w:i w:val="false"/>
                <w:color w:val="000000"/>
                <w:sz w:val="20"/>
              </w:rPr>
              <w:t>
1) "QazTrade" сауда саясатын дамыту орталығы" акционерлік қоғамы;</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2) "С.М. Киров атындағы зауыт"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 Ұлттық Банкінің "Банктік сервистік бюросы"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4) "Өзенмұнайгаз"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"Қазақтелеком"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"Қазақстан Республикасы Ұлттық Банкінің ұлттық төлем корпорациясы"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7) "Волковгеология"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"Қазтеміртранс" акционерлік қоғамы;</w:t>
            </w:r>
          </w:p>
          <w:p>
            <w:pPr>
              <w:spacing w:after="20"/>
              <w:ind w:left="20"/>
              <w:jc w:val="both"/>
            </w:pPr>
            <w:r>
              <w:rPr>
                <w:rFonts w:ascii="Times New Roman"/>
                <w:b w:val="false"/>
                <w:i w:val="false"/>
                <w:color w:val="000000"/>
                <w:sz w:val="20"/>
              </w:rPr>
              <w:t>
9) "Қазпошта"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10) "МАЭК"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11) "КАР Technology"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12) "Цифрлық экономиканы дамыту орталығы"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13) "Павлодар мұнай-химия зауыты"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14) "QazaqGaz ғылыми-техникалық орталығы"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15) "ҚМГ-Құмкөл"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16) "Самұрық-Қазына Бизнес Сервис"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17) "Қазақстан Республикасының Ұлттық ядролық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18) Қазақстан Республикасы Президенті Іс басқармасының "Қазақстан Республикасы Президентінің телерадиокешені"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19) "Қазақстан Республикасы Президенті Іс басқармасының Инженерлік-техникалық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20) Астана қаласы әкімдігінің "Қалалық мониторинг және жедел ден қою орталығы" мемлекеттік коммуналдық кәсіпорны;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21) республикалық және коммуналдық мемлекеттік кәсіпорындар;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22) "Зерттеулер, талдау және тиімділікті бағалау орталығы"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23) "Агроөнеркәсіптік кешендегі экономикалық саясаттың талдау орталығы"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24) "Құмар ойындар мониторингі және талдау орталығы"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25) "Digital Silk Road Company"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26) "Қазақстан Ғарыш Сапары" ұлттық компаниясы"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27) "ҚазАвтоЖол" ұлттық компаниясы"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28) "Су ресурстары ақпараттық-талдау орталығы" коммерциялық емес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29) "Казгидрогеология" ұлттық гидрогеологиялық қызметі" коммерциялық емес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30) "KAZAKH INVEST" ұлттық компаниясы"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31) "Qazcontent"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32) "Қазимпэкс" республикалық орталығы"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33) Қазақстан Республикасы Көлік министрлігі Автомобиль жолдары комитетінің "Жол активтері сапасының ұлттық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34) "Қазақстан жол ғылыми-зерттеу институты"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35) "КТ-Телеком" жауапкершілігі шектеулі серіктестігі; 36) "Электрондық қаржы орталығы" акционерлік қоғамы;</w:t>
            </w:r>
          </w:p>
          <w:p>
            <w:pPr>
              <w:spacing w:after="20"/>
              <w:ind w:left="20"/>
              <w:jc w:val="both"/>
            </w:pPr>
            <w:r>
              <w:rPr>
                <w:rFonts w:ascii="Times New Roman"/>
                <w:b w:val="false"/>
                <w:i w:val="false"/>
                <w:color w:val="000000"/>
                <w:sz w:val="20"/>
              </w:rPr>
              <w:t>
37) "Қазақстан Республикасының отын-энергетикалық кешенінің ахуалдық-талдамалық орталығы"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4"/>
          <w:p>
            <w:pPr>
              <w:spacing w:after="20"/>
              <w:ind w:left="20"/>
              <w:jc w:val="both"/>
            </w:pPr>
            <w:r>
              <w:rPr>
                <w:rFonts w:ascii="Times New Roman"/>
                <w:b w:val="false"/>
                <w:i w:val="false"/>
                <w:color w:val="000000"/>
                <w:sz w:val="20"/>
              </w:rPr>
              <w:t xml:space="preserve">
үнемі, "Қазгидрогеология" ұлттық гидрогеологиялық қызметі" коммерциялық емес акционерлік қоғамына қатысты – 2030 жылғы 24 қазанға дейін, "KAZAKH INVEST" ұлттық компаниясы" акционерлік қоғамына – 3 жыл, "Qazcontent" акционерлік қоғамына – 3 жыл, Қазақстан Республикасы Көлік министрлігі Автомобиль жолдары комитетінің "Жол активтері сапасының ұлттық орталығы" шаруашылық жүргізу құқығындағы республикалық мемлекеттік кәсіпорнына – 2029 жылғы 30 сәуірге дейін, "Қазимпэкс" республикалық орталығы" жауапкершілігі шектеулі серіктестігіне – 5 жыл, "Қазақстан жол ғылыми-зерттеу институты" акционерлік қоғамына – 3 жыл, "Павлодар мұнай-химия зауыты" жауапкершілігі шектеулі серіктестігіне – 2028 жылғы 31 желтоқсанға дейін, </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"КТ-Телеком" жауапкершілігі шектеулі серіктестігіне– 3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"Электрондық қаржы орталығы" акционерлік қоғамына – 3 жыл, </w:t>
            </w:r>
          </w:p>
          <w:p>
            <w:pPr>
              <w:spacing w:after="20"/>
              <w:ind w:left="20"/>
              <w:jc w:val="both"/>
            </w:pPr>
            <w:r>
              <w:rPr>
                <w:rFonts w:ascii="Times New Roman"/>
                <w:b w:val="false"/>
                <w:i w:val="false"/>
                <w:color w:val="000000"/>
                <w:sz w:val="20"/>
              </w:rPr>
              <w:t>
"Қазақстан Республикасының отын-энергетикалық кешенінің ахуалдық-талдамалық орталығы" акционерлік қоғамына – 3 жыл</w:t>
            </w:r>
          </w:p>
        </w:tc>
      </w:tr>
    </w:tbl>
    <w:bookmarkStart w:name="z65" w:id="25"/>
    <w:p>
      <w:pPr>
        <w:spacing w:after="0"/>
        <w:ind w:left="0"/>
        <w:jc w:val="both"/>
      </w:pPr>
      <w:r>
        <w:rPr>
          <w:rFonts w:ascii="Times New Roman"/>
          <w:b w:val="false"/>
          <w:i w:val="false"/>
          <w:color w:val="000000"/>
          <w:sz w:val="28"/>
        </w:rPr>
        <w:t>
      ";</w:t>
      </w:r>
    </w:p>
    <w:bookmarkEnd w:id="25"/>
    <w:bookmarkStart w:name="z66" w:id="26"/>
    <w:p>
      <w:pPr>
        <w:spacing w:after="0"/>
        <w:ind w:left="0"/>
        <w:jc w:val="both"/>
      </w:pPr>
      <w:r>
        <w:rPr>
          <w:rFonts w:ascii="Times New Roman"/>
          <w:b w:val="false"/>
          <w:i w:val="false"/>
          <w:color w:val="000000"/>
          <w:sz w:val="28"/>
        </w:rPr>
        <w:t>
      реттік нөмірі 271-жолда:</w:t>
      </w:r>
    </w:p>
    <w:bookmarkEnd w:id="26"/>
    <w:bookmarkStart w:name="z67" w:id="27"/>
    <w:p>
      <w:pPr>
        <w:spacing w:after="0"/>
        <w:ind w:left="0"/>
        <w:jc w:val="both"/>
      </w:pPr>
      <w:r>
        <w:rPr>
          <w:rFonts w:ascii="Times New Roman"/>
          <w:b w:val="false"/>
          <w:i w:val="false"/>
          <w:color w:val="000000"/>
          <w:sz w:val="28"/>
        </w:rPr>
        <w:t>
      5-баған мынадай мазмұндағы 7-тармақшамен толықтырылсын:</w:t>
      </w:r>
    </w:p>
    <w:bookmarkEnd w:id="27"/>
    <w:bookmarkStart w:name="z68" w:id="28"/>
    <w:p>
      <w:pPr>
        <w:spacing w:after="0"/>
        <w:ind w:left="0"/>
        <w:jc w:val="both"/>
      </w:pPr>
      <w:r>
        <w:rPr>
          <w:rFonts w:ascii="Times New Roman"/>
          <w:b w:val="false"/>
          <w:i w:val="false"/>
          <w:color w:val="000000"/>
          <w:sz w:val="28"/>
        </w:rPr>
        <w:t>
      "7) "Қазақстан Республикасының отын-энергетикалық кешенінің ахуалдық-талдамалық орталығы" акционерлік қоғамы";</w:t>
      </w:r>
    </w:p>
    <w:bookmarkEnd w:id="28"/>
    <w:bookmarkStart w:name="z69" w:id="29"/>
    <w:p>
      <w:pPr>
        <w:spacing w:after="0"/>
        <w:ind w:left="0"/>
        <w:jc w:val="both"/>
      </w:pPr>
      <w:r>
        <w:rPr>
          <w:rFonts w:ascii="Times New Roman"/>
          <w:b w:val="false"/>
          <w:i w:val="false"/>
          <w:color w:val="000000"/>
          <w:sz w:val="28"/>
        </w:rPr>
        <w:t>
      7-баған мынадай редакцияда жазылсын:</w:t>
      </w:r>
    </w:p>
    <w:bookmarkEnd w:id="29"/>
    <w:bookmarkStart w:name="z70" w:id="30"/>
    <w:p>
      <w:pPr>
        <w:spacing w:after="0"/>
        <w:ind w:left="0"/>
        <w:jc w:val="both"/>
      </w:pPr>
      <w:r>
        <w:rPr>
          <w:rFonts w:ascii="Times New Roman"/>
          <w:b w:val="false"/>
          <w:i w:val="false"/>
          <w:color w:val="000000"/>
          <w:sz w:val="28"/>
        </w:rPr>
        <w:t>
      "үнемі, Қазақстан Республикасы Президенті Іс басқармасының "Материалдық-техникалық қамтамасыз ету басқармасының инженерлік орталығы" шаруашылық жүргізу құқығындағы республикалық мемлекеттік кәсіпорнына қатысты – 2030 жылғы 31 желтоқсанға дейін, "Қазақстан Республикасының отын-энергетикалық кешенінің ахуалдық-талдамалық орталығы" акционерлік қоғамына – 3 жыл";</w:t>
      </w:r>
    </w:p>
    <w:bookmarkEnd w:id="30"/>
    <w:bookmarkStart w:name="z71" w:id="31"/>
    <w:p>
      <w:pPr>
        <w:spacing w:after="0"/>
        <w:ind w:left="0"/>
        <w:jc w:val="both"/>
      </w:pPr>
      <w:r>
        <w:rPr>
          <w:rFonts w:ascii="Times New Roman"/>
          <w:b w:val="false"/>
          <w:i w:val="false"/>
          <w:color w:val="000000"/>
          <w:sz w:val="28"/>
        </w:rPr>
        <w:t>
      реттік нөмірі 272-жолда:</w:t>
      </w:r>
    </w:p>
    <w:bookmarkEnd w:id="31"/>
    <w:bookmarkStart w:name="z72" w:id="32"/>
    <w:p>
      <w:pPr>
        <w:spacing w:after="0"/>
        <w:ind w:left="0"/>
        <w:jc w:val="both"/>
      </w:pPr>
      <w:r>
        <w:rPr>
          <w:rFonts w:ascii="Times New Roman"/>
          <w:b w:val="false"/>
          <w:i w:val="false"/>
          <w:color w:val="000000"/>
          <w:sz w:val="28"/>
        </w:rPr>
        <w:t>
      5-баған мынадай мазмұндағы 6) тармақшамен толықтырылсын:</w:t>
      </w:r>
    </w:p>
    <w:bookmarkEnd w:id="32"/>
    <w:bookmarkStart w:name="z73" w:id="33"/>
    <w:p>
      <w:pPr>
        <w:spacing w:after="0"/>
        <w:ind w:left="0"/>
        <w:jc w:val="both"/>
      </w:pPr>
      <w:r>
        <w:rPr>
          <w:rFonts w:ascii="Times New Roman"/>
          <w:b w:val="false"/>
          <w:i w:val="false"/>
          <w:color w:val="000000"/>
          <w:sz w:val="28"/>
        </w:rPr>
        <w:t>
      "6) "Қазақстан Республикасының отын-энергетикалық кешенінің ахуалдық-талдамалық орталығы" акционерлік қоғамы";</w:t>
      </w:r>
    </w:p>
    <w:bookmarkEnd w:id="33"/>
    <w:bookmarkStart w:name="z74" w:id="34"/>
    <w:p>
      <w:pPr>
        <w:spacing w:after="0"/>
        <w:ind w:left="0"/>
        <w:jc w:val="both"/>
      </w:pPr>
      <w:r>
        <w:rPr>
          <w:rFonts w:ascii="Times New Roman"/>
          <w:b w:val="false"/>
          <w:i w:val="false"/>
          <w:color w:val="000000"/>
          <w:sz w:val="28"/>
        </w:rPr>
        <w:t>
      7-баған мынадай редакцияда жазылсын:</w:t>
      </w:r>
    </w:p>
    <w:bookmarkEnd w:id="34"/>
    <w:bookmarkStart w:name="z75" w:id="35"/>
    <w:p>
      <w:pPr>
        <w:spacing w:after="0"/>
        <w:ind w:left="0"/>
        <w:jc w:val="both"/>
      </w:pPr>
      <w:r>
        <w:rPr>
          <w:rFonts w:ascii="Times New Roman"/>
          <w:b w:val="false"/>
          <w:i w:val="false"/>
          <w:color w:val="000000"/>
          <w:sz w:val="28"/>
        </w:rPr>
        <w:t>
      "үнемі, Қазақстан Республикасы Президенті Іс басқармасының "Материалдық-техникалық қамтамасыз ету басқармасының инженерлік орталығы" шаруашылық жүргізу құқығындағы республикалық мемлекеттік кәсіпорнына – 2030 жылғы 31 желтоқсанға дейін, "Қазақстан Республикасының отын-энергетикалық кешенінің ахуалдық-талдамалық орталығы" акционерлік қоғамына – 3 жыл";</w:t>
      </w:r>
    </w:p>
    <w:bookmarkEnd w:id="35"/>
    <w:bookmarkStart w:name="z76" w:id="36"/>
    <w:p>
      <w:pPr>
        <w:spacing w:after="0"/>
        <w:ind w:left="0"/>
        <w:jc w:val="both"/>
      </w:pPr>
      <w:r>
        <w:rPr>
          <w:rFonts w:ascii="Times New Roman"/>
          <w:b w:val="false"/>
          <w:i w:val="false"/>
          <w:color w:val="000000"/>
          <w:sz w:val="28"/>
        </w:rPr>
        <w:t>
      реттік нөмірі 273-жолда:</w:t>
      </w:r>
    </w:p>
    <w:bookmarkEnd w:id="36"/>
    <w:bookmarkStart w:name="z77" w:id="37"/>
    <w:p>
      <w:pPr>
        <w:spacing w:after="0"/>
        <w:ind w:left="0"/>
        <w:jc w:val="both"/>
      </w:pPr>
      <w:r>
        <w:rPr>
          <w:rFonts w:ascii="Times New Roman"/>
          <w:b w:val="false"/>
          <w:i w:val="false"/>
          <w:color w:val="000000"/>
          <w:sz w:val="28"/>
        </w:rPr>
        <w:t xml:space="preserve">
      5-баған мынадай мазмұндағы 24) тармақшамен толықтырылсын: </w:t>
      </w:r>
    </w:p>
    <w:bookmarkEnd w:id="37"/>
    <w:bookmarkStart w:name="z78" w:id="38"/>
    <w:p>
      <w:pPr>
        <w:spacing w:after="0"/>
        <w:ind w:left="0"/>
        <w:jc w:val="both"/>
      </w:pPr>
      <w:r>
        <w:rPr>
          <w:rFonts w:ascii="Times New Roman"/>
          <w:b w:val="false"/>
          <w:i w:val="false"/>
          <w:color w:val="000000"/>
          <w:sz w:val="28"/>
        </w:rPr>
        <w:t>
      "24) "Қазақстан Республикасының отын-энергетикалық кешенінің ахуалдық-талдамалық орталығы" акционерлік қоғамына";</w:t>
      </w:r>
    </w:p>
    <w:bookmarkEnd w:id="38"/>
    <w:bookmarkStart w:name="z79" w:id="39"/>
    <w:p>
      <w:pPr>
        <w:spacing w:after="0"/>
        <w:ind w:left="0"/>
        <w:jc w:val="both"/>
      </w:pPr>
      <w:r>
        <w:rPr>
          <w:rFonts w:ascii="Times New Roman"/>
          <w:b w:val="false"/>
          <w:i w:val="false"/>
          <w:color w:val="000000"/>
          <w:sz w:val="28"/>
        </w:rPr>
        <w:t>
      7-баған мынадай редакцияда жазылсын:</w:t>
      </w:r>
    </w:p>
    <w:bookmarkEnd w:id="39"/>
    <w:bookmarkStart w:name="z80" w:id="40"/>
    <w:p>
      <w:pPr>
        <w:spacing w:after="0"/>
        <w:ind w:left="0"/>
        <w:jc w:val="both"/>
      </w:pPr>
      <w:r>
        <w:rPr>
          <w:rFonts w:ascii="Times New Roman"/>
          <w:b w:val="false"/>
          <w:i w:val="false"/>
          <w:color w:val="000000"/>
          <w:sz w:val="28"/>
        </w:rPr>
        <w:t>
      "үнемі, "Астана қаласының Жол қозғалысын ұйымдастыру орталығы" жауапкершілігі шектеулі серіктестігіне қатысты – 2030 жылғы 15 тамызға дейін, "Қазақстан жол ғылыми-зерттеу институты" акционерлік қоғамына – 3 жыл, "КТ-Телеком" жауапкершілігі шектеулі серіктестігіне – 3 жыл, "Қазақстан Республикасының отын-энергетикалық кешенінің ахуалдық-талдамалық орталығы" акционерлік қоғамына – 3 жыл;</w:t>
      </w:r>
    </w:p>
    <w:bookmarkEnd w:id="40"/>
    <w:bookmarkStart w:name="z81" w:id="41"/>
    <w:p>
      <w:pPr>
        <w:spacing w:after="0"/>
        <w:ind w:left="0"/>
        <w:jc w:val="both"/>
      </w:pPr>
      <w:r>
        <w:rPr>
          <w:rFonts w:ascii="Times New Roman"/>
          <w:b w:val="false"/>
          <w:i w:val="false"/>
          <w:color w:val="000000"/>
          <w:sz w:val="28"/>
        </w:rPr>
        <w:t>
      реттік нөмірі 274-жолда:</w:t>
      </w:r>
    </w:p>
    <w:bookmarkEnd w:id="41"/>
    <w:bookmarkStart w:name="z82" w:id="42"/>
    <w:p>
      <w:pPr>
        <w:spacing w:after="0"/>
        <w:ind w:left="0"/>
        <w:jc w:val="both"/>
      </w:pPr>
      <w:r>
        <w:rPr>
          <w:rFonts w:ascii="Times New Roman"/>
          <w:b w:val="false"/>
          <w:i w:val="false"/>
          <w:color w:val="000000"/>
          <w:sz w:val="28"/>
        </w:rPr>
        <w:t xml:space="preserve">
      5-баған мынадай мазмұндағы 16) тармақшамен толықтырылсын: </w:t>
      </w:r>
    </w:p>
    <w:bookmarkEnd w:id="42"/>
    <w:bookmarkStart w:name="z83" w:id="43"/>
    <w:p>
      <w:pPr>
        <w:spacing w:after="0"/>
        <w:ind w:left="0"/>
        <w:jc w:val="both"/>
      </w:pPr>
      <w:r>
        <w:rPr>
          <w:rFonts w:ascii="Times New Roman"/>
          <w:b w:val="false"/>
          <w:i w:val="false"/>
          <w:color w:val="000000"/>
          <w:sz w:val="28"/>
        </w:rPr>
        <w:t>
      "16) "Қазақстан Республикасының отын-энергетикалық кешенінің ахуалдық-талдамалық орталығы" акционерлік қоғамы";</w:t>
      </w:r>
    </w:p>
    <w:bookmarkEnd w:id="43"/>
    <w:bookmarkStart w:name="z84" w:id="44"/>
    <w:p>
      <w:pPr>
        <w:spacing w:after="0"/>
        <w:ind w:left="0"/>
        <w:jc w:val="both"/>
      </w:pPr>
      <w:r>
        <w:rPr>
          <w:rFonts w:ascii="Times New Roman"/>
          <w:b w:val="false"/>
          <w:i w:val="false"/>
          <w:color w:val="000000"/>
          <w:sz w:val="28"/>
        </w:rPr>
        <w:t>
      7-баған мынадай редакцияда жазылсын:</w:t>
      </w:r>
    </w:p>
    <w:bookmarkEnd w:id="44"/>
    <w:bookmarkStart w:name="z85" w:id="45"/>
    <w:p>
      <w:pPr>
        <w:spacing w:after="0"/>
        <w:ind w:left="0"/>
        <w:jc w:val="both"/>
      </w:pPr>
      <w:r>
        <w:rPr>
          <w:rFonts w:ascii="Times New Roman"/>
          <w:b w:val="false"/>
          <w:i w:val="false"/>
          <w:color w:val="000000"/>
          <w:sz w:val="28"/>
        </w:rPr>
        <w:t>
      "үнемі, "Қазимпэкс" республикалық орталығы" жауапкершілігі шектеулі серіктестігіне қатысты – 5 жыл, "КТ-Телеком" жауапкершілігі шектеулі серіктестігіне – 3 жыл, "Қазақстан Республикасының отын-энергетикалық кешенінің ахуалдық-талдамалық орталығы" акционерлік қоғамына – 3 жыл";</w:t>
      </w:r>
    </w:p>
    <w:bookmarkEnd w:id="45"/>
    <w:bookmarkStart w:name="z86" w:id="46"/>
    <w:p>
      <w:pPr>
        <w:spacing w:after="0"/>
        <w:ind w:left="0"/>
        <w:jc w:val="both"/>
      </w:pPr>
      <w:r>
        <w:rPr>
          <w:rFonts w:ascii="Times New Roman"/>
          <w:b w:val="false"/>
          <w:i w:val="false"/>
          <w:color w:val="000000"/>
          <w:sz w:val="28"/>
        </w:rPr>
        <w:t>
      реттік нөмірі 275-жолда:</w:t>
      </w:r>
    </w:p>
    <w:bookmarkEnd w:id="46"/>
    <w:bookmarkStart w:name="z87" w:id="47"/>
    <w:p>
      <w:pPr>
        <w:spacing w:after="0"/>
        <w:ind w:left="0"/>
        <w:jc w:val="both"/>
      </w:pPr>
      <w:r>
        <w:rPr>
          <w:rFonts w:ascii="Times New Roman"/>
          <w:b w:val="false"/>
          <w:i w:val="false"/>
          <w:color w:val="000000"/>
          <w:sz w:val="28"/>
        </w:rPr>
        <w:t xml:space="preserve">
      5-баған мынадай мазмұндағы 10) тармақшамен толықтырылсын: </w:t>
      </w:r>
    </w:p>
    <w:bookmarkEnd w:id="47"/>
    <w:bookmarkStart w:name="z88" w:id="48"/>
    <w:p>
      <w:pPr>
        <w:spacing w:after="0"/>
        <w:ind w:left="0"/>
        <w:jc w:val="both"/>
      </w:pPr>
      <w:r>
        <w:rPr>
          <w:rFonts w:ascii="Times New Roman"/>
          <w:b w:val="false"/>
          <w:i w:val="false"/>
          <w:color w:val="000000"/>
          <w:sz w:val="28"/>
        </w:rPr>
        <w:t>
      "10) "Қазақстан Республикасының отын-энергетикалық кешенінің ахуалдық-талдамалық орталығы" акционерлік қоғамы";</w:t>
      </w:r>
    </w:p>
    <w:bookmarkEnd w:id="48"/>
    <w:bookmarkStart w:name="z89" w:id="49"/>
    <w:p>
      <w:pPr>
        <w:spacing w:after="0"/>
        <w:ind w:left="0"/>
        <w:jc w:val="both"/>
      </w:pPr>
      <w:r>
        <w:rPr>
          <w:rFonts w:ascii="Times New Roman"/>
          <w:b w:val="false"/>
          <w:i w:val="false"/>
          <w:color w:val="000000"/>
          <w:sz w:val="28"/>
        </w:rPr>
        <w:t>
      7-баған мынадай редакцияда жазылсын:</w:t>
      </w:r>
    </w:p>
    <w:bookmarkEnd w:id="49"/>
    <w:bookmarkStart w:name="z90" w:id="50"/>
    <w:p>
      <w:pPr>
        <w:spacing w:after="0"/>
        <w:ind w:left="0"/>
        <w:jc w:val="both"/>
      </w:pPr>
      <w:r>
        <w:rPr>
          <w:rFonts w:ascii="Times New Roman"/>
          <w:b w:val="false"/>
          <w:i w:val="false"/>
          <w:color w:val="000000"/>
          <w:sz w:val="28"/>
        </w:rPr>
        <w:t>
      "үнемі, "Қазимпэкс" республикалық орталығы" жауапкершілігі шектеулі серіктестігіне қатысты – 5 жыл, "КТ-Телеком" жауапкершілігі шектеулі серіктестігіне – 3 жыл, "Қазақстан Республикасының отын-энергетикалық кешенінің ахуалдық-талдамалық орталығы" акционерлік қоғамына – 3 жыл";</w:t>
      </w:r>
    </w:p>
    <w:bookmarkEnd w:id="50"/>
    <w:bookmarkStart w:name="z91" w:id="51"/>
    <w:p>
      <w:pPr>
        <w:spacing w:after="0"/>
        <w:ind w:left="0"/>
        <w:jc w:val="both"/>
      </w:pPr>
      <w:r>
        <w:rPr>
          <w:rFonts w:ascii="Times New Roman"/>
          <w:b w:val="false"/>
          <w:i w:val="false"/>
          <w:color w:val="000000"/>
          <w:sz w:val="28"/>
        </w:rPr>
        <w:t>
      реттік нөмірі 276-жолда:</w:t>
      </w:r>
    </w:p>
    <w:bookmarkEnd w:id="51"/>
    <w:bookmarkStart w:name="z92" w:id="52"/>
    <w:p>
      <w:pPr>
        <w:spacing w:after="0"/>
        <w:ind w:left="0"/>
        <w:jc w:val="both"/>
      </w:pPr>
      <w:r>
        <w:rPr>
          <w:rFonts w:ascii="Times New Roman"/>
          <w:b w:val="false"/>
          <w:i w:val="false"/>
          <w:color w:val="000000"/>
          <w:sz w:val="28"/>
        </w:rPr>
        <w:t xml:space="preserve">
      5-баған мынадай мазмұндағы 14) тармақшамен толықтырылсын: </w:t>
      </w:r>
    </w:p>
    <w:bookmarkEnd w:id="52"/>
    <w:bookmarkStart w:name="z93" w:id="53"/>
    <w:p>
      <w:pPr>
        <w:spacing w:after="0"/>
        <w:ind w:left="0"/>
        <w:jc w:val="both"/>
      </w:pPr>
      <w:r>
        <w:rPr>
          <w:rFonts w:ascii="Times New Roman"/>
          <w:b w:val="false"/>
          <w:i w:val="false"/>
          <w:color w:val="000000"/>
          <w:sz w:val="28"/>
        </w:rPr>
        <w:t>
      "14) "Қазақстан Республикасының отын-энергетикалық кешенінің ахуалдық-талдамалық орталығы" акционерлік қоғамы";</w:t>
      </w:r>
    </w:p>
    <w:bookmarkEnd w:id="53"/>
    <w:bookmarkStart w:name="z94" w:id="54"/>
    <w:p>
      <w:pPr>
        <w:spacing w:after="0"/>
        <w:ind w:left="0"/>
        <w:jc w:val="both"/>
      </w:pPr>
      <w:r>
        <w:rPr>
          <w:rFonts w:ascii="Times New Roman"/>
          <w:b w:val="false"/>
          <w:i w:val="false"/>
          <w:color w:val="000000"/>
          <w:sz w:val="28"/>
        </w:rPr>
        <w:t>
      7-баған мынадай редакцияда жазылсын:</w:t>
      </w:r>
    </w:p>
    <w:bookmarkEnd w:id="54"/>
    <w:bookmarkStart w:name="z95" w:id="55"/>
    <w:p>
      <w:pPr>
        <w:spacing w:after="0"/>
        <w:ind w:left="0"/>
        <w:jc w:val="both"/>
      </w:pPr>
      <w:r>
        <w:rPr>
          <w:rFonts w:ascii="Times New Roman"/>
          <w:b w:val="false"/>
          <w:i w:val="false"/>
          <w:color w:val="000000"/>
          <w:sz w:val="28"/>
        </w:rPr>
        <w:t>
      "үнемі, "КТ-Телеком" жауапкершілігі шектеулі серіктестігіне қатысты – 3 жыл, "Қазақстан Республикасының отын-энергетикалық кешенінің ахуалдық-талдамалық орталығы" акционерлік қоғамына – 3 жыл";</w:t>
      </w:r>
    </w:p>
    <w:bookmarkEnd w:id="55"/>
    <w:bookmarkStart w:name="z96" w:id="56"/>
    <w:p>
      <w:pPr>
        <w:spacing w:after="0"/>
        <w:ind w:left="0"/>
        <w:jc w:val="both"/>
      </w:pPr>
      <w:r>
        <w:rPr>
          <w:rFonts w:ascii="Times New Roman"/>
          <w:b w:val="false"/>
          <w:i w:val="false"/>
          <w:color w:val="000000"/>
          <w:sz w:val="28"/>
        </w:rPr>
        <w:t>
      реттік нөмірі 277-жолда:</w:t>
      </w:r>
    </w:p>
    <w:bookmarkEnd w:id="56"/>
    <w:bookmarkStart w:name="z97" w:id="57"/>
    <w:p>
      <w:pPr>
        <w:spacing w:after="0"/>
        <w:ind w:left="0"/>
        <w:jc w:val="both"/>
      </w:pPr>
      <w:r>
        <w:rPr>
          <w:rFonts w:ascii="Times New Roman"/>
          <w:b w:val="false"/>
          <w:i w:val="false"/>
          <w:color w:val="000000"/>
          <w:sz w:val="28"/>
        </w:rPr>
        <w:t xml:space="preserve">
      5-баған мынадай мазмұндағы 10) тармақшамен толықтырылсын: </w:t>
      </w:r>
    </w:p>
    <w:bookmarkEnd w:id="57"/>
    <w:bookmarkStart w:name="z98" w:id="58"/>
    <w:p>
      <w:pPr>
        <w:spacing w:after="0"/>
        <w:ind w:left="0"/>
        <w:jc w:val="both"/>
      </w:pPr>
      <w:r>
        <w:rPr>
          <w:rFonts w:ascii="Times New Roman"/>
          <w:b w:val="false"/>
          <w:i w:val="false"/>
          <w:color w:val="000000"/>
          <w:sz w:val="28"/>
        </w:rPr>
        <w:t>
      "10) "Қазақстан Республикасының отын-энергетикалық кешенінің ахуалдық-талдамалық орталығы" акционерлік қоғамы";</w:t>
      </w:r>
    </w:p>
    <w:bookmarkEnd w:id="58"/>
    <w:bookmarkStart w:name="z99" w:id="59"/>
    <w:p>
      <w:pPr>
        <w:spacing w:after="0"/>
        <w:ind w:left="0"/>
        <w:jc w:val="both"/>
      </w:pPr>
      <w:r>
        <w:rPr>
          <w:rFonts w:ascii="Times New Roman"/>
          <w:b w:val="false"/>
          <w:i w:val="false"/>
          <w:color w:val="000000"/>
          <w:sz w:val="28"/>
        </w:rPr>
        <w:t>
      7-баған мынадай редакцияда жазылсын:</w:t>
      </w:r>
    </w:p>
    <w:bookmarkEnd w:id="59"/>
    <w:bookmarkStart w:name="z100" w:id="60"/>
    <w:p>
      <w:pPr>
        <w:spacing w:after="0"/>
        <w:ind w:left="0"/>
        <w:jc w:val="both"/>
      </w:pPr>
      <w:r>
        <w:rPr>
          <w:rFonts w:ascii="Times New Roman"/>
          <w:b w:val="false"/>
          <w:i w:val="false"/>
          <w:color w:val="000000"/>
          <w:sz w:val="28"/>
        </w:rPr>
        <w:t>
      "үнемі, "Қазақстан жол ғылыми-зерттеу институты" акционерлік қоғамына қатысты – 3 жыл, "Қазақстан Республикасының отын-энергетикалық кешенінің ахуалдық-талдамалық орталығы" акционерлік қоғамына – 3 жыл";</w:t>
      </w:r>
    </w:p>
    <w:bookmarkEnd w:id="60"/>
    <w:bookmarkStart w:name="z101" w:id="61"/>
    <w:p>
      <w:pPr>
        <w:spacing w:after="0"/>
        <w:ind w:left="0"/>
        <w:jc w:val="both"/>
      </w:pPr>
      <w:r>
        <w:rPr>
          <w:rFonts w:ascii="Times New Roman"/>
          <w:b w:val="false"/>
          <w:i w:val="false"/>
          <w:color w:val="000000"/>
          <w:sz w:val="28"/>
        </w:rPr>
        <w:t>
      реттік нөмірі 278-жолда:</w:t>
      </w:r>
    </w:p>
    <w:bookmarkEnd w:id="61"/>
    <w:bookmarkStart w:name="z102" w:id="62"/>
    <w:p>
      <w:pPr>
        <w:spacing w:after="0"/>
        <w:ind w:left="0"/>
        <w:jc w:val="both"/>
      </w:pPr>
      <w:r>
        <w:rPr>
          <w:rFonts w:ascii="Times New Roman"/>
          <w:b w:val="false"/>
          <w:i w:val="false"/>
          <w:color w:val="000000"/>
          <w:sz w:val="28"/>
        </w:rPr>
        <w:t xml:space="preserve">
      5-баған мынадай мазмұндағы 28) тармақшамен толықтырылсын: </w:t>
      </w:r>
    </w:p>
    <w:bookmarkEnd w:id="62"/>
    <w:bookmarkStart w:name="z103" w:id="63"/>
    <w:p>
      <w:pPr>
        <w:spacing w:after="0"/>
        <w:ind w:left="0"/>
        <w:jc w:val="both"/>
      </w:pPr>
      <w:r>
        <w:rPr>
          <w:rFonts w:ascii="Times New Roman"/>
          <w:b w:val="false"/>
          <w:i w:val="false"/>
          <w:color w:val="000000"/>
          <w:sz w:val="28"/>
        </w:rPr>
        <w:t>
      "28) "Қазақстан Республикасының отын-энергетикалық кешенінің ахуалдық-талдамалық орталығы" акционерлік қоғамы";</w:t>
      </w:r>
    </w:p>
    <w:bookmarkEnd w:id="63"/>
    <w:bookmarkStart w:name="z104" w:id="64"/>
    <w:p>
      <w:pPr>
        <w:spacing w:after="0"/>
        <w:ind w:left="0"/>
        <w:jc w:val="both"/>
      </w:pPr>
      <w:r>
        <w:rPr>
          <w:rFonts w:ascii="Times New Roman"/>
          <w:b w:val="false"/>
          <w:i w:val="false"/>
          <w:color w:val="000000"/>
          <w:sz w:val="28"/>
        </w:rPr>
        <w:t>
      7-баған мынадай редакцияда жазылсын:</w:t>
      </w:r>
    </w:p>
    <w:bookmarkEnd w:id="64"/>
    <w:bookmarkStart w:name="z105" w:id="65"/>
    <w:p>
      <w:pPr>
        <w:spacing w:after="0"/>
        <w:ind w:left="0"/>
        <w:jc w:val="both"/>
      </w:pPr>
      <w:r>
        <w:rPr>
          <w:rFonts w:ascii="Times New Roman"/>
          <w:b w:val="false"/>
          <w:i w:val="false"/>
          <w:color w:val="000000"/>
          <w:sz w:val="28"/>
        </w:rPr>
        <w:t>
      "үнемі, "Агроөнеркәсіптік кешендегі экономикалық саясаттың талдау орталығы" жауапкершілігі шектеулі серіктестігіне қатысты – 2025 жылғы 31 желтоқсанға дейін, "Digital Silk Road Company" жауапкершілігі шектеулі серіктестігіне – 2029 жылғы 27 шілдеге дейін, "Қазимпэкс" республикалық орталығы" жауапкершілігі шектеулі серіктестігіне – 5 жыл, "КТ-Телеком" жауапкершілігі шектеулі серіктестігіне – 3 жыл, "Қазақстан Республикасының отын-энергетикалық кешенінің ахуалдық-талдамалық орталығы" акционерлік қоғамына – 3 жыл";</w:t>
      </w:r>
    </w:p>
    <w:bookmarkEnd w:id="65"/>
    <w:bookmarkStart w:name="z106" w:id="66"/>
    <w:p>
      <w:pPr>
        <w:spacing w:after="0"/>
        <w:ind w:left="0"/>
        <w:jc w:val="both"/>
      </w:pPr>
      <w:r>
        <w:rPr>
          <w:rFonts w:ascii="Times New Roman"/>
          <w:b w:val="false"/>
          <w:i w:val="false"/>
          <w:color w:val="000000"/>
          <w:sz w:val="28"/>
        </w:rPr>
        <w:t>
      реттік нөмірі 279-жолда:</w:t>
      </w:r>
    </w:p>
    <w:bookmarkEnd w:id="66"/>
    <w:bookmarkStart w:name="z107" w:id="67"/>
    <w:p>
      <w:pPr>
        <w:spacing w:after="0"/>
        <w:ind w:left="0"/>
        <w:jc w:val="both"/>
      </w:pPr>
      <w:r>
        <w:rPr>
          <w:rFonts w:ascii="Times New Roman"/>
          <w:b w:val="false"/>
          <w:i w:val="false"/>
          <w:color w:val="000000"/>
          <w:sz w:val="28"/>
        </w:rPr>
        <w:t xml:space="preserve">
      5-баған мынадай мазмұндағы 33) тармақшамен толықтырылсын: </w:t>
      </w:r>
    </w:p>
    <w:bookmarkEnd w:id="67"/>
    <w:bookmarkStart w:name="z108" w:id="68"/>
    <w:p>
      <w:pPr>
        <w:spacing w:after="0"/>
        <w:ind w:left="0"/>
        <w:jc w:val="both"/>
      </w:pPr>
      <w:r>
        <w:rPr>
          <w:rFonts w:ascii="Times New Roman"/>
          <w:b w:val="false"/>
          <w:i w:val="false"/>
          <w:color w:val="000000"/>
          <w:sz w:val="28"/>
        </w:rPr>
        <w:t>
      "33) "Қазақстан Республикасының отын-энергетикалық кешенінің ахуалдық-талдамалық орталығы" акционерлік қоғамы";</w:t>
      </w:r>
    </w:p>
    <w:bookmarkEnd w:id="68"/>
    <w:bookmarkStart w:name="z109" w:id="69"/>
    <w:p>
      <w:pPr>
        <w:spacing w:after="0"/>
        <w:ind w:left="0"/>
        <w:jc w:val="both"/>
      </w:pPr>
      <w:r>
        <w:rPr>
          <w:rFonts w:ascii="Times New Roman"/>
          <w:b w:val="false"/>
          <w:i w:val="false"/>
          <w:color w:val="000000"/>
          <w:sz w:val="28"/>
        </w:rPr>
        <w:t>
      7-баған мынадай редакцияда жазылсын:</w:t>
      </w:r>
    </w:p>
    <w:bookmarkEnd w:id="69"/>
    <w:bookmarkStart w:name="z110" w:id="70"/>
    <w:p>
      <w:pPr>
        <w:spacing w:after="0"/>
        <w:ind w:left="0"/>
        <w:jc w:val="both"/>
      </w:pPr>
      <w:r>
        <w:rPr>
          <w:rFonts w:ascii="Times New Roman"/>
          <w:b w:val="false"/>
          <w:i w:val="false"/>
          <w:color w:val="000000"/>
          <w:sz w:val="28"/>
        </w:rPr>
        <w:t>
      "үнемі, "Digital Silk Road Company" жауапкершілігі шектеулі серіктестігіне қатысты – 2029 жылғы 27 шілдеге дейін, "KAZAKH INVEST" ұлттық компаниясы" акционерлік қоғамына – 3 жыл, "Ұлттық тестілеу орталығы" шаруашылық жүргізу құқығындағы республикалық мемлекеттік кәсіпорнына – 2030 жылғы 11 тамызға дейін, "КТ-Телеком" жауапкершілігі шектеулі серіктестігіне – 3 жыл, "Электрондық қаржы орталығы" акционерлік қоғамына – 3 жыл, "Қазақстан Республикасының отын-энергетикалық кешенінің ахуалдық-талдамалық орталығы" акционерлік қоғамына – 3 жыл";</w:t>
      </w:r>
    </w:p>
    <w:bookmarkEnd w:id="70"/>
    <w:bookmarkStart w:name="z111" w:id="71"/>
    <w:p>
      <w:pPr>
        <w:spacing w:after="0"/>
        <w:ind w:left="0"/>
        <w:jc w:val="both"/>
      </w:pPr>
      <w:r>
        <w:rPr>
          <w:rFonts w:ascii="Times New Roman"/>
          <w:b w:val="false"/>
          <w:i w:val="false"/>
          <w:color w:val="000000"/>
          <w:sz w:val="28"/>
        </w:rPr>
        <w:t>
      реттік нөмірі 280-жолда:</w:t>
      </w:r>
    </w:p>
    <w:bookmarkEnd w:id="71"/>
    <w:bookmarkStart w:name="z112" w:id="72"/>
    <w:p>
      <w:pPr>
        <w:spacing w:after="0"/>
        <w:ind w:left="0"/>
        <w:jc w:val="both"/>
      </w:pPr>
      <w:r>
        <w:rPr>
          <w:rFonts w:ascii="Times New Roman"/>
          <w:b w:val="false"/>
          <w:i w:val="false"/>
          <w:color w:val="000000"/>
          <w:sz w:val="28"/>
        </w:rPr>
        <w:t xml:space="preserve">
      5-баған мынадай мазмұндағы 9) тармақшамен толықтырылсын: </w:t>
      </w:r>
    </w:p>
    <w:bookmarkEnd w:id="72"/>
    <w:bookmarkStart w:name="z113" w:id="73"/>
    <w:p>
      <w:pPr>
        <w:spacing w:after="0"/>
        <w:ind w:left="0"/>
        <w:jc w:val="both"/>
      </w:pPr>
      <w:r>
        <w:rPr>
          <w:rFonts w:ascii="Times New Roman"/>
          <w:b w:val="false"/>
          <w:i w:val="false"/>
          <w:color w:val="000000"/>
          <w:sz w:val="28"/>
        </w:rPr>
        <w:t>
      "9) "Қазақстан Республикасының отын-энергетикалық кешенінің ахуалдық-талдамалық орталығы" акционерлік қоғамы";</w:t>
      </w:r>
    </w:p>
    <w:bookmarkEnd w:id="73"/>
    <w:bookmarkStart w:name="z114" w:id="74"/>
    <w:p>
      <w:pPr>
        <w:spacing w:after="0"/>
        <w:ind w:left="0"/>
        <w:jc w:val="both"/>
      </w:pPr>
      <w:r>
        <w:rPr>
          <w:rFonts w:ascii="Times New Roman"/>
          <w:b w:val="false"/>
          <w:i w:val="false"/>
          <w:color w:val="000000"/>
          <w:sz w:val="28"/>
        </w:rPr>
        <w:t>
      7-баған мынадай редакцияда жазылсын:</w:t>
      </w:r>
    </w:p>
    <w:bookmarkEnd w:id="74"/>
    <w:bookmarkStart w:name="z115" w:id="75"/>
    <w:p>
      <w:pPr>
        <w:spacing w:after="0"/>
        <w:ind w:left="0"/>
        <w:jc w:val="both"/>
      </w:pPr>
      <w:r>
        <w:rPr>
          <w:rFonts w:ascii="Times New Roman"/>
          <w:b w:val="false"/>
          <w:i w:val="false"/>
          <w:color w:val="000000"/>
          <w:sz w:val="28"/>
        </w:rPr>
        <w:t>
      "үнемі, "Digital Silk Road Company" жауапкершілігі шектеулі серіктестігіне қатысты – 2029 жылғы 27 шілдеге дейін, "Қазимпэкс" республикалық орталығы" жауапкершілігі шектеулі серіктестігіне – 5 жыл, "КТ-Телеком" жауапкершілігі шектеулі серіктестігіне – 3 жыл, "Қазақстан Республикасының отын-энергетикалық кешенінің ахуалдық-талдамалық орталығы" акционерлік қоғамына – 3 жыл";</w:t>
      </w:r>
    </w:p>
    <w:bookmarkEnd w:id="75"/>
    <w:bookmarkStart w:name="z116" w:id="76"/>
    <w:p>
      <w:pPr>
        <w:spacing w:after="0"/>
        <w:ind w:left="0"/>
        <w:jc w:val="both"/>
      </w:pPr>
      <w:r>
        <w:rPr>
          <w:rFonts w:ascii="Times New Roman"/>
          <w:b w:val="false"/>
          <w:i w:val="false"/>
          <w:color w:val="000000"/>
          <w:sz w:val="28"/>
        </w:rPr>
        <w:t>
      реттік нөмірі 281-жолда:</w:t>
      </w:r>
    </w:p>
    <w:bookmarkEnd w:id="76"/>
    <w:bookmarkStart w:name="z117" w:id="77"/>
    <w:p>
      <w:pPr>
        <w:spacing w:after="0"/>
        <w:ind w:left="0"/>
        <w:jc w:val="both"/>
      </w:pPr>
      <w:r>
        <w:rPr>
          <w:rFonts w:ascii="Times New Roman"/>
          <w:b w:val="false"/>
          <w:i w:val="false"/>
          <w:color w:val="000000"/>
          <w:sz w:val="28"/>
        </w:rPr>
        <w:t xml:space="preserve">
      5-баған мынадай мазмұндағы 20) тармақшамен толықтырылсын: </w:t>
      </w:r>
    </w:p>
    <w:bookmarkEnd w:id="77"/>
    <w:bookmarkStart w:name="z118" w:id="78"/>
    <w:p>
      <w:pPr>
        <w:spacing w:after="0"/>
        <w:ind w:left="0"/>
        <w:jc w:val="both"/>
      </w:pPr>
      <w:r>
        <w:rPr>
          <w:rFonts w:ascii="Times New Roman"/>
          <w:b w:val="false"/>
          <w:i w:val="false"/>
          <w:color w:val="000000"/>
          <w:sz w:val="28"/>
        </w:rPr>
        <w:t>
      "20) "Қазақстан Республикасының отын-энергетикалық кешенінің ахуалдық-талдамалық орталығы" акционерлік қоғамы";</w:t>
      </w:r>
    </w:p>
    <w:bookmarkEnd w:id="78"/>
    <w:bookmarkStart w:name="z119" w:id="79"/>
    <w:p>
      <w:pPr>
        <w:spacing w:after="0"/>
        <w:ind w:left="0"/>
        <w:jc w:val="both"/>
      </w:pPr>
      <w:r>
        <w:rPr>
          <w:rFonts w:ascii="Times New Roman"/>
          <w:b w:val="false"/>
          <w:i w:val="false"/>
          <w:color w:val="000000"/>
          <w:sz w:val="28"/>
        </w:rPr>
        <w:t>
      7-баған мынадай редакцияда жазылсын:</w:t>
      </w:r>
    </w:p>
    <w:bookmarkEnd w:id="79"/>
    <w:bookmarkStart w:name="z120" w:id="80"/>
    <w:p>
      <w:pPr>
        <w:spacing w:after="0"/>
        <w:ind w:left="0"/>
        <w:jc w:val="both"/>
      </w:pPr>
      <w:r>
        <w:rPr>
          <w:rFonts w:ascii="Times New Roman"/>
          <w:b w:val="false"/>
          <w:i w:val="false"/>
          <w:color w:val="000000"/>
          <w:sz w:val="28"/>
        </w:rPr>
        <w:t>
      "үнемі, "Қазимпэкс" республикалық орталығы" жауапкершілігі шектеулі серіктестігіне қатысты – 5 жыл, "КТ-Телеком" жауапкершілігі шектеулі серіктестігіне – 3 жыл, "Қазақстан Республикасының отын-энергетикалық кешенінің ахуалдық-талдамалық орталығы" акционерлік қоғамына – 3 жыл";</w:t>
      </w:r>
    </w:p>
    <w:bookmarkEnd w:id="80"/>
    <w:bookmarkStart w:name="z121" w:id="81"/>
    <w:p>
      <w:pPr>
        <w:spacing w:after="0"/>
        <w:ind w:left="0"/>
        <w:jc w:val="both"/>
      </w:pPr>
      <w:r>
        <w:rPr>
          <w:rFonts w:ascii="Times New Roman"/>
          <w:b w:val="false"/>
          <w:i w:val="false"/>
          <w:color w:val="000000"/>
          <w:sz w:val="28"/>
        </w:rPr>
        <w:t>
      реттік нөмірі 283-жолда:</w:t>
      </w:r>
    </w:p>
    <w:bookmarkEnd w:id="81"/>
    <w:bookmarkStart w:name="z122" w:id="82"/>
    <w:p>
      <w:pPr>
        <w:spacing w:after="0"/>
        <w:ind w:left="0"/>
        <w:jc w:val="both"/>
      </w:pPr>
      <w:r>
        <w:rPr>
          <w:rFonts w:ascii="Times New Roman"/>
          <w:b w:val="false"/>
          <w:i w:val="false"/>
          <w:color w:val="000000"/>
          <w:sz w:val="28"/>
        </w:rPr>
        <w:t xml:space="preserve">
      5-баған мынадай мазмұндағы 11) тармақшамен толықтырылсын: </w:t>
      </w:r>
    </w:p>
    <w:bookmarkEnd w:id="82"/>
    <w:bookmarkStart w:name="z123" w:id="83"/>
    <w:p>
      <w:pPr>
        <w:spacing w:after="0"/>
        <w:ind w:left="0"/>
        <w:jc w:val="both"/>
      </w:pPr>
      <w:r>
        <w:rPr>
          <w:rFonts w:ascii="Times New Roman"/>
          <w:b w:val="false"/>
          <w:i w:val="false"/>
          <w:color w:val="000000"/>
          <w:sz w:val="28"/>
        </w:rPr>
        <w:t>
      "11) "Қазақстан Республикасының отын-энергетикалық кешенінің ахуалдық-талдамалық орталығы" акционерлік қоғамы";</w:t>
      </w:r>
    </w:p>
    <w:bookmarkEnd w:id="83"/>
    <w:bookmarkStart w:name="z124" w:id="84"/>
    <w:p>
      <w:pPr>
        <w:spacing w:after="0"/>
        <w:ind w:left="0"/>
        <w:jc w:val="both"/>
      </w:pPr>
      <w:r>
        <w:rPr>
          <w:rFonts w:ascii="Times New Roman"/>
          <w:b w:val="false"/>
          <w:i w:val="false"/>
          <w:color w:val="000000"/>
          <w:sz w:val="28"/>
        </w:rPr>
        <w:t>
      7-баған мынадай редакцияда жазылсын:</w:t>
      </w:r>
    </w:p>
    <w:bookmarkEnd w:id="84"/>
    <w:bookmarkStart w:name="z125" w:id="85"/>
    <w:p>
      <w:pPr>
        <w:spacing w:after="0"/>
        <w:ind w:left="0"/>
        <w:jc w:val="both"/>
      </w:pPr>
      <w:r>
        <w:rPr>
          <w:rFonts w:ascii="Times New Roman"/>
          <w:b w:val="false"/>
          <w:i w:val="false"/>
          <w:color w:val="000000"/>
          <w:sz w:val="28"/>
        </w:rPr>
        <w:t>
      "үнемі, "Қазақстан Республикасының отын-энергетикалық кешенінің ахуалдық-талдамалық орталығы" акционерлік қоғамына қатысты – 3 жыл";</w:t>
      </w:r>
    </w:p>
    <w:bookmarkEnd w:id="85"/>
    <w:bookmarkStart w:name="z126" w:id="86"/>
    <w:p>
      <w:pPr>
        <w:spacing w:after="0"/>
        <w:ind w:left="0"/>
        <w:jc w:val="both"/>
      </w:pPr>
      <w:r>
        <w:rPr>
          <w:rFonts w:ascii="Times New Roman"/>
          <w:b w:val="false"/>
          <w:i w:val="false"/>
          <w:color w:val="000000"/>
          <w:sz w:val="28"/>
        </w:rPr>
        <w:t>
      мынадай мазмұндағы реттік нөмірі 311-1-жолмен толықтырылсын:</w:t>
      </w:r>
    </w:p>
    <w:bookmarkEnd w:id="86"/>
    <w:bookmarkStart w:name="z127" w:id="87"/>
    <w:p>
      <w:pPr>
        <w:spacing w:after="0"/>
        <w:ind w:left="0"/>
        <w:jc w:val="both"/>
      </w:pPr>
      <w:r>
        <w:rPr>
          <w:rFonts w:ascii="Times New Roman"/>
          <w:b w:val="false"/>
          <w:i w:val="false"/>
          <w:color w:val="000000"/>
          <w:sz w:val="28"/>
        </w:rPr>
        <w:t>
      "</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өзге де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отын-энергетикалық кешенінің ахуалдық-талдамалық орталығы"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bl>
    <w:bookmarkStart w:name="z128" w:id="88"/>
    <w:p>
      <w:pPr>
        <w:spacing w:after="0"/>
        <w:ind w:left="0"/>
        <w:jc w:val="both"/>
      </w:pPr>
      <w:r>
        <w:rPr>
          <w:rFonts w:ascii="Times New Roman"/>
          <w:b w:val="false"/>
          <w:i w:val="false"/>
          <w:color w:val="000000"/>
          <w:sz w:val="28"/>
        </w:rPr>
        <w:t>
      ";</w:t>
      </w:r>
    </w:p>
    <w:bookmarkEnd w:id="88"/>
    <w:bookmarkStart w:name="z129" w:id="89"/>
    <w:p>
      <w:pPr>
        <w:spacing w:after="0"/>
        <w:ind w:left="0"/>
        <w:jc w:val="both"/>
      </w:pPr>
      <w:r>
        <w:rPr>
          <w:rFonts w:ascii="Times New Roman"/>
          <w:b w:val="false"/>
          <w:i w:val="false"/>
          <w:color w:val="000000"/>
          <w:sz w:val="28"/>
        </w:rPr>
        <w:t>
      мынадай мазмұндағы реттік нөмірі 375-1-жолмен толықтырылсын:</w:t>
      </w:r>
    </w:p>
    <w:bookmarkEnd w:id="89"/>
    <w:bookmarkStart w:name="z130" w:id="90"/>
    <w:p>
      <w:pPr>
        <w:spacing w:after="0"/>
        <w:ind w:left="0"/>
        <w:jc w:val="both"/>
      </w:pPr>
      <w:r>
        <w:rPr>
          <w:rFonts w:ascii="Times New Roman"/>
          <w:b w:val="false"/>
          <w:i w:val="false"/>
          <w:color w:val="000000"/>
          <w:sz w:val="28"/>
        </w:rPr>
        <w:t>
      "</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және әлеуметтану саласындағы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отын-энергетикалық кешенінің ахуалдық-талдамалық орталығы"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bl>
    <w:bookmarkStart w:name="z131" w:id="91"/>
    <w:p>
      <w:pPr>
        <w:spacing w:after="0"/>
        <w:ind w:left="0"/>
        <w:jc w:val="both"/>
      </w:pPr>
      <w:r>
        <w:rPr>
          <w:rFonts w:ascii="Times New Roman"/>
          <w:b w:val="false"/>
          <w:i w:val="false"/>
          <w:color w:val="000000"/>
          <w:sz w:val="28"/>
        </w:rPr>
        <w:t>
      ";</w:t>
      </w:r>
    </w:p>
    <w:bookmarkEnd w:id="91"/>
    <w:bookmarkStart w:name="z132" w:id="92"/>
    <w:p>
      <w:pPr>
        <w:spacing w:after="0"/>
        <w:ind w:left="0"/>
        <w:jc w:val="both"/>
      </w:pPr>
      <w:r>
        <w:rPr>
          <w:rFonts w:ascii="Times New Roman"/>
          <w:b w:val="false"/>
          <w:i w:val="false"/>
          <w:color w:val="000000"/>
          <w:sz w:val="28"/>
        </w:rPr>
        <w:t>
      реттік нөмірі 393-жолда:</w:t>
      </w:r>
    </w:p>
    <w:bookmarkEnd w:id="92"/>
    <w:bookmarkStart w:name="z133" w:id="93"/>
    <w:p>
      <w:pPr>
        <w:spacing w:after="0"/>
        <w:ind w:left="0"/>
        <w:jc w:val="both"/>
      </w:pPr>
      <w:r>
        <w:rPr>
          <w:rFonts w:ascii="Times New Roman"/>
          <w:b w:val="false"/>
          <w:i w:val="false"/>
          <w:color w:val="000000"/>
          <w:sz w:val="28"/>
        </w:rPr>
        <w:t xml:space="preserve">
      5-баған мынадай мазмұндағы 50) тармақшамен толықтырылсын: </w:t>
      </w:r>
    </w:p>
    <w:bookmarkEnd w:id="93"/>
    <w:bookmarkStart w:name="z134" w:id="94"/>
    <w:p>
      <w:pPr>
        <w:spacing w:after="0"/>
        <w:ind w:left="0"/>
        <w:jc w:val="both"/>
      </w:pPr>
      <w:r>
        <w:rPr>
          <w:rFonts w:ascii="Times New Roman"/>
          <w:b w:val="false"/>
          <w:i w:val="false"/>
          <w:color w:val="000000"/>
          <w:sz w:val="28"/>
        </w:rPr>
        <w:t>
      "50) "Қазақстан Республикасының отын-энергетикалық кешенінің ахуалдық-талдамалық орталығы" акционерлік қоғамы.";</w:t>
      </w:r>
    </w:p>
    <w:bookmarkEnd w:id="94"/>
    <w:bookmarkStart w:name="z135" w:id="95"/>
    <w:p>
      <w:pPr>
        <w:spacing w:after="0"/>
        <w:ind w:left="0"/>
        <w:jc w:val="both"/>
      </w:pPr>
      <w:r>
        <w:rPr>
          <w:rFonts w:ascii="Times New Roman"/>
          <w:b w:val="false"/>
          <w:i w:val="false"/>
          <w:color w:val="000000"/>
          <w:sz w:val="28"/>
        </w:rPr>
        <w:t>
      7-баған мынадай редакцияда жазылсын:</w:t>
      </w:r>
    </w:p>
    <w:bookmarkEnd w:id="95"/>
    <w:bookmarkStart w:name="z136" w:id="96"/>
    <w:p>
      <w:pPr>
        <w:spacing w:after="0"/>
        <w:ind w:left="0"/>
        <w:jc w:val="both"/>
      </w:pPr>
      <w:r>
        <w:rPr>
          <w:rFonts w:ascii="Times New Roman"/>
          <w:b w:val="false"/>
          <w:i w:val="false"/>
          <w:color w:val="000000"/>
          <w:sz w:val="28"/>
        </w:rPr>
        <w:t>
      "үнемі, "Қазақстан Республикасы Қорғаныс министрлігінің әскери-техникалық мектебі" республикалық мемлекеттік қазыналық кәсіпорнына қатысты – 5 жыл, "Қазақстан Республикасының отын-энергетикалық кешенінің ахуалдық-талдамалық орталығы" акционерлік қоғамына − 3 жыл.".</w:t>
      </w:r>
    </w:p>
    <w:bookmarkEnd w:id="96"/>
    <w:bookmarkStart w:name="z137" w:id="97"/>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9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