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3980" w14:textId="6653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10 тамыздағы № 707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707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12" w:id="4"/>
    <w:p>
      <w:pPr>
        <w:spacing w:after="0"/>
        <w:ind w:left="0"/>
        <w:jc w:val="both"/>
      </w:pPr>
      <w:r>
        <w:rPr>
          <w:rFonts w:ascii="Times New Roman"/>
          <w:b w:val="false"/>
          <w:i w:val="false"/>
          <w:color w:val="000000"/>
          <w:sz w:val="28"/>
        </w:rPr>
        <w:t xml:space="preserve">
      1. "Экономиканың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 Қазақстан Республикасы Үкіметінің 2004 жылғы 30 шілдедегі № 810 </w:t>
      </w:r>
      <w:r>
        <w:rPr>
          <w:rFonts w:ascii="Times New Roman"/>
          <w:b w:val="false"/>
          <w:i w:val="false"/>
          <w:color w:val="000000"/>
          <w:sz w:val="28"/>
        </w:rPr>
        <w:t>қаулысында:</w:t>
      </w:r>
    </w:p>
    <w:bookmarkEnd w:id="4"/>
    <w:bookmarkStart w:name="z13" w:id="5"/>
    <w:p>
      <w:pPr>
        <w:spacing w:after="0"/>
        <w:ind w:left="0"/>
        <w:jc w:val="both"/>
      </w:pPr>
      <w:r>
        <w:rPr>
          <w:rFonts w:ascii="Times New Roman"/>
          <w:b w:val="false"/>
          <w:i w:val="false"/>
          <w:color w:val="000000"/>
          <w:sz w:val="28"/>
        </w:rPr>
        <w:t xml:space="preserve">
      көрсетілген қаулымен бекітілген экономиканың стратегиялық маңызы бар салаларының өздерiне қатысты меншiктiң мемлекеттiк мониторингi жүзеге асырылатын объектілерiнiң </w:t>
      </w:r>
      <w:r>
        <w:rPr>
          <w:rFonts w:ascii="Times New Roman"/>
          <w:b w:val="false"/>
          <w:i w:val="false"/>
          <w:color w:val="000000"/>
          <w:sz w:val="28"/>
        </w:rPr>
        <w:t>тiзбесiнде</w:t>
      </w:r>
      <w:r>
        <w:rPr>
          <w:rFonts w:ascii="Times New Roman"/>
          <w:b w:val="false"/>
          <w:i w:val="false"/>
          <w:color w:val="000000"/>
          <w:sz w:val="28"/>
        </w:rPr>
        <w:t>:</w:t>
      </w:r>
    </w:p>
    <w:bookmarkEnd w:id="5"/>
    <w:bookmarkStart w:name="z14" w:id="6"/>
    <w:p>
      <w:pPr>
        <w:spacing w:after="0"/>
        <w:ind w:left="0"/>
        <w:jc w:val="both"/>
      </w:pPr>
      <w:r>
        <w:rPr>
          <w:rFonts w:ascii="Times New Roman"/>
          <w:b w:val="false"/>
          <w:i w:val="false"/>
          <w:color w:val="000000"/>
          <w:sz w:val="28"/>
        </w:rPr>
        <w:t>
      реттік нөмірі 98-жол мынадай редакцияда жазылсын:</w:t>
      </w:r>
    </w:p>
    <w:bookmarkEnd w:id="6"/>
    <w:bookmarkStart w:name="z15"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теңіз сауда порты"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0"/>
              </w:rPr>
              <w:t>тізбесінде</w:t>
            </w:r>
            <w:r>
              <w:rPr>
                <w:rFonts w:ascii="Times New Roman"/>
                <w:b w:val="false"/>
                <w:i w:val="false"/>
                <w:color w:val="000000"/>
                <w:sz w:val="20"/>
              </w:rPr>
              <w:t xml:space="preserve">,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w:t>
            </w:r>
            <w:r>
              <w:rPr>
                <w:rFonts w:ascii="Times New Roman"/>
                <w:b w:val="false"/>
                <w:i w:val="false"/>
                <w:color w:val="000000"/>
                <w:sz w:val="20"/>
              </w:rPr>
              <w:t>тізбесінде</w:t>
            </w:r>
            <w:r>
              <w:rPr>
                <w:rFonts w:ascii="Times New Roman"/>
                <w:b w:val="false"/>
                <w:i w:val="false"/>
                <w:color w:val="000000"/>
                <w:sz w:val="20"/>
              </w:rPr>
              <w:t xml:space="preserve"> есепке алынған</w:t>
            </w:r>
          </w:p>
        </w:tc>
      </w:tr>
    </w:tbl>
    <w:bookmarkStart w:name="z16" w:id="8"/>
    <w:p>
      <w:pPr>
        <w:spacing w:after="0"/>
        <w:ind w:left="0"/>
        <w:jc w:val="both"/>
      </w:pPr>
      <w:r>
        <w:rPr>
          <w:rFonts w:ascii="Times New Roman"/>
          <w:b w:val="false"/>
          <w:i w:val="false"/>
          <w:color w:val="000000"/>
          <w:sz w:val="28"/>
        </w:rPr>
        <w:t>
      ".</w:t>
      </w:r>
    </w:p>
    <w:bookmarkEnd w:id="8"/>
    <w:bookmarkStart w:name="z17" w:id="9"/>
    <w:p>
      <w:pPr>
        <w:spacing w:after="0"/>
        <w:ind w:left="0"/>
        <w:jc w:val="both"/>
      </w:pPr>
      <w:r>
        <w:rPr>
          <w:rFonts w:ascii="Times New Roman"/>
          <w:b w:val="false"/>
          <w:i w:val="false"/>
          <w:color w:val="000000"/>
          <w:sz w:val="28"/>
        </w:rPr>
        <w:t xml:space="preserve">
      2.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қаулысында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холдингтердің, ұлттық холдингтердің, ұлттық компаниялардың </w:t>
      </w:r>
      <w:r>
        <w:rPr>
          <w:rFonts w:ascii="Times New Roman"/>
          <w:b w:val="false"/>
          <w:i w:val="false"/>
          <w:color w:val="000000"/>
          <w:sz w:val="28"/>
        </w:rPr>
        <w:t>тізбесінде</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"Ұлттық компаниялар" деген бөлімдегі 39-тармақ мынадай редакцияда жазылсын:</w:t>
      </w:r>
    </w:p>
    <w:bookmarkEnd w:id="11"/>
    <w:bookmarkStart w:name="z20" w:id="12"/>
    <w:p>
      <w:pPr>
        <w:spacing w:after="0"/>
        <w:ind w:left="0"/>
        <w:jc w:val="both"/>
      </w:pPr>
      <w:r>
        <w:rPr>
          <w:rFonts w:ascii="Times New Roman"/>
          <w:b w:val="false"/>
          <w:i w:val="false"/>
          <w:color w:val="000000"/>
          <w:sz w:val="28"/>
        </w:rPr>
        <w:t>
      "39. "Ақтау халықаралық теңіз сауда порты" ұлттық компаниясы" акционерлік қоғамы.".</w:t>
      </w:r>
    </w:p>
    <w:bookmarkEnd w:id="12"/>
    <w:bookmarkStart w:name="z21" w:id="13"/>
    <w:p>
      <w:pPr>
        <w:spacing w:after="0"/>
        <w:ind w:left="0"/>
        <w:jc w:val="both"/>
      </w:pPr>
      <w:r>
        <w:rPr>
          <w:rFonts w:ascii="Times New Roman"/>
          <w:b w:val="false"/>
          <w:i w:val="false"/>
          <w:color w:val="000000"/>
          <w:sz w:val="28"/>
        </w:rPr>
        <w:t xml:space="preserve">
      3.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p>
    <w:bookmarkEnd w:id="13"/>
    <w:bookmarkStart w:name="z22" w:id="14"/>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14"/>
    <w:bookmarkStart w:name="z23" w:id="15"/>
    <w:p>
      <w:pPr>
        <w:spacing w:after="0"/>
        <w:ind w:left="0"/>
        <w:jc w:val="both"/>
      </w:pPr>
      <w:r>
        <w:rPr>
          <w:rFonts w:ascii="Times New Roman"/>
          <w:b w:val="false"/>
          <w:i w:val="false"/>
          <w:color w:val="000000"/>
          <w:sz w:val="28"/>
        </w:rPr>
        <w:t>
      реттік нөмірі 151-жолда:</w:t>
      </w:r>
    </w:p>
    <w:bookmarkEnd w:id="15"/>
    <w:bookmarkStart w:name="z24" w:id="16"/>
    <w:p>
      <w:pPr>
        <w:spacing w:after="0"/>
        <w:ind w:left="0"/>
        <w:jc w:val="both"/>
      </w:pPr>
      <w:r>
        <w:rPr>
          <w:rFonts w:ascii="Times New Roman"/>
          <w:b w:val="false"/>
          <w:i w:val="false"/>
          <w:color w:val="000000"/>
          <w:sz w:val="28"/>
        </w:rPr>
        <w:t>
      5-бағанда:</w:t>
      </w:r>
    </w:p>
    <w:bookmarkEnd w:id="16"/>
    <w:bookmarkStart w:name="z25" w:id="17"/>
    <w:p>
      <w:pPr>
        <w:spacing w:after="0"/>
        <w:ind w:left="0"/>
        <w:jc w:val="both"/>
      </w:pPr>
      <w:r>
        <w:rPr>
          <w:rFonts w:ascii="Times New Roman"/>
          <w:b w:val="false"/>
          <w:i w:val="false"/>
          <w:color w:val="000000"/>
          <w:sz w:val="28"/>
        </w:rPr>
        <w:t xml:space="preserve">
      4) тармақша мынадай редакцияда жазылсын: </w:t>
      </w:r>
    </w:p>
    <w:bookmarkEnd w:id="17"/>
    <w:bookmarkStart w:name="z26" w:id="18"/>
    <w:p>
      <w:pPr>
        <w:spacing w:after="0"/>
        <w:ind w:left="0"/>
        <w:jc w:val="both"/>
      </w:pPr>
      <w:r>
        <w:rPr>
          <w:rFonts w:ascii="Times New Roman"/>
          <w:b w:val="false"/>
          <w:i w:val="false"/>
          <w:color w:val="000000"/>
          <w:sz w:val="28"/>
        </w:rPr>
        <w:t>
      "4) "Ақтау халықаралық теңіз сауда порты" ұлттық компаниясы" акционерлік қоғамы;";</w:t>
      </w:r>
    </w:p>
    <w:bookmarkEnd w:id="18"/>
    <w:bookmarkStart w:name="z27" w:id="19"/>
    <w:p>
      <w:pPr>
        <w:spacing w:after="0"/>
        <w:ind w:left="0"/>
        <w:jc w:val="both"/>
      </w:pPr>
      <w:r>
        <w:rPr>
          <w:rFonts w:ascii="Times New Roman"/>
          <w:b w:val="false"/>
          <w:i w:val="false"/>
          <w:color w:val="000000"/>
          <w:sz w:val="28"/>
        </w:rPr>
        <w:t>
      реттік нөмірі 152-жолда:</w:t>
      </w:r>
    </w:p>
    <w:bookmarkEnd w:id="19"/>
    <w:bookmarkStart w:name="z28" w:id="20"/>
    <w:p>
      <w:pPr>
        <w:spacing w:after="0"/>
        <w:ind w:left="0"/>
        <w:jc w:val="both"/>
      </w:pPr>
      <w:r>
        <w:rPr>
          <w:rFonts w:ascii="Times New Roman"/>
          <w:b w:val="false"/>
          <w:i w:val="false"/>
          <w:color w:val="000000"/>
          <w:sz w:val="28"/>
        </w:rPr>
        <w:t>
      5-бағанда:</w:t>
      </w:r>
    </w:p>
    <w:bookmarkEnd w:id="20"/>
    <w:bookmarkStart w:name="z29" w:id="21"/>
    <w:p>
      <w:pPr>
        <w:spacing w:after="0"/>
        <w:ind w:left="0"/>
        <w:jc w:val="both"/>
      </w:pPr>
      <w:r>
        <w:rPr>
          <w:rFonts w:ascii="Times New Roman"/>
          <w:b w:val="false"/>
          <w:i w:val="false"/>
          <w:color w:val="000000"/>
          <w:sz w:val="28"/>
        </w:rPr>
        <w:t xml:space="preserve">
      5) тармақша мынадай редакцияда жазылсын: </w:t>
      </w:r>
    </w:p>
    <w:bookmarkEnd w:id="21"/>
    <w:bookmarkStart w:name="z30" w:id="22"/>
    <w:p>
      <w:pPr>
        <w:spacing w:after="0"/>
        <w:ind w:left="0"/>
        <w:jc w:val="both"/>
      </w:pPr>
      <w:r>
        <w:rPr>
          <w:rFonts w:ascii="Times New Roman"/>
          <w:b w:val="false"/>
          <w:i w:val="false"/>
          <w:color w:val="000000"/>
          <w:sz w:val="28"/>
        </w:rPr>
        <w:t>
      "5) "Ақтау теңіз сауда порты" ұлттық компаниясы" акционерлік қоғамы;";</w:t>
      </w:r>
    </w:p>
    <w:bookmarkEnd w:id="22"/>
    <w:bookmarkStart w:name="z31" w:id="23"/>
    <w:p>
      <w:pPr>
        <w:spacing w:after="0"/>
        <w:ind w:left="0"/>
        <w:jc w:val="both"/>
      </w:pPr>
      <w:r>
        <w:rPr>
          <w:rFonts w:ascii="Times New Roman"/>
          <w:b w:val="false"/>
          <w:i w:val="false"/>
          <w:color w:val="000000"/>
          <w:sz w:val="28"/>
        </w:rPr>
        <w:t>
      реттік нөмірі 156-жолда:</w:t>
      </w:r>
    </w:p>
    <w:bookmarkEnd w:id="23"/>
    <w:bookmarkStart w:name="z32" w:id="24"/>
    <w:p>
      <w:pPr>
        <w:spacing w:after="0"/>
        <w:ind w:left="0"/>
        <w:jc w:val="both"/>
      </w:pPr>
      <w:r>
        <w:rPr>
          <w:rFonts w:ascii="Times New Roman"/>
          <w:b w:val="false"/>
          <w:i w:val="false"/>
          <w:color w:val="000000"/>
          <w:sz w:val="28"/>
        </w:rPr>
        <w:t>
      5-бағанда:</w:t>
      </w:r>
    </w:p>
    <w:bookmarkEnd w:id="24"/>
    <w:bookmarkStart w:name="z33" w:id="25"/>
    <w:p>
      <w:pPr>
        <w:spacing w:after="0"/>
        <w:ind w:left="0"/>
        <w:jc w:val="both"/>
      </w:pPr>
      <w:r>
        <w:rPr>
          <w:rFonts w:ascii="Times New Roman"/>
          <w:b w:val="false"/>
          <w:i w:val="false"/>
          <w:color w:val="000000"/>
          <w:sz w:val="28"/>
        </w:rPr>
        <w:t xml:space="preserve">
      3) тармақша мынадай редакцияда жазылсын: </w:t>
      </w:r>
    </w:p>
    <w:bookmarkEnd w:id="25"/>
    <w:bookmarkStart w:name="z34" w:id="26"/>
    <w:p>
      <w:pPr>
        <w:spacing w:after="0"/>
        <w:ind w:left="0"/>
        <w:jc w:val="both"/>
      </w:pPr>
      <w:r>
        <w:rPr>
          <w:rFonts w:ascii="Times New Roman"/>
          <w:b w:val="false"/>
          <w:i w:val="false"/>
          <w:color w:val="000000"/>
          <w:sz w:val="28"/>
        </w:rPr>
        <w:t>
      "3) "Ақтау халықаралық теңіз сауда порты" ұлттық компаниясы" акционерлік қоғамы;";</w:t>
      </w:r>
    </w:p>
    <w:bookmarkEnd w:id="26"/>
    <w:bookmarkStart w:name="z35" w:id="27"/>
    <w:p>
      <w:pPr>
        <w:spacing w:after="0"/>
        <w:ind w:left="0"/>
        <w:jc w:val="both"/>
      </w:pPr>
      <w:r>
        <w:rPr>
          <w:rFonts w:ascii="Times New Roman"/>
          <w:b w:val="false"/>
          <w:i w:val="false"/>
          <w:color w:val="000000"/>
          <w:sz w:val="28"/>
        </w:rPr>
        <w:t>
      реттік нөмірі 213-жолда:</w:t>
      </w:r>
    </w:p>
    <w:bookmarkEnd w:id="27"/>
    <w:bookmarkStart w:name="z36" w:id="28"/>
    <w:p>
      <w:pPr>
        <w:spacing w:after="0"/>
        <w:ind w:left="0"/>
        <w:jc w:val="both"/>
      </w:pPr>
      <w:r>
        <w:rPr>
          <w:rFonts w:ascii="Times New Roman"/>
          <w:b w:val="false"/>
          <w:i w:val="false"/>
          <w:color w:val="000000"/>
          <w:sz w:val="28"/>
        </w:rPr>
        <w:t>
      5-бағанда:</w:t>
      </w:r>
    </w:p>
    <w:bookmarkEnd w:id="28"/>
    <w:bookmarkStart w:name="z37" w:id="29"/>
    <w:p>
      <w:pPr>
        <w:spacing w:after="0"/>
        <w:ind w:left="0"/>
        <w:jc w:val="both"/>
      </w:pPr>
      <w:r>
        <w:rPr>
          <w:rFonts w:ascii="Times New Roman"/>
          <w:b w:val="false"/>
          <w:i w:val="false"/>
          <w:color w:val="000000"/>
          <w:sz w:val="28"/>
        </w:rPr>
        <w:t xml:space="preserve">
      1) тармақша мынадай редакцияда жазылсын: </w:t>
      </w:r>
    </w:p>
    <w:bookmarkEnd w:id="29"/>
    <w:bookmarkStart w:name="z38" w:id="30"/>
    <w:p>
      <w:pPr>
        <w:spacing w:after="0"/>
        <w:ind w:left="0"/>
        <w:jc w:val="both"/>
      </w:pPr>
      <w:r>
        <w:rPr>
          <w:rFonts w:ascii="Times New Roman"/>
          <w:b w:val="false"/>
          <w:i w:val="false"/>
          <w:color w:val="000000"/>
          <w:sz w:val="28"/>
        </w:rPr>
        <w:t>
      "1) "Ақтау халықаралық теңіз сауда порты" ұлттық компаниясы" акционерлік қоғамы;";</w:t>
      </w:r>
    </w:p>
    <w:bookmarkEnd w:id="30"/>
    <w:bookmarkStart w:name="z39" w:id="31"/>
    <w:p>
      <w:pPr>
        <w:spacing w:after="0"/>
        <w:ind w:left="0"/>
        <w:jc w:val="both"/>
      </w:pPr>
      <w:r>
        <w:rPr>
          <w:rFonts w:ascii="Times New Roman"/>
          <w:b w:val="false"/>
          <w:i w:val="false"/>
          <w:color w:val="000000"/>
          <w:sz w:val="28"/>
        </w:rPr>
        <w:t>
      реттік нөмірі 218-жолда:</w:t>
      </w:r>
    </w:p>
    <w:bookmarkEnd w:id="31"/>
    <w:bookmarkStart w:name="z40" w:id="32"/>
    <w:p>
      <w:pPr>
        <w:spacing w:after="0"/>
        <w:ind w:left="0"/>
        <w:jc w:val="both"/>
      </w:pPr>
      <w:r>
        <w:rPr>
          <w:rFonts w:ascii="Times New Roman"/>
          <w:b w:val="false"/>
          <w:i w:val="false"/>
          <w:color w:val="000000"/>
          <w:sz w:val="28"/>
        </w:rPr>
        <w:t>
      5-бағанда:</w:t>
      </w:r>
    </w:p>
    <w:bookmarkEnd w:id="32"/>
    <w:bookmarkStart w:name="z41" w:id="33"/>
    <w:p>
      <w:pPr>
        <w:spacing w:after="0"/>
        <w:ind w:left="0"/>
        <w:jc w:val="both"/>
      </w:pPr>
      <w:r>
        <w:rPr>
          <w:rFonts w:ascii="Times New Roman"/>
          <w:b w:val="false"/>
          <w:i w:val="false"/>
          <w:color w:val="000000"/>
          <w:sz w:val="28"/>
        </w:rPr>
        <w:t xml:space="preserve">
      1) тармақша мынадай редакцияда жазылсын: </w:t>
      </w:r>
    </w:p>
    <w:bookmarkEnd w:id="33"/>
    <w:bookmarkStart w:name="z42" w:id="34"/>
    <w:p>
      <w:pPr>
        <w:spacing w:after="0"/>
        <w:ind w:left="0"/>
        <w:jc w:val="both"/>
      </w:pPr>
      <w:r>
        <w:rPr>
          <w:rFonts w:ascii="Times New Roman"/>
          <w:b w:val="false"/>
          <w:i w:val="false"/>
          <w:color w:val="000000"/>
          <w:sz w:val="28"/>
        </w:rPr>
        <w:t>
      "1) "Ақтау халықаралық теңіз сауда порты" ұлттық компаниясы" акционерлік қоғамы;";</w:t>
      </w:r>
    </w:p>
    <w:bookmarkEnd w:id="34"/>
    <w:bookmarkStart w:name="z43" w:id="35"/>
    <w:p>
      <w:pPr>
        <w:spacing w:after="0"/>
        <w:ind w:left="0"/>
        <w:jc w:val="both"/>
      </w:pPr>
      <w:r>
        <w:rPr>
          <w:rFonts w:ascii="Times New Roman"/>
          <w:b w:val="false"/>
          <w:i w:val="false"/>
          <w:color w:val="000000"/>
          <w:sz w:val="28"/>
        </w:rPr>
        <w:t>
      реттік нөмірі 223-жолда:</w:t>
      </w:r>
    </w:p>
    <w:bookmarkEnd w:id="35"/>
    <w:bookmarkStart w:name="z44" w:id="36"/>
    <w:p>
      <w:pPr>
        <w:spacing w:after="0"/>
        <w:ind w:left="0"/>
        <w:jc w:val="both"/>
      </w:pPr>
      <w:r>
        <w:rPr>
          <w:rFonts w:ascii="Times New Roman"/>
          <w:b w:val="false"/>
          <w:i w:val="false"/>
          <w:color w:val="000000"/>
          <w:sz w:val="28"/>
        </w:rPr>
        <w:t>
      5-бағанда:</w:t>
      </w:r>
    </w:p>
    <w:bookmarkEnd w:id="36"/>
    <w:bookmarkStart w:name="z45" w:id="37"/>
    <w:p>
      <w:pPr>
        <w:spacing w:after="0"/>
        <w:ind w:left="0"/>
        <w:jc w:val="both"/>
      </w:pPr>
      <w:r>
        <w:rPr>
          <w:rFonts w:ascii="Times New Roman"/>
          <w:b w:val="false"/>
          <w:i w:val="false"/>
          <w:color w:val="000000"/>
          <w:sz w:val="28"/>
        </w:rPr>
        <w:t xml:space="preserve">
      2) тармақша мынадай редакцияда жазылсын: </w:t>
      </w:r>
    </w:p>
    <w:bookmarkEnd w:id="37"/>
    <w:bookmarkStart w:name="z46" w:id="38"/>
    <w:p>
      <w:pPr>
        <w:spacing w:after="0"/>
        <w:ind w:left="0"/>
        <w:jc w:val="both"/>
      </w:pPr>
      <w:r>
        <w:rPr>
          <w:rFonts w:ascii="Times New Roman"/>
          <w:b w:val="false"/>
          <w:i w:val="false"/>
          <w:color w:val="000000"/>
          <w:sz w:val="28"/>
        </w:rPr>
        <w:t>
      "2) "Ақтау халықаралық теңіз сауда порты" ұлттық компаниясы" акционерлік қоғамы;";</w:t>
      </w:r>
    </w:p>
    <w:bookmarkEnd w:id="38"/>
    <w:bookmarkStart w:name="z47" w:id="39"/>
    <w:p>
      <w:pPr>
        <w:spacing w:after="0"/>
        <w:ind w:left="0"/>
        <w:jc w:val="both"/>
      </w:pPr>
      <w:r>
        <w:rPr>
          <w:rFonts w:ascii="Times New Roman"/>
          <w:b w:val="false"/>
          <w:i w:val="false"/>
          <w:color w:val="000000"/>
          <w:sz w:val="28"/>
        </w:rPr>
        <w:t>
      реттік нөмірі 224-жолда:</w:t>
      </w:r>
    </w:p>
    <w:bookmarkEnd w:id="39"/>
    <w:bookmarkStart w:name="z48" w:id="40"/>
    <w:p>
      <w:pPr>
        <w:spacing w:after="0"/>
        <w:ind w:left="0"/>
        <w:jc w:val="both"/>
      </w:pPr>
      <w:r>
        <w:rPr>
          <w:rFonts w:ascii="Times New Roman"/>
          <w:b w:val="false"/>
          <w:i w:val="false"/>
          <w:color w:val="000000"/>
          <w:sz w:val="28"/>
        </w:rPr>
        <w:t>
      5-бағанда:</w:t>
      </w:r>
    </w:p>
    <w:bookmarkEnd w:id="40"/>
    <w:bookmarkStart w:name="z49" w:id="41"/>
    <w:p>
      <w:pPr>
        <w:spacing w:after="0"/>
        <w:ind w:left="0"/>
        <w:jc w:val="both"/>
      </w:pPr>
      <w:r>
        <w:rPr>
          <w:rFonts w:ascii="Times New Roman"/>
          <w:b w:val="false"/>
          <w:i w:val="false"/>
          <w:color w:val="000000"/>
          <w:sz w:val="28"/>
        </w:rPr>
        <w:t xml:space="preserve">
      3) тармақша мынадай редакцияда жазылсын: </w:t>
      </w:r>
    </w:p>
    <w:bookmarkEnd w:id="41"/>
    <w:bookmarkStart w:name="z50" w:id="42"/>
    <w:p>
      <w:pPr>
        <w:spacing w:after="0"/>
        <w:ind w:left="0"/>
        <w:jc w:val="both"/>
      </w:pPr>
      <w:r>
        <w:rPr>
          <w:rFonts w:ascii="Times New Roman"/>
          <w:b w:val="false"/>
          <w:i w:val="false"/>
          <w:color w:val="000000"/>
          <w:sz w:val="28"/>
        </w:rPr>
        <w:t>
      "3) "Ақтау халықаралық теңіз сауда порты" ұлттық компаниясы" акционерлік қоғамы;";</w:t>
      </w:r>
    </w:p>
    <w:bookmarkEnd w:id="42"/>
    <w:bookmarkStart w:name="z51" w:id="43"/>
    <w:p>
      <w:pPr>
        <w:spacing w:after="0"/>
        <w:ind w:left="0"/>
        <w:jc w:val="both"/>
      </w:pPr>
      <w:r>
        <w:rPr>
          <w:rFonts w:ascii="Times New Roman"/>
          <w:b w:val="false"/>
          <w:i w:val="false"/>
          <w:color w:val="000000"/>
          <w:sz w:val="28"/>
        </w:rPr>
        <w:t>
      реттік нөмірі 225-жолда:</w:t>
      </w:r>
    </w:p>
    <w:bookmarkEnd w:id="43"/>
    <w:bookmarkStart w:name="z52" w:id="44"/>
    <w:p>
      <w:pPr>
        <w:spacing w:after="0"/>
        <w:ind w:left="0"/>
        <w:jc w:val="both"/>
      </w:pPr>
      <w:r>
        <w:rPr>
          <w:rFonts w:ascii="Times New Roman"/>
          <w:b w:val="false"/>
          <w:i w:val="false"/>
          <w:color w:val="000000"/>
          <w:sz w:val="28"/>
        </w:rPr>
        <w:t>
      5-бағанда:</w:t>
      </w:r>
    </w:p>
    <w:bookmarkEnd w:id="44"/>
    <w:bookmarkStart w:name="z53" w:id="45"/>
    <w:p>
      <w:pPr>
        <w:spacing w:after="0"/>
        <w:ind w:left="0"/>
        <w:jc w:val="both"/>
      </w:pPr>
      <w:r>
        <w:rPr>
          <w:rFonts w:ascii="Times New Roman"/>
          <w:b w:val="false"/>
          <w:i w:val="false"/>
          <w:color w:val="000000"/>
          <w:sz w:val="28"/>
        </w:rPr>
        <w:t xml:space="preserve">
      2) тармақша мынадай редакцияда жазылсын: </w:t>
      </w:r>
    </w:p>
    <w:bookmarkEnd w:id="45"/>
    <w:bookmarkStart w:name="z54" w:id="46"/>
    <w:p>
      <w:pPr>
        <w:spacing w:after="0"/>
        <w:ind w:left="0"/>
        <w:jc w:val="both"/>
      </w:pPr>
      <w:r>
        <w:rPr>
          <w:rFonts w:ascii="Times New Roman"/>
          <w:b w:val="false"/>
          <w:i w:val="false"/>
          <w:color w:val="000000"/>
          <w:sz w:val="28"/>
        </w:rPr>
        <w:t>
      "2) "Ақтау халықаралық теңіз сауда порты" ұлттық компаниясы" акционерлік қоғамы;";</w:t>
      </w:r>
    </w:p>
    <w:bookmarkEnd w:id="46"/>
    <w:bookmarkStart w:name="z55" w:id="47"/>
    <w:p>
      <w:pPr>
        <w:spacing w:after="0"/>
        <w:ind w:left="0"/>
        <w:jc w:val="both"/>
      </w:pPr>
      <w:r>
        <w:rPr>
          <w:rFonts w:ascii="Times New Roman"/>
          <w:b w:val="false"/>
          <w:i w:val="false"/>
          <w:color w:val="000000"/>
          <w:sz w:val="28"/>
        </w:rPr>
        <w:t>
      реттік нөмірі 235-жолда:</w:t>
      </w:r>
    </w:p>
    <w:bookmarkEnd w:id="47"/>
    <w:bookmarkStart w:name="z56" w:id="48"/>
    <w:p>
      <w:pPr>
        <w:spacing w:after="0"/>
        <w:ind w:left="0"/>
        <w:jc w:val="both"/>
      </w:pPr>
      <w:r>
        <w:rPr>
          <w:rFonts w:ascii="Times New Roman"/>
          <w:b w:val="false"/>
          <w:i w:val="false"/>
          <w:color w:val="000000"/>
          <w:sz w:val="28"/>
        </w:rPr>
        <w:t>
      5-бағанда:</w:t>
      </w:r>
    </w:p>
    <w:bookmarkEnd w:id="48"/>
    <w:bookmarkStart w:name="z57" w:id="49"/>
    <w:p>
      <w:pPr>
        <w:spacing w:after="0"/>
        <w:ind w:left="0"/>
        <w:jc w:val="both"/>
      </w:pPr>
      <w:r>
        <w:rPr>
          <w:rFonts w:ascii="Times New Roman"/>
          <w:b w:val="false"/>
          <w:i w:val="false"/>
          <w:color w:val="000000"/>
          <w:sz w:val="28"/>
        </w:rPr>
        <w:t xml:space="preserve">
      1) тармақша мынадай редакцияда жазылсын: </w:t>
      </w:r>
    </w:p>
    <w:bookmarkEnd w:id="49"/>
    <w:bookmarkStart w:name="z58" w:id="50"/>
    <w:p>
      <w:pPr>
        <w:spacing w:after="0"/>
        <w:ind w:left="0"/>
        <w:jc w:val="both"/>
      </w:pPr>
      <w:r>
        <w:rPr>
          <w:rFonts w:ascii="Times New Roman"/>
          <w:b w:val="false"/>
          <w:i w:val="false"/>
          <w:color w:val="000000"/>
          <w:sz w:val="28"/>
        </w:rPr>
        <w:t>
      "1) "Ақтау халықаралық теңіз сауда порты" ұлттық компаниясы" акционерлік қоғамы;";</w:t>
      </w:r>
    </w:p>
    <w:bookmarkEnd w:id="50"/>
    <w:bookmarkStart w:name="z59" w:id="51"/>
    <w:p>
      <w:pPr>
        <w:spacing w:after="0"/>
        <w:ind w:left="0"/>
        <w:jc w:val="both"/>
      </w:pPr>
      <w:r>
        <w:rPr>
          <w:rFonts w:ascii="Times New Roman"/>
          <w:b w:val="false"/>
          <w:i w:val="false"/>
          <w:color w:val="000000"/>
          <w:sz w:val="28"/>
        </w:rPr>
        <w:t>
      реттік нөмірі 238-жолда:</w:t>
      </w:r>
    </w:p>
    <w:bookmarkEnd w:id="51"/>
    <w:bookmarkStart w:name="z60" w:id="52"/>
    <w:p>
      <w:pPr>
        <w:spacing w:after="0"/>
        <w:ind w:left="0"/>
        <w:jc w:val="both"/>
      </w:pPr>
      <w:r>
        <w:rPr>
          <w:rFonts w:ascii="Times New Roman"/>
          <w:b w:val="false"/>
          <w:i w:val="false"/>
          <w:color w:val="000000"/>
          <w:sz w:val="28"/>
        </w:rPr>
        <w:t>
      5-бағанда:</w:t>
      </w:r>
    </w:p>
    <w:bookmarkEnd w:id="52"/>
    <w:bookmarkStart w:name="z61" w:id="53"/>
    <w:p>
      <w:pPr>
        <w:spacing w:after="0"/>
        <w:ind w:left="0"/>
        <w:jc w:val="both"/>
      </w:pPr>
      <w:r>
        <w:rPr>
          <w:rFonts w:ascii="Times New Roman"/>
          <w:b w:val="false"/>
          <w:i w:val="false"/>
          <w:color w:val="000000"/>
          <w:sz w:val="28"/>
        </w:rPr>
        <w:t>
      5) тармақша мынадай редакцияда жазылсын:</w:t>
      </w:r>
    </w:p>
    <w:bookmarkEnd w:id="53"/>
    <w:bookmarkStart w:name="z62" w:id="54"/>
    <w:p>
      <w:pPr>
        <w:spacing w:after="0"/>
        <w:ind w:left="0"/>
        <w:jc w:val="both"/>
      </w:pPr>
      <w:r>
        <w:rPr>
          <w:rFonts w:ascii="Times New Roman"/>
          <w:b w:val="false"/>
          <w:i w:val="false"/>
          <w:color w:val="000000"/>
          <w:sz w:val="28"/>
        </w:rPr>
        <w:t>
      "5) "Ақтау халықаралық теңіз сауда порты" ұлттық компаниясы" акционерлік қоғамы;";</w:t>
      </w:r>
    </w:p>
    <w:bookmarkEnd w:id="54"/>
    <w:bookmarkStart w:name="z63" w:id="55"/>
    <w:p>
      <w:pPr>
        <w:spacing w:after="0"/>
        <w:ind w:left="0"/>
        <w:jc w:val="both"/>
      </w:pPr>
      <w:r>
        <w:rPr>
          <w:rFonts w:ascii="Times New Roman"/>
          <w:b w:val="false"/>
          <w:i w:val="false"/>
          <w:color w:val="000000"/>
          <w:sz w:val="28"/>
        </w:rPr>
        <w:t>
      реттік нөмірі 239-жолда:</w:t>
      </w:r>
    </w:p>
    <w:bookmarkEnd w:id="55"/>
    <w:bookmarkStart w:name="z64" w:id="56"/>
    <w:p>
      <w:pPr>
        <w:spacing w:after="0"/>
        <w:ind w:left="0"/>
        <w:jc w:val="both"/>
      </w:pPr>
      <w:r>
        <w:rPr>
          <w:rFonts w:ascii="Times New Roman"/>
          <w:b w:val="false"/>
          <w:i w:val="false"/>
          <w:color w:val="000000"/>
          <w:sz w:val="28"/>
        </w:rPr>
        <w:t>
      5-бағанда:</w:t>
      </w:r>
    </w:p>
    <w:bookmarkEnd w:id="56"/>
    <w:bookmarkStart w:name="z65" w:id="57"/>
    <w:p>
      <w:pPr>
        <w:spacing w:after="0"/>
        <w:ind w:left="0"/>
        <w:jc w:val="both"/>
      </w:pPr>
      <w:r>
        <w:rPr>
          <w:rFonts w:ascii="Times New Roman"/>
          <w:b w:val="false"/>
          <w:i w:val="false"/>
          <w:color w:val="000000"/>
          <w:sz w:val="28"/>
        </w:rPr>
        <w:t xml:space="preserve">
      4) тармақша мынадай редакцияда жазылсын: </w:t>
      </w:r>
    </w:p>
    <w:bookmarkEnd w:id="57"/>
    <w:bookmarkStart w:name="z66" w:id="58"/>
    <w:p>
      <w:pPr>
        <w:spacing w:after="0"/>
        <w:ind w:left="0"/>
        <w:jc w:val="both"/>
      </w:pPr>
      <w:r>
        <w:rPr>
          <w:rFonts w:ascii="Times New Roman"/>
          <w:b w:val="false"/>
          <w:i w:val="false"/>
          <w:color w:val="000000"/>
          <w:sz w:val="28"/>
        </w:rPr>
        <w:t>
      "4) "Ақтау халықаралық теңіз сауда порты" ұлттық компаниясы" акционерлік қоғамы;";</w:t>
      </w:r>
    </w:p>
    <w:bookmarkEnd w:id="58"/>
    <w:bookmarkStart w:name="z67" w:id="59"/>
    <w:p>
      <w:pPr>
        <w:spacing w:after="0"/>
        <w:ind w:left="0"/>
        <w:jc w:val="both"/>
      </w:pPr>
      <w:r>
        <w:rPr>
          <w:rFonts w:ascii="Times New Roman"/>
          <w:b w:val="false"/>
          <w:i w:val="false"/>
          <w:color w:val="000000"/>
          <w:sz w:val="28"/>
        </w:rPr>
        <w:t>
      реттік нөмірі 241-жолда:</w:t>
      </w:r>
    </w:p>
    <w:bookmarkEnd w:id="59"/>
    <w:bookmarkStart w:name="z68" w:id="60"/>
    <w:p>
      <w:pPr>
        <w:spacing w:after="0"/>
        <w:ind w:left="0"/>
        <w:jc w:val="both"/>
      </w:pPr>
      <w:r>
        <w:rPr>
          <w:rFonts w:ascii="Times New Roman"/>
          <w:b w:val="false"/>
          <w:i w:val="false"/>
          <w:color w:val="000000"/>
          <w:sz w:val="28"/>
        </w:rPr>
        <w:t>
      5-бағанда:</w:t>
      </w:r>
    </w:p>
    <w:bookmarkEnd w:id="60"/>
    <w:bookmarkStart w:name="z69" w:id="61"/>
    <w:p>
      <w:pPr>
        <w:spacing w:after="0"/>
        <w:ind w:left="0"/>
        <w:jc w:val="both"/>
      </w:pPr>
      <w:r>
        <w:rPr>
          <w:rFonts w:ascii="Times New Roman"/>
          <w:b w:val="false"/>
          <w:i w:val="false"/>
          <w:color w:val="000000"/>
          <w:sz w:val="28"/>
        </w:rPr>
        <w:t>
      2) тармақша мынадай редакцияда жазылсын:</w:t>
      </w:r>
    </w:p>
    <w:bookmarkEnd w:id="61"/>
    <w:bookmarkStart w:name="z70" w:id="62"/>
    <w:p>
      <w:pPr>
        <w:spacing w:after="0"/>
        <w:ind w:left="0"/>
        <w:jc w:val="both"/>
      </w:pPr>
      <w:r>
        <w:rPr>
          <w:rFonts w:ascii="Times New Roman"/>
          <w:b w:val="false"/>
          <w:i w:val="false"/>
          <w:color w:val="000000"/>
          <w:sz w:val="28"/>
        </w:rPr>
        <w:t>
      "2) "Ақтау халықаралық теңіз сауда порты" ұлттық компаниясы" акционерлік қоғамы;";</w:t>
      </w:r>
    </w:p>
    <w:bookmarkEnd w:id="62"/>
    <w:bookmarkStart w:name="z71" w:id="63"/>
    <w:p>
      <w:pPr>
        <w:spacing w:after="0"/>
        <w:ind w:left="0"/>
        <w:jc w:val="both"/>
      </w:pPr>
      <w:r>
        <w:rPr>
          <w:rFonts w:ascii="Times New Roman"/>
          <w:b w:val="false"/>
          <w:i w:val="false"/>
          <w:color w:val="000000"/>
          <w:sz w:val="28"/>
        </w:rPr>
        <w:t>
      реттік нөмірі 308-жолда:</w:t>
      </w:r>
    </w:p>
    <w:bookmarkEnd w:id="63"/>
    <w:bookmarkStart w:name="z72" w:id="64"/>
    <w:p>
      <w:pPr>
        <w:spacing w:after="0"/>
        <w:ind w:left="0"/>
        <w:jc w:val="both"/>
      </w:pPr>
      <w:r>
        <w:rPr>
          <w:rFonts w:ascii="Times New Roman"/>
          <w:b w:val="false"/>
          <w:i w:val="false"/>
          <w:color w:val="000000"/>
          <w:sz w:val="28"/>
        </w:rPr>
        <w:t>
      5-бағанда:</w:t>
      </w:r>
    </w:p>
    <w:bookmarkEnd w:id="64"/>
    <w:bookmarkStart w:name="z73" w:id="65"/>
    <w:p>
      <w:pPr>
        <w:spacing w:after="0"/>
        <w:ind w:left="0"/>
        <w:jc w:val="both"/>
      </w:pPr>
      <w:r>
        <w:rPr>
          <w:rFonts w:ascii="Times New Roman"/>
          <w:b w:val="false"/>
          <w:i w:val="false"/>
          <w:color w:val="000000"/>
          <w:sz w:val="28"/>
        </w:rPr>
        <w:t>
      10) тармақша мынадай редакцияда жазылсын:</w:t>
      </w:r>
    </w:p>
    <w:bookmarkEnd w:id="65"/>
    <w:bookmarkStart w:name="z74" w:id="66"/>
    <w:p>
      <w:pPr>
        <w:spacing w:after="0"/>
        <w:ind w:left="0"/>
        <w:jc w:val="both"/>
      </w:pPr>
      <w:r>
        <w:rPr>
          <w:rFonts w:ascii="Times New Roman"/>
          <w:b w:val="false"/>
          <w:i w:val="false"/>
          <w:color w:val="000000"/>
          <w:sz w:val="28"/>
        </w:rPr>
        <w:t>
      "10) "Ақтау халықаралық теңіз сауда порты" ұлттық компаниясы" акционерлік қоғамы;".</w:t>
      </w:r>
    </w:p>
    <w:bookmarkEnd w:id="66"/>
    <w:bookmarkStart w:name="z75" w:id="67"/>
    <w:p>
      <w:pPr>
        <w:spacing w:after="0"/>
        <w:ind w:left="0"/>
        <w:jc w:val="both"/>
      </w:pPr>
      <w:r>
        <w:rPr>
          <w:rFonts w:ascii="Times New Roman"/>
          <w:b w:val="false"/>
          <w:i w:val="false"/>
          <w:color w:val="000000"/>
          <w:sz w:val="28"/>
        </w:rPr>
        <w:t xml:space="preserve">
      4. "Қазақстан Республикасының теңіз инфрақұрылымын дамытудың 2024 – 2028 жылдарға арналған кешенді жоспарын бекіту туралы" Қазақстан Республикасы Үкіметінің 2024 жылғы 29 сәуірдегі № 343 </w:t>
      </w:r>
      <w:r>
        <w:rPr>
          <w:rFonts w:ascii="Times New Roman"/>
          <w:b w:val="false"/>
          <w:i w:val="false"/>
          <w:color w:val="000000"/>
          <w:sz w:val="28"/>
        </w:rPr>
        <w:t>қаулысында</w:t>
      </w:r>
      <w:r>
        <w:rPr>
          <w:rFonts w:ascii="Times New Roman"/>
          <w:b w:val="false"/>
          <w:i w:val="false"/>
          <w:color w:val="000000"/>
          <w:sz w:val="28"/>
        </w:rPr>
        <w:t>:</w:t>
      </w:r>
    </w:p>
    <w:bookmarkEnd w:id="67"/>
    <w:bookmarkStart w:name="z76" w:id="6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теңіз инфрақұрылымын дамытудың 2024 – 2028 жылдарға арналған кешенді </w:t>
      </w:r>
      <w:r>
        <w:rPr>
          <w:rFonts w:ascii="Times New Roman"/>
          <w:b w:val="false"/>
          <w:i w:val="false"/>
          <w:color w:val="000000"/>
          <w:sz w:val="28"/>
        </w:rPr>
        <w:t>жоспарында</w:t>
      </w:r>
      <w:r>
        <w:rPr>
          <w:rFonts w:ascii="Times New Roman"/>
          <w:b w:val="false"/>
          <w:i w:val="false"/>
          <w:color w:val="000000"/>
          <w:sz w:val="28"/>
        </w:rPr>
        <w:t>:</w:t>
      </w:r>
    </w:p>
    <w:bookmarkEnd w:id="68"/>
    <w:bookmarkStart w:name="z77" w:id="69"/>
    <w:p>
      <w:pPr>
        <w:spacing w:after="0"/>
        <w:ind w:left="0"/>
        <w:jc w:val="both"/>
      </w:pPr>
      <w:r>
        <w:rPr>
          <w:rFonts w:ascii="Times New Roman"/>
          <w:b w:val="false"/>
          <w:i w:val="false"/>
          <w:color w:val="000000"/>
          <w:sz w:val="28"/>
        </w:rPr>
        <w:t>
      "Ағымдағы жағдайды талдау" деген бөлімде:</w:t>
      </w:r>
    </w:p>
    <w:bookmarkEnd w:id="69"/>
    <w:bookmarkStart w:name="z78" w:id="70"/>
    <w:p>
      <w:pPr>
        <w:spacing w:after="0"/>
        <w:ind w:left="0"/>
        <w:jc w:val="both"/>
      </w:pPr>
      <w:r>
        <w:rPr>
          <w:rFonts w:ascii="Times New Roman"/>
          <w:b w:val="false"/>
          <w:i w:val="false"/>
          <w:color w:val="000000"/>
          <w:sz w:val="28"/>
        </w:rPr>
        <w:t>
      он жетінші абзац мынадай редакцияда жазылсын:</w:t>
      </w:r>
    </w:p>
    <w:bookmarkEnd w:id="70"/>
    <w:bookmarkStart w:name="z79" w:id="71"/>
    <w:p>
      <w:pPr>
        <w:spacing w:after="0"/>
        <w:ind w:left="0"/>
        <w:jc w:val="both"/>
      </w:pPr>
      <w:r>
        <w:rPr>
          <w:rFonts w:ascii="Times New Roman"/>
          <w:b w:val="false"/>
          <w:i w:val="false"/>
          <w:color w:val="000000"/>
          <w:sz w:val="28"/>
        </w:rPr>
        <w:t>
      "Мүдделі мемлекеттік органдар мен тасымалдау процесіне қатысушылар бизнес-процестерге цифрлық технологияларды енгізу және "бірыңғай терезе" тетігінің элементтері (кіші жүйелер, API функционалдық бөліктері) болып табылатын ақпараттық жүйелерді құру бойынша жұмыс жүргізуде. Тасымалдау процесін жеделдету мақсатында алдын ала хабардар ету бөлігінде ("АХТСП" ҰК" АҚ, "KTZ Express" АҚ, "Баку халықаралық теңіз сауда порты" ЖАҚ) деректер алмасу үшін ақпараттық жүйелер арасында интеграциялау жүргізілді.";</w:t>
      </w:r>
    </w:p>
    <w:bookmarkEnd w:id="71"/>
    <w:bookmarkStart w:name="z80" w:id="72"/>
    <w:p>
      <w:pPr>
        <w:spacing w:after="0"/>
        <w:ind w:left="0"/>
        <w:jc w:val="both"/>
      </w:pPr>
      <w:r>
        <w:rPr>
          <w:rFonts w:ascii="Times New Roman"/>
          <w:b w:val="false"/>
          <w:i w:val="false"/>
          <w:color w:val="000000"/>
          <w:sz w:val="28"/>
        </w:rPr>
        <w:t>
      жиырмасыншы абзац мынадай редакцияда жазылсын:</w:t>
      </w:r>
    </w:p>
    <w:bookmarkEnd w:id="72"/>
    <w:bookmarkStart w:name="z81" w:id="73"/>
    <w:p>
      <w:pPr>
        <w:spacing w:after="0"/>
        <w:ind w:left="0"/>
        <w:jc w:val="both"/>
      </w:pPr>
      <w:r>
        <w:rPr>
          <w:rFonts w:ascii="Times New Roman"/>
          <w:b w:val="false"/>
          <w:i w:val="false"/>
          <w:color w:val="000000"/>
          <w:sz w:val="28"/>
        </w:rPr>
        <w:t>
      "АХТСП" ҰК" АҚ Қытай – Қазақстан – Әзербайжан – Грузия – Түркия – Еуропа бағыты бойынша контейнерлердегі жүктерді ауыстырып тиеуге 2024 жылға:";</w:t>
      </w:r>
    </w:p>
    <w:bookmarkEnd w:id="73"/>
    <w:bookmarkStart w:name="z82" w:id="74"/>
    <w:p>
      <w:pPr>
        <w:spacing w:after="0"/>
        <w:ind w:left="0"/>
        <w:jc w:val="both"/>
      </w:pPr>
      <w:r>
        <w:rPr>
          <w:rFonts w:ascii="Times New Roman"/>
          <w:b w:val="false"/>
          <w:i w:val="false"/>
          <w:color w:val="000000"/>
          <w:sz w:val="28"/>
        </w:rPr>
        <w:t xml:space="preserve">
      отыз үшінші абзац мынадай редакцияда жазылсын: </w:t>
      </w:r>
    </w:p>
    <w:bookmarkEnd w:id="74"/>
    <w:bookmarkStart w:name="z83" w:id="75"/>
    <w:p>
      <w:pPr>
        <w:spacing w:after="0"/>
        <w:ind w:left="0"/>
        <w:jc w:val="both"/>
      </w:pPr>
      <w:r>
        <w:rPr>
          <w:rFonts w:ascii="Times New Roman"/>
          <w:b w:val="false"/>
          <w:i w:val="false"/>
          <w:color w:val="000000"/>
          <w:sz w:val="28"/>
        </w:rPr>
        <w:t>
      "3. "Теңіз порты" кеден бекеті АХТСП-ға межелі пункті "Қазақстан Республикасы" деп контейнерлерде келетін импорттық жүктерге мобильді инспекциялық-тексеріп қарау кешенін (бұдан әрі – МИТК) қолдана отырып, міндетті кедендік бақылауды өткізеді.";</w:t>
      </w:r>
    </w:p>
    <w:bookmarkEnd w:id="75"/>
    <w:bookmarkStart w:name="z84" w:id="76"/>
    <w:p>
      <w:pPr>
        <w:spacing w:after="0"/>
        <w:ind w:left="0"/>
        <w:jc w:val="both"/>
      </w:pPr>
      <w:r>
        <w:rPr>
          <w:rFonts w:ascii="Times New Roman"/>
          <w:b w:val="false"/>
          <w:i w:val="false"/>
          <w:color w:val="000000"/>
          <w:sz w:val="28"/>
        </w:rPr>
        <w:t>
      мына:</w:t>
      </w:r>
    </w:p>
    <w:bookmarkEnd w:id="76"/>
    <w:bookmarkStart w:name="z85"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Каспийдегі қазіргі порт қуаттарын және оларды дамыту жөніндегі жоспарларды, оның ішінде ТХКБ және Солтүстік-Оңтүстік бағыттары шеңберінде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КМ-ға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 "АТСП" ҰК" АҚ (келісу бойынша), "Құрық порты" ЖШС (келісу бойынша), "АТСТ" ЖШС (келісу бойынша), "SEMURG Invest" ЖШС (келісу бойынша), "ЕРСАЙ Каспиан Контрактор"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86" w:id="78"/>
    <w:p>
      <w:pPr>
        <w:spacing w:after="0"/>
        <w:ind w:left="0"/>
        <w:jc w:val="both"/>
      </w:pPr>
      <w:r>
        <w:rPr>
          <w:rFonts w:ascii="Times New Roman"/>
          <w:b w:val="false"/>
          <w:i w:val="false"/>
          <w:color w:val="000000"/>
          <w:sz w:val="28"/>
        </w:rPr>
        <w:t>
      "</w:t>
      </w:r>
    </w:p>
    <w:bookmarkEnd w:id="78"/>
    <w:bookmarkStart w:name="z87" w:id="79"/>
    <w:p>
      <w:pPr>
        <w:spacing w:after="0"/>
        <w:ind w:left="0"/>
        <w:jc w:val="both"/>
      </w:pPr>
      <w:r>
        <w:rPr>
          <w:rFonts w:ascii="Times New Roman"/>
          <w:b w:val="false"/>
          <w:i w:val="false"/>
          <w:color w:val="000000"/>
          <w:sz w:val="28"/>
        </w:rPr>
        <w:t>
      деген жол мынадай редакцияда жазылсын:</w:t>
      </w:r>
    </w:p>
    <w:bookmarkEnd w:id="79"/>
    <w:bookmarkStart w:name="z88"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Каспийдегі қазіргі порт қуаттарын және оларды дамыту жөніндегі жоспарларды, оның ішінде ТХКБ және Солтүстік-Оңтүстік бағыттары шеңберінде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КМ-ға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 "АХТСП" ҰК" АҚ (келісу бойынша), "Құрық порты" ЖШС (келісу бойынша), "АТСТ" ЖШС (келісу бойынша), "SEMURG Invest" ЖШС (келісу бойынша), "ЕРСАЙ Каспиан Контрактор"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89" w:id="81"/>
    <w:p>
      <w:pPr>
        <w:spacing w:after="0"/>
        <w:ind w:left="0"/>
        <w:jc w:val="both"/>
      </w:pPr>
      <w:r>
        <w:rPr>
          <w:rFonts w:ascii="Times New Roman"/>
          <w:b w:val="false"/>
          <w:i w:val="false"/>
          <w:color w:val="000000"/>
          <w:sz w:val="28"/>
        </w:rPr>
        <w:t>
      ";</w:t>
      </w:r>
    </w:p>
    <w:bookmarkEnd w:id="81"/>
    <w:bookmarkStart w:name="z90" w:id="82"/>
    <w:p>
      <w:pPr>
        <w:spacing w:after="0"/>
        <w:ind w:left="0"/>
        <w:jc w:val="both"/>
      </w:pPr>
      <w:r>
        <w:rPr>
          <w:rFonts w:ascii="Times New Roman"/>
          <w:b w:val="false"/>
          <w:i w:val="false"/>
          <w:color w:val="000000"/>
          <w:sz w:val="28"/>
        </w:rPr>
        <w:t>
      мына:</w:t>
      </w:r>
    </w:p>
    <w:bookmarkEnd w:id="82"/>
    <w:bookmarkStart w:name="z91"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Құрық порттарының терминалдық қуаттарының пайдалануға берілуін және жүк жөнелтушілердің жоспарларын ескере отырып, темір жолдардың өткізу қабілетін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КМ-ға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 "АТСП" ҰК" АҚ (келісу бойынша), "Құрық порты" ЖШС (келісу бойынша), "АТСТ" ЖШС (келісу бойынша), "SEMURG Invest" ЖШС (келісу бойынша), "ЕРСАЙ Каспиан Контрактор"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92" w:id="84"/>
    <w:p>
      <w:pPr>
        <w:spacing w:after="0"/>
        <w:ind w:left="0"/>
        <w:jc w:val="both"/>
      </w:pPr>
      <w:r>
        <w:rPr>
          <w:rFonts w:ascii="Times New Roman"/>
          <w:b w:val="false"/>
          <w:i w:val="false"/>
          <w:color w:val="000000"/>
          <w:sz w:val="28"/>
        </w:rPr>
        <w:t>
      "</w:t>
      </w:r>
    </w:p>
    <w:bookmarkEnd w:id="84"/>
    <w:bookmarkStart w:name="z93" w:id="85"/>
    <w:p>
      <w:pPr>
        <w:spacing w:after="0"/>
        <w:ind w:left="0"/>
        <w:jc w:val="both"/>
      </w:pPr>
      <w:r>
        <w:rPr>
          <w:rFonts w:ascii="Times New Roman"/>
          <w:b w:val="false"/>
          <w:i w:val="false"/>
          <w:color w:val="000000"/>
          <w:sz w:val="28"/>
        </w:rPr>
        <w:t>
      деген жол мынадай редакцияда жазылсын:</w:t>
      </w:r>
    </w:p>
    <w:bookmarkEnd w:id="85"/>
    <w:bookmarkStart w:name="z94"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Құрық порттарының терминалдық қуаттарының пайдалануға берілуін және жүк жөнелтушілердің жоспарларын ескере отырып, темір жолдардың өткізу қабілетін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КМ-ға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 "АХТСП" ҰК" АҚ (келісу бойынша), "Құрық порты" ЖШС (келісу бойынша), "АТСТ" ЖШС (келісу бойынша), "SEMURG Invest" ЖШС (келісу бойынша), "ЕРСАЙ Каспиан Контрактор"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95" w:id="87"/>
    <w:p>
      <w:pPr>
        <w:spacing w:after="0"/>
        <w:ind w:left="0"/>
        <w:jc w:val="both"/>
      </w:pPr>
      <w:r>
        <w:rPr>
          <w:rFonts w:ascii="Times New Roman"/>
          <w:b w:val="false"/>
          <w:i w:val="false"/>
          <w:color w:val="000000"/>
          <w:sz w:val="28"/>
        </w:rPr>
        <w:t>
      ";</w:t>
      </w:r>
    </w:p>
    <w:bookmarkEnd w:id="87"/>
    <w:bookmarkStart w:name="z96" w:id="88"/>
    <w:p>
      <w:pPr>
        <w:spacing w:after="0"/>
        <w:ind w:left="0"/>
        <w:jc w:val="both"/>
      </w:pPr>
      <w:r>
        <w:rPr>
          <w:rFonts w:ascii="Times New Roman"/>
          <w:b w:val="false"/>
          <w:i w:val="false"/>
          <w:color w:val="000000"/>
          <w:sz w:val="28"/>
        </w:rPr>
        <w:t>
      мына:</w:t>
      </w:r>
    </w:p>
    <w:bookmarkEnd w:id="88"/>
    <w:bookmarkStart w:name="z97"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контейнерлік хаб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млрд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bookmarkStart w:name="z98" w:id="90"/>
    <w:p>
      <w:pPr>
        <w:spacing w:after="0"/>
        <w:ind w:left="0"/>
        <w:jc w:val="both"/>
      </w:pPr>
      <w:r>
        <w:rPr>
          <w:rFonts w:ascii="Times New Roman"/>
          <w:b w:val="false"/>
          <w:i w:val="false"/>
          <w:color w:val="000000"/>
          <w:sz w:val="28"/>
        </w:rPr>
        <w:t>
      "</w:t>
      </w:r>
    </w:p>
    <w:bookmarkEnd w:id="90"/>
    <w:bookmarkStart w:name="z99" w:id="91"/>
    <w:p>
      <w:pPr>
        <w:spacing w:after="0"/>
        <w:ind w:left="0"/>
        <w:jc w:val="both"/>
      </w:pPr>
      <w:r>
        <w:rPr>
          <w:rFonts w:ascii="Times New Roman"/>
          <w:b w:val="false"/>
          <w:i w:val="false"/>
          <w:color w:val="000000"/>
          <w:sz w:val="28"/>
        </w:rPr>
        <w:t>
      деген жол мынадай редакцияда жазылсын:</w:t>
      </w:r>
    </w:p>
    <w:bookmarkEnd w:id="91"/>
    <w:bookmarkStart w:name="z100"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контейнерлік хаб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"АХТСП" ҰК" АҚ (келісу бойынша),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млрд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bookmarkStart w:name="z101" w:id="93"/>
    <w:p>
      <w:pPr>
        <w:spacing w:after="0"/>
        <w:ind w:left="0"/>
        <w:jc w:val="both"/>
      </w:pPr>
      <w:r>
        <w:rPr>
          <w:rFonts w:ascii="Times New Roman"/>
          <w:b w:val="false"/>
          <w:i w:val="false"/>
          <w:color w:val="000000"/>
          <w:sz w:val="28"/>
        </w:rPr>
        <w:t>
      ";</w:t>
      </w:r>
    </w:p>
    <w:bookmarkEnd w:id="93"/>
    <w:bookmarkStart w:name="z102" w:id="94"/>
    <w:p>
      <w:pPr>
        <w:spacing w:after="0"/>
        <w:ind w:left="0"/>
        <w:jc w:val="both"/>
      </w:pPr>
      <w:r>
        <w:rPr>
          <w:rFonts w:ascii="Times New Roman"/>
          <w:b w:val="false"/>
          <w:i w:val="false"/>
          <w:color w:val="000000"/>
          <w:sz w:val="28"/>
        </w:rPr>
        <w:t>
      мына:</w:t>
      </w:r>
    </w:p>
    <w:bookmarkEnd w:id="94"/>
    <w:bookmarkStart w:name="z103"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портының акваториясында және оған кіреберіс каналында түбін тереңдету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"АТСП"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млрд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bookmarkStart w:name="z104" w:id="96"/>
    <w:p>
      <w:pPr>
        <w:spacing w:after="0"/>
        <w:ind w:left="0"/>
        <w:jc w:val="both"/>
      </w:pPr>
      <w:r>
        <w:rPr>
          <w:rFonts w:ascii="Times New Roman"/>
          <w:b w:val="false"/>
          <w:i w:val="false"/>
          <w:color w:val="000000"/>
          <w:sz w:val="28"/>
        </w:rPr>
        <w:t>
      "</w:t>
      </w:r>
    </w:p>
    <w:bookmarkEnd w:id="96"/>
    <w:bookmarkStart w:name="z105" w:id="97"/>
    <w:p>
      <w:pPr>
        <w:spacing w:after="0"/>
        <w:ind w:left="0"/>
        <w:jc w:val="both"/>
      </w:pPr>
      <w:r>
        <w:rPr>
          <w:rFonts w:ascii="Times New Roman"/>
          <w:b w:val="false"/>
          <w:i w:val="false"/>
          <w:color w:val="000000"/>
          <w:sz w:val="28"/>
        </w:rPr>
        <w:t>
      деген жол мынадай редакцияда жазылсын:</w:t>
      </w:r>
    </w:p>
    <w:bookmarkEnd w:id="97"/>
    <w:bookmarkStart w:name="z106"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теңіз портының акваториясында түбін тереңдету жұмыстарын және оған кіреберіс каналын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"АХТСП"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млрд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bookmarkStart w:name="z107" w:id="99"/>
    <w:p>
      <w:pPr>
        <w:spacing w:after="0"/>
        <w:ind w:left="0"/>
        <w:jc w:val="both"/>
      </w:pPr>
      <w:r>
        <w:rPr>
          <w:rFonts w:ascii="Times New Roman"/>
          <w:b w:val="false"/>
          <w:i w:val="false"/>
          <w:color w:val="000000"/>
          <w:sz w:val="28"/>
        </w:rPr>
        <w:t>
      ";</w:t>
      </w:r>
    </w:p>
    <w:bookmarkEnd w:id="99"/>
    <w:bookmarkStart w:name="z108" w:id="100"/>
    <w:p>
      <w:pPr>
        <w:spacing w:after="0"/>
        <w:ind w:left="0"/>
        <w:jc w:val="both"/>
      </w:pPr>
      <w:r>
        <w:rPr>
          <w:rFonts w:ascii="Times New Roman"/>
          <w:b w:val="false"/>
          <w:i w:val="false"/>
          <w:color w:val="000000"/>
          <w:sz w:val="28"/>
        </w:rPr>
        <w:t>
      мына:</w:t>
      </w:r>
    </w:p>
    <w:bookmarkEnd w:id="100"/>
    <w:bookmarkStart w:name="z109"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теңіз портының акваториясында түбін тереңдету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 "АТСП" ҰК" АҚ (келісу бойынша), жеке терминал иелері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млрд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bookmarkStart w:name="z110" w:id="102"/>
    <w:p>
      <w:pPr>
        <w:spacing w:after="0"/>
        <w:ind w:left="0"/>
        <w:jc w:val="both"/>
      </w:pPr>
      <w:r>
        <w:rPr>
          <w:rFonts w:ascii="Times New Roman"/>
          <w:b w:val="false"/>
          <w:i w:val="false"/>
          <w:color w:val="000000"/>
          <w:sz w:val="28"/>
        </w:rPr>
        <w:t>
      "</w:t>
      </w:r>
    </w:p>
    <w:bookmarkEnd w:id="102"/>
    <w:bookmarkStart w:name="z111" w:id="103"/>
    <w:p>
      <w:pPr>
        <w:spacing w:after="0"/>
        <w:ind w:left="0"/>
        <w:jc w:val="both"/>
      </w:pPr>
      <w:r>
        <w:rPr>
          <w:rFonts w:ascii="Times New Roman"/>
          <w:b w:val="false"/>
          <w:i w:val="false"/>
          <w:color w:val="000000"/>
          <w:sz w:val="28"/>
        </w:rPr>
        <w:t>
      деген жол мынадай редакцияда жазылсын:</w:t>
      </w:r>
    </w:p>
    <w:bookmarkEnd w:id="103"/>
    <w:bookmarkStart w:name="z112"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теңіз портының акваториясында түбін тереңдету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 "АХТСП" ҰК" АҚ (келісу бойынша), жеке терминалдар иелері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млрд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bookmarkStart w:name="z113" w:id="105"/>
    <w:p>
      <w:pPr>
        <w:spacing w:after="0"/>
        <w:ind w:left="0"/>
        <w:jc w:val="both"/>
      </w:pPr>
      <w:r>
        <w:rPr>
          <w:rFonts w:ascii="Times New Roman"/>
          <w:b w:val="false"/>
          <w:i w:val="false"/>
          <w:color w:val="000000"/>
          <w:sz w:val="28"/>
        </w:rPr>
        <w:t>
      ";</w:t>
      </w:r>
    </w:p>
    <w:bookmarkEnd w:id="105"/>
    <w:bookmarkStart w:name="z114" w:id="106"/>
    <w:p>
      <w:pPr>
        <w:spacing w:after="0"/>
        <w:ind w:left="0"/>
        <w:jc w:val="both"/>
      </w:pPr>
      <w:r>
        <w:rPr>
          <w:rFonts w:ascii="Times New Roman"/>
          <w:b w:val="false"/>
          <w:i w:val="false"/>
          <w:color w:val="000000"/>
          <w:sz w:val="28"/>
        </w:rPr>
        <w:t>
      мына:</w:t>
      </w:r>
    </w:p>
    <w:bookmarkEnd w:id="106"/>
    <w:bookmarkStart w:name="z115"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 3 айлағын ұзарта отырып, № 12 айлақты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млрд тенге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bookmarkStart w:name="z116" w:id="108"/>
    <w:p>
      <w:pPr>
        <w:spacing w:after="0"/>
        <w:ind w:left="0"/>
        <w:jc w:val="both"/>
      </w:pPr>
      <w:r>
        <w:rPr>
          <w:rFonts w:ascii="Times New Roman"/>
          <w:b w:val="false"/>
          <w:i w:val="false"/>
          <w:color w:val="000000"/>
          <w:sz w:val="28"/>
        </w:rPr>
        <w:t>
      "</w:t>
      </w:r>
    </w:p>
    <w:bookmarkEnd w:id="108"/>
    <w:bookmarkStart w:name="z117" w:id="109"/>
    <w:p>
      <w:pPr>
        <w:spacing w:after="0"/>
        <w:ind w:left="0"/>
        <w:jc w:val="both"/>
      </w:pPr>
      <w:r>
        <w:rPr>
          <w:rFonts w:ascii="Times New Roman"/>
          <w:b w:val="false"/>
          <w:i w:val="false"/>
          <w:color w:val="000000"/>
          <w:sz w:val="28"/>
        </w:rPr>
        <w:t>
      деген жол мынадай редакцияда жазылсын:</w:t>
      </w:r>
    </w:p>
    <w:bookmarkEnd w:id="109"/>
    <w:bookmarkStart w:name="z118"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 3 айлағын ұзарта отырып, № 12 айлақты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"АХТСП" ҰК" АҚ (келісу бойынша), "ҚТЖ" ҰК" АҚ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млрд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bookmarkStart w:name="z119" w:id="111"/>
    <w:p>
      <w:pPr>
        <w:spacing w:after="0"/>
        <w:ind w:left="0"/>
        <w:jc w:val="both"/>
      </w:pPr>
      <w:r>
        <w:rPr>
          <w:rFonts w:ascii="Times New Roman"/>
          <w:b w:val="false"/>
          <w:i w:val="false"/>
          <w:color w:val="000000"/>
          <w:sz w:val="28"/>
        </w:rPr>
        <w:t>
      ";</w:t>
      </w:r>
    </w:p>
    <w:bookmarkEnd w:id="111"/>
    <w:bookmarkStart w:name="z120" w:id="112"/>
    <w:p>
      <w:pPr>
        <w:spacing w:after="0"/>
        <w:ind w:left="0"/>
        <w:jc w:val="both"/>
      </w:pPr>
      <w:r>
        <w:rPr>
          <w:rFonts w:ascii="Times New Roman"/>
          <w:b w:val="false"/>
          <w:i w:val="false"/>
          <w:color w:val="000000"/>
          <w:sz w:val="28"/>
        </w:rPr>
        <w:t>
      мына:</w:t>
      </w:r>
    </w:p>
    <w:bookmarkEnd w:id="112"/>
    <w:bookmarkStart w:name="z121"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қайта тиеу техникасы мен жабдықтарын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(ҚДБ)</w:t>
            </w:r>
          </w:p>
        </w:tc>
      </w:tr>
    </w:tbl>
    <w:bookmarkStart w:name="z122" w:id="114"/>
    <w:p>
      <w:pPr>
        <w:spacing w:after="0"/>
        <w:ind w:left="0"/>
        <w:jc w:val="both"/>
      </w:pPr>
      <w:r>
        <w:rPr>
          <w:rFonts w:ascii="Times New Roman"/>
          <w:b w:val="false"/>
          <w:i w:val="false"/>
          <w:color w:val="000000"/>
          <w:sz w:val="28"/>
        </w:rPr>
        <w:t>
      "</w:t>
      </w:r>
    </w:p>
    <w:bookmarkEnd w:id="114"/>
    <w:bookmarkStart w:name="z123" w:id="115"/>
    <w:p>
      <w:pPr>
        <w:spacing w:after="0"/>
        <w:ind w:left="0"/>
        <w:jc w:val="both"/>
      </w:pPr>
      <w:r>
        <w:rPr>
          <w:rFonts w:ascii="Times New Roman"/>
          <w:b w:val="false"/>
          <w:i w:val="false"/>
          <w:color w:val="000000"/>
          <w:sz w:val="28"/>
        </w:rPr>
        <w:t>
      деген жол мынадай редакцияда жазылсын:</w:t>
      </w:r>
    </w:p>
    <w:bookmarkEnd w:id="115"/>
    <w:bookmarkStart w:name="z124"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қайта тиеу техникасы мен жабдықтарын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"АХТСП" ҰК" АҚ (келісу бойынша),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(ҚДБ)</w:t>
            </w:r>
          </w:p>
        </w:tc>
      </w:tr>
    </w:tbl>
    <w:bookmarkStart w:name="z125" w:id="117"/>
    <w:p>
      <w:pPr>
        <w:spacing w:after="0"/>
        <w:ind w:left="0"/>
        <w:jc w:val="both"/>
      </w:pPr>
      <w:r>
        <w:rPr>
          <w:rFonts w:ascii="Times New Roman"/>
          <w:b w:val="false"/>
          <w:i w:val="false"/>
          <w:color w:val="000000"/>
          <w:sz w:val="28"/>
        </w:rPr>
        <w:t>
      ";</w:t>
      </w:r>
    </w:p>
    <w:bookmarkEnd w:id="117"/>
    <w:bookmarkStart w:name="z126" w:id="118"/>
    <w:p>
      <w:pPr>
        <w:spacing w:after="0"/>
        <w:ind w:left="0"/>
        <w:jc w:val="both"/>
      </w:pPr>
      <w:r>
        <w:rPr>
          <w:rFonts w:ascii="Times New Roman"/>
          <w:b w:val="false"/>
          <w:i w:val="false"/>
          <w:color w:val="000000"/>
          <w:sz w:val="28"/>
        </w:rPr>
        <w:t>
      мына:</w:t>
      </w:r>
    </w:p>
    <w:bookmarkEnd w:id="118"/>
    <w:bookmarkStart w:name="z127"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 13, № 14, № 15 құрғақ жүк айлақтарын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млрд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(ҚДБ)</w:t>
            </w:r>
          </w:p>
        </w:tc>
      </w:tr>
    </w:tbl>
    <w:bookmarkStart w:name="z128" w:id="120"/>
    <w:p>
      <w:pPr>
        <w:spacing w:after="0"/>
        <w:ind w:left="0"/>
        <w:jc w:val="both"/>
      </w:pPr>
      <w:r>
        <w:rPr>
          <w:rFonts w:ascii="Times New Roman"/>
          <w:b w:val="false"/>
          <w:i w:val="false"/>
          <w:color w:val="000000"/>
          <w:sz w:val="28"/>
        </w:rPr>
        <w:t>
      "</w:t>
      </w:r>
    </w:p>
    <w:bookmarkEnd w:id="120"/>
    <w:bookmarkStart w:name="z129" w:id="121"/>
    <w:p>
      <w:pPr>
        <w:spacing w:after="0"/>
        <w:ind w:left="0"/>
        <w:jc w:val="both"/>
      </w:pPr>
      <w:r>
        <w:rPr>
          <w:rFonts w:ascii="Times New Roman"/>
          <w:b w:val="false"/>
          <w:i w:val="false"/>
          <w:color w:val="000000"/>
          <w:sz w:val="28"/>
        </w:rPr>
        <w:t>
      деген жол мынадай редакцияда жазылсын:</w:t>
      </w:r>
    </w:p>
    <w:bookmarkEnd w:id="121"/>
    <w:bookmarkStart w:name="z130"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 13, № 14, № 15 құрғақ жүк айлақтарын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"АХТСП" ҰК" АҚ (келісу бойынша),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млрд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(ҚДБ)</w:t>
            </w:r>
          </w:p>
        </w:tc>
      </w:tr>
    </w:tbl>
    <w:bookmarkStart w:name="z131" w:id="123"/>
    <w:p>
      <w:pPr>
        <w:spacing w:after="0"/>
        <w:ind w:left="0"/>
        <w:jc w:val="both"/>
      </w:pPr>
      <w:r>
        <w:rPr>
          <w:rFonts w:ascii="Times New Roman"/>
          <w:b w:val="false"/>
          <w:i w:val="false"/>
          <w:color w:val="000000"/>
          <w:sz w:val="28"/>
        </w:rPr>
        <w:t>
      ";</w:t>
      </w:r>
    </w:p>
    <w:bookmarkEnd w:id="123"/>
    <w:bookmarkStart w:name="z132" w:id="124"/>
    <w:p>
      <w:pPr>
        <w:spacing w:after="0"/>
        <w:ind w:left="0"/>
        <w:jc w:val="both"/>
      </w:pPr>
      <w:r>
        <w:rPr>
          <w:rFonts w:ascii="Times New Roman"/>
          <w:b w:val="false"/>
          <w:i w:val="false"/>
          <w:color w:val="000000"/>
          <w:sz w:val="28"/>
        </w:rPr>
        <w:t>
      мына:</w:t>
      </w:r>
    </w:p>
    <w:bookmarkEnd w:id="124"/>
    <w:bookmarkStart w:name="z133"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портындағы № 9, № 10 мұнай құю айлақтарын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млрд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 қарыз қаражаты</w:t>
            </w:r>
          </w:p>
        </w:tc>
      </w:tr>
    </w:tbl>
    <w:bookmarkStart w:name="z134" w:id="126"/>
    <w:p>
      <w:pPr>
        <w:spacing w:after="0"/>
        <w:ind w:left="0"/>
        <w:jc w:val="both"/>
      </w:pPr>
      <w:r>
        <w:rPr>
          <w:rFonts w:ascii="Times New Roman"/>
          <w:b w:val="false"/>
          <w:i w:val="false"/>
          <w:color w:val="000000"/>
          <w:sz w:val="28"/>
        </w:rPr>
        <w:t>
      "</w:t>
      </w:r>
    </w:p>
    <w:bookmarkEnd w:id="126"/>
    <w:bookmarkStart w:name="z135" w:id="127"/>
    <w:p>
      <w:pPr>
        <w:spacing w:after="0"/>
        <w:ind w:left="0"/>
        <w:jc w:val="both"/>
      </w:pPr>
      <w:r>
        <w:rPr>
          <w:rFonts w:ascii="Times New Roman"/>
          <w:b w:val="false"/>
          <w:i w:val="false"/>
          <w:color w:val="000000"/>
          <w:sz w:val="28"/>
        </w:rPr>
        <w:t>
      деген жол мынадай редакцияда жазылсын:</w:t>
      </w:r>
    </w:p>
    <w:bookmarkEnd w:id="127"/>
    <w:bookmarkStart w:name="z136"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портындағы № 9, № 10 мұнай құю айлақтарын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"АХТСП" ҰК" АҚ (келісу бойынша),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млрд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 қарыз қаражаты</w:t>
            </w:r>
          </w:p>
        </w:tc>
      </w:tr>
    </w:tbl>
    <w:bookmarkStart w:name="z137" w:id="129"/>
    <w:p>
      <w:pPr>
        <w:spacing w:after="0"/>
        <w:ind w:left="0"/>
        <w:jc w:val="both"/>
      </w:pPr>
      <w:r>
        <w:rPr>
          <w:rFonts w:ascii="Times New Roman"/>
          <w:b w:val="false"/>
          <w:i w:val="false"/>
          <w:color w:val="000000"/>
          <w:sz w:val="28"/>
        </w:rPr>
        <w:t>
      ";</w:t>
      </w:r>
    </w:p>
    <w:bookmarkEnd w:id="129"/>
    <w:bookmarkStart w:name="z138" w:id="130"/>
    <w:p>
      <w:pPr>
        <w:spacing w:after="0"/>
        <w:ind w:left="0"/>
        <w:jc w:val="both"/>
      </w:pPr>
      <w:r>
        <w:rPr>
          <w:rFonts w:ascii="Times New Roman"/>
          <w:b w:val="false"/>
          <w:i w:val="false"/>
          <w:color w:val="000000"/>
          <w:sz w:val="28"/>
        </w:rPr>
        <w:t>
      мына:</w:t>
      </w:r>
    </w:p>
    <w:bookmarkEnd w:id="130"/>
    <w:bookmarkStart w:name="z139"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контейнерлік операторларды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"KazakhInvest" (келісу бойынша) ҰК" АҚ, Маңғыстау облысының әкімдігі, "ҚТЖ" ҰК" АҚ (келісу бойынша), "АТСП" ҰК" АҚ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40" w:id="132"/>
    <w:p>
      <w:pPr>
        <w:spacing w:after="0"/>
        <w:ind w:left="0"/>
        <w:jc w:val="both"/>
      </w:pPr>
      <w:r>
        <w:rPr>
          <w:rFonts w:ascii="Times New Roman"/>
          <w:b w:val="false"/>
          <w:i w:val="false"/>
          <w:color w:val="000000"/>
          <w:sz w:val="28"/>
        </w:rPr>
        <w:t>
      "</w:t>
      </w:r>
    </w:p>
    <w:bookmarkEnd w:id="132"/>
    <w:bookmarkStart w:name="z141" w:id="133"/>
    <w:p>
      <w:pPr>
        <w:spacing w:after="0"/>
        <w:ind w:left="0"/>
        <w:jc w:val="both"/>
      </w:pPr>
      <w:r>
        <w:rPr>
          <w:rFonts w:ascii="Times New Roman"/>
          <w:b w:val="false"/>
          <w:i w:val="false"/>
          <w:color w:val="000000"/>
          <w:sz w:val="28"/>
        </w:rPr>
        <w:t>
      деген жол мынадай редакцияда жазылсын:</w:t>
      </w:r>
    </w:p>
    <w:bookmarkEnd w:id="133"/>
    <w:bookmarkStart w:name="z142"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контейнерлік операторларды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"KazakhInvest" (келісу бойынша) ҰК" АҚ, Маңғыстау облысының әкімдігі, "ҚТЖ" ҰК" АҚ (келісу бойынша), "АХТСП" ҰК" АҚ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43" w:id="135"/>
    <w:p>
      <w:pPr>
        <w:spacing w:after="0"/>
        <w:ind w:left="0"/>
        <w:jc w:val="both"/>
      </w:pPr>
      <w:r>
        <w:rPr>
          <w:rFonts w:ascii="Times New Roman"/>
          <w:b w:val="false"/>
          <w:i w:val="false"/>
          <w:color w:val="000000"/>
          <w:sz w:val="28"/>
        </w:rPr>
        <w:t>
      ";</w:t>
      </w:r>
    </w:p>
    <w:bookmarkEnd w:id="135"/>
    <w:bookmarkStart w:name="z144" w:id="136"/>
    <w:p>
      <w:pPr>
        <w:spacing w:after="0"/>
        <w:ind w:left="0"/>
        <w:jc w:val="both"/>
      </w:pPr>
      <w:r>
        <w:rPr>
          <w:rFonts w:ascii="Times New Roman"/>
          <w:b w:val="false"/>
          <w:i w:val="false"/>
          <w:color w:val="000000"/>
          <w:sz w:val="28"/>
        </w:rPr>
        <w:t>
      мына:</w:t>
      </w:r>
    </w:p>
    <w:bookmarkEnd w:id="136"/>
    <w:bookmarkStart w:name="z145"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мен теңіз порттарындағы терминал операторлары арасында жүк тасымалдарын жоспарлау мен басқарудың интеграцияланған автоматтандырылған жүйесін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 "АТСП" ҰК" АҚ (келісу бойынша), "Құрық порты" ЖШС (келісу бойынша),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bookmarkStart w:name="z146" w:id="138"/>
    <w:p>
      <w:pPr>
        <w:spacing w:after="0"/>
        <w:ind w:left="0"/>
        <w:jc w:val="both"/>
      </w:pPr>
      <w:r>
        <w:rPr>
          <w:rFonts w:ascii="Times New Roman"/>
          <w:b w:val="false"/>
          <w:i w:val="false"/>
          <w:color w:val="000000"/>
          <w:sz w:val="28"/>
        </w:rPr>
        <w:t>
      "</w:t>
      </w:r>
    </w:p>
    <w:bookmarkEnd w:id="138"/>
    <w:bookmarkStart w:name="z147" w:id="139"/>
    <w:p>
      <w:pPr>
        <w:spacing w:after="0"/>
        <w:ind w:left="0"/>
        <w:jc w:val="both"/>
      </w:pPr>
      <w:r>
        <w:rPr>
          <w:rFonts w:ascii="Times New Roman"/>
          <w:b w:val="false"/>
          <w:i w:val="false"/>
          <w:color w:val="000000"/>
          <w:sz w:val="28"/>
        </w:rPr>
        <w:t>
      деген жол мынадай редакцияда жазылсын:</w:t>
      </w:r>
    </w:p>
    <w:bookmarkEnd w:id="139"/>
    <w:bookmarkStart w:name="z148" w:id="140"/>
    <w:p>
      <w:pPr>
        <w:spacing w:after="0"/>
        <w:ind w:left="0"/>
        <w:jc w:val="both"/>
      </w:pPr>
      <w:r>
        <w:rPr>
          <w:rFonts w:ascii="Times New Roman"/>
          <w:b w:val="false"/>
          <w:i w:val="false"/>
          <w:color w:val="000000"/>
          <w:sz w:val="28"/>
        </w:rPr>
        <w:t>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мен теңіз порттарындағы терминалдар операторлары арасында жүк тасымалдарын жоспарлау мен басқарудың интеграцияланған автоматтандырылған жүйесін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 "АХТСП" ҰК" АҚ (келісу бойынша), "Құрық порты" ЖШС (келісу бойынша),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bookmarkStart w:name="z149" w:id="141"/>
    <w:p>
      <w:pPr>
        <w:spacing w:after="0"/>
        <w:ind w:left="0"/>
        <w:jc w:val="both"/>
      </w:pPr>
      <w:r>
        <w:rPr>
          <w:rFonts w:ascii="Times New Roman"/>
          <w:b w:val="false"/>
          <w:i w:val="false"/>
          <w:color w:val="000000"/>
          <w:sz w:val="28"/>
        </w:rPr>
        <w:t>
      ";</w:t>
      </w:r>
    </w:p>
    <w:bookmarkEnd w:id="141"/>
    <w:bookmarkStart w:name="z150" w:id="142"/>
    <w:p>
      <w:pPr>
        <w:spacing w:after="0"/>
        <w:ind w:left="0"/>
        <w:jc w:val="both"/>
      </w:pPr>
      <w:r>
        <w:rPr>
          <w:rFonts w:ascii="Times New Roman"/>
          <w:b w:val="false"/>
          <w:i w:val="false"/>
          <w:color w:val="000000"/>
          <w:sz w:val="28"/>
        </w:rPr>
        <w:t xml:space="preserve">
       ескертпе: аббревиатуралардың толық </w:t>
      </w:r>
      <w:r>
        <w:rPr>
          <w:rFonts w:ascii="Times New Roman"/>
          <w:b w:val="false"/>
          <w:i w:val="false"/>
          <w:color w:val="000000"/>
          <w:sz w:val="28"/>
        </w:rPr>
        <w:t>жазылуында</w:t>
      </w:r>
      <w:r>
        <w:rPr>
          <w:rFonts w:ascii="Times New Roman"/>
          <w:b w:val="false"/>
          <w:i w:val="false"/>
          <w:color w:val="000000"/>
          <w:sz w:val="28"/>
        </w:rPr>
        <w:t xml:space="preserve">: </w:t>
      </w:r>
    </w:p>
    <w:bookmarkEnd w:id="142"/>
    <w:bookmarkStart w:name="z151" w:id="143"/>
    <w:p>
      <w:pPr>
        <w:spacing w:after="0"/>
        <w:ind w:left="0"/>
        <w:jc w:val="both"/>
      </w:pPr>
      <w:r>
        <w:rPr>
          <w:rFonts w:ascii="Times New Roman"/>
          <w:b w:val="false"/>
          <w:i w:val="false"/>
          <w:color w:val="000000"/>
          <w:sz w:val="28"/>
        </w:rPr>
        <w:t xml:space="preserve">
      "АТСП" ҰК" АҚ – "Ақтау теңіз сауда порты" ұлттық компаниясы" акционерлік қоғамы" деген жол мынадай редакцияда жазылсын: </w:t>
      </w:r>
    </w:p>
    <w:bookmarkEnd w:id="143"/>
    <w:bookmarkStart w:name="z152" w:id="144"/>
    <w:p>
      <w:pPr>
        <w:spacing w:after="0"/>
        <w:ind w:left="0"/>
        <w:jc w:val="both"/>
      </w:pPr>
      <w:r>
        <w:rPr>
          <w:rFonts w:ascii="Times New Roman"/>
          <w:b w:val="false"/>
          <w:i w:val="false"/>
          <w:color w:val="000000"/>
          <w:sz w:val="28"/>
        </w:rPr>
        <w:t>
      "АХТСП" ҰК" АҚ – "Ақтау халықаралық теңіз сауда порты" ұлттық компаниясы" акционерлік қоғамы".</w:t>
      </w:r>
    </w:p>
    <w:bookmarkEnd w:id="144"/>
    <w:bookmarkStart w:name="z153" w:id="145"/>
    <w:p>
      <w:pPr>
        <w:spacing w:after="0"/>
        <w:ind w:left="0"/>
        <w:jc w:val="both"/>
      </w:pPr>
      <w:r>
        <w:rPr>
          <w:rFonts w:ascii="Times New Roman"/>
          <w:b w:val="false"/>
          <w:i w:val="false"/>
          <w:color w:val="000000"/>
          <w:sz w:val="28"/>
        </w:rPr>
        <w:t xml:space="preserve">
      5. "Қазақстан Республикасының 2029 жылға дейінгі ұлттық инфрақұрылымдық жоспарын бекіту туралы" Қазақстан Республикасы Үкіметінің 2024 жылғы 25 шілдедегі № 606 </w:t>
      </w:r>
      <w:r>
        <w:rPr>
          <w:rFonts w:ascii="Times New Roman"/>
          <w:b w:val="false"/>
          <w:i w:val="false"/>
          <w:color w:val="000000"/>
          <w:sz w:val="28"/>
        </w:rPr>
        <w:t>қаулысында</w:t>
      </w:r>
      <w:r>
        <w:rPr>
          <w:rFonts w:ascii="Times New Roman"/>
          <w:b w:val="false"/>
          <w:i w:val="false"/>
          <w:color w:val="000000"/>
          <w:sz w:val="28"/>
        </w:rPr>
        <w:t>:</w:t>
      </w:r>
    </w:p>
    <w:bookmarkEnd w:id="145"/>
    <w:bookmarkStart w:name="z154" w:id="14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2029 жылға дейінгі ұлттық инфрақұрылымдық </w:t>
      </w:r>
      <w:r>
        <w:rPr>
          <w:rFonts w:ascii="Times New Roman"/>
          <w:b w:val="false"/>
          <w:i w:val="false"/>
          <w:color w:val="000000"/>
          <w:sz w:val="28"/>
        </w:rPr>
        <w:t>жоспарында</w:t>
      </w:r>
      <w:r>
        <w:rPr>
          <w:rFonts w:ascii="Times New Roman"/>
          <w:b w:val="false"/>
          <w:i w:val="false"/>
          <w:color w:val="000000"/>
          <w:sz w:val="28"/>
        </w:rPr>
        <w:t>:</w:t>
      </w:r>
    </w:p>
    <w:bookmarkEnd w:id="146"/>
    <w:bookmarkStart w:name="z155" w:id="147"/>
    <w:p>
      <w:pPr>
        <w:spacing w:after="0"/>
        <w:ind w:left="0"/>
        <w:jc w:val="both"/>
      </w:pPr>
      <w:r>
        <w:rPr>
          <w:rFonts w:ascii="Times New Roman"/>
          <w:b w:val="false"/>
          <w:i w:val="false"/>
          <w:color w:val="000000"/>
          <w:sz w:val="28"/>
        </w:rPr>
        <w:t>
      мына:</w:t>
      </w:r>
    </w:p>
    <w:bookmarkEnd w:id="147"/>
    <w:bookmarkStart w:name="z156" w:id="148"/>
    <w:p>
      <w:pPr>
        <w:spacing w:after="0"/>
        <w:ind w:left="0"/>
        <w:jc w:val="both"/>
      </w:pPr>
      <w:r>
        <w:rPr>
          <w:rFonts w:ascii="Times New Roman"/>
          <w:b w:val="false"/>
          <w:i w:val="false"/>
          <w:color w:val="000000"/>
          <w:sz w:val="28"/>
        </w:rPr>
        <w:t>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контейнерлік хаб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43 432 392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43 432 392</w:t>
            </w:r>
          </w:p>
        </w:tc>
      </w:tr>
    </w:tbl>
    <w:bookmarkStart w:name="z157" w:id="149"/>
    <w:p>
      <w:pPr>
        <w:spacing w:after="0"/>
        <w:ind w:left="0"/>
        <w:jc w:val="both"/>
      </w:pPr>
      <w:r>
        <w:rPr>
          <w:rFonts w:ascii="Times New Roman"/>
          <w:b w:val="false"/>
          <w:i w:val="false"/>
          <w:color w:val="000000"/>
          <w:sz w:val="28"/>
        </w:rPr>
        <w:t>
      "</w:t>
      </w:r>
    </w:p>
    <w:bookmarkEnd w:id="149"/>
    <w:bookmarkStart w:name="z158" w:id="150"/>
    <w:p>
      <w:pPr>
        <w:spacing w:after="0"/>
        <w:ind w:left="0"/>
        <w:jc w:val="both"/>
      </w:pPr>
      <w:r>
        <w:rPr>
          <w:rFonts w:ascii="Times New Roman"/>
          <w:b w:val="false"/>
          <w:i w:val="false"/>
          <w:color w:val="000000"/>
          <w:sz w:val="28"/>
        </w:rPr>
        <w:t>
      деген жол мынадай редакцияда жазылсын:</w:t>
      </w:r>
    </w:p>
    <w:bookmarkEnd w:id="150"/>
    <w:bookmarkStart w:name="z159"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контейнерлік хаб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"АХТСП" ҰК" АҚ (келісу бойынша), "ҚТЖ"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43 432 392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43 432 392</w:t>
            </w:r>
          </w:p>
        </w:tc>
      </w:tr>
    </w:tbl>
    <w:bookmarkStart w:name="z160" w:id="152"/>
    <w:p>
      <w:pPr>
        <w:spacing w:after="0"/>
        <w:ind w:left="0"/>
        <w:jc w:val="both"/>
      </w:pPr>
      <w:r>
        <w:rPr>
          <w:rFonts w:ascii="Times New Roman"/>
          <w:b w:val="false"/>
          <w:i w:val="false"/>
          <w:color w:val="000000"/>
          <w:sz w:val="28"/>
        </w:rPr>
        <w:t>
      ";</w:t>
      </w:r>
    </w:p>
    <w:bookmarkEnd w:id="152"/>
    <w:bookmarkStart w:name="z161" w:id="153"/>
    <w:p>
      <w:pPr>
        <w:spacing w:after="0"/>
        <w:ind w:left="0"/>
        <w:jc w:val="both"/>
      </w:pPr>
      <w:r>
        <w:rPr>
          <w:rFonts w:ascii="Times New Roman"/>
          <w:b w:val="false"/>
          <w:i w:val="false"/>
          <w:color w:val="000000"/>
          <w:sz w:val="28"/>
        </w:rPr>
        <w:t>
      мына:</w:t>
      </w:r>
    </w:p>
    <w:bookmarkEnd w:id="153"/>
    <w:bookmarkStart w:name="z162" w:id="154"/>
    <w:p>
      <w:pPr>
        <w:spacing w:after="0"/>
        <w:ind w:left="0"/>
        <w:jc w:val="both"/>
      </w:pPr>
      <w:r>
        <w:rPr>
          <w:rFonts w:ascii="Times New Roman"/>
          <w:b w:val="false"/>
          <w:i w:val="false"/>
          <w:color w:val="000000"/>
          <w:sz w:val="28"/>
        </w:rPr>
        <w:t>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№3 айлағын ұзарта отырып, №12 айлақты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29 582 608</w:t>
            </w:r>
          </w:p>
        </w:tc>
      </w:tr>
    </w:tbl>
    <w:bookmarkStart w:name="z163" w:id="155"/>
    <w:p>
      <w:pPr>
        <w:spacing w:after="0"/>
        <w:ind w:left="0"/>
        <w:jc w:val="both"/>
      </w:pPr>
      <w:r>
        <w:rPr>
          <w:rFonts w:ascii="Times New Roman"/>
          <w:b w:val="false"/>
          <w:i w:val="false"/>
          <w:color w:val="000000"/>
          <w:sz w:val="28"/>
        </w:rPr>
        <w:t>
      "</w:t>
      </w:r>
    </w:p>
    <w:bookmarkEnd w:id="155"/>
    <w:bookmarkStart w:name="z164" w:id="156"/>
    <w:p>
      <w:pPr>
        <w:spacing w:after="0"/>
        <w:ind w:left="0"/>
        <w:jc w:val="both"/>
      </w:pPr>
      <w:r>
        <w:rPr>
          <w:rFonts w:ascii="Times New Roman"/>
          <w:b w:val="false"/>
          <w:i w:val="false"/>
          <w:color w:val="000000"/>
          <w:sz w:val="28"/>
        </w:rPr>
        <w:t>
      деген жол мынадай редакцияда жазылсын:</w:t>
      </w:r>
    </w:p>
    <w:bookmarkEnd w:id="156"/>
    <w:bookmarkStart w:name="z165" w:id="157"/>
    <w:p>
      <w:pPr>
        <w:spacing w:after="0"/>
        <w:ind w:left="0"/>
        <w:jc w:val="both"/>
      </w:pPr>
      <w:r>
        <w:rPr>
          <w:rFonts w:ascii="Times New Roman"/>
          <w:b w:val="false"/>
          <w:i w:val="false"/>
          <w:color w:val="000000"/>
          <w:sz w:val="28"/>
        </w:rPr>
        <w:t>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 3 айлағын ұзарта отырып, № 12 айлақты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"АХТСП"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29 582 608</w:t>
            </w:r>
          </w:p>
        </w:tc>
      </w:tr>
    </w:tbl>
    <w:bookmarkStart w:name="z166" w:id="158"/>
    <w:p>
      <w:pPr>
        <w:spacing w:after="0"/>
        <w:ind w:left="0"/>
        <w:jc w:val="both"/>
      </w:pPr>
      <w:r>
        <w:rPr>
          <w:rFonts w:ascii="Times New Roman"/>
          <w:b w:val="false"/>
          <w:i w:val="false"/>
          <w:color w:val="000000"/>
          <w:sz w:val="28"/>
        </w:rPr>
        <w:t>
      ";</w:t>
      </w:r>
    </w:p>
    <w:bookmarkEnd w:id="158"/>
    <w:bookmarkStart w:name="z167" w:id="159"/>
    <w:p>
      <w:pPr>
        <w:spacing w:after="0"/>
        <w:ind w:left="0"/>
        <w:jc w:val="both"/>
      </w:pPr>
      <w:r>
        <w:rPr>
          <w:rFonts w:ascii="Times New Roman"/>
          <w:b w:val="false"/>
          <w:i w:val="false"/>
          <w:color w:val="000000"/>
          <w:sz w:val="28"/>
        </w:rPr>
        <w:t>
      мына:</w:t>
      </w:r>
    </w:p>
    <w:bookmarkEnd w:id="159"/>
    <w:bookmarkStart w:name="z168" w:id="160"/>
    <w:p>
      <w:pPr>
        <w:spacing w:after="0"/>
        <w:ind w:left="0"/>
        <w:jc w:val="both"/>
      </w:pPr>
      <w:r>
        <w:rPr>
          <w:rFonts w:ascii="Times New Roman"/>
          <w:b w:val="false"/>
          <w:i w:val="false"/>
          <w:color w:val="000000"/>
          <w:sz w:val="28"/>
        </w:rPr>
        <w:t>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теңіз портының акваториясында және жақындап келу каналында теңіз түбін тереңдету жұмыстарын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25 800 000</w:t>
            </w:r>
          </w:p>
        </w:tc>
      </w:tr>
    </w:tbl>
    <w:bookmarkStart w:name="z169" w:id="161"/>
    <w:p>
      <w:pPr>
        <w:spacing w:after="0"/>
        <w:ind w:left="0"/>
        <w:jc w:val="both"/>
      </w:pPr>
      <w:r>
        <w:rPr>
          <w:rFonts w:ascii="Times New Roman"/>
          <w:b w:val="false"/>
          <w:i w:val="false"/>
          <w:color w:val="000000"/>
          <w:sz w:val="28"/>
        </w:rPr>
        <w:t>
      "</w:t>
      </w:r>
    </w:p>
    <w:bookmarkEnd w:id="161"/>
    <w:bookmarkStart w:name="z170" w:id="162"/>
    <w:p>
      <w:pPr>
        <w:spacing w:after="0"/>
        <w:ind w:left="0"/>
        <w:jc w:val="both"/>
      </w:pPr>
      <w:r>
        <w:rPr>
          <w:rFonts w:ascii="Times New Roman"/>
          <w:b w:val="false"/>
          <w:i w:val="false"/>
          <w:color w:val="000000"/>
          <w:sz w:val="28"/>
        </w:rPr>
        <w:t>
      деген жол мынадай редакцияда жазылсын:</w:t>
      </w:r>
    </w:p>
    <w:bookmarkEnd w:id="162"/>
    <w:bookmarkStart w:name="z171" w:id="163"/>
    <w:p>
      <w:pPr>
        <w:spacing w:after="0"/>
        <w:ind w:left="0"/>
        <w:jc w:val="both"/>
      </w:pP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теңіз портының акваториясында теңіз түбін тереңдету жұмыстарын және жақындап келу каналын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"АХТСП" ҰК" АҚ (келісу бойынша), "ҚТЖ"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25 800 000</w:t>
            </w:r>
          </w:p>
        </w:tc>
      </w:tr>
    </w:tbl>
    <w:bookmarkStart w:name="z172" w:id="164"/>
    <w:p>
      <w:pPr>
        <w:spacing w:after="0"/>
        <w:ind w:left="0"/>
        <w:jc w:val="both"/>
      </w:pPr>
      <w:r>
        <w:rPr>
          <w:rFonts w:ascii="Times New Roman"/>
          <w:b w:val="false"/>
          <w:i w:val="false"/>
          <w:color w:val="000000"/>
          <w:sz w:val="28"/>
        </w:rPr>
        <w:t>
      ";</w:t>
      </w:r>
    </w:p>
    <w:bookmarkEnd w:id="164"/>
    <w:bookmarkStart w:name="z173" w:id="165"/>
    <w:p>
      <w:pPr>
        <w:spacing w:after="0"/>
        <w:ind w:left="0"/>
        <w:jc w:val="both"/>
      </w:pPr>
      <w:r>
        <w:rPr>
          <w:rFonts w:ascii="Times New Roman"/>
          <w:b w:val="false"/>
          <w:i w:val="false"/>
          <w:color w:val="000000"/>
          <w:sz w:val="28"/>
        </w:rPr>
        <w:t>
      мына:</w:t>
      </w:r>
    </w:p>
    <w:bookmarkEnd w:id="165"/>
    <w:bookmarkStart w:name="z174" w:id="166"/>
    <w:p>
      <w:pPr>
        <w:spacing w:after="0"/>
        <w:ind w:left="0"/>
        <w:jc w:val="both"/>
      </w:pPr>
      <w:r>
        <w:rPr>
          <w:rFonts w:ascii="Times New Roman"/>
          <w:b w:val="false"/>
          <w:i w:val="false"/>
          <w:color w:val="000000"/>
          <w:sz w:val="28"/>
        </w:rPr>
        <w:t>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акваториясының түбін тереңдету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18 078 159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18 078 159</w:t>
            </w:r>
          </w:p>
        </w:tc>
      </w:tr>
    </w:tbl>
    <w:bookmarkStart w:name="z175" w:id="167"/>
    <w:p>
      <w:pPr>
        <w:spacing w:after="0"/>
        <w:ind w:left="0"/>
        <w:jc w:val="both"/>
      </w:pPr>
      <w:r>
        <w:rPr>
          <w:rFonts w:ascii="Times New Roman"/>
          <w:b w:val="false"/>
          <w:i w:val="false"/>
          <w:color w:val="000000"/>
          <w:sz w:val="28"/>
        </w:rPr>
        <w:t>
      "</w:t>
      </w:r>
    </w:p>
    <w:bookmarkEnd w:id="167"/>
    <w:bookmarkStart w:name="z176" w:id="168"/>
    <w:p>
      <w:pPr>
        <w:spacing w:after="0"/>
        <w:ind w:left="0"/>
        <w:jc w:val="both"/>
      </w:pPr>
      <w:r>
        <w:rPr>
          <w:rFonts w:ascii="Times New Roman"/>
          <w:b w:val="false"/>
          <w:i w:val="false"/>
          <w:color w:val="000000"/>
          <w:sz w:val="28"/>
        </w:rPr>
        <w:t>
      деген жол мынадай редакцияда жазылсын:</w:t>
      </w:r>
    </w:p>
    <w:bookmarkEnd w:id="168"/>
    <w:bookmarkStart w:name="z177"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акваториясының түбін тереңдету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"АХТСП" ҰК" АҚ (келісу бойынша), "ҚТЖ"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18 078 159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18 078 159</w:t>
            </w:r>
          </w:p>
        </w:tc>
      </w:tr>
    </w:tbl>
    <w:bookmarkStart w:name="z178" w:id="170"/>
    <w:p>
      <w:pPr>
        <w:spacing w:after="0"/>
        <w:ind w:left="0"/>
        <w:jc w:val="both"/>
      </w:pPr>
      <w:r>
        <w:rPr>
          <w:rFonts w:ascii="Times New Roman"/>
          <w:b w:val="false"/>
          <w:i w:val="false"/>
          <w:color w:val="000000"/>
          <w:sz w:val="28"/>
        </w:rPr>
        <w:t>
      ";</w:t>
      </w:r>
    </w:p>
    <w:bookmarkEnd w:id="170"/>
    <w:bookmarkStart w:name="z179" w:id="171"/>
    <w:p>
      <w:pPr>
        <w:spacing w:after="0"/>
        <w:ind w:left="0"/>
        <w:jc w:val="both"/>
      </w:pPr>
      <w:r>
        <w:rPr>
          <w:rFonts w:ascii="Times New Roman"/>
          <w:b w:val="false"/>
          <w:i w:val="false"/>
          <w:color w:val="000000"/>
          <w:sz w:val="28"/>
        </w:rPr>
        <w:t>
      мына:</w:t>
      </w:r>
    </w:p>
    <w:bookmarkEnd w:id="171"/>
    <w:bookmarkStart w:name="z180" w:id="172"/>
    <w:p>
      <w:pPr>
        <w:spacing w:after="0"/>
        <w:ind w:left="0"/>
        <w:jc w:val="both"/>
      </w:pPr>
      <w:r>
        <w:rPr>
          <w:rFonts w:ascii="Times New Roman"/>
          <w:b w:val="false"/>
          <w:i w:val="false"/>
          <w:color w:val="000000"/>
          <w:sz w:val="28"/>
        </w:rPr>
        <w:t>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портының акваториясын және "Ерсай" ЖШС терминалдарының түбін тереңдету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bl>
    <w:bookmarkStart w:name="z181" w:id="173"/>
    <w:p>
      <w:pPr>
        <w:spacing w:after="0"/>
        <w:ind w:left="0"/>
        <w:jc w:val="both"/>
      </w:pPr>
      <w:r>
        <w:rPr>
          <w:rFonts w:ascii="Times New Roman"/>
          <w:b w:val="false"/>
          <w:i w:val="false"/>
          <w:color w:val="000000"/>
          <w:sz w:val="28"/>
        </w:rPr>
        <w:t>
      "</w:t>
      </w:r>
    </w:p>
    <w:bookmarkEnd w:id="173"/>
    <w:bookmarkStart w:name="z182" w:id="174"/>
    <w:p>
      <w:pPr>
        <w:spacing w:after="0"/>
        <w:ind w:left="0"/>
        <w:jc w:val="both"/>
      </w:pPr>
      <w:r>
        <w:rPr>
          <w:rFonts w:ascii="Times New Roman"/>
          <w:b w:val="false"/>
          <w:i w:val="false"/>
          <w:color w:val="000000"/>
          <w:sz w:val="28"/>
        </w:rPr>
        <w:t>
      деген жол мынадай редакцияда жазылсын:</w:t>
      </w:r>
    </w:p>
    <w:bookmarkEnd w:id="174"/>
    <w:bookmarkStart w:name="z183" w:id="175"/>
    <w:p>
      <w:pPr>
        <w:spacing w:after="0"/>
        <w:ind w:left="0"/>
        <w:jc w:val="both"/>
      </w:pPr>
      <w:r>
        <w:rPr>
          <w:rFonts w:ascii="Times New Roman"/>
          <w:b w:val="false"/>
          <w:i w:val="false"/>
          <w:color w:val="000000"/>
          <w:sz w:val="28"/>
        </w:rPr>
        <w:t>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акваториясының және "Ерсай" ЖШС терминалдарының түбін тереңдету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"АХТСП" ҰК" АҚ (келісу бойынша), "ҚТЖ"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bl>
    <w:bookmarkStart w:name="z184" w:id="176"/>
    <w:p>
      <w:pPr>
        <w:spacing w:after="0"/>
        <w:ind w:left="0"/>
        <w:jc w:val="both"/>
      </w:pPr>
      <w:r>
        <w:rPr>
          <w:rFonts w:ascii="Times New Roman"/>
          <w:b w:val="false"/>
          <w:i w:val="false"/>
          <w:color w:val="000000"/>
          <w:sz w:val="28"/>
        </w:rPr>
        <w:t>
      ";</w:t>
      </w:r>
    </w:p>
    <w:bookmarkEnd w:id="176"/>
    <w:bookmarkStart w:name="z185" w:id="177"/>
    <w:p>
      <w:pPr>
        <w:spacing w:after="0"/>
        <w:ind w:left="0"/>
        <w:jc w:val="both"/>
      </w:pPr>
      <w:r>
        <w:rPr>
          <w:rFonts w:ascii="Times New Roman"/>
          <w:b w:val="false"/>
          <w:i w:val="false"/>
          <w:color w:val="000000"/>
          <w:sz w:val="28"/>
        </w:rPr>
        <w:t>
      мына:</w:t>
      </w:r>
    </w:p>
    <w:bookmarkEnd w:id="177"/>
    <w:bookmarkStart w:name="z186" w:id="178"/>
    <w:p>
      <w:pPr>
        <w:spacing w:after="0"/>
        <w:ind w:left="0"/>
        <w:jc w:val="both"/>
      </w:pPr>
      <w:r>
        <w:rPr>
          <w:rFonts w:ascii="Times New Roman"/>
          <w:b w:val="false"/>
          <w:i w:val="false"/>
          <w:color w:val="000000"/>
          <w:sz w:val="28"/>
        </w:rPr>
        <w:t>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қайта тиеу техникасы мен жабдықтарын жаңарту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8 456 219</w:t>
            </w:r>
          </w:p>
        </w:tc>
      </w:tr>
    </w:tbl>
    <w:bookmarkStart w:name="z187" w:id="179"/>
    <w:p>
      <w:pPr>
        <w:spacing w:after="0"/>
        <w:ind w:left="0"/>
        <w:jc w:val="both"/>
      </w:pPr>
      <w:r>
        <w:rPr>
          <w:rFonts w:ascii="Times New Roman"/>
          <w:b w:val="false"/>
          <w:i w:val="false"/>
          <w:color w:val="000000"/>
          <w:sz w:val="28"/>
        </w:rPr>
        <w:t>
      "</w:t>
      </w:r>
    </w:p>
    <w:bookmarkEnd w:id="179"/>
    <w:bookmarkStart w:name="z188" w:id="180"/>
    <w:p>
      <w:pPr>
        <w:spacing w:after="0"/>
        <w:ind w:left="0"/>
        <w:jc w:val="both"/>
      </w:pPr>
      <w:r>
        <w:rPr>
          <w:rFonts w:ascii="Times New Roman"/>
          <w:b w:val="false"/>
          <w:i w:val="false"/>
          <w:color w:val="000000"/>
          <w:sz w:val="28"/>
        </w:rPr>
        <w:t>
      деген жол мынадай редакцияда жазылсын:</w:t>
      </w:r>
    </w:p>
    <w:bookmarkEnd w:id="180"/>
    <w:bookmarkStart w:name="z189"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қайта тиеу техникасы мен жабдықтарын жаңарту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"АХТСП"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8 456 219</w:t>
            </w:r>
          </w:p>
        </w:tc>
      </w:tr>
    </w:tbl>
    <w:bookmarkStart w:name="z190" w:id="182"/>
    <w:p>
      <w:pPr>
        <w:spacing w:after="0"/>
        <w:ind w:left="0"/>
        <w:jc w:val="both"/>
      </w:pPr>
      <w:r>
        <w:rPr>
          <w:rFonts w:ascii="Times New Roman"/>
          <w:b w:val="false"/>
          <w:i w:val="false"/>
          <w:color w:val="000000"/>
          <w:sz w:val="28"/>
        </w:rPr>
        <w:t>
      ";</w:t>
      </w:r>
    </w:p>
    <w:bookmarkEnd w:id="182"/>
    <w:bookmarkStart w:name="z191" w:id="183"/>
    <w:p>
      <w:pPr>
        <w:spacing w:after="0"/>
        <w:ind w:left="0"/>
        <w:jc w:val="both"/>
      </w:pPr>
      <w:r>
        <w:rPr>
          <w:rFonts w:ascii="Times New Roman"/>
          <w:b w:val="false"/>
          <w:i w:val="false"/>
          <w:color w:val="000000"/>
          <w:sz w:val="28"/>
        </w:rPr>
        <w:t>
      мына:</w:t>
      </w:r>
    </w:p>
    <w:bookmarkEnd w:id="183"/>
    <w:bookmarkStart w:name="z192"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№13, №14, №15 құрғақ жүк айлақтарын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92 447 471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92 447 471</w:t>
            </w:r>
          </w:p>
        </w:tc>
      </w:tr>
    </w:tbl>
    <w:bookmarkStart w:name="z193" w:id="185"/>
    <w:p>
      <w:pPr>
        <w:spacing w:after="0"/>
        <w:ind w:left="0"/>
        <w:jc w:val="both"/>
      </w:pPr>
      <w:r>
        <w:rPr>
          <w:rFonts w:ascii="Times New Roman"/>
          <w:b w:val="false"/>
          <w:i w:val="false"/>
          <w:color w:val="000000"/>
          <w:sz w:val="28"/>
        </w:rPr>
        <w:t>
      "</w:t>
      </w:r>
    </w:p>
    <w:bookmarkEnd w:id="185"/>
    <w:bookmarkStart w:name="z194" w:id="186"/>
    <w:p>
      <w:pPr>
        <w:spacing w:after="0"/>
        <w:ind w:left="0"/>
        <w:jc w:val="both"/>
      </w:pPr>
      <w:r>
        <w:rPr>
          <w:rFonts w:ascii="Times New Roman"/>
          <w:b w:val="false"/>
          <w:i w:val="false"/>
          <w:color w:val="000000"/>
          <w:sz w:val="28"/>
        </w:rPr>
        <w:t>
      деген жол мынадай редакцияда жазылсын:</w:t>
      </w:r>
    </w:p>
    <w:bookmarkEnd w:id="186"/>
    <w:bookmarkStart w:name="z195"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8"/>
          <w:p>
            <w:pPr>
              <w:spacing w:after="20"/>
              <w:ind w:left="20"/>
              <w:jc w:val="both"/>
            </w:pPr>
            <w:r>
              <w:rPr>
                <w:rFonts w:ascii="Times New Roman"/>
                <w:b w:val="false"/>
                <w:i w:val="false"/>
                <w:color w:val="000000"/>
                <w:sz w:val="20"/>
              </w:rPr>
              <w:t xml:space="preserve">
Ақтау портында </w:t>
            </w:r>
          </w:p>
          <w:bookmarkEnd w:id="188"/>
          <w:p>
            <w:pPr>
              <w:spacing w:after="20"/>
              <w:ind w:left="20"/>
              <w:jc w:val="both"/>
            </w:pPr>
            <w:r>
              <w:rPr>
                <w:rFonts w:ascii="Times New Roman"/>
                <w:b w:val="false"/>
                <w:i w:val="false"/>
                <w:color w:val="000000"/>
                <w:sz w:val="20"/>
              </w:rPr>
              <w:t>
№ 13, № 14, № 15 құрғақ жүк айлақтарын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"АХТСП"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92 447 471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92 447 471</w:t>
            </w:r>
          </w:p>
        </w:tc>
      </w:tr>
    </w:tbl>
    <w:bookmarkStart w:name="z197" w:id="189"/>
    <w:p>
      <w:pPr>
        <w:spacing w:after="0"/>
        <w:ind w:left="0"/>
        <w:jc w:val="both"/>
      </w:pPr>
      <w:r>
        <w:rPr>
          <w:rFonts w:ascii="Times New Roman"/>
          <w:b w:val="false"/>
          <w:i w:val="false"/>
          <w:color w:val="000000"/>
          <w:sz w:val="28"/>
        </w:rPr>
        <w:t>
      ";</w:t>
      </w:r>
    </w:p>
    <w:bookmarkEnd w:id="189"/>
    <w:bookmarkStart w:name="z198" w:id="190"/>
    <w:p>
      <w:pPr>
        <w:spacing w:after="0"/>
        <w:ind w:left="0"/>
        <w:jc w:val="both"/>
      </w:pPr>
      <w:r>
        <w:rPr>
          <w:rFonts w:ascii="Times New Roman"/>
          <w:b w:val="false"/>
          <w:i w:val="false"/>
          <w:color w:val="000000"/>
          <w:sz w:val="28"/>
        </w:rPr>
        <w:t>
      мына:</w:t>
      </w:r>
    </w:p>
    <w:bookmarkEnd w:id="190"/>
    <w:bookmarkStart w:name="z199" w:id="191"/>
    <w:p>
      <w:pPr>
        <w:spacing w:after="0"/>
        <w:ind w:left="0"/>
        <w:jc w:val="both"/>
      </w:pPr>
      <w:r>
        <w:rPr>
          <w:rFonts w:ascii="Times New Roman"/>
          <w:b w:val="false"/>
          <w:i w:val="false"/>
          <w:color w:val="000000"/>
          <w:sz w:val="28"/>
        </w:rPr>
        <w:t>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портындағы № 9, № 10 мұнай құю айлақтарын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17 583 638</w:t>
            </w:r>
          </w:p>
        </w:tc>
      </w:tr>
    </w:tbl>
    <w:bookmarkStart w:name="z200" w:id="192"/>
    <w:p>
      <w:pPr>
        <w:spacing w:after="0"/>
        <w:ind w:left="0"/>
        <w:jc w:val="both"/>
      </w:pPr>
      <w:r>
        <w:rPr>
          <w:rFonts w:ascii="Times New Roman"/>
          <w:b w:val="false"/>
          <w:i w:val="false"/>
          <w:color w:val="000000"/>
          <w:sz w:val="28"/>
        </w:rPr>
        <w:t>
      "</w:t>
      </w:r>
    </w:p>
    <w:bookmarkEnd w:id="192"/>
    <w:bookmarkStart w:name="z201" w:id="193"/>
    <w:p>
      <w:pPr>
        <w:spacing w:after="0"/>
        <w:ind w:left="0"/>
        <w:jc w:val="both"/>
      </w:pPr>
      <w:r>
        <w:rPr>
          <w:rFonts w:ascii="Times New Roman"/>
          <w:b w:val="false"/>
          <w:i w:val="false"/>
          <w:color w:val="000000"/>
          <w:sz w:val="28"/>
        </w:rPr>
        <w:t>
      деген жол мынадай редакцияда жазылсын:</w:t>
      </w:r>
    </w:p>
    <w:bookmarkEnd w:id="193"/>
    <w:bookmarkStart w:name="z202" w:id="194"/>
    <w:p>
      <w:pPr>
        <w:spacing w:after="0"/>
        <w:ind w:left="0"/>
        <w:jc w:val="both"/>
      </w:pPr>
      <w:r>
        <w:rPr>
          <w:rFonts w:ascii="Times New Roman"/>
          <w:b w:val="false"/>
          <w:i w:val="false"/>
          <w:color w:val="000000"/>
          <w:sz w:val="28"/>
        </w:rPr>
        <w:t>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портындағы № 9, № 10 мұнай құю айлақтарын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"АХТСП"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17 583 638</w:t>
            </w:r>
          </w:p>
        </w:tc>
      </w:tr>
    </w:tbl>
    <w:bookmarkStart w:name="z203" w:id="195"/>
    <w:p>
      <w:pPr>
        <w:spacing w:after="0"/>
        <w:ind w:left="0"/>
        <w:jc w:val="both"/>
      </w:pPr>
      <w:r>
        <w:rPr>
          <w:rFonts w:ascii="Times New Roman"/>
          <w:b w:val="false"/>
          <w:i w:val="false"/>
          <w:color w:val="000000"/>
          <w:sz w:val="28"/>
        </w:rPr>
        <w:t>
      ";</w:t>
      </w:r>
    </w:p>
    <w:bookmarkEnd w:id="195"/>
    <w:bookmarkStart w:name="z204" w:id="196"/>
    <w:p>
      <w:pPr>
        <w:spacing w:after="0"/>
        <w:ind w:left="0"/>
        <w:jc w:val="both"/>
      </w:pPr>
      <w:r>
        <w:rPr>
          <w:rFonts w:ascii="Times New Roman"/>
          <w:b w:val="false"/>
          <w:i w:val="false"/>
          <w:color w:val="000000"/>
          <w:sz w:val="28"/>
        </w:rPr>
        <w:t>
      ескертпе: аббревиатуралардың толық жазылуында:</w:t>
      </w:r>
    </w:p>
    <w:bookmarkEnd w:id="196"/>
    <w:bookmarkStart w:name="z205" w:id="197"/>
    <w:p>
      <w:pPr>
        <w:spacing w:after="0"/>
        <w:ind w:left="0"/>
        <w:jc w:val="both"/>
      </w:pPr>
      <w:r>
        <w:rPr>
          <w:rFonts w:ascii="Times New Roman"/>
          <w:b w:val="false"/>
          <w:i w:val="false"/>
          <w:color w:val="000000"/>
          <w:sz w:val="28"/>
        </w:rPr>
        <w:t>
      "АТСП" ҰК" АҚ – "Ақтау теңіз сауда порты" ұлттық компаниясы" акционерлік қоғамы" деген жол мынадай редакцияда жазылсын:</w:t>
      </w:r>
    </w:p>
    <w:bookmarkEnd w:id="197"/>
    <w:bookmarkStart w:name="z206" w:id="198"/>
    <w:p>
      <w:pPr>
        <w:spacing w:after="0"/>
        <w:ind w:left="0"/>
        <w:jc w:val="both"/>
      </w:pPr>
      <w:r>
        <w:rPr>
          <w:rFonts w:ascii="Times New Roman"/>
          <w:b w:val="false"/>
          <w:i w:val="false"/>
          <w:color w:val="000000"/>
          <w:sz w:val="28"/>
        </w:rPr>
        <w:t>
      "АХТСП" ҰК" АҚ – "Ақтау халықаралық теңіз сауда порты" ұлттық компаниясы" акционерлік қоғамы".</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