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f5e1" w14:textId="127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31 шілдедегі № 683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және техногендік сипаттағы төтенше жағдайларды жою жөніндегі іс-шараларды қамтамасыз ету мұқтажы үшін, сондай-ақ құтқару және авариялық-қалпына келтіру жұмыстарын жүргізу кезінде берілген реквизицияланған мүлікті есепке алу қағидасын бекіту туралы" Қазақстан Республикасы Үкіметінің 2011 жылғы 6 қазандағы № 1145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ҚАУЛЫ ЕТЕДІ:";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және техногендік сипаттағы төтенше жағдайларды жою жөніндегі іс-шараларды қамтамасыз ету мұқтажы үшін, сондай-ақ құтқару және авариялық-қалпына келтіру жұмыстарын жүргізу кезінде берілген реквизицияланған мүлікті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Табиғи және техногендік сипаттағы төтенше жағдайларды жою жөніндегі іс-шараларды қамтамасыз ету мұқтажы үшін, сондай-ақ құтқару және авариялық-қалпына келтіру жұмыстарын жүргізу кезінде берілген реквизицияланған мүлікті есепке алу қағидасы "Мемлекеттік мүлік туралы" Қазақстан Республикасының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әзірленген.".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материалдық резервтің материалдық құндылықтарын есептен шығару, жою, кәдеге жарату және кәдеге жаратылған тауарларды өткізу қағидаларын бекіту туралы" Қазақстан Республикасы Үкіметінің 2014 жылғы 31 шілдедегі № 859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материалдық резервтің материалдық құндылықтарын есептен шығару, жою, кәдеге жарату және кәдеге жаратылған тауарларды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электрондық цифрлық қолтаңба (бұдан әрі – ЭЦҚ) – электрондық цифрлық қолтаңбаның жабық кілті мен электрондық цифрлық қолтаңба құралдарын пайдалана отырып жасалған, электрондық құжаттың анықтығын, оның тиесілілігін және мазмұнының өзгермейтіндігін растайтын цифрлық жазба (цифрлық деректер жиынтығы);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Ведомствоға Қазақстан Республикасының заңдарында көзделген жағдайларды қоспағанда, аукционға дайындалудың және оны өткізудің бүкіл кезеңі ішінде аукционға қатысушыларға қатысы бар ақпаратты жариялауға жол берілмейді.";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орыс тіліндегі мәтінге өзгеріс енгізіледі, қазақ тіліндегі мәтін өзгермейді.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"Мемлекеттік материалдық резервтің материалдық құндылықтарымен операциялар жүргізу қағидаларын бекіту туралы" Қазақстан Республикасы Үкіметінің 2014 жылғы 31 шілдедегі № 860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материалдық резервтің материалдық құндылықтарымен операциялар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бірыңғай дистрибьютор – қызметін "Халық денсаулығы және денсаулық сақтау жүйесі туралы" Қазақстан Республикасы Кодексінің  </w:t>
      </w:r>
      <w:r>
        <w:rPr>
          <w:rFonts w:ascii="Times New Roman"/>
          <w:b w:val="false"/>
          <w:i w:val="false"/>
          <w:color w:val="000000"/>
          <w:sz w:val="28"/>
        </w:rPr>
        <w:t>247-бабына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тегін медициналық көмектің кепілдік берілген көлемі шеңберінде және (немесе) міндетті әлеуметтік медициналық сақтандыру жүйесінде жүзеге асыратын заңды тұлға;";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Қазақстан Республикасының қолданыстағы заңнамасына сәйкес өнеркәсіптік, өрт және экологиялық қауіпсіздік талаптарына, сондай-ақ санитариялық-техникалық шарттарға (желдету жүйесі, температура мен ылғалдылық датчиктері) сәйкес келетін, материалдық құндылықтарды сақтауға арналған объектілердің болуы;".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"Жаңарту және броньнан шығару тәртібімен мемлекеттік материалдық резервтен материалдық құндылықтарды шығару қағидаларын бекіту туралы" Қазақстан Республикасы Үкіметінің 2014 жылғы 17 қазандағы № 1108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34) тармақшасына сәйкес Қазақстан Республикасының Үкіметі ҚАУЛЫ ЕТЕДІ:";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Жаңару және броньнан шығару тәртібімен мемлекеттік материалдық резервтен материалдық құндылықтарды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электрондық цифрлық қолтаңба (бұдан әрі – ЭЦҚ) – электрондық цифрлық қолтаңбаның жабық кілті мен электрондық цифрлық қолтаңба құралдарын пайдалана отырып жасалған, электрондық құжаттың анықтығын, оның тиесілілігін және мазмұнының өзгермейтіндігін растайтын цифрлық жазба (цифрлық деректер жиынтығы).";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Сатушыға Қазақстан Республикасының заңдарында көзделген жағдайларды қоспағанда, аукционға, жабық тендерге дайындалу және оны өткізудің бүкіл кезеңі ішінде аукционға, жабық тендерге қатысушыларға қатысы бар ақпаратты жариялауға жол берілмейді.";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"Жаһандық және өңірлік ауқымдардағы төтенше жағдайларды жою жөніндегі іс-қимылдар жоспарларын бекіту туралы" Қазақстан Республикасы Үкіметінің 2017 жылғы 16 тамыздағы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63) тармақшасына сәйкес Қазақстан Республикасының Үкіметі ҚАУЛЫ ЕТЕДІ:";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Жойқын жер сілкінісі кезінде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өрт шыққан кезде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 жайылған, су көтерілген, су тасыған және сел тасыған кезде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Қысқы кезеңдегі төтенше жағдайлар, оның ішінде тыныс-тіршілікті қамтамасыз ету объектілеріндегі авариялар кезінде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Күшті әсер ететін, улы және радиоактивті заттардың атмосфераға шығарылуына байланысты төтенше жағдайлар кезінде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Қауіпті биологиялық факторлар туындаған кезде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Эпидемиялар туындаған кезде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Эпизоотиялар туындаған кезде жаһандық және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істер министрлігі" деген бөлімде: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(қаза тапқан) шетел азаматтарының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</w:tr>
    </w:tbl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