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cbd3" w14:textId="fe3c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тарифтерді және аукциондық бағаларды индекстеу қағидаларын бекіту және Қазақстан Республикасы Үкіметінің кейбір шешімдерінің күші жойылды деп тану туралы" Қазақстан Республикасы Үкіметінің 2024 жылғы 17 желтоқсандағы № 1063 қаулысына өзгерістер енгізу және "Жаңартылатын энергия көздерін пайдаланатын энергия өндіруші ұйымдар үшін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техникалық-экономикалық негіздемесінде белгіленген босату бағасының деңгейінен аспайтын тарифтерді және техникалық-экономикалық негіздемеге сәйкес оның қолданылу мерзімдерін бекіту туралы" Қазақстан Республикасы Үкіметінің 2014 жылғы 29 сәуірдегі № 419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29 шілдедегі № 673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тарифтерді және аукциондық бағаларды индекстеу қағидаларын бекіту және Қазақстан Республикасы Үкіметінің кейбір шешімдерінің күші жойылды деп тану туралы" Қазақстан Республикасы Үкіметінің 2024 жылғы 17 желтоқсандағы № 1063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Тіркелген тарифтерді және аукциондық бағаларды индекстеу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16-тармақтардың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қазақ тіліндегі мәтін өзгермейді.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"Жаңартылатын энергия көздерін пайдаланатын энергия өндіруші ұйымдар үшін жаңартылатын энергия көздерін пайдалану объектісін салу жобасының уәкілетті немесе жергілікті атқарушы орган бекіткен және онымен келісілген техникалық-экономикалық негіздемесінде белгіленген босату бағасының деңгейінен аспайтын тарифтерді және техникалық-экономикалық негіздемеге сәйкес оның қолданылу мерзімдерін бекіту туралы" 2014 жылғы 29 сәуірдегі № 419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