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b876" w14:textId="6b5b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Қарағанды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2026 жылғы 21 шілдедегі № 644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Бұқар жырау ауданының жалпы ауданы 281 гектар болатын жерінің бір бөлігін Қарағанды қаласының шекарасына (шегіне) қосу арқылы Қарағанды облысы Қарағанды қаласының шекарасын (шегін) өзгерту туралы "Қарағанды облысының Қарағанды қаласы мен Бұқар жырау ауданының шекарасын (шегін) өзгерту туралы" Қарағанды облысы мәслихатының бірлескен 2026 жылғы 6 мамырдағы № 392 шешіміне және Қарағанды облысы әкімдігінің 2026 жылғы 6 мамырдағы № 28/01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21 шілдедегі</w:t>
            </w:r>
            <w:r>
              <w:br/>
            </w:r>
            <w:r>
              <w:rPr>
                <w:rFonts w:ascii="Times New Roman"/>
                <w:b w:val="false"/>
                <w:i w:val="false"/>
                <w:color w:val="000000"/>
                <w:sz w:val="20"/>
              </w:rPr>
              <w:t>№ 644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83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962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2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9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бекітілген шекарасы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жерінен Қарағанды қаласының шекарасына (шегіне) қосылатын жер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шекарасы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10705,7823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