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e46d" w14:textId="9dce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2015 жылғы 31 желтоқсандағы № 1193 және "Еңбек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туралы" 2023 жылғы 24 қарашадағы № 1041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21 шілдедегі № 643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Үкiметiнiң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мемлекеттік тілдегі мәтіні өзгермейді;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қаулыда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6) және 7) тармақшалар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чемпионаттарында, Қазақстан Республикасы спартакиадаларында, жасөспірімдердің жастар ойындарында, Қазақстан Республикасының Паралимпиада ойындарында: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орынға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1,5 %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ЛА-дан 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жоғары спорт шеберлігі мектептерінен басқа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чемпионаттарында (жастар мен жасөспірімдер арасында) бірінші орынға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олимпиадалық даярлау орталықтарынан, спорт колледждерінен және жоғары спорт шеберлігі мектептерінен басқа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6) және 7) тармақшалар мынадай редакцияда жазылсын: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чемпионаттарында, Қазақстан Республикасы Спартакиадаларында, жасөспірімдердің жастар ойындарында, Қазақстан Республикасы Паралимпиада ойындарында: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орынға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15 %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ЛА-дан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жоғары спорт шеберлігі мектептерінен басқа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чемпионаттарында (жастар мен жасөспірімдер арасында) бірінші орынға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олимпиадалық даярлау орталықтарынан, спорт колледждерінен және жоғары спорт шеберлігі мектептерінен басқа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қаулыда </w:t>
      </w:r>
      <w:r>
        <w:rPr>
          <w:rFonts w:ascii="Times New Roman"/>
          <w:b w:val="false"/>
          <w:i w:val="false"/>
          <w:color w:val="000000"/>
          <w:sz w:val="28"/>
        </w:rPr>
        <w:t>18-қосымшада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мынадай редакцияда жазылсын: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Құрметті атағы үшін үстемеақы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Кеңестік Социалистік Республикалар Одағының "Халық" деген құрметті атағы бар және мәдениет саласындағы еңбегі үшін Қазақстан Республикасының құрметті атақтарына ие болған қызметкерлерге; Бұрынғы Кеңестік Социалистік Республикалар Одағының "Еңбек сіңірген" құрметті атағы бар және Қазақстан Республикасының құрметті атақтарына ие болған қызметкерлерге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БЛА-дан 100 % БЛА-дан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наградалары туралы" Қазақстан Республикасының Заңына сәйкес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қаулыда </w:t>
      </w:r>
      <w:r>
        <w:rPr>
          <w:rFonts w:ascii="Times New Roman"/>
          <w:b w:val="false"/>
          <w:i w:val="false"/>
          <w:color w:val="000000"/>
          <w:sz w:val="28"/>
        </w:rPr>
        <w:t>20-қосымшада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Қазақстан Республикасының Құрылтайы, Қазақстан Республикасының жергілікті өкілді органдары депутаттарының өкілеттіктерін тұрақты негізде жүзеге асырған;";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туралы" Қазақстан Республикасы Үкіметінің 2023 жылғы 24 қарашадағы № 1041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қызметін жүзеге асыру үшін шетелдік жұмыс күшін тартуға жергілікті атқарушы органдардың рұқсаты талап етілмейтін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"Мынадай шетел азаматтары және азаматтығы жоқ адамдар:".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