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ce09" w14:textId="3bfc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20 шілдедегі № 641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96-5)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