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4e1e" w14:textId="a054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субъектілерін бірнеше салалық мемлекеттік органның құзыретіне жататын экономиканың әртүрлі салаларында ұсынылатын мемлекеттік қаржылай емес қолдау тәртібін, нысандарын және оларға қолдау көрсетуге қажетті басқа да шарттарды бекіту туралы" Қазақстан Республикасы Үкіметінің 2024 жылғы 5 тамыздағы № 626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20 шілдедегі № 640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"Жеке кәсіпкерлік субъектілерін бірнеше салалық мемлекеттік органның құзыретіне жататын экономиканың әртүрлі салаларында ұсынылатын мемлекеттік қаржылай емес қолдау тәртібін, нысандарын және оларға қолдау көрсетуге қажетті басқа да шарттарды бекіту туралы" Қазақстан Республикасы Үкіметінің 2024 жылғы 5 тамыздағы № 626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Жеке кәсіпкерлік субъектілерін бірнеше салалық мемлекеттік органның құзыретіне жататын экономиканың әртүрлі салаларында ұсынылатын мемлекеттік қаржылай емес қолдау тәртібінде, нысандарында және оларға қолдау көрсетуге қажетті басқа да </w:t>
      </w:r>
      <w:r>
        <w:rPr>
          <w:rFonts w:ascii="Times New Roman"/>
          <w:b w:val="false"/>
          <w:i w:val="false"/>
          <w:color w:val="000000"/>
          <w:sz w:val="28"/>
        </w:rPr>
        <w:t>шарттарда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"26)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 </w:t>
      </w:r>
    </w:p>
    <w:bookmarkEnd w:id="3"/>
    <w:bookmarkStart w:name="z10" w:id="4"/>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4"/>
    <w:bookmarkStart w:name="z11" w:id="5"/>
    <w:p>
      <w:pPr>
        <w:spacing w:after="0"/>
        <w:ind w:left="0"/>
        <w:jc w:val="both"/>
      </w:pPr>
      <w:r>
        <w:rPr>
          <w:rFonts w:ascii="Times New Roman"/>
          <w:b w:val="false"/>
          <w:i w:val="false"/>
          <w:color w:val="000000"/>
          <w:sz w:val="28"/>
        </w:rPr>
        <w:t>
      "3-1. Бюджетті атқару жөніндегі орталық уәкілетті орган кәсіпкерлік жөніндегі уәкілетті органмен келісу бойынша бюджетті атқару жөніндегі орталық уәкілетті орган айқындаған тәртіппен жеке кәсіпкерлікті мемлекеттік қолдау шараларына және оларды алушыларға мониторинг жүргізуді қамтамасыз етеді.</w:t>
      </w:r>
    </w:p>
    <w:bookmarkEnd w:id="5"/>
    <w:bookmarkStart w:name="z12" w:id="6"/>
    <w:p>
      <w:pPr>
        <w:spacing w:after="0"/>
        <w:ind w:left="0"/>
        <w:jc w:val="both"/>
      </w:pPr>
      <w:r>
        <w:rPr>
          <w:rFonts w:ascii="Times New Roman"/>
          <w:b w:val="false"/>
          <w:i w:val="false"/>
          <w:color w:val="000000"/>
          <w:sz w:val="28"/>
        </w:rPr>
        <w:t>
      Жеке кәсіпкерлікті мемлекеттік қолдау шараларының пайдаланылуы мен оларды алушыларды мониторингтеуді техникалық сүйемелдеуді бюджетті атқару жөніндегі орталық уәкілетті орган айқындайтын, жалғыз акционері мемлекет болып табылатын заңды тұлға (бұдан әрі – тіркеуші) жеке кәсіпкерлікті мемлекеттік қолдаудың екі деңгейлі жүйесі шеңберінде жүзеге асырады, ол мыналарды қамтиды:</w:t>
      </w:r>
    </w:p>
    <w:bookmarkEnd w:id="6"/>
    <w:bookmarkStart w:name="z13" w:id="7"/>
    <w:p>
      <w:pPr>
        <w:spacing w:after="0"/>
        <w:ind w:left="0"/>
        <w:jc w:val="both"/>
      </w:pPr>
      <w:r>
        <w:rPr>
          <w:rFonts w:ascii="Times New Roman"/>
          <w:b w:val="false"/>
          <w:i w:val="false"/>
          <w:color w:val="000000"/>
          <w:sz w:val="28"/>
        </w:rPr>
        <w:t xml:space="preserve">
      1) бірінші деңгей – екінші деңгейдегі жүйелермен интеграцияланған, жеке кәсіпкерлікті мемлекеттік қолдау шараларын алушылар өтінімдерінің эталондық электрондық тізілімін қамтитын тіркеу жүйесі, онда түпкілікті форматтық-логикалық бақылаудан кейінгі бақылау арқылы жеке кәсіпкерлікті мемлекеттік қолдау шараларын алушының жеке кәсіпкерлікті мемлекеттік қолдау шараларының пайдаланылуы мен оларды алушыларға мониторинг жүргізу қағидалары шеңберінде бюджетті атқару жөніндегі уәкілетті орган айқындайтын базалық талаптарға сәйкестігі айқындалады; </w:t>
      </w:r>
    </w:p>
    <w:bookmarkEnd w:id="7"/>
    <w:bookmarkStart w:name="z14" w:id="8"/>
    <w:p>
      <w:pPr>
        <w:spacing w:after="0"/>
        <w:ind w:left="0"/>
        <w:jc w:val="both"/>
      </w:pPr>
      <w:r>
        <w:rPr>
          <w:rFonts w:ascii="Times New Roman"/>
          <w:b w:val="false"/>
          <w:i w:val="false"/>
          <w:color w:val="000000"/>
          <w:sz w:val="28"/>
        </w:rPr>
        <w:t>
      2) екінші деңгей – жеке кәсіпкерлікті мемлекеттік қолдау шараларын алушылардан өтінімдерді қабылдау, оларды форматтық-логикалық бақылауды қолданумен өңдеу және өңделген өтінімдерді бірінші деңгейге беру жүзеге асырылатын салалық мемлекеттік немесе мемлекеттік емес цифрлық жүйелер.</w:t>
      </w:r>
    </w:p>
    <w:bookmarkEnd w:id="8"/>
    <w:bookmarkStart w:name="z15" w:id="9"/>
    <w:p>
      <w:pPr>
        <w:spacing w:after="0"/>
        <w:ind w:left="0"/>
        <w:jc w:val="both"/>
      </w:pPr>
      <w:r>
        <w:rPr>
          <w:rFonts w:ascii="Times New Roman"/>
          <w:b w:val="false"/>
          <w:i w:val="false"/>
          <w:color w:val="000000"/>
          <w:sz w:val="28"/>
        </w:rPr>
        <w:t xml:space="preserve">
      Екінші деңгейдегі цифрлық жүйелер жеке кәсіпкерлікті мемлекеттік қолдау шараларын алушылардан заңмен қорғалатын құпияны құрайтын мәліметтерді пайдалануға, сондай-ақ тіркеушінің дербес деректерді жинауына, өңдеуіне, сақтауына, жүктеп алуына және пайдалануына келісімін алуды қамтамасыз етеді. </w:t>
      </w:r>
    </w:p>
    <w:bookmarkEnd w:id="9"/>
    <w:bookmarkStart w:name="z16" w:id="10"/>
    <w:p>
      <w:pPr>
        <w:spacing w:after="0"/>
        <w:ind w:left="0"/>
        <w:jc w:val="both"/>
      </w:pPr>
      <w:r>
        <w:rPr>
          <w:rFonts w:ascii="Times New Roman"/>
          <w:b w:val="false"/>
          <w:i w:val="false"/>
          <w:color w:val="000000"/>
          <w:sz w:val="28"/>
        </w:rPr>
        <w:t>
      3-2. Жеке кәсіпкерлікті мемлекеттік қолдау шараларын беруге өтінім беру екінші деңгейдегі цифрлық жүйе (қаржылай емес қолдау операторының веб-порталы) арқылы электрондық түрде жүзеге асырылады.</w:t>
      </w:r>
    </w:p>
    <w:bookmarkEnd w:id="10"/>
    <w:bookmarkStart w:name="z17" w:id="11"/>
    <w:p>
      <w:pPr>
        <w:spacing w:after="0"/>
        <w:ind w:left="0"/>
        <w:jc w:val="both"/>
      </w:pPr>
      <w:r>
        <w:rPr>
          <w:rFonts w:ascii="Times New Roman"/>
          <w:b w:val="false"/>
          <w:i w:val="false"/>
          <w:color w:val="000000"/>
          <w:sz w:val="28"/>
        </w:rPr>
        <w:t>
      Екінші деңгейдегі цифрлық жүйе (қаржылай емес қолдау операторының веб-порталы) жеке кәсіпкерлікті мемлекеттік қолдау шараларын алушының базалық талаптарға сәйкестігін тексеру туралы бірінші деңгейдегі жүйеге сұрау салуды жібереді.</w:t>
      </w:r>
    </w:p>
    <w:bookmarkEnd w:id="11"/>
    <w:bookmarkStart w:name="z18" w:id="12"/>
    <w:p>
      <w:pPr>
        <w:spacing w:after="0"/>
        <w:ind w:left="0"/>
        <w:jc w:val="both"/>
      </w:pPr>
      <w:r>
        <w:rPr>
          <w:rFonts w:ascii="Times New Roman"/>
          <w:b w:val="false"/>
          <w:i w:val="false"/>
          <w:color w:val="000000"/>
          <w:sz w:val="28"/>
        </w:rPr>
        <w:t>
      Жеке кәсіпкерлікті мемлекеттік қолдау шараларын алушының өтінімі бірінші деңгейдегі жүйенің жеке кәсіпкерлікті мемлекеттік қолдау шараларын алушының базалық талаптарға сәйкестігі туралы хабарламасын алған кезде екінші деңгейдегі цифрлық жүйеде (қаржылай емес қолдау операторының веб-порталы) одан әрі өңделуге тиіс.</w:t>
      </w:r>
    </w:p>
    <w:bookmarkEnd w:id="12"/>
    <w:bookmarkStart w:name="z19" w:id="13"/>
    <w:p>
      <w:pPr>
        <w:spacing w:after="0"/>
        <w:ind w:left="0"/>
        <w:jc w:val="both"/>
      </w:pPr>
      <w:r>
        <w:rPr>
          <w:rFonts w:ascii="Times New Roman"/>
          <w:b w:val="false"/>
          <w:i w:val="false"/>
          <w:color w:val="000000"/>
          <w:sz w:val="28"/>
        </w:rPr>
        <w:t>
      Өтінімде көрсетілген мәліметтерді және өтінімді өңдеу мәртебесін екінші деңгейдегі цифрлық жүйе (қаржылай емес қолдау операторының веб-порталы) бірінші деңгейдегі жүйеге береді.</w:t>
      </w:r>
    </w:p>
    <w:bookmarkEnd w:id="13"/>
    <w:bookmarkStart w:name="z20" w:id="14"/>
    <w:p>
      <w:pPr>
        <w:spacing w:after="0"/>
        <w:ind w:left="0"/>
        <w:jc w:val="both"/>
      </w:pPr>
      <w:r>
        <w:rPr>
          <w:rFonts w:ascii="Times New Roman"/>
          <w:b w:val="false"/>
          <w:i w:val="false"/>
          <w:color w:val="000000"/>
          <w:sz w:val="28"/>
        </w:rPr>
        <w:t xml:space="preserve">
      Бірінші деңгейдегі жүйенің жеке кәсіпкерлікті мемлекеттік қолдау шараларын алушының базалық талаптарға сәйкес келмеуін анықтауы жеке кәсіпкерлікті мемлекеттік қолдау шараларын ұсынудан бас тартуға негіз болады."; </w:t>
      </w:r>
    </w:p>
    <w:bookmarkEnd w:id="14"/>
    <w:bookmarkStart w:name="z21"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15"/>
    <w:bookmarkStart w:name="z22" w:id="1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640 қаулысына</w:t>
            </w:r>
            <w:r>
              <w:br/>
            </w:r>
            <w:r>
              <w:rPr>
                <w:rFonts w:ascii="Times New Roman"/>
                <w:b w:val="false"/>
                <w:i w:val="false"/>
                <w:color w:val="000000"/>
                <w:sz w:val="20"/>
              </w:rPr>
              <w:t>1-қосымша</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 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7" w:id="17"/>
    <w:p>
      <w:pPr>
        <w:spacing w:after="0"/>
        <w:ind w:left="0"/>
        <w:jc w:val="left"/>
      </w:pPr>
      <w:r>
        <w:rPr>
          <w:rFonts w:ascii="Times New Roman"/>
          <w:b/>
          <w:i w:val="false"/>
          <w:color w:val="000000"/>
        </w:rPr>
        <w:t xml:space="preserve"> "Кәсіпке бағыт" құралы бойынша қызмет көрсетуге  сауалнама-өтінім</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қандай тілде алғысы келетінін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тұрғылықты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елді мекені (қала, ауыл, кент,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мобильді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кәсіпорын мәртебесі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 көрсетілетін қызметті алушы заңды тұлғаның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кәсіпкер қызметінің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жұмыскерлердің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ерекшелігі бойынша бизнесті қолдаудың салалық және өңірлік бағдарламаларын түсіндіру жөнінде консультация алғыңыз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сізді салалық (бейіндік) оқу қызықтырса, сізге нақты қандай оқу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қаржыландыруды тарту бойынша оқу қажет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Ұйымыңызға бизнес-шолу қажет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әлеуметтік кәсіпкерлік бойынша оқу қажет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сізге оқу қажет болса, қандай форматта оқу ыңғайлы?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Менеджер-консультанттың тегі, аты, әкесінің аты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жұмысын бағалауыңызды өтінеміз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8"/>
    <w:p>
      <w:pPr>
        <w:spacing w:after="0"/>
        <w:ind w:left="0"/>
        <w:jc w:val="both"/>
      </w:pPr>
      <w:r>
        <w:rPr>
          <w:rFonts w:ascii="Times New Roman"/>
          <w:b w:val="false"/>
          <w:i w:val="false"/>
          <w:color w:val="000000"/>
          <w:sz w:val="28"/>
        </w:rPr>
        <w:t>
      * Өтінішке жеке басты куәландыратын құжаттың көшірмесін, дара кәсіпкердің/шаруа немесе фермер қожалығының куәлігін/хабарламасын, заңды тұлғаны тіркеу туралы анықтаманы, уәкілетті тұлғаға сенімхатты (қажет болса) қоса беремін.</w:t>
      </w:r>
    </w:p>
    <w:bookmarkEnd w:id="18"/>
    <w:bookmarkStart w:name="z29" w:id="19"/>
    <w:p>
      <w:pPr>
        <w:spacing w:after="0"/>
        <w:ind w:left="0"/>
        <w:jc w:val="both"/>
      </w:pPr>
      <w:r>
        <w:rPr>
          <w:rFonts w:ascii="Times New Roman"/>
          <w:b w:val="false"/>
          <w:i w:val="false"/>
          <w:color w:val="000000"/>
          <w:sz w:val="28"/>
        </w:rPr>
        <w:t xml:space="preserve">
      * Ұсынылған ақпараттың анықтығын растаймын, жалған мәліметтер ұсынғаным үшін Қазақстан Республикасының заңнамасына сәйкес жауаптылық туралы хабардармын және "Атамекен" Қазақстан Республикасының ұлттық кәсіпкерлер палатасына өзімнің дербес деректерімді өңдеуге,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дербес деректерді және өзге де ақпаратты жинауға, өңдеуге, сақтауға, жүктеуге және пайдалануға өз келісімімді беремін.</w:t>
      </w:r>
    </w:p>
    <w:bookmarkEnd w:id="19"/>
    <w:bookmarkStart w:name="z30" w:id="20"/>
    <w:p>
      <w:pPr>
        <w:spacing w:after="0"/>
        <w:ind w:left="0"/>
        <w:jc w:val="both"/>
      </w:pPr>
      <w:r>
        <w:rPr>
          <w:rFonts w:ascii="Times New Roman"/>
          <w:b w:val="false"/>
          <w:i w:val="false"/>
          <w:color w:val="000000"/>
          <w:sz w:val="28"/>
        </w:rPr>
        <w:t>
      * Өзім ұсынған заңмен қорғалатын құпияны құрайтын мәліметтерді тіркеушінің пайдалануына, сондай-ақ менің дербес деректерімді жинауына, өңдеуіне, сақтауына, жүктеп алуына және пайдалануына келісім беремін.</w:t>
      </w:r>
    </w:p>
    <w:bookmarkEnd w:id="20"/>
    <w:bookmarkStart w:name="z31" w:id="21"/>
    <w:p>
      <w:pPr>
        <w:spacing w:after="0"/>
        <w:ind w:left="0"/>
        <w:jc w:val="both"/>
      </w:pPr>
      <w:r>
        <w:rPr>
          <w:rFonts w:ascii="Times New Roman"/>
          <w:b w:val="false"/>
          <w:i w:val="false"/>
          <w:color w:val="000000"/>
          <w:sz w:val="28"/>
        </w:rPr>
        <w:t>
      * Көрсетілген қызметтерге аудит жүргізу және мониторингтеу мақсатында телефон арқылы пікіртерім және (немесе) хабарлама-пікіртерім жүргізуге өз келісімімді беремін.</w:t>
      </w:r>
    </w:p>
    <w:bookmarkEnd w:id="21"/>
    <w:bookmarkStart w:name="z32" w:id="22"/>
    <w:p>
      <w:pPr>
        <w:spacing w:after="0"/>
        <w:ind w:left="0"/>
        <w:jc w:val="both"/>
      </w:pPr>
      <w:r>
        <w:rPr>
          <w:rFonts w:ascii="Times New Roman"/>
          <w:b w:val="false"/>
          <w:i w:val="false"/>
          <w:color w:val="000000"/>
          <w:sz w:val="28"/>
        </w:rPr>
        <w:t>
      * Қаржылай емес қолдау құралдары шеңберінде көрсетілген қызметтердің нәтижелерін ұсынуға өз келісімімді беремін.</w:t>
      </w:r>
    </w:p>
    <w:bookmarkEnd w:id="22"/>
    <w:bookmarkStart w:name="z33" w:id="23"/>
    <w:p>
      <w:pPr>
        <w:spacing w:after="0"/>
        <w:ind w:left="0"/>
        <w:jc w:val="both"/>
      </w:pPr>
      <w:r>
        <w:rPr>
          <w:rFonts w:ascii="Times New Roman"/>
          <w:b w:val="false"/>
          <w:i w:val="false"/>
          <w:color w:val="000000"/>
          <w:sz w:val="28"/>
        </w:rPr>
        <w:t>
      ________________________________________________________________</w:t>
      </w:r>
    </w:p>
    <w:bookmarkEnd w:id="23"/>
    <w:bookmarkStart w:name="z34" w:id="24"/>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640 қаулысына</w:t>
            </w:r>
            <w:r>
              <w:br/>
            </w:r>
            <w:r>
              <w:rPr>
                <w:rFonts w:ascii="Times New Roman"/>
                <w:b w:val="false"/>
                <w:i w:val="false"/>
                <w:color w:val="000000"/>
                <w:sz w:val="20"/>
              </w:rPr>
              <w:t>2-қосымша</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 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25"/>
    <w:p>
      <w:pPr>
        <w:spacing w:after="0"/>
        <w:ind w:left="0"/>
        <w:jc w:val="left"/>
      </w:pPr>
      <w:r>
        <w:rPr>
          <w:rFonts w:ascii="Times New Roman"/>
          <w:b/>
          <w:i w:val="false"/>
          <w:color w:val="000000"/>
        </w:rPr>
        <w:t xml:space="preserve"> "Кәсіпкер әйел" құралы бойынша қызметтер көрсетуге сауалнама-өтінім</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қандай тілде алғысы келетінін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тұрғылықты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елді мекені (қала, ауыл, кент,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мобильді телефоны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электрондық поштасы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жеке сәйкестендіру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кәсіпорын мәртебесі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 көрсетілетін қызметті алушы заңды тұлғаның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кәсіпкер қызметінің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жұмыскерлердің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кәсіпкерлігін қолдаудың қаржылай немесе қаржылай емес шаралары туралы консультация алғыңыз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сізді кәсіптік және бизнес-оқу қызықтырса, сізге нақты қандайы оқу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Ментордың сүйемелдеуі қажет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кәсіпкерлігіне қатысты халықаралық жобалар туралы ақпарат алып, оған қатысқыңыз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оқу қажет болса, онда сізге қандай форматта оқу ыңғайлы?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жұмысын бағалауыңызды өтінеміз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6"/>
    <w:p>
      <w:pPr>
        <w:spacing w:after="0"/>
        <w:ind w:left="0"/>
        <w:jc w:val="both"/>
      </w:pPr>
      <w:r>
        <w:rPr>
          <w:rFonts w:ascii="Times New Roman"/>
          <w:b w:val="false"/>
          <w:i w:val="false"/>
          <w:color w:val="000000"/>
          <w:sz w:val="28"/>
        </w:rPr>
        <w:t>
      * Өтінішке жеке басты куәландыратын құжаттың көшірмесін, дара кәсіпкердің/шаруа немесе фермер қожалығының куәлігін/хабарламасын, заңды тұлғаны тіркеу туралы анықтаманы, уәкілетті тұлғаға сенімхатты (қажет болса) қоса беремін.</w:t>
      </w:r>
    </w:p>
    <w:bookmarkEnd w:id="26"/>
    <w:bookmarkStart w:name="z41" w:id="27"/>
    <w:p>
      <w:pPr>
        <w:spacing w:after="0"/>
        <w:ind w:left="0"/>
        <w:jc w:val="both"/>
      </w:pPr>
      <w:r>
        <w:rPr>
          <w:rFonts w:ascii="Times New Roman"/>
          <w:b w:val="false"/>
          <w:i w:val="false"/>
          <w:color w:val="000000"/>
          <w:sz w:val="28"/>
        </w:rPr>
        <w:t xml:space="preserve">
      * Ұсынылған ақпараттың анықтығын растаймын, жалған мәліметтер ұсынғаным үшін Қазақстан Республикасының заңнамасына сәйкес жауаптылық туралы хабардармын және "Атамекен" Қазақстан Республикасының ұлттық кәсіпкерлер палатасына өзімнің дербес деректерімді өңдеуге,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дербес деректерді және өзге де ақпаратты жинауға, өңдеуге, сақтауға, жүктеуге және пайдалануға өз келісімімді беремін.</w:t>
      </w:r>
    </w:p>
    <w:bookmarkEnd w:id="27"/>
    <w:bookmarkStart w:name="z42" w:id="28"/>
    <w:p>
      <w:pPr>
        <w:spacing w:after="0"/>
        <w:ind w:left="0"/>
        <w:jc w:val="both"/>
      </w:pPr>
      <w:r>
        <w:rPr>
          <w:rFonts w:ascii="Times New Roman"/>
          <w:b w:val="false"/>
          <w:i w:val="false"/>
          <w:color w:val="000000"/>
          <w:sz w:val="28"/>
        </w:rPr>
        <w:t>
      * Өзім ұсынған заңмен қорғалатын құпияны құрайтын мәліметтерді тіркеушінің пайдалануына, сондай-ақ менің дербес деректерімді жинауына, өңдеуіне, сақтауына, жүктеп алуына және пайдалануына келісім беремін.</w:t>
      </w:r>
    </w:p>
    <w:bookmarkEnd w:id="28"/>
    <w:bookmarkStart w:name="z43" w:id="29"/>
    <w:p>
      <w:pPr>
        <w:spacing w:after="0"/>
        <w:ind w:left="0"/>
        <w:jc w:val="both"/>
      </w:pPr>
      <w:r>
        <w:rPr>
          <w:rFonts w:ascii="Times New Roman"/>
          <w:b w:val="false"/>
          <w:i w:val="false"/>
          <w:color w:val="000000"/>
          <w:sz w:val="28"/>
        </w:rPr>
        <w:t>
      * Көрсетілген қызметтерге аудит жүргізу және мониторингтеу мақсатында телефон арқылы пікіртерім және (немесе) хабарлама-пікіртерім жүргізуге өз келісімімді беремін.</w:t>
      </w:r>
    </w:p>
    <w:bookmarkEnd w:id="29"/>
    <w:bookmarkStart w:name="z44" w:id="30"/>
    <w:p>
      <w:pPr>
        <w:spacing w:after="0"/>
        <w:ind w:left="0"/>
        <w:jc w:val="both"/>
      </w:pPr>
      <w:r>
        <w:rPr>
          <w:rFonts w:ascii="Times New Roman"/>
          <w:b w:val="false"/>
          <w:i w:val="false"/>
          <w:color w:val="000000"/>
          <w:sz w:val="28"/>
        </w:rPr>
        <w:t>
      * Қаржылай емес қолдау құралдары шеңберінде көрсетілген қызметтердің нәтижелерін ұсынуға өз келісімімді беремін.</w:t>
      </w:r>
    </w:p>
    <w:bookmarkEnd w:id="30"/>
    <w:bookmarkStart w:name="z45" w:id="31"/>
    <w:p>
      <w:pPr>
        <w:spacing w:after="0"/>
        <w:ind w:left="0"/>
        <w:jc w:val="both"/>
      </w:pPr>
      <w:r>
        <w:rPr>
          <w:rFonts w:ascii="Times New Roman"/>
          <w:b w:val="false"/>
          <w:i w:val="false"/>
          <w:color w:val="000000"/>
          <w:sz w:val="28"/>
        </w:rPr>
        <w:t>
      ________________________________________________________________</w:t>
      </w:r>
    </w:p>
    <w:bookmarkEnd w:id="31"/>
    <w:bookmarkStart w:name="z46" w:id="32"/>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640 қаулысына</w:t>
            </w:r>
            <w:r>
              <w:br/>
            </w:r>
            <w:r>
              <w:rPr>
                <w:rFonts w:ascii="Times New Roman"/>
                <w:b w:val="false"/>
                <w:i w:val="false"/>
                <w:color w:val="000000"/>
                <w:sz w:val="20"/>
              </w:rPr>
              <w:t>3-қосымша</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 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33"/>
    <w:p>
      <w:pPr>
        <w:spacing w:after="0"/>
        <w:ind w:left="0"/>
        <w:jc w:val="left"/>
      </w:pPr>
      <w:r>
        <w:rPr>
          <w:rFonts w:ascii="Times New Roman"/>
          <w:b/>
          <w:i w:val="false"/>
          <w:color w:val="000000"/>
        </w:rPr>
        <w:t xml:space="preserve"> "Бір ауыл – бір өнім" жобасы бойынша сауалнама-өтінім</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 қандай тілде алғысы келетінін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мүгедектігінің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тұрғылықты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елді мекені (қала, ауыл, кент,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Қатысушының жеке сәйкестендіру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мобильді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кәсіпорын мәртебесі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кәсіпкердің жеке сәйкестендіру нөмірі/қатысушы заңды тұлғаның бизнес сәйкестендіру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қызметінің ЭҚЖЖ бойынша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жұмыскерлердің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ерекшелігі бойынша бизнесті қолдаудың салалық және өңірлік бағдарламаларын түсіндіру бойынша консультация алғыңыз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жергілікті шикізаттан өнім (тауар) өндіресіз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өңірлік ресурстардан өндірілген өніміңіздің/тауарыңыздың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өндіретін өнімде (тауарда) жергілікті жеріңіздің өңірлік ерекшелігі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өніміңізді (тауарыңызды) дайындау кезінде айтарлықтай қаржы шығындарын талап етпейтін қол еңбегі, жеңіл, қарапайым құралдар мен тетіктер пайдаланыла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өз өнімдеріңізді (тауарларыңызды) сатасыз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жергілікті шикізаттан өнім өндірсеңіз, сізге "Бір ауыл – бір өнім" жобасы шеңберінде өнімді ілгерілету жөніндегі көрсетілетін қызмет қажет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Өнімдеріңіздің қаптамасы мен дизайны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ауыл – бір өнім" жобасы аясында кооперацияға дайынсыз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оқу қажет болса, онда сізге қандай форматта оқу ыңғайлы?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консультанттың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жұмысын бағалауыңызды өтінеміз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4"/>
    <w:p>
      <w:pPr>
        <w:spacing w:after="0"/>
        <w:ind w:left="0"/>
        <w:jc w:val="both"/>
      </w:pPr>
      <w:r>
        <w:rPr>
          <w:rFonts w:ascii="Times New Roman"/>
          <w:b w:val="false"/>
          <w:i w:val="false"/>
          <w:color w:val="000000"/>
          <w:sz w:val="28"/>
        </w:rPr>
        <w:t>
      * Өтінішке жеке басты куәландыратын құжаттың көшірмесін, дара кәсіпкердің/шаруа немесе фермер қожалығының куәлігін/хабарламасын, заңды тұлғаны тіркеу туралы анықтаманы, уәкілетті тұлғаға сенімхатты (қажет болса) қоса беремін.</w:t>
      </w:r>
    </w:p>
    <w:bookmarkEnd w:id="34"/>
    <w:bookmarkStart w:name="z53" w:id="35"/>
    <w:p>
      <w:pPr>
        <w:spacing w:after="0"/>
        <w:ind w:left="0"/>
        <w:jc w:val="both"/>
      </w:pPr>
      <w:r>
        <w:rPr>
          <w:rFonts w:ascii="Times New Roman"/>
          <w:b w:val="false"/>
          <w:i w:val="false"/>
          <w:color w:val="000000"/>
          <w:sz w:val="28"/>
        </w:rPr>
        <w:t xml:space="preserve">
      * Ұсынылған ақпараттың анықтығын растаймын, жалған мәліметтер ұсынғаным үшін Қазақстан Республикасының заңнамасына сәйкес жауаптылық туралы хабардармын және "Атамекен" Қазақстан Республикасының ұлттық кәсіпкерлер палатасына өзімнің дербес деректерімді өңдеуге,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дербес деректерді және өзге де ақпаратты жинауға, өңдеуге, сақтауға, жүктеуге және пайдалануға өз келісімімді беремін.</w:t>
      </w:r>
    </w:p>
    <w:bookmarkEnd w:id="35"/>
    <w:bookmarkStart w:name="z54" w:id="36"/>
    <w:p>
      <w:pPr>
        <w:spacing w:after="0"/>
        <w:ind w:left="0"/>
        <w:jc w:val="both"/>
      </w:pPr>
      <w:r>
        <w:rPr>
          <w:rFonts w:ascii="Times New Roman"/>
          <w:b w:val="false"/>
          <w:i w:val="false"/>
          <w:color w:val="000000"/>
          <w:sz w:val="28"/>
        </w:rPr>
        <w:t>
      * Өзім ұсынған заңмен қорғалатын құпияны құрайтын мәліметтерді тіркеушінің пайдалануына, сондай-ақ менің дербес деректерімді жинауына, өңдеуіне, сақтауына, жүктеп алуына және пайдалануына келісім беремін.</w:t>
      </w:r>
    </w:p>
    <w:bookmarkEnd w:id="36"/>
    <w:bookmarkStart w:name="z55" w:id="37"/>
    <w:p>
      <w:pPr>
        <w:spacing w:after="0"/>
        <w:ind w:left="0"/>
        <w:jc w:val="both"/>
      </w:pPr>
      <w:r>
        <w:rPr>
          <w:rFonts w:ascii="Times New Roman"/>
          <w:b w:val="false"/>
          <w:i w:val="false"/>
          <w:color w:val="000000"/>
          <w:sz w:val="28"/>
        </w:rPr>
        <w:t>
      * Көрсетілген қызметтерге аудит жүргізу және мониторингтеу мақсатында телефон арқылы пікіртерім және (немесе) хабарлама-пікіртерім жүргізуге өз келісімімді беремін.</w:t>
      </w:r>
    </w:p>
    <w:bookmarkEnd w:id="37"/>
    <w:bookmarkStart w:name="z56" w:id="38"/>
    <w:p>
      <w:pPr>
        <w:spacing w:after="0"/>
        <w:ind w:left="0"/>
        <w:jc w:val="both"/>
      </w:pPr>
      <w:r>
        <w:rPr>
          <w:rFonts w:ascii="Times New Roman"/>
          <w:b w:val="false"/>
          <w:i w:val="false"/>
          <w:color w:val="000000"/>
          <w:sz w:val="28"/>
        </w:rPr>
        <w:t>
      * Қаржылай емес қолдау құралдары шеңберінде көрсетілген қызметтердің нәтижелерін ұсынуға өз келісімімді беремін.</w:t>
      </w:r>
    </w:p>
    <w:bookmarkEnd w:id="38"/>
    <w:bookmarkStart w:name="z57" w:id="39"/>
    <w:p>
      <w:pPr>
        <w:spacing w:after="0"/>
        <w:ind w:left="0"/>
        <w:jc w:val="both"/>
      </w:pPr>
      <w:r>
        <w:rPr>
          <w:rFonts w:ascii="Times New Roman"/>
          <w:b w:val="false"/>
          <w:i w:val="false"/>
          <w:color w:val="000000"/>
          <w:sz w:val="28"/>
        </w:rPr>
        <w:t>
      ________________________________________________________________</w:t>
      </w:r>
    </w:p>
    <w:bookmarkEnd w:id="39"/>
    <w:bookmarkStart w:name="z58" w:id="40"/>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640 қаулысына</w:t>
            </w:r>
            <w:r>
              <w:br/>
            </w:r>
            <w:r>
              <w:rPr>
                <w:rFonts w:ascii="Times New Roman"/>
                <w:b w:val="false"/>
                <w:i w:val="false"/>
                <w:color w:val="000000"/>
                <w:sz w:val="20"/>
              </w:rPr>
              <w:t>4-қосымша</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 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41"/>
    <w:p>
      <w:pPr>
        <w:spacing w:after="0"/>
        <w:ind w:left="0"/>
        <w:jc w:val="left"/>
      </w:pPr>
      <w:r>
        <w:rPr>
          <w:rFonts w:ascii="Times New Roman"/>
          <w:b/>
          <w:i w:val="false"/>
          <w:color w:val="000000"/>
        </w:rPr>
        <w:t xml:space="preserve"> "Кәсіпкерлерге және кәсіпкерлік бастамасы бар тұрғындарға көрсетілетін ақпараттық-консультациялық қызметтер" құралы бойынша қызметтер көрсетуге сауалнама-өтінім</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облысының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аудан орталығының, облыстық, аудандық маңызы бар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жасы (өтініш берген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мүгедектігінің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нөмірі/көрсетілетін қызметті алушының заңды тұлғасының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субъектісінің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кәсіпкер қызметінің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консультацияның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көрсетілетін қызметтің/консультация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(кәсіпкердің/жеке тұлғаның мобильді, жұмыс/үй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(кәсіпкердің/жеке тұлғаның)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2"/>
    <w:p>
      <w:pPr>
        <w:spacing w:after="0"/>
        <w:ind w:left="0"/>
        <w:jc w:val="both"/>
      </w:pPr>
      <w:r>
        <w:rPr>
          <w:rFonts w:ascii="Times New Roman"/>
          <w:b w:val="false"/>
          <w:i w:val="false"/>
          <w:color w:val="000000"/>
          <w:sz w:val="28"/>
        </w:rPr>
        <w:t>
      * Өтінішке жеке басты куәландыратын құжаттың көшірмесін, дара кәсіпкердің/шаруа немесе фермер қожалығының куәлігін/хабарламасын, заңды тұлғаны тіркеу туралы анықтаманы, уәкілетті тұлғаға сенімхатты (қажет болса) қоса беремін.</w:t>
      </w:r>
    </w:p>
    <w:bookmarkEnd w:id="42"/>
    <w:bookmarkStart w:name="z65" w:id="43"/>
    <w:p>
      <w:pPr>
        <w:spacing w:after="0"/>
        <w:ind w:left="0"/>
        <w:jc w:val="both"/>
      </w:pPr>
      <w:r>
        <w:rPr>
          <w:rFonts w:ascii="Times New Roman"/>
          <w:b w:val="false"/>
          <w:i w:val="false"/>
          <w:color w:val="000000"/>
          <w:sz w:val="28"/>
        </w:rPr>
        <w:t xml:space="preserve">
      * Ұсынылған ақпараттың анықтығын растаймын, жалған мәліметтер ұсынғаным үшін Қазақстан Республикасының заңнамасына сәйкес жауаптылық туралы хабардармын және "Атамекен" Қазақстан Республикасының ұлттық кәсіпкерлер палатасына өзімнің дербес деректерімді өңдеуге,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дербес деректерді және өзге де ақпаратты жинауға, өңдеуге, сақтауға, жүктеуге және пайдалануға өз келісімімді беремін.</w:t>
      </w:r>
    </w:p>
    <w:bookmarkEnd w:id="43"/>
    <w:bookmarkStart w:name="z66" w:id="44"/>
    <w:p>
      <w:pPr>
        <w:spacing w:after="0"/>
        <w:ind w:left="0"/>
        <w:jc w:val="both"/>
      </w:pPr>
      <w:r>
        <w:rPr>
          <w:rFonts w:ascii="Times New Roman"/>
          <w:b w:val="false"/>
          <w:i w:val="false"/>
          <w:color w:val="000000"/>
          <w:sz w:val="28"/>
        </w:rPr>
        <w:t>
      * Өзім ұсынған заңмен қорғалатын құпияны құрайтын мәліметтерді тіркеушінің пайдалануына, сондай-ақ менің дербес деректерімді жинауына, өңдеуіне, сақтауына, жүктеп алуына және пайдалануына келісім беремін.</w:t>
      </w:r>
    </w:p>
    <w:bookmarkEnd w:id="44"/>
    <w:bookmarkStart w:name="z67" w:id="45"/>
    <w:p>
      <w:pPr>
        <w:spacing w:after="0"/>
        <w:ind w:left="0"/>
        <w:jc w:val="both"/>
      </w:pPr>
      <w:r>
        <w:rPr>
          <w:rFonts w:ascii="Times New Roman"/>
          <w:b w:val="false"/>
          <w:i w:val="false"/>
          <w:color w:val="000000"/>
          <w:sz w:val="28"/>
        </w:rPr>
        <w:t>
      * Көрсетілген қызметтерге аудит жүргізу және мониторингтеу мақсатында телефон арқылы пікіртерім және (немесе) SMS-сауалнама жүргізуге өз келісімімді беремін.</w:t>
      </w:r>
    </w:p>
    <w:bookmarkEnd w:id="45"/>
    <w:bookmarkStart w:name="z68" w:id="46"/>
    <w:p>
      <w:pPr>
        <w:spacing w:after="0"/>
        <w:ind w:left="0"/>
        <w:jc w:val="both"/>
      </w:pPr>
      <w:r>
        <w:rPr>
          <w:rFonts w:ascii="Times New Roman"/>
          <w:b w:val="false"/>
          <w:i w:val="false"/>
          <w:color w:val="000000"/>
          <w:sz w:val="28"/>
        </w:rPr>
        <w:t>
      * Қаржылай емес қолдау құралдары шеңберінде көрсетілген қызметтердің нәтижелерін ұсынуға өз келісімімді беремін.</w:t>
      </w:r>
    </w:p>
    <w:bookmarkEnd w:id="46"/>
    <w:bookmarkStart w:name="z69" w:id="47"/>
    <w:p>
      <w:pPr>
        <w:spacing w:after="0"/>
        <w:ind w:left="0"/>
        <w:jc w:val="both"/>
      </w:pPr>
      <w:r>
        <w:rPr>
          <w:rFonts w:ascii="Times New Roman"/>
          <w:b w:val="false"/>
          <w:i w:val="false"/>
          <w:color w:val="000000"/>
          <w:sz w:val="28"/>
        </w:rPr>
        <w:t>
      ___________________________________</w:t>
      </w:r>
    </w:p>
    <w:bookmarkEnd w:id="47"/>
    <w:bookmarkStart w:name="z70" w:id="48"/>
    <w:p>
      <w:pPr>
        <w:spacing w:after="0"/>
        <w:ind w:left="0"/>
        <w:jc w:val="both"/>
      </w:pPr>
      <w:r>
        <w:rPr>
          <w:rFonts w:ascii="Times New Roman"/>
          <w:b w:val="false"/>
          <w:i w:val="false"/>
          <w:color w:val="000000"/>
          <w:sz w:val="28"/>
        </w:rPr>
        <w:t>
      Тегі, аты, әкесінің аты (бар болса)</w:t>
      </w:r>
    </w:p>
    <w:bookmarkEnd w:id="48"/>
    <w:bookmarkStart w:name="z71" w:id="49"/>
    <w:p>
      <w:pPr>
        <w:spacing w:after="0"/>
        <w:ind w:left="0"/>
        <w:jc w:val="both"/>
      </w:pPr>
      <w:r>
        <w:rPr>
          <w:rFonts w:ascii="Times New Roman"/>
          <w:b w:val="false"/>
          <w:i w:val="false"/>
          <w:color w:val="000000"/>
          <w:sz w:val="28"/>
        </w:rPr>
        <w:t>
      ___________________________________</w:t>
      </w:r>
    </w:p>
    <w:bookmarkEnd w:id="49"/>
    <w:bookmarkStart w:name="z72" w:id="50"/>
    <w:p>
      <w:pPr>
        <w:spacing w:after="0"/>
        <w:ind w:left="0"/>
        <w:jc w:val="both"/>
      </w:pPr>
      <w:r>
        <w:rPr>
          <w:rFonts w:ascii="Times New Roman"/>
          <w:b w:val="false"/>
          <w:i w:val="false"/>
          <w:color w:val="000000"/>
          <w:sz w:val="28"/>
        </w:rPr>
        <w:t>
      (қолы)</w:t>
      </w:r>
    </w:p>
    <w:bookmarkEnd w:id="50"/>
    <w:bookmarkStart w:name="z73" w:id="51"/>
    <w:p>
      <w:pPr>
        <w:spacing w:after="0"/>
        <w:ind w:left="0"/>
        <w:jc w:val="both"/>
      </w:pPr>
      <w:r>
        <w:rPr>
          <w:rFonts w:ascii="Times New Roman"/>
          <w:b w:val="false"/>
          <w:i w:val="false"/>
          <w:color w:val="000000"/>
          <w:sz w:val="28"/>
        </w:rPr>
        <w:t>
      Күні: 20 жылғы " " ______.</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640 қаулысына</w:t>
            </w:r>
            <w:r>
              <w:br/>
            </w:r>
            <w:r>
              <w:rPr>
                <w:rFonts w:ascii="Times New Roman"/>
                <w:b w:val="false"/>
                <w:i w:val="false"/>
                <w:color w:val="000000"/>
                <w:sz w:val="20"/>
              </w:rPr>
              <w:t>5-қосымша</w:t>
            </w:r>
            <w:r>
              <w:br/>
            </w:r>
            <w:r>
              <w:rPr>
                <w:rFonts w:ascii="Times New Roman"/>
                <w:b w:val="false"/>
                <w:i w:val="false"/>
                <w:color w:val="000000"/>
                <w:sz w:val="20"/>
              </w:rPr>
              <w:t>Жеке кәсіпкерлік субъектілерін бірнеше салалық мемлекеттік органның құзыретіне жататын экономиканың әртүрлі</w:t>
            </w:r>
            <w:r>
              <w:br/>
            </w:r>
            <w:r>
              <w:rPr>
                <w:rFonts w:ascii="Times New Roman"/>
                <w:b w:val="false"/>
                <w:i w:val="false"/>
                <w:color w:val="000000"/>
                <w:sz w:val="20"/>
              </w:rPr>
              <w:t>салаларында ұсынылатын мемлекеттік қаржылай емес 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52"/>
    <w:p>
      <w:pPr>
        <w:spacing w:after="0"/>
        <w:ind w:left="0"/>
        <w:jc w:val="left"/>
      </w:pPr>
      <w:r>
        <w:rPr>
          <w:rFonts w:ascii="Times New Roman"/>
          <w:b/>
          <w:i w:val="false"/>
          <w:color w:val="000000"/>
        </w:rPr>
        <w:t xml:space="preserve"> Кәсіпкерлік субъектілеріне сервистік қызметтер көрсетуге сауалнама-өтінім</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облысының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аудан орталығының, облыстық, аудандық маңызы бар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жасы (өтінім беру кезіндегі жағдай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мүгедектігінің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нөмірі/көрсетілетін қызметті алушының заңды тұлғасының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кәсіпкер қызметінің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консультацияның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көрсетілетін қызметтің/ консультация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(кәсіпкердің мобильді, жұмыс/үй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е-mail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53"/>
    <w:p>
      <w:pPr>
        <w:spacing w:after="0"/>
        <w:ind w:left="0"/>
        <w:jc w:val="both"/>
      </w:pPr>
      <w:r>
        <w:rPr>
          <w:rFonts w:ascii="Times New Roman"/>
          <w:b w:val="false"/>
          <w:i w:val="false"/>
          <w:color w:val="000000"/>
          <w:sz w:val="28"/>
        </w:rPr>
        <w:t>
      * Өтінішке жеке басты куәландыратын құжаттың көшірмесін, дара кәсіпкердің/шаруа немесе фермер қожалығының куәлігін/хабарламасын, заңды тұлғаны тіркеу туралы анықтаманы, уәкілетті тұлғаға сенімхатты (қажет болса) қоса беремін.</w:t>
      </w:r>
    </w:p>
    <w:bookmarkEnd w:id="53"/>
    <w:bookmarkStart w:name="z80" w:id="54"/>
    <w:p>
      <w:pPr>
        <w:spacing w:after="0"/>
        <w:ind w:left="0"/>
        <w:jc w:val="both"/>
      </w:pPr>
      <w:r>
        <w:rPr>
          <w:rFonts w:ascii="Times New Roman"/>
          <w:b w:val="false"/>
          <w:i w:val="false"/>
          <w:color w:val="000000"/>
          <w:sz w:val="28"/>
        </w:rPr>
        <w:t xml:space="preserve">
      * Ұсынылған ақпараттың анықтығын растаймын, жалған мәліметтер ұсынғаным үшін Қазақстан Республикасының заңнамасына сәйкес жауаптылық туралы хабардармын және "Атамекен" Қазақстан Республикасының ұлттық кәсіпкерлер палатасына өзімнің дербес деректерімді өңдеуге,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дербес деректерді және өзге де ақпаратты жинауға, өңдеуге, сақтауға, жүктеуге және пайдалануға өз келісімімді беремін.</w:t>
      </w:r>
    </w:p>
    <w:bookmarkEnd w:id="54"/>
    <w:bookmarkStart w:name="z81" w:id="55"/>
    <w:p>
      <w:pPr>
        <w:spacing w:after="0"/>
        <w:ind w:left="0"/>
        <w:jc w:val="both"/>
      </w:pPr>
      <w:r>
        <w:rPr>
          <w:rFonts w:ascii="Times New Roman"/>
          <w:b w:val="false"/>
          <w:i w:val="false"/>
          <w:color w:val="000000"/>
          <w:sz w:val="28"/>
        </w:rPr>
        <w:t>
      * Өзім ұсынған, заңмен қорғалатын құпияны құрайтын мәліметтерді тіркеушінің пайдалануына, сондай-ақ менің дербес деректерімді жинауына, өңдеуіне, сақтауына, жүктеп алуына және пайдалануына келісім беремін.</w:t>
      </w:r>
    </w:p>
    <w:bookmarkEnd w:id="55"/>
    <w:bookmarkStart w:name="z82" w:id="56"/>
    <w:p>
      <w:pPr>
        <w:spacing w:after="0"/>
        <w:ind w:left="0"/>
        <w:jc w:val="both"/>
      </w:pPr>
      <w:r>
        <w:rPr>
          <w:rFonts w:ascii="Times New Roman"/>
          <w:b w:val="false"/>
          <w:i w:val="false"/>
          <w:color w:val="000000"/>
          <w:sz w:val="28"/>
        </w:rPr>
        <w:t>
      * Көрсетілген қызметтерге аудит жүргізу және мониторингтеу мақсатында телефон арқылы пікіртерім және (немесе) SMS-сауалнама жүргізуге өз келісімімді беремін.</w:t>
      </w:r>
    </w:p>
    <w:bookmarkEnd w:id="56"/>
    <w:bookmarkStart w:name="z83" w:id="57"/>
    <w:p>
      <w:pPr>
        <w:spacing w:after="0"/>
        <w:ind w:left="0"/>
        <w:jc w:val="both"/>
      </w:pPr>
      <w:r>
        <w:rPr>
          <w:rFonts w:ascii="Times New Roman"/>
          <w:b w:val="false"/>
          <w:i w:val="false"/>
          <w:color w:val="000000"/>
          <w:sz w:val="28"/>
        </w:rPr>
        <w:t>
      * Қаржылай емес қолдау құралдары шеңберінде көрсетілген қызметтердің нәтижелерін ұсынуға өз келісімімді беремін.</w:t>
      </w:r>
    </w:p>
    <w:bookmarkEnd w:id="57"/>
    <w:bookmarkStart w:name="z84" w:id="58"/>
    <w:p>
      <w:pPr>
        <w:spacing w:after="0"/>
        <w:ind w:left="0"/>
        <w:jc w:val="both"/>
      </w:pPr>
      <w:r>
        <w:rPr>
          <w:rFonts w:ascii="Times New Roman"/>
          <w:b w:val="false"/>
          <w:i w:val="false"/>
          <w:color w:val="000000"/>
          <w:sz w:val="28"/>
        </w:rPr>
        <w:t>
      ___________________________________</w:t>
      </w:r>
    </w:p>
    <w:bookmarkEnd w:id="58"/>
    <w:bookmarkStart w:name="z85" w:id="59"/>
    <w:p>
      <w:pPr>
        <w:spacing w:after="0"/>
        <w:ind w:left="0"/>
        <w:jc w:val="both"/>
      </w:pPr>
      <w:r>
        <w:rPr>
          <w:rFonts w:ascii="Times New Roman"/>
          <w:b w:val="false"/>
          <w:i w:val="false"/>
          <w:color w:val="000000"/>
          <w:sz w:val="28"/>
        </w:rPr>
        <w:t>
      Тегі, аты, әкесінің аты (бар болса) _____________________ (қолы)</w:t>
      </w:r>
    </w:p>
    <w:bookmarkEnd w:id="59"/>
    <w:bookmarkStart w:name="z86" w:id="60"/>
    <w:p>
      <w:pPr>
        <w:spacing w:after="0"/>
        <w:ind w:left="0"/>
        <w:jc w:val="both"/>
      </w:pPr>
      <w:r>
        <w:rPr>
          <w:rFonts w:ascii="Times New Roman"/>
          <w:b w:val="false"/>
          <w:i w:val="false"/>
          <w:color w:val="000000"/>
          <w:sz w:val="28"/>
        </w:rPr>
        <w:t>
      Күні: 20 жылғы " " _______.</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640 қаулысына</w:t>
            </w:r>
            <w:r>
              <w:br/>
            </w:r>
            <w:r>
              <w:rPr>
                <w:rFonts w:ascii="Times New Roman"/>
                <w:b w:val="false"/>
                <w:i w:val="false"/>
                <w:color w:val="000000"/>
                <w:sz w:val="20"/>
              </w:rPr>
              <w:t>6-қосымша</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90" w:id="61"/>
    <w:p>
      <w:pPr>
        <w:spacing w:after="0"/>
        <w:ind w:left="0"/>
        <w:jc w:val="left"/>
      </w:pPr>
      <w:r>
        <w:rPr>
          <w:rFonts w:ascii="Times New Roman"/>
          <w:b/>
          <w:i w:val="false"/>
          <w:color w:val="000000"/>
        </w:rPr>
        <w:t xml:space="preserve"> "Іскерлік байланыстар" құралы шеңберінде шағын және орта кәсіпкерліктің жоғары және орта буын басшыларының біліктілігін арттыру үшін бизнес-тағылымдамаға қатысуға өтінім</w:t>
      </w:r>
    </w:p>
    <w:bookmarkEnd w:id="61"/>
    <w:bookmarkStart w:name="z91" w:id="62"/>
    <w:p>
      <w:pPr>
        <w:spacing w:after="0"/>
        <w:ind w:left="0"/>
        <w:jc w:val="both"/>
      </w:pPr>
      <w:r>
        <w:rPr>
          <w:rFonts w:ascii="Times New Roman"/>
          <w:b w:val="false"/>
          <w:i w:val="false"/>
          <w:color w:val="000000"/>
          <w:sz w:val="28"/>
        </w:rPr>
        <w:t>
      1. Көрсетілетін қызметті алушы туралы ақпарат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 әйел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ағымдағы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жоспарланатын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мекенжайы: компанияның заңды мекенжайы: компанияның нақты мекенжайы (заңды мекенжайдан өзгеше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(ауданы көрсетілген елді мекен):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ұйымдық-құқықтық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3"/>
          <w:p>
            <w:pPr>
              <w:spacing w:after="20"/>
              <w:ind w:left="20"/>
              <w:jc w:val="both"/>
            </w:pPr>
            <w:r>
              <w:rPr>
                <w:rFonts w:ascii="Times New Roman"/>
                <w:b w:val="false"/>
                <w:i w:val="false"/>
                <w:color w:val="000000"/>
                <w:sz w:val="20"/>
              </w:rPr>
              <w:t xml:space="preserve">
жеке кәсіпкер _______________________ </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жауапкершілігі шектеулі серіктестік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 __________________</w:t>
            </w:r>
          </w:p>
          <w:p>
            <w:pPr>
              <w:spacing w:after="20"/>
              <w:ind w:left="20"/>
              <w:jc w:val="both"/>
            </w:pPr>
            <w:r>
              <w:rPr>
                <w:rFonts w:ascii="Times New Roman"/>
                <w:b w:val="false"/>
                <w:i w:val="false"/>
                <w:color w:val="000000"/>
                <w:sz w:val="20"/>
              </w:rPr>
              <w:t>
басқа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ресми сайты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4"/>
          <w:p>
            <w:pPr>
              <w:spacing w:after="20"/>
              <w:ind w:left="20"/>
              <w:jc w:val="both"/>
            </w:pPr>
            <w:r>
              <w:rPr>
                <w:rFonts w:ascii="Times New Roman"/>
                <w:b w:val="false"/>
                <w:i w:val="false"/>
                <w:color w:val="000000"/>
                <w:sz w:val="20"/>
              </w:rPr>
              <w:t>
Электрондық пошта:</w:t>
            </w:r>
          </w:p>
          <w:bookmarkEnd w:id="64"/>
          <w:p>
            <w:pPr>
              <w:spacing w:after="20"/>
              <w:ind w:left="20"/>
              <w:jc w:val="both"/>
            </w:pPr>
            <w:r>
              <w:rPr>
                <w:rFonts w:ascii="Times New Roman"/>
                <w:b w:val="false"/>
                <w:i w:val="false"/>
                <w:color w:val="000000"/>
                <w:sz w:val="20"/>
              </w:rPr>
              <w:t>
телефон (факс):</w:t>
            </w:r>
          </w:p>
        </w:tc>
      </w:tr>
    </w:tbl>
    <w:bookmarkStart w:name="z97" w:id="65"/>
    <w:p>
      <w:pPr>
        <w:spacing w:after="0"/>
        <w:ind w:left="0"/>
        <w:jc w:val="both"/>
      </w:pPr>
      <w:r>
        <w:rPr>
          <w:rFonts w:ascii="Times New Roman"/>
          <w:b w:val="false"/>
          <w:i w:val="false"/>
          <w:color w:val="000000"/>
          <w:sz w:val="28"/>
        </w:rPr>
        <w:t>
      2. Бизнес-тағылымдамаға қатысу мақсаты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6"/>
          <w:p>
            <w:pPr>
              <w:spacing w:after="20"/>
              <w:ind w:left="20"/>
              <w:jc w:val="both"/>
            </w:pPr>
            <w:r>
              <w:rPr>
                <w:rFonts w:ascii="Times New Roman"/>
                <w:b w:val="false"/>
                <w:i w:val="false"/>
                <w:color w:val="000000"/>
                <w:sz w:val="20"/>
              </w:rPr>
              <w:t>
Кәсіпорныңыз жоспарлап отырған _____________ (қабылдаушы елмен),</w:t>
            </w:r>
          </w:p>
          <w:bookmarkEnd w:id="66"/>
          <w:p>
            <w:pPr>
              <w:spacing w:after="20"/>
              <w:ind w:left="20"/>
              <w:jc w:val="both"/>
            </w:pPr>
            <w:r>
              <w:rPr>
                <w:rFonts w:ascii="Times New Roman"/>
                <w:b w:val="false"/>
                <w:i w:val="false"/>
                <w:color w:val="000000"/>
                <w:sz w:val="20"/>
              </w:rPr>
              <w:t>
сондай-ақ басқа елдермен ынтымақтастық нысаны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7"/>
          <w:p>
            <w:pPr>
              <w:spacing w:after="20"/>
              <w:ind w:left="20"/>
              <w:jc w:val="both"/>
            </w:pPr>
            <w:r>
              <w:rPr>
                <w:rFonts w:ascii="Times New Roman"/>
                <w:b w:val="false"/>
                <w:i w:val="false"/>
                <w:color w:val="000000"/>
                <w:sz w:val="20"/>
              </w:rPr>
              <w:t>
Импорт ____ Экспорт ____ Дистрибуция______</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Бірлескен кәсіпорын құру ______ Франчайзинг______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Лицензиялау _____ Көрме _________</w:t>
            </w:r>
          </w:p>
          <w:p>
            <w:pPr>
              <w:spacing w:after="20"/>
              <w:ind w:left="20"/>
              <w:jc w:val="both"/>
            </w:pPr>
            <w:r>
              <w:rPr>
                <w:rFonts w:ascii="Times New Roman"/>
                <w:b w:val="false"/>
                <w:i w:val="false"/>
                <w:color w:val="000000"/>
                <w:sz w:val="20"/>
              </w:rPr>
              <w:t>
Басқа:________________________________________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неліктен бизнес-тағылымдамаға қатысқыңыз келеді (кәсіпорныңыздың _______________ (қабылдаушы елмен), оның ішінде басқа елдермен экономикалық ынтымақтастық жасауға қатысты жоспарларын сипаттаңыз)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Бизнес-жоспарыңыздың қысқаша сипаттамасы:</w:t>
            </w:r>
          </w:p>
        </w:tc>
      </w:tr>
    </w:tbl>
    <w:bookmarkStart w:name="z102" w:id="68"/>
    <w:p>
      <w:pPr>
        <w:spacing w:after="0"/>
        <w:ind w:left="0"/>
        <w:jc w:val="both"/>
      </w:pPr>
      <w:r>
        <w:rPr>
          <w:rFonts w:ascii="Times New Roman"/>
          <w:b w:val="false"/>
          <w:i w:val="false"/>
          <w:color w:val="000000"/>
          <w:sz w:val="28"/>
        </w:rPr>
        <w:t>
      Өтінімге мынадай құжаттарды қоса беру қажет:</w:t>
      </w:r>
    </w:p>
    <w:bookmarkEnd w:id="68"/>
    <w:bookmarkStart w:name="z103" w:id="69"/>
    <w:p>
      <w:pPr>
        <w:spacing w:after="0"/>
        <w:ind w:left="0"/>
        <w:jc w:val="both"/>
      </w:pPr>
      <w:r>
        <w:rPr>
          <w:rFonts w:ascii="Times New Roman"/>
          <w:b w:val="false"/>
          <w:i w:val="false"/>
          <w:color w:val="000000"/>
          <w:sz w:val="28"/>
        </w:rPr>
        <w:t>
      1. Кооперациялық жоба туралы ақпаратты қамтитын сауалнама (Application Form).</w:t>
      </w:r>
    </w:p>
    <w:bookmarkEnd w:id="69"/>
    <w:bookmarkStart w:name="z104" w:id="70"/>
    <w:p>
      <w:pPr>
        <w:spacing w:after="0"/>
        <w:ind w:left="0"/>
        <w:jc w:val="both"/>
      </w:pPr>
      <w:r>
        <w:rPr>
          <w:rFonts w:ascii="Times New Roman"/>
          <w:b w:val="false"/>
          <w:i w:val="false"/>
          <w:color w:val="000000"/>
          <w:sz w:val="28"/>
        </w:rPr>
        <w:t>
      2. Қатысушының "Іскерлік байланыстар" құралын іске асыру шеңберіндегі міндеттемесі.</w:t>
      </w:r>
    </w:p>
    <w:bookmarkEnd w:id="70"/>
    <w:bookmarkStart w:name="z105" w:id="71"/>
    <w:p>
      <w:pPr>
        <w:spacing w:after="0"/>
        <w:ind w:left="0"/>
        <w:jc w:val="both"/>
      </w:pPr>
      <w:r>
        <w:rPr>
          <w:rFonts w:ascii="Times New Roman"/>
          <w:b w:val="false"/>
          <w:i w:val="false"/>
          <w:color w:val="000000"/>
          <w:sz w:val="28"/>
        </w:rPr>
        <w:t>
      3. Компанияңыздың қызметі туралы ақпараттың таныстырылымы.</w:t>
      </w:r>
    </w:p>
    <w:bookmarkEnd w:id="71"/>
    <w:bookmarkStart w:name="z106" w:id="72"/>
    <w:p>
      <w:pPr>
        <w:spacing w:after="0"/>
        <w:ind w:left="0"/>
        <w:jc w:val="both"/>
      </w:pPr>
      <w:r>
        <w:rPr>
          <w:rFonts w:ascii="Times New Roman"/>
          <w:b w:val="false"/>
          <w:i w:val="false"/>
          <w:color w:val="000000"/>
          <w:sz w:val="28"/>
        </w:rPr>
        <w:t>
      4. Сіз сатып алғыңыз/сатқыңыз келетін өнімнің, жабдықтың және өзге де ұқсас объектілердің техникалық өзіндік ерекшелігі (бар болса).</w:t>
      </w:r>
    </w:p>
    <w:bookmarkEnd w:id="72"/>
    <w:bookmarkStart w:name="z107" w:id="73"/>
    <w:p>
      <w:pPr>
        <w:spacing w:after="0"/>
        <w:ind w:left="0"/>
        <w:jc w:val="both"/>
      </w:pPr>
      <w:r>
        <w:rPr>
          <w:rFonts w:ascii="Times New Roman"/>
          <w:b w:val="false"/>
          <w:i w:val="false"/>
          <w:color w:val="000000"/>
          <w:sz w:val="28"/>
        </w:rPr>
        <w:t>
      5. __________ фирмалардың (қабылдаушы елдің) Сіздің ұсыныстарыңызға/ жолданымдарыңызға қызығушылық білдірген хаттары (бар болса).</w:t>
      </w:r>
    </w:p>
    <w:bookmarkEnd w:id="73"/>
    <w:bookmarkStart w:name="z108" w:id="74"/>
    <w:p>
      <w:pPr>
        <w:spacing w:after="0"/>
        <w:ind w:left="0"/>
        <w:jc w:val="both"/>
      </w:pPr>
      <w:r>
        <w:rPr>
          <w:rFonts w:ascii="Times New Roman"/>
          <w:b w:val="false"/>
          <w:i w:val="false"/>
          <w:color w:val="000000"/>
          <w:sz w:val="28"/>
        </w:rPr>
        <w:t>
      6. "Іскерлік байланыстар" құралы бойынша бизнес-тағылымдамаға қатысуға үміткерлер үшін мемлекеттік кірістер департаментінен салық төлеушінің соңғы 3 (үш) жылдағы кірістерін растау туралы анықтама.</w:t>
      </w:r>
    </w:p>
    <w:bookmarkEnd w:id="74"/>
    <w:bookmarkStart w:name="z109" w:id="75"/>
    <w:p>
      <w:pPr>
        <w:spacing w:after="0"/>
        <w:ind w:left="0"/>
        <w:jc w:val="both"/>
      </w:pPr>
      <w:r>
        <w:rPr>
          <w:rFonts w:ascii="Times New Roman"/>
          <w:b w:val="false"/>
          <w:i w:val="false"/>
          <w:color w:val="000000"/>
          <w:sz w:val="28"/>
        </w:rPr>
        <w:t>
      7. Заңды тұлғаның мемлекеттік тіркелуі туралы анықтама немесе дара кәсіпкердің тіркелгенін растайтын құжат.</w:t>
      </w:r>
    </w:p>
    <w:bookmarkEnd w:id="75"/>
    <w:bookmarkStart w:name="z110" w:id="76"/>
    <w:p>
      <w:pPr>
        <w:spacing w:after="0"/>
        <w:ind w:left="0"/>
        <w:jc w:val="both"/>
      </w:pPr>
      <w:r>
        <w:rPr>
          <w:rFonts w:ascii="Times New Roman"/>
          <w:b w:val="false"/>
          <w:i w:val="false"/>
          <w:color w:val="000000"/>
          <w:sz w:val="28"/>
        </w:rPr>
        <w:t>
      8. Қызмет алушының тағайындалуын және лауазымын растайтын құжат.</w:t>
      </w:r>
    </w:p>
    <w:bookmarkEnd w:id="76"/>
    <w:bookmarkStart w:name="z111" w:id="77"/>
    <w:p>
      <w:pPr>
        <w:spacing w:after="0"/>
        <w:ind w:left="0"/>
        <w:jc w:val="both"/>
      </w:pPr>
      <w:r>
        <w:rPr>
          <w:rFonts w:ascii="Times New Roman"/>
          <w:b w:val="false"/>
          <w:i w:val="false"/>
          <w:color w:val="000000"/>
          <w:sz w:val="28"/>
        </w:rPr>
        <w:t xml:space="preserve">
      * Ұсынылған ақпараттың анықтығын растаймын, жалған мәлімет бергенім үшін Қазақстан Республикасының заңнамасына сәйкес жауаптылық туралы хабардармын және "Атамекен" Қазақстан Республикасының ұлттық кәсіпкерлер палатасына өзімнің дербес деректерімді өңдеуге,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дербес деректерді және өзге де ақпаратты жинауға, өңдеуге, сақтауға, жүктеп алуға және пайдалануға өз келісімімді беремін.</w:t>
      </w:r>
    </w:p>
    <w:bookmarkEnd w:id="77"/>
    <w:bookmarkStart w:name="z112" w:id="78"/>
    <w:p>
      <w:pPr>
        <w:spacing w:after="0"/>
        <w:ind w:left="0"/>
        <w:jc w:val="both"/>
      </w:pPr>
      <w:r>
        <w:rPr>
          <w:rFonts w:ascii="Times New Roman"/>
          <w:b w:val="false"/>
          <w:i w:val="false"/>
          <w:color w:val="000000"/>
          <w:sz w:val="28"/>
        </w:rPr>
        <w:t>
      * Өзім ұсынған заңмен қорғалатын құпияны құрайтын мәліметтерді тіркеушінің пайдалануына, сондай-ақ менің дербес деректерімді жинауына, өңдеуіне, сақтауына, жүктеп алуына және пайдалануына келісім беремін.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640 қаулысына</w:t>
            </w:r>
            <w:r>
              <w:br/>
            </w:r>
            <w:r>
              <w:rPr>
                <w:rFonts w:ascii="Times New Roman"/>
                <w:b w:val="false"/>
                <w:i w:val="false"/>
                <w:color w:val="000000"/>
                <w:sz w:val="20"/>
              </w:rPr>
              <w:t>7-қосымша</w:t>
            </w:r>
            <w:r>
              <w:br/>
            </w:r>
            <w:r>
              <w:rPr>
                <w:rFonts w:ascii="Times New Roman"/>
                <w:b w:val="false"/>
                <w:i w:val="false"/>
                <w:color w:val="000000"/>
                <w:sz w:val="20"/>
              </w:rPr>
              <w:t>Жеке кәсіпкерлік субъектілерін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 қолдау тәртібіне, нысандарына 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117" w:id="79"/>
    <w:p>
      <w:pPr>
        <w:spacing w:after="0"/>
        <w:ind w:left="0"/>
        <w:jc w:val="left"/>
      </w:pPr>
      <w:r>
        <w:rPr>
          <w:rFonts w:ascii="Times New Roman"/>
          <w:b/>
          <w:i w:val="false"/>
          <w:color w:val="000000"/>
        </w:rPr>
        <w:t xml:space="preserve"> "Іскерлік байланыстар" құралына қатысушылардың қызметін кейіннен мониторингтеу нысаны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саланың/кіші саланың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80"/>
    <w:p>
      <w:pPr>
        <w:spacing w:after="0"/>
        <w:ind w:left="0"/>
        <w:jc w:val="both"/>
      </w:pPr>
      <w:r>
        <w:rPr>
          <w:rFonts w:ascii="Times New Roman"/>
          <w:b w:val="false"/>
          <w:i w:val="false"/>
          <w:color w:val="000000"/>
          <w:sz w:val="28"/>
        </w:rPr>
        <w:t>
      кестенің жалғасы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саланың/кіші саланың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орташа жылдық құны,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Активтердің өсуі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жылдық орташа айналымы,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81"/>
    <w:p>
      <w:pPr>
        <w:spacing w:after="0"/>
        <w:ind w:left="0"/>
        <w:jc w:val="both"/>
      </w:pPr>
      <w:r>
        <w:rPr>
          <w:rFonts w:ascii="Times New Roman"/>
          <w:b w:val="false"/>
          <w:i w:val="false"/>
          <w:color w:val="000000"/>
          <w:sz w:val="28"/>
        </w:rPr>
        <w:t>
      кестенің жалғасы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өсуі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өсуі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82"/>
    <w:p>
      <w:pPr>
        <w:spacing w:after="0"/>
        <w:ind w:left="0"/>
        <w:jc w:val="both"/>
      </w:pPr>
      <w:r>
        <w:rPr>
          <w:rFonts w:ascii="Times New Roman"/>
          <w:b w:val="false"/>
          <w:i w:val="false"/>
          <w:color w:val="000000"/>
          <w:sz w:val="28"/>
        </w:rPr>
        <w:t>
      кестенің жалғасы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 бойынша төленген салықтардың көлемі,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Бизнес-тағылымдама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әріптес компанияның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83"/>
    <w:p>
      <w:pPr>
        <w:spacing w:after="0"/>
        <w:ind w:left="0"/>
        <w:jc w:val="both"/>
      </w:pPr>
      <w:r>
        <w:rPr>
          <w:rFonts w:ascii="Times New Roman"/>
          <w:b w:val="false"/>
          <w:i w:val="false"/>
          <w:color w:val="000000"/>
          <w:sz w:val="28"/>
        </w:rPr>
        <w:t>
      кестенің жалғасы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ынтымақтастық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қатысудың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84"/>
    <w:p>
      <w:pPr>
        <w:spacing w:after="0"/>
        <w:ind w:left="0"/>
        <w:jc w:val="both"/>
      </w:pPr>
      <w:r>
        <w:rPr>
          <w:rFonts w:ascii="Times New Roman"/>
          <w:b w:val="false"/>
          <w:i w:val="false"/>
          <w:color w:val="000000"/>
          <w:sz w:val="28"/>
        </w:rPr>
        <w:t>
      кестенің жалғасы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көлемі, мың теңге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өсуі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85"/>
    <w:p>
      <w:pPr>
        <w:spacing w:after="0"/>
        <w:ind w:left="0"/>
        <w:jc w:val="both"/>
      </w:pPr>
      <w:r>
        <w:rPr>
          <w:rFonts w:ascii="Times New Roman"/>
          <w:b w:val="false"/>
          <w:i w:val="false"/>
          <w:color w:val="000000"/>
          <w:sz w:val="28"/>
        </w:rPr>
        <w:t>
      Ескертпе: басқа да оң нәтижелер болған жағдайда ақпаратты "Ескертпе" бағанында көрсету қажет.</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640 қаулысына</w:t>
            </w:r>
            <w:r>
              <w:br/>
            </w:r>
            <w:r>
              <w:rPr>
                <w:rFonts w:ascii="Times New Roman"/>
                <w:b w:val="false"/>
                <w:i w:val="false"/>
                <w:color w:val="000000"/>
                <w:sz w:val="20"/>
              </w:rPr>
              <w:t>8-қосымша</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27" w:id="86"/>
    <w:p>
      <w:pPr>
        <w:spacing w:after="0"/>
        <w:ind w:left="0"/>
        <w:jc w:val="left"/>
      </w:pPr>
      <w:r>
        <w:rPr>
          <w:rFonts w:ascii="Times New Roman"/>
          <w:b/>
          <w:i w:val="false"/>
          <w:color w:val="000000"/>
        </w:rPr>
        <w:t xml:space="preserve"> "Сарапшылар қызметі" құралына қатысуға өтінім</w:t>
      </w:r>
    </w:p>
    <w:bookmarkEnd w:id="86"/>
    <w:bookmarkStart w:name="z128" w:id="87"/>
    <w:p>
      <w:pPr>
        <w:spacing w:after="0"/>
        <w:ind w:left="0"/>
        <w:jc w:val="both"/>
      </w:pPr>
      <w:r>
        <w:rPr>
          <w:rFonts w:ascii="Times New Roman"/>
          <w:b w:val="false"/>
          <w:i w:val="false"/>
          <w:color w:val="000000"/>
          <w:sz w:val="28"/>
        </w:rPr>
        <w:t>
      Барлық бағандар міндетті түрде толтырылады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8"/>
          <w:p>
            <w:pPr>
              <w:spacing w:after="20"/>
              <w:ind w:left="20"/>
              <w:jc w:val="both"/>
            </w:pPr>
            <w:r>
              <w:rPr>
                <w:rFonts w:ascii="Times New Roman"/>
                <w:b w:val="false"/>
                <w:i w:val="false"/>
                <w:color w:val="000000"/>
                <w:sz w:val="20"/>
              </w:rPr>
              <w:t>
1. Шетелдік және (немесе) отандық сарапшыларды тарту:</w:t>
            </w:r>
          </w:p>
          <w:bookmarkEnd w:id="88"/>
          <w:bookmarkStart w:name="z130" w:id="89"/>
          <w:p>
            <w:pPr>
              <w:spacing w:after="20"/>
              <w:ind w:left="20"/>
              <w:jc w:val="both"/>
            </w:pPr>
          </w:p>
          <w:bookmarkEnd w:id="89"/>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Отандық</w:t>
            </w:r>
          </w:p>
          <w:p>
            <w:pPr>
              <w:spacing w:after="20"/>
              <w:ind w:left="20"/>
              <w:jc w:val="both"/>
            </w:pPr>
          </w:p>
          <w:bookmarkStart w:name="z132" w:id="90"/>
          <w:p>
            <w:pPr>
              <w:spacing w:after="20"/>
              <w:ind w:left="20"/>
              <w:jc w:val="both"/>
            </w:pPr>
          </w:p>
          <w:bookmarkEnd w:id="90"/>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1.1. Егер "Шетелдік" болса:</w:t>
            </w:r>
          </w:p>
          <w:p>
            <w:pPr>
              <w:spacing w:after="20"/>
              <w:ind w:left="20"/>
              <w:jc w:val="both"/>
            </w:pPr>
          </w:p>
          <w:bookmarkStart w:name="z135" w:id="91"/>
          <w:p>
            <w:pPr>
              <w:spacing w:after="20"/>
              <w:ind w:left="20"/>
              <w:jc w:val="both"/>
            </w:pPr>
          </w:p>
          <w:bookmarkEnd w:id="91"/>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шетелдік ұйымдардың жәрдемдесуімен сырттан шетелдік сарапшыны тарту</w:t>
            </w:r>
          </w:p>
          <w:p>
            <w:pPr>
              <w:spacing w:after="20"/>
              <w:ind w:left="20"/>
              <w:jc w:val="both"/>
            </w:pPr>
          </w:p>
          <w:bookmarkStart w:name="z137" w:id="92"/>
          <w:p>
            <w:pPr>
              <w:spacing w:after="20"/>
              <w:ind w:left="20"/>
              <w:jc w:val="both"/>
            </w:pPr>
          </w:p>
          <w:bookmarkEnd w:id="92"/>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көрсетілетін қызметті алушының ұсынымы бойынша сырттан шетелдік сарапшыны тарту </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3"/>
          <w:p>
            <w:pPr>
              <w:spacing w:after="20"/>
              <w:ind w:left="20"/>
              <w:jc w:val="both"/>
            </w:pPr>
            <w:r>
              <w:rPr>
                <w:rFonts w:ascii="Times New Roman"/>
                <w:b w:val="false"/>
                <w:i w:val="false"/>
                <w:color w:val="000000"/>
                <w:sz w:val="20"/>
              </w:rPr>
              <w:t>
2. Компанияның атауы:</w:t>
            </w:r>
          </w:p>
          <w:bookmarkEnd w:id="93"/>
          <w:p>
            <w:pPr>
              <w:spacing w:after="20"/>
              <w:ind w:left="20"/>
              <w:jc w:val="both"/>
            </w:pPr>
            <w:r>
              <w:rPr>
                <w:rFonts w:ascii="Times New Roman"/>
                <w:b w:val="false"/>
                <w:i w:val="false"/>
                <w:color w:val="000000"/>
                <w:sz w:val="20"/>
              </w:rPr>
              <w:t>
2.1. Кәсіпкерлік субъектісінің бизнес сәйкестендіру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Құрылған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Меншіктің ұйымдық-құқықтық нысаны: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4"/>
          <w:p>
            <w:pPr>
              <w:spacing w:after="20"/>
              <w:ind w:left="20"/>
              <w:jc w:val="both"/>
            </w:pPr>
          </w:p>
          <w:bookmarkEnd w:id="94"/>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дара кәсіпкер</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5"/>
          <w:p>
            <w:pPr>
              <w:spacing w:after="20"/>
              <w:ind w:left="20"/>
              <w:jc w:val="both"/>
            </w:pPr>
          </w:p>
          <w:bookmarkEnd w:id="95"/>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жауапкершілігі шектеулі серіктестік</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6"/>
          <w:p>
            <w:pPr>
              <w:spacing w:after="20"/>
              <w:ind w:left="20"/>
              <w:jc w:val="both"/>
            </w:pPr>
          </w:p>
          <w:bookmarkEnd w:id="96"/>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акционерлік қоғам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7"/>
          <w:p>
            <w:pPr>
              <w:spacing w:after="20"/>
              <w:ind w:left="20"/>
              <w:jc w:val="both"/>
            </w:pPr>
          </w:p>
          <w:bookmarkEnd w:id="97"/>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Басқасы</w:t>
            </w: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Кәсіпкерлік субъектісінің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Облыс:</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Қала (ауданы көрсетілген елді мекен):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Кәсіпкерлік субъектісінің нақты мекенжайы (заңды мекенжайынан өзгеше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Пошта индексі: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8"/>
          <w:p>
            <w:pPr>
              <w:spacing w:after="20"/>
              <w:ind w:left="20"/>
              <w:jc w:val="both"/>
            </w:pPr>
            <w:r>
              <w:rPr>
                <w:rFonts w:ascii="Times New Roman"/>
                <w:b w:val="false"/>
                <w:i w:val="false"/>
                <w:color w:val="000000"/>
                <w:sz w:val="20"/>
              </w:rPr>
              <w:t>
5. Басшының тегі, аты, әкесінің аты (бар болса):</w:t>
            </w:r>
          </w:p>
          <w:bookmarkEnd w:id="98"/>
          <w:p>
            <w:pPr>
              <w:spacing w:after="20"/>
              <w:ind w:left="20"/>
              <w:jc w:val="both"/>
            </w:pPr>
            <w:r>
              <w:rPr>
                <w:rFonts w:ascii="Times New Roman"/>
                <w:b w:val="false"/>
                <w:i w:val="false"/>
                <w:color w:val="000000"/>
                <w:sz w:val="20"/>
              </w:rPr>
              <w:t>
5.1. Басшының жеке сәйкестендіру нөмірі: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9"/>
          <w:p>
            <w:pPr>
              <w:spacing w:after="20"/>
              <w:ind w:left="20"/>
              <w:jc w:val="both"/>
            </w:pPr>
            <w:r>
              <w:rPr>
                <w:rFonts w:ascii="Times New Roman"/>
                <w:b w:val="false"/>
                <w:i w:val="false"/>
                <w:color w:val="000000"/>
                <w:sz w:val="20"/>
              </w:rPr>
              <w:t>
6. Компаниядан жауапты адам:</w:t>
            </w:r>
          </w:p>
          <w:bookmarkEnd w:id="99"/>
          <w:p>
            <w:pPr>
              <w:spacing w:after="20"/>
              <w:ind w:left="20"/>
              <w:jc w:val="both"/>
            </w:pPr>
            <w:r>
              <w:rPr>
                <w:rFonts w:ascii="Times New Roman"/>
                <w:b w:val="false"/>
                <w:i w:val="false"/>
                <w:color w:val="000000"/>
                <w:sz w:val="20"/>
              </w:rPr>
              <w:t>
6.1. Жауапты адамның тегі, аты, әкесінің аты (бар болса):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0"/>
          <w:p>
            <w:pPr>
              <w:spacing w:after="20"/>
              <w:ind w:left="20"/>
              <w:jc w:val="both"/>
            </w:pPr>
            <w:r>
              <w:rPr>
                <w:rFonts w:ascii="Times New Roman"/>
                <w:b w:val="false"/>
                <w:i w:val="false"/>
                <w:color w:val="000000"/>
                <w:sz w:val="20"/>
              </w:rPr>
              <w:t xml:space="preserve">
6.2. Басшының жынысы: </w:t>
            </w:r>
          </w:p>
          <w:bookmarkEnd w:id="100"/>
          <w:bookmarkStart w:name="z146" w:id="101"/>
          <w:p>
            <w:pPr>
              <w:spacing w:after="20"/>
              <w:ind w:left="20"/>
              <w:jc w:val="both"/>
            </w:pPr>
          </w:p>
          <w:bookmarkEnd w:id="101"/>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ер </w:t>
            </w:r>
          </w:p>
          <w:p>
            <w:pPr>
              <w:spacing w:after="20"/>
              <w:ind w:left="20"/>
              <w:jc w:val="both"/>
            </w:pPr>
          </w:p>
          <w:bookmarkStart w:name="z148" w:id="102"/>
          <w:p>
            <w:pPr>
              <w:spacing w:after="20"/>
              <w:ind w:left="20"/>
              <w:jc w:val="both"/>
            </w:pPr>
          </w:p>
          <w:bookmarkEnd w:id="102"/>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әйел</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Басшының туған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Мобильді телефон: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Телефон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Электрондық пошта: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Компания қызметінің негізгі саласы (экономика саласы): 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Әлеуетті қатысушыларға арналған экономиканың басым секторларының тізбесіне сәйкес экономикалық қызметтің жалпы жіктеуіші бойынша код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Шығарылатын өнімнің (ұсынылатын көрсетілетін қызметтердің) атауы: 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Штаттағы жұмыскерлер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Өткен жылдағы орташа жылдық кіріс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Сараптамалық көмек талап етілетін сала: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3"/>
          <w:p>
            <w:pPr>
              <w:spacing w:after="20"/>
              <w:ind w:left="20"/>
              <w:jc w:val="both"/>
            </w:pPr>
          </w:p>
          <w:bookmarkEnd w:id="103"/>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менеджментті ұйымдастыру</w:t>
            </w:r>
          </w:p>
          <w:p>
            <w:pPr>
              <w:spacing w:after="20"/>
              <w:ind w:left="20"/>
              <w:jc w:val="both"/>
            </w:pPr>
          </w:p>
          <w:bookmarkStart w:name="z151" w:id="104"/>
          <w:p>
            <w:pPr>
              <w:spacing w:after="20"/>
              <w:ind w:left="20"/>
              <w:jc w:val="both"/>
            </w:pPr>
          </w:p>
          <w:bookmarkEnd w:id="104"/>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процесті ұйымдастыру</w:t>
            </w:r>
          </w:p>
          <w:p>
            <w:pPr>
              <w:spacing w:after="20"/>
              <w:ind w:left="20"/>
              <w:jc w:val="both"/>
            </w:pPr>
          </w:p>
          <w:bookmarkStart w:name="z153" w:id="105"/>
          <w:p>
            <w:pPr>
              <w:spacing w:after="20"/>
              <w:ind w:left="20"/>
              <w:jc w:val="both"/>
            </w:pPr>
          </w:p>
          <w:bookmarkEnd w:id="105"/>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техникасын пайдалану</w:t>
            </w:r>
          </w:p>
          <w:p>
            <w:pPr>
              <w:spacing w:after="20"/>
              <w:ind w:left="20"/>
              <w:jc w:val="both"/>
            </w:pPr>
          </w:p>
          <w:bookmarkStart w:name="z155" w:id="106"/>
          <w:p>
            <w:pPr>
              <w:spacing w:after="20"/>
              <w:ind w:left="20"/>
              <w:jc w:val="both"/>
            </w:pPr>
          </w:p>
          <w:bookmarkEnd w:id="106"/>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персоналдың біліктілігін арттыру</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7"/>
          <w:p>
            <w:pPr>
              <w:spacing w:after="20"/>
              <w:ind w:left="20"/>
              <w:jc w:val="both"/>
            </w:pPr>
          </w:p>
          <w:bookmarkEnd w:id="107"/>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қаржы саласындағы көрсетілетін қызметтер</w:t>
            </w:r>
          </w:p>
          <w:p>
            <w:pPr>
              <w:spacing w:after="20"/>
              <w:ind w:left="20"/>
              <w:jc w:val="both"/>
            </w:pPr>
          </w:p>
          <w:bookmarkStart w:name="z158" w:id="108"/>
          <w:p>
            <w:pPr>
              <w:spacing w:after="20"/>
              <w:ind w:left="20"/>
              <w:jc w:val="both"/>
            </w:pPr>
          </w:p>
          <w:bookmarkEnd w:id="108"/>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өнім сапасын бақылау</w:t>
            </w:r>
          </w:p>
          <w:p>
            <w:pPr>
              <w:spacing w:after="20"/>
              <w:ind w:left="20"/>
              <w:jc w:val="both"/>
            </w:pPr>
          </w:p>
          <w:bookmarkStart w:name="z160" w:id="109"/>
          <w:p>
            <w:pPr>
              <w:spacing w:after="20"/>
              <w:ind w:left="20"/>
              <w:jc w:val="both"/>
            </w:pPr>
          </w:p>
          <w:bookmarkEnd w:id="109"/>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 өткізу және маркетинг</w:t>
            </w:r>
          </w:p>
          <w:p>
            <w:pPr>
              <w:spacing w:after="20"/>
              <w:ind w:left="20"/>
              <w:jc w:val="both"/>
            </w:pPr>
          </w:p>
          <w:bookmarkStart w:name="z162" w:id="110"/>
          <w:p>
            <w:pPr>
              <w:spacing w:after="20"/>
              <w:ind w:left="20"/>
              <w:jc w:val="both"/>
            </w:pPr>
          </w:p>
          <w:bookmarkEnd w:id="110"/>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басқа:_________________________</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Сұратылатын сараптамалық көмектің егжей-тегжейлі сипаттамасы: __________________________________________________________________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Сараптамалық миссияның мақсаты: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Күтілетін нәтижелер: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Сарапшы қалайтын кәсіптік біліктілік (білімі, қызмет саласы, жұмыс тәжірибесі, ерекше дағдылары):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Сараптамалық миссияға қатысты ақпарат:</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Миссияны бастаудың қалаулы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Миссия жүзеге асырылатын жер: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Сарапшы қамтамасыз етілетін тұрғын үй түрі:___________________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Күтілетін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Сарапшыға ұсынылатын көлік түрі: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Аудармашыны ұсынуға әзірлік: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1"/>
          <w:p>
            <w:pPr>
              <w:spacing w:after="20"/>
              <w:ind w:left="20"/>
              <w:jc w:val="both"/>
            </w:pPr>
            <w:r>
              <w:rPr>
                <w:rFonts w:ascii="Times New Roman"/>
                <w:b w:val="false"/>
                <w:i w:val="false"/>
                <w:color w:val="000000"/>
                <w:sz w:val="20"/>
              </w:rPr>
              <w:t>
16. Компанияңызда шет тілдерін білетін жауапты жұмыскер бар ма?</w:t>
            </w:r>
          </w:p>
          <w:bookmarkEnd w:id="111"/>
          <w:bookmarkStart w:name="z164" w:id="112"/>
          <w:p>
            <w:pPr>
              <w:spacing w:after="20"/>
              <w:ind w:left="20"/>
              <w:jc w:val="both"/>
            </w:pPr>
          </w:p>
          <w:bookmarkEnd w:id="112"/>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Иә</w:t>
            </w:r>
          </w:p>
          <w:p>
            <w:pPr>
              <w:spacing w:after="20"/>
              <w:ind w:left="20"/>
              <w:jc w:val="both"/>
            </w:pPr>
          </w:p>
          <w:bookmarkStart w:name="z166" w:id="113"/>
          <w:p>
            <w:pPr>
              <w:spacing w:after="20"/>
              <w:ind w:left="20"/>
              <w:jc w:val="both"/>
            </w:pPr>
          </w:p>
          <w:bookmarkEnd w:id="113"/>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Жоқ (қажеттісін белгілеңіз)</w:t>
            </w:r>
          </w:p>
          <w:p>
            <w:pPr>
              <w:spacing w:after="20"/>
              <w:ind w:left="20"/>
              <w:jc w:val="both"/>
            </w:pPr>
            <w:r>
              <w:rPr>
                <w:rFonts w:ascii="Times New Roman"/>
                <w:b w:val="false"/>
                <w:i w:val="false"/>
                <w:color w:val="000000"/>
                <w:sz w:val="20"/>
              </w:rPr>
              <w:t>
Егер Сіз "иә" деп жауап берсеңіз, тиісті тілді (тілдерді) және меңгеру деңгейін нақтылаңыз:</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4"/>
          <w:p>
            <w:pPr>
              <w:spacing w:after="20"/>
              <w:ind w:left="20"/>
              <w:jc w:val="both"/>
            </w:pPr>
            <w:r>
              <w:rPr>
                <w:rFonts w:ascii="Times New Roman"/>
                <w:b w:val="false"/>
                <w:i w:val="false"/>
                <w:color w:val="000000"/>
                <w:sz w:val="20"/>
              </w:rPr>
              <w:t>
17. Компанияны дамытудың/ жаңғыртудың қоса берілген бизнес (стратегиялық) жоспары болса, белгілеңіз.</w:t>
            </w:r>
          </w:p>
          <w:bookmarkEnd w:id="114"/>
          <w:bookmarkStart w:name="z169" w:id="115"/>
          <w:p>
            <w:pPr>
              <w:spacing w:after="20"/>
              <w:ind w:left="20"/>
              <w:jc w:val="both"/>
            </w:pPr>
          </w:p>
          <w:bookmarkEnd w:id="115"/>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Иә </w:t>
            </w:r>
          </w:p>
          <w:p>
            <w:pPr>
              <w:spacing w:after="20"/>
              <w:ind w:left="20"/>
              <w:jc w:val="both"/>
            </w:pPr>
          </w:p>
          <w:bookmarkStart w:name="z171" w:id="116"/>
          <w:p>
            <w:pPr>
              <w:spacing w:after="20"/>
              <w:ind w:left="20"/>
              <w:jc w:val="both"/>
            </w:pPr>
          </w:p>
          <w:bookmarkEnd w:id="116"/>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Жоқ </w:t>
            </w:r>
          </w:p>
          <w:p>
            <w:pPr>
              <w:spacing w:after="20"/>
              <w:ind w:left="20"/>
              <w:jc w:val="both"/>
            </w:pPr>
            <w:r>
              <w:rPr>
                <w:rFonts w:ascii="Times New Roman"/>
                <w:b w:val="false"/>
                <w:i w:val="false"/>
                <w:color w:val="000000"/>
                <w:sz w:val="20"/>
              </w:rPr>
              <w:t>
Егер Сіз "иә" деп жауап берсеңіз, тиісті құжатты қоса беріңіз</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7"/>
          <w:p>
            <w:pPr>
              <w:spacing w:after="20"/>
              <w:ind w:left="20"/>
              <w:jc w:val="both"/>
            </w:pPr>
            <w:r>
              <w:rPr>
                <w:rFonts w:ascii="Times New Roman"/>
                <w:b w:val="false"/>
                <w:i w:val="false"/>
                <w:color w:val="000000"/>
                <w:sz w:val="20"/>
              </w:rPr>
              <w:t>
1. Кәсіпкерлікті қолдаудың қаржылай емес шараларын көрсету қағидаларымен танысып, онымен келіссеңіз, белгілеңіз</w:t>
            </w:r>
          </w:p>
          <w:bookmarkEnd w:id="117"/>
          <w:bookmarkStart w:name="z174" w:id="118"/>
          <w:p>
            <w:pPr>
              <w:spacing w:after="20"/>
              <w:ind w:left="20"/>
              <w:jc w:val="both"/>
            </w:pPr>
          </w:p>
          <w:bookmarkEnd w:id="118"/>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9"/>
          <w:p>
            <w:pPr>
              <w:spacing w:after="20"/>
              <w:ind w:left="20"/>
              <w:jc w:val="both"/>
            </w:pPr>
            <w:r>
              <w:rPr>
                <w:rFonts w:ascii="Times New Roman"/>
                <w:b w:val="false"/>
                <w:i w:val="false"/>
                <w:color w:val="000000"/>
                <w:sz w:val="20"/>
              </w:rPr>
              <w:t>
18. Осы арқылы: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 мен қоса беріліп отырған құжаттардың анықтығын растаймын</w:t>
            </w:r>
          </w:p>
          <w:p>
            <w:pPr>
              <w:spacing w:after="20"/>
              <w:ind w:left="20"/>
              <w:jc w:val="both"/>
            </w:pPr>
          </w:p>
          <w:p>
            <w:pPr>
              <w:spacing w:after="20"/>
              <w:ind w:left="20"/>
              <w:jc w:val="both"/>
            </w:pP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4000" cy="317500"/>
                          </a:xfrm>
                          <a:prstGeom prst="rect">
                            <a:avLst/>
                          </a:prstGeom>
                        </pic:spPr>
                      </pic:pic>
                    </a:graphicData>
                  </a:graphic>
                </wp:inline>
              </w:drawing>
            </w:r>
          </w:p>
          <w:p>
            <w:pPr>
              <w:spacing w:after="20"/>
              <w:ind w:left="20"/>
              <w:jc w:val="both"/>
            </w:pPr>
          </w:p>
          <w:p>
            <w:pPr>
              <w:spacing w:after="20"/>
              <w:ind w:left="20"/>
              <w:jc w:val="both"/>
            </w:pPr>
          </w:p>
        </w:tc>
      </w:tr>
    </w:tbl>
    <w:bookmarkStart w:name="z177" w:id="120"/>
    <w:p>
      <w:pPr>
        <w:spacing w:after="0"/>
        <w:ind w:left="0"/>
        <w:jc w:val="both"/>
      </w:pPr>
      <w:r>
        <w:rPr>
          <w:rFonts w:ascii="Times New Roman"/>
          <w:b w:val="false"/>
          <w:i w:val="false"/>
          <w:color w:val="000000"/>
          <w:sz w:val="28"/>
        </w:rPr>
        <w:t>
      Көрсетілетін қызметті алушының тегі, аты, әкесінің аты (бар болса)</w:t>
      </w:r>
    </w:p>
    <w:bookmarkEnd w:id="120"/>
    <w:bookmarkStart w:name="z178" w:id="121"/>
    <w:p>
      <w:pPr>
        <w:spacing w:after="0"/>
        <w:ind w:left="0"/>
        <w:jc w:val="both"/>
      </w:pPr>
      <w:r>
        <w:rPr>
          <w:rFonts w:ascii="Times New Roman"/>
          <w:b w:val="false"/>
          <w:i w:val="false"/>
          <w:color w:val="000000"/>
          <w:sz w:val="28"/>
        </w:rPr>
        <w:t>
      ______________________________________</w:t>
      </w:r>
    </w:p>
    <w:bookmarkEnd w:id="121"/>
    <w:bookmarkStart w:name="z179" w:id="122"/>
    <w:p>
      <w:pPr>
        <w:spacing w:after="0"/>
        <w:ind w:left="0"/>
        <w:jc w:val="both"/>
      </w:pPr>
      <w:r>
        <w:rPr>
          <w:rFonts w:ascii="Times New Roman"/>
          <w:b w:val="false"/>
          <w:i w:val="false"/>
          <w:color w:val="000000"/>
          <w:sz w:val="28"/>
        </w:rPr>
        <w:t>
      Көрсетілетін қызметті алушының лауазымы ______________________</w:t>
      </w:r>
    </w:p>
    <w:bookmarkEnd w:id="122"/>
    <w:bookmarkStart w:name="z180" w:id="123"/>
    <w:p>
      <w:pPr>
        <w:spacing w:after="0"/>
        <w:ind w:left="0"/>
        <w:jc w:val="both"/>
      </w:pPr>
      <w:r>
        <w:rPr>
          <w:rFonts w:ascii="Times New Roman"/>
          <w:b w:val="false"/>
          <w:i w:val="false"/>
          <w:color w:val="000000"/>
          <w:sz w:val="28"/>
        </w:rPr>
        <w:t>
      Көрсетілетін қызметті алушының қолы ______________</w:t>
      </w:r>
    </w:p>
    <w:bookmarkEnd w:id="123"/>
    <w:bookmarkStart w:name="z181" w:id="124"/>
    <w:p>
      <w:pPr>
        <w:spacing w:after="0"/>
        <w:ind w:left="0"/>
        <w:jc w:val="both"/>
      </w:pPr>
      <w:r>
        <w:rPr>
          <w:rFonts w:ascii="Times New Roman"/>
          <w:b w:val="false"/>
          <w:i w:val="false"/>
          <w:color w:val="000000"/>
          <w:sz w:val="28"/>
        </w:rPr>
        <w:t>
      Өтінішті алған күні: 20___ жылғы "____" _______</w:t>
      </w:r>
    </w:p>
    <w:bookmarkEnd w:id="124"/>
    <w:bookmarkStart w:name="z182" w:id="125"/>
    <w:p>
      <w:pPr>
        <w:spacing w:after="0"/>
        <w:ind w:left="0"/>
        <w:jc w:val="both"/>
      </w:pPr>
      <w:r>
        <w:rPr>
          <w:rFonts w:ascii="Times New Roman"/>
          <w:b w:val="false"/>
          <w:i w:val="false"/>
          <w:color w:val="000000"/>
          <w:sz w:val="28"/>
        </w:rPr>
        <w:t>
      Өтінішті қабылдаған жұмыскердің тегі, аты, әкесінің аты (бар болса)</w:t>
      </w:r>
    </w:p>
    <w:bookmarkEnd w:id="125"/>
    <w:bookmarkStart w:name="z183" w:id="126"/>
    <w:p>
      <w:pPr>
        <w:spacing w:after="0"/>
        <w:ind w:left="0"/>
        <w:jc w:val="both"/>
      </w:pPr>
      <w:r>
        <w:rPr>
          <w:rFonts w:ascii="Times New Roman"/>
          <w:b w:val="false"/>
          <w:i w:val="false"/>
          <w:color w:val="000000"/>
          <w:sz w:val="28"/>
        </w:rPr>
        <w:t>
      ________________________________________</w:t>
      </w:r>
    </w:p>
    <w:bookmarkEnd w:id="126"/>
    <w:bookmarkStart w:name="z184" w:id="127"/>
    <w:p>
      <w:pPr>
        <w:spacing w:after="0"/>
        <w:ind w:left="0"/>
        <w:jc w:val="both"/>
      </w:pPr>
      <w:r>
        <w:rPr>
          <w:rFonts w:ascii="Times New Roman"/>
          <w:b w:val="false"/>
          <w:i w:val="false"/>
          <w:color w:val="000000"/>
          <w:sz w:val="28"/>
        </w:rPr>
        <w:t>
      Өтінішті қабылдаған жұмыскердің лауазымы</w:t>
      </w:r>
    </w:p>
    <w:bookmarkEnd w:id="127"/>
    <w:bookmarkStart w:name="z185" w:id="128"/>
    <w:p>
      <w:pPr>
        <w:spacing w:after="0"/>
        <w:ind w:left="0"/>
        <w:jc w:val="both"/>
      </w:pPr>
      <w:r>
        <w:rPr>
          <w:rFonts w:ascii="Times New Roman"/>
          <w:b w:val="false"/>
          <w:i w:val="false"/>
          <w:color w:val="000000"/>
          <w:sz w:val="28"/>
        </w:rPr>
        <w:t>
      ___________________________________</w:t>
      </w:r>
    </w:p>
    <w:bookmarkEnd w:id="128"/>
    <w:bookmarkStart w:name="z186" w:id="129"/>
    <w:p>
      <w:pPr>
        <w:spacing w:after="0"/>
        <w:ind w:left="0"/>
        <w:jc w:val="both"/>
      </w:pPr>
      <w:r>
        <w:rPr>
          <w:rFonts w:ascii="Times New Roman"/>
          <w:b w:val="false"/>
          <w:i w:val="false"/>
          <w:color w:val="000000"/>
          <w:sz w:val="28"/>
        </w:rPr>
        <w:t>
      Өтінішті қабылдаған жұмыскердің қолы</w:t>
      </w:r>
    </w:p>
    <w:bookmarkEnd w:id="129"/>
    <w:bookmarkStart w:name="z187" w:id="130"/>
    <w:p>
      <w:pPr>
        <w:spacing w:after="0"/>
        <w:ind w:left="0"/>
        <w:jc w:val="both"/>
      </w:pPr>
      <w:r>
        <w:rPr>
          <w:rFonts w:ascii="Times New Roman"/>
          <w:b w:val="false"/>
          <w:i w:val="false"/>
          <w:color w:val="000000"/>
          <w:sz w:val="28"/>
        </w:rPr>
        <w:t>
      ________________________________________</w:t>
      </w:r>
    </w:p>
    <w:bookmarkEnd w:id="130"/>
    <w:bookmarkStart w:name="z188" w:id="131"/>
    <w:p>
      <w:pPr>
        <w:spacing w:after="0"/>
        <w:ind w:left="0"/>
        <w:jc w:val="both"/>
      </w:pPr>
      <w:r>
        <w:rPr>
          <w:rFonts w:ascii="Times New Roman"/>
          <w:b w:val="false"/>
          <w:i w:val="false"/>
          <w:color w:val="000000"/>
          <w:sz w:val="28"/>
        </w:rPr>
        <w:t>
      Өтінішке мынадай құжаттар қоса беріледі:</w:t>
      </w:r>
    </w:p>
    <w:bookmarkEnd w:id="131"/>
    <w:bookmarkStart w:name="z189" w:id="132"/>
    <w:p>
      <w:pPr>
        <w:spacing w:after="0"/>
        <w:ind w:left="0"/>
        <w:jc w:val="both"/>
      </w:pPr>
      <w:r>
        <w:rPr>
          <w:rFonts w:ascii="Times New Roman"/>
          <w:b w:val="false"/>
          <w:i w:val="false"/>
          <w:color w:val="000000"/>
          <w:sz w:val="28"/>
        </w:rPr>
        <w:t>
      1) жеке куәлік не оның "цифрлық құжаттар" сервисінен алынған электрондық құжаты (сәйкестендіру үшін);</w:t>
      </w:r>
    </w:p>
    <w:bookmarkEnd w:id="132"/>
    <w:bookmarkStart w:name="z190" w:id="133"/>
    <w:p>
      <w:pPr>
        <w:spacing w:after="0"/>
        <w:ind w:left="0"/>
        <w:jc w:val="both"/>
      </w:pPr>
      <w:r>
        <w:rPr>
          <w:rFonts w:ascii="Times New Roman"/>
          <w:b w:val="false"/>
          <w:i w:val="false"/>
          <w:color w:val="000000"/>
          <w:sz w:val="28"/>
        </w:rPr>
        <w:t>
      2) кәсіпкерлік субъектісін тіркеу туралы анықтама (кәсіпорынды қайта тіркеу және тарату үшін) және нотариат растаған сенімхат (қажет болса) (түпнұсқа және көшірме);</w:t>
      </w:r>
    </w:p>
    <w:bookmarkEnd w:id="133"/>
    <w:bookmarkStart w:name="z191" w:id="134"/>
    <w:p>
      <w:pPr>
        <w:spacing w:after="0"/>
        <w:ind w:left="0"/>
        <w:jc w:val="both"/>
      </w:pPr>
      <w:r>
        <w:rPr>
          <w:rFonts w:ascii="Times New Roman"/>
          <w:b w:val="false"/>
          <w:i w:val="false"/>
          <w:color w:val="000000"/>
          <w:sz w:val="28"/>
        </w:rPr>
        <w:t>
      3) мемлекеттік кірістер департаментінен салық төлеушінің соңғы 12 (он екі) айдағы кірістерін растау туралы анықтама;</w:t>
      </w:r>
    </w:p>
    <w:bookmarkEnd w:id="134"/>
    <w:bookmarkStart w:name="z192" w:id="135"/>
    <w:p>
      <w:pPr>
        <w:spacing w:after="0"/>
        <w:ind w:left="0"/>
        <w:jc w:val="both"/>
      </w:pPr>
      <w:r>
        <w:rPr>
          <w:rFonts w:ascii="Times New Roman"/>
          <w:b w:val="false"/>
          <w:i w:val="false"/>
          <w:color w:val="000000"/>
          <w:sz w:val="28"/>
        </w:rPr>
        <w:t>
      4) ескіру мерзімі күнтізбелік 10 (он) күннен аспайтын жұмыс орнынан анықтаманың көшірмесі;</w:t>
      </w:r>
    </w:p>
    <w:bookmarkEnd w:id="135"/>
    <w:bookmarkStart w:name="z193" w:id="136"/>
    <w:p>
      <w:pPr>
        <w:spacing w:after="0"/>
        <w:ind w:left="0"/>
        <w:jc w:val="both"/>
      </w:pPr>
      <w:r>
        <w:rPr>
          <w:rFonts w:ascii="Times New Roman"/>
          <w:b w:val="false"/>
          <w:i w:val="false"/>
          <w:color w:val="000000"/>
          <w:sz w:val="28"/>
        </w:rPr>
        <w:t>
      5) бизнесті кеңейту және жаңғырту жөніндегі көрсеткіштерді, Бағдарламаның басқа бағыттарына одан әрі қатысу жөніндегі мәліметтерді, оқудан өткеннен кейін құрылған жаңа жұмыс орындарының саны туралы мәліметтерді, салық аударымдарының динамикасы туралы мәліметтерді, мониторинг барысында сұратылуы мүмкін өзге де мәліметтерді қоса алғанда, бірақ олармен шектелмей, мониторинг жүргізу немесе іске асыруға байланысты өзге де іс-қимыл үшін қажетті барлық мәліметтер мен деректерді беру туралы жазбаша міндеттеме;</w:t>
      </w:r>
    </w:p>
    <w:bookmarkEnd w:id="136"/>
    <w:bookmarkStart w:name="z194" w:id="137"/>
    <w:p>
      <w:pPr>
        <w:spacing w:after="0"/>
        <w:ind w:left="0"/>
        <w:jc w:val="both"/>
      </w:pPr>
      <w:r>
        <w:rPr>
          <w:rFonts w:ascii="Times New Roman"/>
          <w:b w:val="false"/>
          <w:i w:val="false"/>
          <w:color w:val="000000"/>
          <w:sz w:val="28"/>
        </w:rPr>
        <w:t>
      6) компанияның электрондық цифрлық қолтаңбасын пайдалану үшін жауапты орындаушы өтінімге қол қойған жағдайда көрсетілетін қызметті алушыға сенімхат;</w:t>
      </w:r>
    </w:p>
    <w:bookmarkEnd w:id="137"/>
    <w:bookmarkStart w:name="z195" w:id="138"/>
    <w:p>
      <w:pPr>
        <w:spacing w:after="0"/>
        <w:ind w:left="0"/>
        <w:jc w:val="both"/>
      </w:pPr>
      <w:r>
        <w:rPr>
          <w:rFonts w:ascii="Times New Roman"/>
          <w:b w:val="false"/>
          <w:i w:val="false"/>
          <w:color w:val="000000"/>
          <w:sz w:val="28"/>
        </w:rPr>
        <w:t>
      7) компанияны дамытудың/жаңғыртудың бизнес (стратегиялық) жоспары (бар болса).</w:t>
      </w:r>
    </w:p>
    <w:bookmarkEnd w:id="138"/>
    <w:bookmarkStart w:name="z196" w:id="139"/>
    <w:p>
      <w:pPr>
        <w:spacing w:after="0"/>
        <w:ind w:left="0"/>
        <w:jc w:val="both"/>
      </w:pPr>
      <w:r>
        <w:rPr>
          <w:rFonts w:ascii="Times New Roman"/>
          <w:b w:val="false"/>
          <w:i w:val="false"/>
          <w:color w:val="000000"/>
          <w:sz w:val="28"/>
        </w:rPr>
        <w:t xml:space="preserve">
      * Ұсынылған ақпараттың анықтығын растаймын, жалған мәлімет бергенім үшін Қазақстан Республикасының заңнамасына сәйкес жауаптылық туралы хабардармын және "Атамекен" Қазақстан Республикасының ұлттық кәсіпкерлер палатасына өзімнің дербес деректерімді өңдеуге,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дербес деректерді және өзге де ақпаратты жинауға, өңдеуге, сақтауға, жүктеп алуға және пайдалануға өз келісімімді беремін.</w:t>
      </w:r>
    </w:p>
    <w:bookmarkEnd w:id="139"/>
    <w:bookmarkStart w:name="z197" w:id="140"/>
    <w:p>
      <w:pPr>
        <w:spacing w:after="0"/>
        <w:ind w:left="0"/>
        <w:jc w:val="both"/>
      </w:pPr>
      <w:r>
        <w:rPr>
          <w:rFonts w:ascii="Times New Roman"/>
          <w:b w:val="false"/>
          <w:i w:val="false"/>
          <w:color w:val="000000"/>
          <w:sz w:val="28"/>
        </w:rPr>
        <w:t>
      * Өзім ұсынған заңмен қорғалатын құпияны құрайтын мәліметтерді тіркеушінің пайдалануына, сондай-ақ менің дербес деректерімді жинауына, өңдеуіне, сақтауына, жүктеп алуына және пайдалануына келісім беремін.</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