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f071" w14:textId="47bf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кейбір мәселелері туралы" Қазақстан Республикасы Үкіметінің 2016 жылғы 14 қаңтардағы №13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17 шілдедегі № 635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кейбір мәселелер туралы" Қазақстан Республикасы Үкіметінің 2016 жылғы 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"1-бөлім. Инвестициялық жобаларды (соның ішінде инвестициялық басым жобаларды), арнайы инвестициялық жобаларды іске асыруға арналған қызметтің басым түрлерінің тізбесі" деген бөлімде: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01-жол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мал шаруашылығы, аңшылық және осы салаларда қызметтер көрсету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екіжылдық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дақылдарды (күріштен басқа), бұршақ және майлы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бақша дақылдарын, тамыр жемістілер мен түйнек жемістілерді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қамысын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бір немесе екіжылдық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Тропикалық және субтропикалық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және сүйекті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жемістер, жидектер және жаңғақтар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майы бар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өндірісіне арналған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көпжылдық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молайту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молайту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ірі қара малды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ірі қара малды және енеке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және басқа да жылқы тұқымдас жануарларды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және өзге де түйе тектес жануарларды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және ешкі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құстарын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өсіруге және мал шаруашылығына ықпал ететін қызмет және өнім жинаудан кейінгі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дамытуға ықпал ететін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арналған тұқымды өңдеу қызметі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құрылыс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және теміржолдар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автомагистральдар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және метро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туннельдер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ғимараттардың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 инженерлік объектілердің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энергиясымен және телекоммуникациямен қамтамасыз етуге арналған тарату объектілерінің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инженерлік ғимараттар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ғимараттарының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инженерлік ғимараттар құрылысы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 саудасын қоспағанда, көтерме сауда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шикізатының және тірі малдың көтерме саудасы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тірідей көтерме саудасы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тасталды - ҚР Үкіметінің 23.01.2023 № 30 (алғашқы ресми жарияланған күнінен бастап қолданысқа енгізіледі) қаулысымен.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71*********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инженерлік ізденістер, техникалық сынақтар мен талдау саласындағы қыз-мет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сынақтар және талдаулар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саласындағы зертханалық-талдамалық зерттеулер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"2-бөлім. Инвестициялық басым жобаларды іске асыру үшін айқындалған қызметтің басым түрлерінің тізбесі" деген бөлімде: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Сыныптың атауы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мал шаруашылығы, аңшылық және осы салаларда қыз-меттерді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 өңдеу жөніндегі қызмет және ауыл шаруашылығы дақылдарын өсіру және мал басын көбейтуге ықпал ететін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дамытуға ықпал ететін қызмет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өндіру, беру және бөлу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және ядролық (атом) электр станцияларының электр энергиясын өндіруін қоспағанда, басқа электр энергиясының өндірісі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жолдардан кейін мынадай мазмұндағы жолмен толықтырылсын: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 саудасын қоспағанда, көтерме сауда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шикізатының және тірі малдың көтерме саудасы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тірідей көтерме саудасы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жолмен толықтырылсын: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"********* – технологиялық жабдықтарды, оған арналған қосалқы бөлшектер мен жинақтауыштарды импорттауға ғана қатысты.".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