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6d43d" w14:textId="126d4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және Қазақстан Республикасы Премьер-Министрінің кейбір өкімдеріне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2026 жылғы 14 шілдедегі № 615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 Үкіметінің кейбір шешімдеріне және Қазақстан Республикасы Премьер-Министрінің кейбір өкімдеріне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2026 жылғы 14 шілдедегі</w:t>
            </w:r>
            <w:r>
              <w:br/>
            </w:r>
            <w:r>
              <w:rPr>
                <w:rFonts w:ascii="Times New Roman"/>
                <w:b w:val="false"/>
                <w:i w:val="false"/>
                <w:color w:val="000000"/>
                <w:sz w:val="20"/>
              </w:rPr>
              <w:t>№ 615 қаулысымен</w:t>
            </w:r>
            <w:r>
              <w:br/>
            </w:r>
            <w:r>
              <w:rPr>
                <w:rFonts w:ascii="Times New Roman"/>
                <w:b w:val="false"/>
                <w:i w:val="false"/>
                <w:color w:val="000000"/>
                <w:sz w:val="20"/>
              </w:rPr>
              <w:t>бекітілген</w:t>
            </w:r>
          </w:p>
        </w:tc>
      </w:tr>
    </w:tbl>
    <w:bookmarkStart w:name="z9" w:id="3"/>
    <w:p>
      <w:pPr>
        <w:spacing w:after="0"/>
        <w:ind w:left="0"/>
        <w:jc w:val="left"/>
      </w:pPr>
      <w:r>
        <w:rPr>
          <w:rFonts w:ascii="Times New Roman"/>
          <w:b/>
          <w:i w:val="false"/>
          <w:color w:val="000000"/>
        </w:rPr>
        <w:t xml:space="preserve"> Қазақстан Республикасы Үкіметінің кейбір шешімдеріне және Қазақстан Республикасы Премьер-Министрінің кейбір өкімдеріне енгізілетін өзгерістер мен толықтырулар</w:t>
      </w:r>
    </w:p>
    <w:bookmarkEnd w:id="3"/>
    <w:bookmarkStart w:name="z10" w:id="4"/>
    <w:p>
      <w:pPr>
        <w:spacing w:after="0"/>
        <w:ind w:left="0"/>
        <w:jc w:val="both"/>
      </w:pPr>
      <w:r>
        <w:rPr>
          <w:rFonts w:ascii="Times New Roman"/>
          <w:b w:val="false"/>
          <w:i w:val="false"/>
          <w:color w:val="000000"/>
          <w:sz w:val="28"/>
        </w:rPr>
        <w:t xml:space="preserve">
      1. "Қазақстан Республикасының аумағындағы әуежайларға, порттарға, теміржол вокзалдарына, теміржол стансаларына, метрополитен стансаларына, автовокзалдарға, автостансаларға, физикалық-географиялық және мемлекет меншігіндегі басқа да объектілерге атау беру, сондай-ақ оларды қайта атау, олардың атауларының транскрипциясын нақтылау мен өзгерту және мемлекеттік заңды тұлғаларға, мемлекет қатысатын заңды тұлғаларға жеке адамдардың есімін беру қағидаларын бекіту туралы" Қазақстан Республикасы Үкiметiнiң 1996 жылғы 5 наурыздағы № 281 </w:t>
      </w:r>
      <w:r>
        <w:rPr>
          <w:rFonts w:ascii="Times New Roman"/>
          <w:b w:val="false"/>
          <w:i w:val="false"/>
          <w:color w:val="000000"/>
          <w:sz w:val="28"/>
        </w:rPr>
        <w:t>қаулысында</w:t>
      </w:r>
      <w:r>
        <w:rPr>
          <w:rFonts w:ascii="Times New Roman"/>
          <w:b w:val="false"/>
          <w:i w:val="false"/>
          <w:color w:val="000000"/>
          <w:sz w:val="28"/>
        </w:rPr>
        <w:t>:</w:t>
      </w:r>
    </w:p>
    <w:bookmarkEnd w:id="4"/>
    <w:bookmarkStart w:name="z11" w:id="5"/>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аумағындағы әуежайларға, порттарға, теміржол вокзалдарына, теміржол стансаларына, метрополитен стансаларына, автовокзалдарға, автостансаларға, физикалық-географиялық және мемлекет меншігіндегі басқа да объектілерге атау беру, сондай-ақ оларды қайта атау, олардың атауларының транскрипциясын нақтылау мен өзгерту және мемлекеттік заңды тұлғаларға, мемлекет қатысатын заңды тұлғаларға жеке адамдардың есімін беру </w:t>
      </w:r>
      <w:r>
        <w:rPr>
          <w:rFonts w:ascii="Times New Roman"/>
          <w:b w:val="false"/>
          <w:i w:val="false"/>
          <w:color w:val="000000"/>
          <w:sz w:val="28"/>
        </w:rPr>
        <w:t>қағидаларында</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4) тармақшасы мынадай редакцияда жазылсын:</w:t>
      </w:r>
    </w:p>
    <w:bookmarkStart w:name="z13" w:id="6"/>
    <w:p>
      <w:pPr>
        <w:spacing w:after="0"/>
        <w:ind w:left="0"/>
        <w:jc w:val="both"/>
      </w:pPr>
      <w:r>
        <w:rPr>
          <w:rFonts w:ascii="Times New Roman"/>
          <w:b w:val="false"/>
          <w:i w:val="false"/>
          <w:color w:val="000000"/>
          <w:sz w:val="28"/>
        </w:rPr>
        <w:t>
      "4) қаһармандық пен ерлік танытқан, мемлекет Тәуелсіздігін нығайтуға ерен үлес қосқан тұлғалардың есімдерін беру жағдайларын қоспағанда, аса көрнекті мемлекет және қоғам қайраткерлерінің, ғылым, мәдениет қайраткерлерінің және Қазақстан Республикасы мен әлемдік қоғамдастық алдында еңбек сіңірген басқа да жеке адамдардың есімдерін қайтыс болған күнінен бастап кемінде бес жыл өткен соң беру;";</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1) және 2) тармақшалары мынадай редакцияда жазылсын:</w:t>
      </w:r>
    </w:p>
    <w:bookmarkStart w:name="z15" w:id="7"/>
    <w:p>
      <w:pPr>
        <w:spacing w:after="0"/>
        <w:ind w:left="0"/>
        <w:jc w:val="both"/>
      </w:pPr>
      <w:r>
        <w:rPr>
          <w:rFonts w:ascii="Times New Roman"/>
          <w:b w:val="false"/>
          <w:i w:val="false"/>
          <w:color w:val="000000"/>
          <w:sz w:val="28"/>
        </w:rPr>
        <w:t>
      "1) орталық мемлекеттік органдардың, астананың, облыстардың және республикалық маңызы бар қалалардың жергілікті атқарушы органдарының өтінішхаты:</w:t>
      </w:r>
    </w:p>
    <w:bookmarkEnd w:id="7"/>
    <w:bookmarkStart w:name="z16" w:id="8"/>
    <w:p>
      <w:pPr>
        <w:spacing w:after="0"/>
        <w:ind w:left="0"/>
        <w:jc w:val="both"/>
      </w:pPr>
      <w:r>
        <w:rPr>
          <w:rFonts w:ascii="Times New Roman"/>
          <w:b w:val="false"/>
          <w:i w:val="false"/>
          <w:color w:val="000000"/>
          <w:sz w:val="28"/>
        </w:rPr>
        <w:t>
      2) орталық мемлекеттік органдардың қарамағындағы объектілерді қоспағанда, объектілерге атау беру және олардың атауын өзгерту, сондай-ақ олардың атауларының транскрипциясын нақтылау мен өзгерту және мемлекеттік заңды тұлғаларға, мемлекет қатысатын заңды тұлғаларға жеке адамдардың есімдерін беру туралы астананың, облыстардың және республикалық маңызы бар қалалардың жергілікті өкілді және атқарушы органдарының бірлескен шешімі;";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18" w:id="9"/>
    <w:p>
      <w:pPr>
        <w:spacing w:after="0"/>
        <w:ind w:left="0"/>
        <w:jc w:val="both"/>
      </w:pPr>
      <w:r>
        <w:rPr>
          <w:rFonts w:ascii="Times New Roman"/>
          <w:b w:val="false"/>
          <w:i w:val="false"/>
          <w:color w:val="000000"/>
          <w:sz w:val="28"/>
        </w:rPr>
        <w:t>
      "6. Уәкілетті орган үш жұмыс күні ішінде Комиссия қорытындыларын орталық мемлекеттік органдарға, астананың, облыстардың және республикалық маңызы бар қалалардың жергілікті атқарушы органдарына жібереді.</w:t>
      </w:r>
    </w:p>
    <w:bookmarkEnd w:id="9"/>
    <w:bookmarkStart w:name="z19" w:id="10"/>
    <w:p>
      <w:pPr>
        <w:spacing w:after="0"/>
        <w:ind w:left="0"/>
        <w:jc w:val="both"/>
      </w:pPr>
      <w:r>
        <w:rPr>
          <w:rFonts w:ascii="Times New Roman"/>
          <w:b w:val="false"/>
          <w:i w:val="false"/>
          <w:color w:val="000000"/>
          <w:sz w:val="28"/>
        </w:rPr>
        <w:t>
      7. Комиссияның оң қорытындысын алған жағдайда орталық мемлекеттік органдар, астананың, облыстардың және республикалық маңызы бар қалалардың жергілікті атқарушы органдары Қазақстан Республикасының Үкіметіне объектілерге атау беру жөніндегі қаулы жобасын Комиссия қорытындысымен қоса енгізеді.";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21" w:id="11"/>
    <w:p>
      <w:pPr>
        <w:spacing w:after="0"/>
        <w:ind w:left="0"/>
        <w:jc w:val="both"/>
      </w:pPr>
      <w:r>
        <w:rPr>
          <w:rFonts w:ascii="Times New Roman"/>
          <w:b w:val="false"/>
          <w:i w:val="false"/>
          <w:color w:val="000000"/>
          <w:sz w:val="28"/>
        </w:rPr>
        <w:t>
      "9. Комиссияның оң қорытындысын алған жағдайда орталық мемлекеттік органдар, астананың, облыстардың және республикалық маңызы бар қалалардың жергілікті атқарушы органдары өз өкілеттіктері шегінде Комиссия қорытындысының негізінде мемлекеттік заңды тұлғаларға, мемлекет қатысатын заңды тұлғаларға атау беру, олардың атауын өзгерту, атауларының транскрипциясын нақтылау мен өзгерту және оларға адамдардың есімдерін беру туралы шешім қабылдайды.".</w:t>
      </w:r>
    </w:p>
    <w:bookmarkEnd w:id="11"/>
    <w:bookmarkStart w:name="z22" w:id="12"/>
    <w:p>
      <w:pPr>
        <w:spacing w:after="0"/>
        <w:ind w:left="0"/>
        <w:jc w:val="both"/>
      </w:pPr>
      <w:r>
        <w:rPr>
          <w:rFonts w:ascii="Times New Roman"/>
          <w:b w:val="false"/>
          <w:i w:val="false"/>
          <w:color w:val="000000"/>
          <w:sz w:val="28"/>
        </w:rPr>
        <w:t xml:space="preserve">
      2. "Қазақстан Республикасы Үкіметінің жанындағы консультативтік-кеңесші органдардың құрылуы, қызметі және таратылуы қағидаларын бекіту туралы" Қазақстан Республикасы Үкіметінің 1999 жылғы 16 наурыздағы № 247 </w:t>
      </w:r>
      <w:r>
        <w:rPr>
          <w:rFonts w:ascii="Times New Roman"/>
          <w:b w:val="false"/>
          <w:i w:val="false"/>
          <w:color w:val="000000"/>
          <w:sz w:val="28"/>
        </w:rPr>
        <w:t>қаулысында</w:t>
      </w:r>
      <w:r>
        <w:rPr>
          <w:rFonts w:ascii="Times New Roman"/>
          <w:b w:val="false"/>
          <w:i w:val="false"/>
          <w:color w:val="000000"/>
          <w:sz w:val="28"/>
        </w:rPr>
        <w:t>:</w:t>
      </w:r>
    </w:p>
    <w:bookmarkEnd w:id="12"/>
    <w:bookmarkStart w:name="z23" w:id="13"/>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Үкіметінің жанындағы консультативтік-кеңесші органдардың құрылуы, қызметі және таратылуы </w:t>
      </w:r>
      <w:r>
        <w:rPr>
          <w:rFonts w:ascii="Times New Roman"/>
          <w:b w:val="false"/>
          <w:i w:val="false"/>
          <w:color w:val="000000"/>
          <w:sz w:val="28"/>
        </w:rPr>
        <w:t>қағидаларында</w:t>
      </w:r>
      <w:r>
        <w:rPr>
          <w:rFonts w:ascii="Times New Roman"/>
          <w:b w:val="false"/>
          <w:i w:val="false"/>
          <w:color w:val="000000"/>
          <w:sz w:val="28"/>
        </w:rPr>
        <w:t>:</w:t>
      </w:r>
    </w:p>
    <w:bookmarkEnd w:id="13"/>
    <w:bookmarkStart w:name="z24" w:id="14"/>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4"/>
    <w:bookmarkStart w:name="z25" w:id="15"/>
    <w:p>
      <w:pPr>
        <w:spacing w:after="0"/>
        <w:ind w:left="0"/>
        <w:jc w:val="both"/>
      </w:pPr>
      <w:r>
        <w:rPr>
          <w:rFonts w:ascii="Times New Roman"/>
          <w:b w:val="false"/>
          <w:i w:val="false"/>
          <w:color w:val="000000"/>
          <w:sz w:val="28"/>
        </w:rPr>
        <w:t>
      "1) Қазақстан Республикасының Заңы;".</w:t>
      </w:r>
    </w:p>
    <w:bookmarkEnd w:id="15"/>
    <w:bookmarkStart w:name="z26" w:id="16"/>
    <w:p>
      <w:pPr>
        <w:spacing w:after="0"/>
        <w:ind w:left="0"/>
        <w:jc w:val="both"/>
      </w:pPr>
      <w:r>
        <w:rPr>
          <w:rFonts w:ascii="Times New Roman"/>
          <w:b w:val="false"/>
          <w:i w:val="false"/>
          <w:color w:val="000000"/>
          <w:sz w:val="28"/>
        </w:rPr>
        <w:t xml:space="preserve">
      3. "Бірлескен құпия жұмыстарды орындауға байланысты мемлекеттік құпиялар болып табылатын мәліметтерді беру қағидаларын бекіту туралы" Қазақстан Республикасы Үкіметінің 2001 жылғы 31 мамырдағы № 743 </w:t>
      </w:r>
      <w:r>
        <w:rPr>
          <w:rFonts w:ascii="Times New Roman"/>
          <w:b w:val="false"/>
          <w:i w:val="false"/>
          <w:color w:val="000000"/>
          <w:sz w:val="28"/>
        </w:rPr>
        <w:t>қағидаларында</w:t>
      </w:r>
      <w:r>
        <w:rPr>
          <w:rFonts w:ascii="Times New Roman"/>
          <w:b w:val="false"/>
          <w:i w:val="false"/>
          <w:color w:val="000000"/>
          <w:sz w:val="28"/>
        </w:rPr>
        <w:t>:</w:t>
      </w:r>
    </w:p>
    <w:bookmarkEnd w:id="16"/>
    <w:bookmarkStart w:name="z27" w:id="17"/>
    <w:p>
      <w:pPr>
        <w:spacing w:after="0"/>
        <w:ind w:left="0"/>
        <w:jc w:val="both"/>
      </w:pPr>
      <w:r>
        <w:rPr>
          <w:rFonts w:ascii="Times New Roman"/>
          <w:b w:val="false"/>
          <w:i w:val="false"/>
          <w:color w:val="000000"/>
          <w:sz w:val="28"/>
        </w:rPr>
        <w:t xml:space="preserve">
      көрсетілген қаулымен бекітілген Бірлескен құпия жұмыстарды орындауға байланысты мемлекеттік құпиялар болып табылатын мәліметтерді беру </w:t>
      </w:r>
      <w:r>
        <w:rPr>
          <w:rFonts w:ascii="Times New Roman"/>
          <w:b w:val="false"/>
          <w:i w:val="false"/>
          <w:color w:val="000000"/>
          <w:sz w:val="28"/>
        </w:rPr>
        <w:t>қағидаларында:</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1) тармақшасы мынадай редакцияда жазылсын:</w:t>
      </w:r>
    </w:p>
    <w:bookmarkStart w:name="z29" w:id="18"/>
    <w:p>
      <w:pPr>
        <w:spacing w:after="0"/>
        <w:ind w:left="0"/>
        <w:jc w:val="both"/>
      </w:pPr>
      <w:r>
        <w:rPr>
          <w:rFonts w:ascii="Times New Roman"/>
          <w:b w:val="false"/>
          <w:i w:val="false"/>
          <w:color w:val="000000"/>
          <w:sz w:val="28"/>
        </w:rPr>
        <w:t>
      "1) басшысының тегі, аты, әкесінің аты (бар болса) көрсетіліп, орындаушының толық атауы, бизнес-сәйкестендіру нөмірі, заңды мекенжайы не жеке сәйкестендіру нөмірі, жұмыс (оқу) орны, атқаратын лауазымы мен тұрғылықты жері, сондай-ақ жеке басын куәландыратын құжатты берген орган көрсетіліп, Қазақстан Республикасы азаматының тегі, аты, әкесінің аты (бар болса);";</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3) тармақшасы мынадай редакцияда жазылсын:</w:t>
      </w:r>
    </w:p>
    <w:bookmarkStart w:name="z31" w:id="19"/>
    <w:p>
      <w:pPr>
        <w:spacing w:after="0"/>
        <w:ind w:left="0"/>
        <w:jc w:val="both"/>
      </w:pPr>
      <w:r>
        <w:rPr>
          <w:rFonts w:ascii="Times New Roman"/>
          <w:b w:val="false"/>
          <w:i w:val="false"/>
          <w:color w:val="000000"/>
          <w:sz w:val="28"/>
        </w:rPr>
        <w:t>
      "3) Қазақстан Республикасының заңдарына сәйкес олармен үлестес заңды (жеке) тұлғаларға қатысты квазимемлекеттік сектор субъектілерінің;".</w:t>
      </w:r>
    </w:p>
    <w:bookmarkEnd w:id="19"/>
    <w:bookmarkStart w:name="z32" w:id="20"/>
    <w:p>
      <w:pPr>
        <w:spacing w:after="0"/>
        <w:ind w:left="0"/>
        <w:jc w:val="both"/>
      </w:pPr>
      <w:r>
        <w:rPr>
          <w:rFonts w:ascii="Times New Roman"/>
          <w:b w:val="false"/>
          <w:i w:val="false"/>
          <w:color w:val="000000"/>
          <w:sz w:val="28"/>
        </w:rPr>
        <w:t xml:space="preserve">
      4. "Шетелдіктер мен азаматтығы жоқ адамдарға Қазақстан Республикасының мемлекеттік құпияларына рұқсат беру қағидаларын бекіту туралы" Қазақстан Республикасы Үкіметінің 2002 жылғы 15 ақпандағы № 222 </w:t>
      </w:r>
      <w:r>
        <w:rPr>
          <w:rFonts w:ascii="Times New Roman"/>
          <w:b w:val="false"/>
          <w:i w:val="false"/>
          <w:color w:val="000000"/>
          <w:sz w:val="28"/>
        </w:rPr>
        <w:t>қаулысында</w:t>
      </w:r>
      <w:r>
        <w:rPr>
          <w:rFonts w:ascii="Times New Roman"/>
          <w:b w:val="false"/>
          <w:i w:val="false"/>
          <w:color w:val="000000"/>
          <w:sz w:val="28"/>
        </w:rPr>
        <w:t>:</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34" w:id="21"/>
    <w:p>
      <w:pPr>
        <w:spacing w:after="0"/>
        <w:ind w:left="0"/>
        <w:jc w:val="both"/>
      </w:pPr>
      <w:r>
        <w:rPr>
          <w:rFonts w:ascii="Times New Roman"/>
          <w:b w:val="false"/>
          <w:i w:val="false"/>
          <w:color w:val="000000"/>
          <w:sz w:val="28"/>
        </w:rPr>
        <w:t>
      "Шетел азаматы мен азаматтығы жоқ адамдарға Қазақстан Республикасының мемлекеттік құпияларына рұқсат беру қағидаларын бекіту туралы";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6" w:id="22"/>
    <w:p>
      <w:pPr>
        <w:spacing w:after="0"/>
        <w:ind w:left="0"/>
        <w:jc w:val="both"/>
      </w:pPr>
      <w:r>
        <w:rPr>
          <w:rFonts w:ascii="Times New Roman"/>
          <w:b w:val="false"/>
          <w:i w:val="false"/>
          <w:color w:val="000000"/>
          <w:sz w:val="28"/>
        </w:rPr>
        <w:t>
      "1. Қоса беріліп отырған Шетел азаматтары мен азаматтығы жоқ адамдарға Қазақстан Республикасының мемлекеттік құпияларына рұқсат беру қағидалары бекітілсін.";</w:t>
      </w:r>
    </w:p>
    <w:bookmarkEnd w:id="22"/>
    <w:bookmarkStart w:name="z37" w:id="23"/>
    <w:p>
      <w:pPr>
        <w:spacing w:after="0"/>
        <w:ind w:left="0"/>
        <w:jc w:val="both"/>
      </w:pPr>
      <w:r>
        <w:rPr>
          <w:rFonts w:ascii="Times New Roman"/>
          <w:b w:val="false"/>
          <w:i w:val="false"/>
          <w:color w:val="000000"/>
          <w:sz w:val="28"/>
        </w:rPr>
        <w:t xml:space="preserve">
      көрсетілген қаулымен бекітілген Шетелдіктер мен азаматтығы жоқ адамдарға Қазақстан Республикасының мемлекеттік құпияларына рұқсат беру қағидалары осы өзгерістер мен толықтыруларға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3"/>
    <w:bookmarkStart w:name="z38" w:id="24"/>
    <w:p>
      <w:pPr>
        <w:spacing w:after="0"/>
        <w:ind w:left="0"/>
        <w:jc w:val="both"/>
      </w:pPr>
      <w:r>
        <w:rPr>
          <w:rFonts w:ascii="Times New Roman"/>
          <w:b w:val="false"/>
          <w:i w:val="false"/>
          <w:color w:val="000000"/>
          <w:sz w:val="28"/>
        </w:rPr>
        <w:t xml:space="preserve">
      5. "Жекелеген негіздер бойынша мемлекет меншiгiне айналдырылған (түскен) мүлiктi есепке алудың, сақтаудың, бағалаудың және одан әрi пайдаланудың кейбiр мәселелерi" туралы Қазақстан Республикасы Үкіметінің 2002 жылғы 26 шілдедегі № 833 </w:t>
      </w:r>
      <w:r>
        <w:rPr>
          <w:rFonts w:ascii="Times New Roman"/>
          <w:b w:val="false"/>
          <w:i w:val="false"/>
          <w:color w:val="000000"/>
          <w:sz w:val="28"/>
        </w:rPr>
        <w:t>қаулысында</w:t>
      </w:r>
      <w:r>
        <w:rPr>
          <w:rFonts w:ascii="Times New Roman"/>
          <w:b w:val="false"/>
          <w:i w:val="false"/>
          <w:color w:val="000000"/>
          <w:sz w:val="28"/>
        </w:rPr>
        <w:t>:</w:t>
      </w:r>
    </w:p>
    <w:bookmarkEnd w:id="24"/>
    <w:bookmarkStart w:name="z39" w:id="25"/>
    <w:p>
      <w:pPr>
        <w:spacing w:after="0"/>
        <w:ind w:left="0"/>
        <w:jc w:val="both"/>
      </w:pPr>
      <w:r>
        <w:rPr>
          <w:rFonts w:ascii="Times New Roman"/>
          <w:b w:val="false"/>
          <w:i w:val="false"/>
          <w:color w:val="000000"/>
          <w:sz w:val="28"/>
        </w:rPr>
        <w:t xml:space="preserve">
      көрсетілген қаулымен бекітілген Жекелеген негiздер бойынша мемлекет меншiгiне айналдырылған (түскен) мүлiктi есепке алу, сақтау, бағалау және одан әрi пайдалану </w:t>
      </w:r>
      <w:r>
        <w:rPr>
          <w:rFonts w:ascii="Times New Roman"/>
          <w:b w:val="false"/>
          <w:i w:val="false"/>
          <w:color w:val="000000"/>
          <w:sz w:val="28"/>
        </w:rPr>
        <w:t>қағидаларында</w:t>
      </w:r>
      <w:r>
        <w:rPr>
          <w:rFonts w:ascii="Times New Roman"/>
          <w:b w:val="false"/>
          <w:i w:val="false"/>
          <w:color w:val="000000"/>
          <w:sz w:val="28"/>
        </w:rPr>
        <w:t>:</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p>
    <w:bookmarkStart w:name="z41" w:id="26"/>
    <w:p>
      <w:pPr>
        <w:spacing w:after="0"/>
        <w:ind w:left="0"/>
        <w:jc w:val="both"/>
      </w:pPr>
      <w:r>
        <w:rPr>
          <w:rFonts w:ascii="Times New Roman"/>
          <w:b w:val="false"/>
          <w:i w:val="false"/>
          <w:color w:val="000000"/>
          <w:sz w:val="28"/>
        </w:rPr>
        <w:t>
      "35. Уәкілетті органның және жергілікті атқарушы органдардың лауазымды тұлғаларына осы Қағидалардың ережелерін бұзғаны үшін Қазақстан Республикасының заңдарымен көзделген жауапкершілік жүктеледі.";</w:t>
      </w:r>
    </w:p>
    <w:bookmarkEnd w:id="26"/>
    <w:bookmarkStart w:name="z42" w:id="2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орыс тіліндегі мәтінге өзгеріс енгізілді, қазақ тіліндегі мәтін өзгермейді.</w:t>
      </w:r>
    </w:p>
    <w:bookmarkEnd w:id="27"/>
    <w:bookmarkStart w:name="z43" w:id="28"/>
    <w:p>
      <w:pPr>
        <w:spacing w:after="0"/>
        <w:ind w:left="0"/>
        <w:jc w:val="both"/>
      </w:pPr>
      <w:r>
        <w:rPr>
          <w:rFonts w:ascii="Times New Roman"/>
          <w:b w:val="false"/>
          <w:i w:val="false"/>
          <w:color w:val="000000"/>
          <w:sz w:val="28"/>
        </w:rPr>
        <w:t xml:space="preserve">
      6. "Қазақстан Республикасы Сыртқы iстер министрлiгiнiң мәселелерi" туралы Қазақстан Республикасы Үкіметінің 2004 жылғы 28 қазандағы № 1118 </w:t>
      </w:r>
      <w:r>
        <w:rPr>
          <w:rFonts w:ascii="Times New Roman"/>
          <w:b w:val="false"/>
          <w:i w:val="false"/>
          <w:color w:val="000000"/>
          <w:sz w:val="28"/>
        </w:rPr>
        <w:t>қаулысында</w:t>
      </w:r>
      <w:r>
        <w:rPr>
          <w:rFonts w:ascii="Times New Roman"/>
          <w:b w:val="false"/>
          <w:i w:val="false"/>
          <w:color w:val="000000"/>
          <w:sz w:val="28"/>
        </w:rPr>
        <w:t>:</w:t>
      </w:r>
    </w:p>
    <w:bookmarkEnd w:id="28"/>
    <w:bookmarkStart w:name="z44" w:id="29"/>
    <w:p>
      <w:pPr>
        <w:spacing w:after="0"/>
        <w:ind w:left="0"/>
        <w:jc w:val="both"/>
      </w:pPr>
      <w:r>
        <w:rPr>
          <w:rFonts w:ascii="Times New Roman"/>
          <w:b w:val="false"/>
          <w:i w:val="false"/>
          <w:color w:val="000000"/>
          <w:sz w:val="28"/>
        </w:rPr>
        <w:t xml:space="preserve">
      көрсетілген қаулымен бекітілген Қазақстан Республикасы Сыртқы істер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екінші бөлігі мынадай редакцияда жазылсын:</w:t>
      </w:r>
    </w:p>
    <w:bookmarkStart w:name="z46" w:id="30"/>
    <w:p>
      <w:pPr>
        <w:spacing w:after="0"/>
        <w:ind w:left="0"/>
        <w:jc w:val="both"/>
      </w:pPr>
      <w:r>
        <w:rPr>
          <w:rFonts w:ascii="Times New Roman"/>
          <w:b w:val="false"/>
          <w:i w:val="false"/>
          <w:color w:val="000000"/>
          <w:sz w:val="28"/>
        </w:rPr>
        <w:t>
      "Егер Министрлікке заңдармен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30"/>
    <w:bookmarkStart w:name="z47" w:id="31"/>
    <w:p>
      <w:pPr>
        <w:spacing w:after="0"/>
        <w:ind w:left="0"/>
        <w:jc w:val="both"/>
      </w:pPr>
      <w:r>
        <w:rPr>
          <w:rFonts w:ascii="Times New Roman"/>
          <w:b w:val="false"/>
          <w:i w:val="false"/>
          <w:color w:val="000000"/>
          <w:sz w:val="28"/>
        </w:rPr>
        <w:t xml:space="preserve">
      13-тармақтың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31"/>
    <w:bookmarkStart w:name="z48" w:id="32"/>
    <w:p>
      <w:pPr>
        <w:spacing w:after="0"/>
        <w:ind w:left="0"/>
        <w:jc w:val="both"/>
      </w:pPr>
      <w:r>
        <w:rPr>
          <w:rFonts w:ascii="Times New Roman"/>
          <w:b w:val="false"/>
          <w:i w:val="false"/>
          <w:color w:val="000000"/>
          <w:sz w:val="28"/>
        </w:rPr>
        <w:t>
      "5) Қазақстан Республикасының Егемендiгiн, қауiпсiздiгiн, аумақтық тұтастығын және шекараларының мызғымастығын, оның басқа мемлекеттермен өзара қарым-қатынастарындағы және халықаралық аренадағы саяси, сауда-экономикалық және өзге де мүдделерiн дипломатиялық құралдармен және әдiстермен қорғауды қамтамасыз ету;";</w:t>
      </w:r>
    </w:p>
    <w:bookmarkEnd w:id="32"/>
    <w:bookmarkStart w:name="z49" w:id="33"/>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1) тармақшасының</w:t>
      </w:r>
      <w:r>
        <w:rPr>
          <w:rFonts w:ascii="Times New Roman"/>
          <w:b w:val="false"/>
          <w:i w:val="false"/>
          <w:color w:val="000000"/>
          <w:sz w:val="28"/>
        </w:rPr>
        <w:t xml:space="preserve"> үшінші абзацы мынадай редакцияда жазылсын:</w:t>
      </w:r>
    </w:p>
    <w:bookmarkEnd w:id="33"/>
    <w:bookmarkStart w:name="z50" w:id="34"/>
    <w:p>
      <w:pPr>
        <w:spacing w:after="0"/>
        <w:ind w:left="0"/>
        <w:jc w:val="both"/>
      </w:pPr>
      <w:r>
        <w:rPr>
          <w:rFonts w:ascii="Times New Roman"/>
          <w:b w:val="false"/>
          <w:i w:val="false"/>
          <w:color w:val="000000"/>
          <w:sz w:val="28"/>
        </w:rPr>
        <w:t>
      "коммерциялық және заңмен қорғалатын өзге құпия мәліметтерді жария етуге қатысты Қазақстан Республикасының заңдарымен белгіленген талаптарды сақтай отырып, мемлекеттік органдардан, өзге ұйымдардың лауазымды тұлғалары мен жеке тұлғалардан Министрлікке жүктелген функцияларды жүзеге асыру үшін қажет ақпаратты сұрату және алу;";</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w:t>
      </w:r>
      <w:r>
        <w:rPr>
          <w:rFonts w:ascii="Times New Roman"/>
          <w:b w:val="false"/>
          <w:i w:val="false"/>
          <w:color w:val="000000"/>
          <w:sz w:val="28"/>
        </w:rPr>
        <w:t xml:space="preserve"> мынадай редакцияда жазылсын:</w:t>
      </w:r>
    </w:p>
    <w:bookmarkStart w:name="z53" w:id="35"/>
    <w:p>
      <w:pPr>
        <w:spacing w:after="0"/>
        <w:ind w:left="0"/>
        <w:jc w:val="both"/>
      </w:pPr>
      <w:r>
        <w:rPr>
          <w:rFonts w:ascii="Times New Roman"/>
          <w:b w:val="false"/>
          <w:i w:val="false"/>
          <w:color w:val="000000"/>
          <w:sz w:val="28"/>
        </w:rPr>
        <w:t>
      "11) Қазақстан Республикасының шет мемлекеттермен және халықаралық ұйымдармен қатынастары мәселелері бойынша белгіленген тәртіппен Қазақстан Республикасының Президентіне, Құрылтайына және Үкіметіне ұсыныстар мен ұсынымдар беру;";</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 тармақша</w:t>
      </w:r>
      <w:r>
        <w:rPr>
          <w:rFonts w:ascii="Times New Roman"/>
          <w:b w:val="false"/>
          <w:i w:val="false"/>
          <w:color w:val="000000"/>
          <w:sz w:val="28"/>
        </w:rPr>
        <w:t xml:space="preserve"> мынадай редакцияда жазылсын:</w:t>
      </w:r>
    </w:p>
    <w:bookmarkStart w:name="z55" w:id="36"/>
    <w:p>
      <w:pPr>
        <w:spacing w:after="0"/>
        <w:ind w:left="0"/>
        <w:jc w:val="both"/>
      </w:pPr>
      <w:r>
        <w:rPr>
          <w:rFonts w:ascii="Times New Roman"/>
          <w:b w:val="false"/>
          <w:i w:val="false"/>
          <w:color w:val="000000"/>
          <w:sz w:val="28"/>
        </w:rPr>
        <w:t>
      "59) Қазақстан Республикасының Құрылтайы ратификациялаған, күшiне енген Қазақстан Республикасының халықаралық шарттарын Қазақстан Республикасы Құрылтайының ресми басылымдарында жариялау үшін ұсыну;";</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167) тармақша</w:t>
      </w:r>
      <w:r>
        <w:rPr>
          <w:rFonts w:ascii="Times New Roman"/>
          <w:b w:val="false"/>
          <w:i w:val="false"/>
          <w:color w:val="000000"/>
          <w:sz w:val="28"/>
        </w:rPr>
        <w:t xml:space="preserve"> мынадай редакцияда жазылсын:</w:t>
      </w:r>
    </w:p>
    <w:bookmarkStart w:name="z57" w:id="37"/>
    <w:p>
      <w:pPr>
        <w:spacing w:after="0"/>
        <w:ind w:left="0"/>
        <w:jc w:val="both"/>
      </w:pPr>
      <w:r>
        <w:rPr>
          <w:rFonts w:ascii="Times New Roman"/>
          <w:b w:val="false"/>
          <w:i w:val="false"/>
          <w:color w:val="000000"/>
          <w:sz w:val="28"/>
        </w:rPr>
        <w:t>
      "167) шетелде Қазақстан Республикасы азаматының паспортын алуға үміткер Қазақстан Республикасының азаматтарынан, Қазақстан Республикасының визаларын алу кезінде шетел азаматтары мен азаматтығы жоқ адамдардан дактилоскопиялық ақпарат жинау және өңдеу қағидаларын әзірлеу және бекіту;".</w:t>
      </w:r>
    </w:p>
    <w:bookmarkEnd w:id="37"/>
    <w:bookmarkStart w:name="z58" w:id="38"/>
    <w:p>
      <w:pPr>
        <w:spacing w:after="0"/>
        <w:ind w:left="0"/>
        <w:jc w:val="both"/>
      </w:pPr>
      <w:r>
        <w:rPr>
          <w:rFonts w:ascii="Times New Roman"/>
          <w:b w:val="false"/>
          <w:i w:val="false"/>
          <w:color w:val="000000"/>
          <w:sz w:val="28"/>
        </w:rPr>
        <w:t xml:space="preserve">
      7. "Әскери мүлiктi есепке алу және есептен шығару ережесiн бекiту туралы" Қазақстан Республикасы Үкіметінің 2005 жылғы 28 шілдедегі № 787 </w:t>
      </w:r>
      <w:r>
        <w:rPr>
          <w:rFonts w:ascii="Times New Roman"/>
          <w:b w:val="false"/>
          <w:i w:val="false"/>
          <w:color w:val="000000"/>
          <w:sz w:val="28"/>
        </w:rPr>
        <w:t>қаулысында</w:t>
      </w:r>
      <w:r>
        <w:rPr>
          <w:rFonts w:ascii="Times New Roman"/>
          <w:b w:val="false"/>
          <w:i w:val="false"/>
          <w:color w:val="000000"/>
          <w:sz w:val="28"/>
        </w:rPr>
        <w:t>:</w:t>
      </w:r>
    </w:p>
    <w:bookmarkEnd w:id="38"/>
    <w:bookmarkStart w:name="z59" w:id="39"/>
    <w:p>
      <w:pPr>
        <w:spacing w:after="0"/>
        <w:ind w:left="0"/>
        <w:jc w:val="both"/>
      </w:pPr>
      <w:r>
        <w:rPr>
          <w:rFonts w:ascii="Times New Roman"/>
          <w:b w:val="false"/>
          <w:i w:val="false"/>
          <w:color w:val="000000"/>
          <w:sz w:val="28"/>
        </w:rPr>
        <w:t xml:space="preserve">
      көрсетілген қаулымен бекітілген Әскери мүлiктi есепке алу және есептен шығару </w:t>
      </w:r>
      <w:r>
        <w:rPr>
          <w:rFonts w:ascii="Times New Roman"/>
          <w:b w:val="false"/>
          <w:i w:val="false"/>
          <w:color w:val="000000"/>
          <w:sz w:val="28"/>
        </w:rPr>
        <w:t>ережесінде</w:t>
      </w:r>
      <w:r>
        <w:rPr>
          <w:rFonts w:ascii="Times New Roman"/>
          <w:b w:val="false"/>
          <w:i w:val="false"/>
          <w:color w:val="000000"/>
          <w:sz w:val="28"/>
        </w:rPr>
        <w:t>:</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3-қосымшада</w:t>
      </w:r>
      <w:r>
        <w:rPr>
          <w:rFonts w:ascii="Times New Roman"/>
          <w:b w:val="false"/>
          <w:i w:val="false"/>
          <w:color w:val="000000"/>
          <w:sz w:val="28"/>
        </w:rPr>
        <w:t xml:space="preserve"> орыс тіліндегі мәтінге өзгеріс енгізілді, қазақ тіліндегі мәтін өзгермейді.</w:t>
      </w:r>
    </w:p>
    <w:bookmarkStart w:name="z61" w:id="40"/>
    <w:p>
      <w:pPr>
        <w:spacing w:after="0"/>
        <w:ind w:left="0"/>
        <w:jc w:val="both"/>
      </w:pPr>
      <w:r>
        <w:rPr>
          <w:rFonts w:ascii="Times New Roman"/>
          <w:b w:val="false"/>
          <w:i w:val="false"/>
          <w:color w:val="000000"/>
          <w:sz w:val="28"/>
        </w:rPr>
        <w:t xml:space="preserve">
      8. "Судьяға қызметтік міндеттерін орындауына байланысты мертіккен (жарақаттанған, жараланған, контузия алған, кәсіптік ауруға шалдыққан) немесе қаза тапқан (қайтыс болған) жағдайда біржолғы өтемақы төлеу қағидаларын бекіту туралы" Қазақстан Республикасы Үкіметінің 2007 жылғы 27 сәуірдегі № 336 </w:t>
      </w:r>
      <w:r>
        <w:rPr>
          <w:rFonts w:ascii="Times New Roman"/>
          <w:b w:val="false"/>
          <w:i w:val="false"/>
          <w:color w:val="000000"/>
          <w:sz w:val="28"/>
        </w:rPr>
        <w:t>қаулысында</w:t>
      </w:r>
      <w:r>
        <w:rPr>
          <w:rFonts w:ascii="Times New Roman"/>
          <w:b w:val="false"/>
          <w:i w:val="false"/>
          <w:color w:val="000000"/>
          <w:sz w:val="28"/>
        </w:rPr>
        <w:t>:</w:t>
      </w:r>
    </w:p>
    <w:bookmarkEnd w:id="40"/>
    <w:bookmarkStart w:name="z62" w:id="41"/>
    <w:p>
      <w:pPr>
        <w:spacing w:after="0"/>
        <w:ind w:left="0"/>
        <w:jc w:val="both"/>
      </w:pPr>
      <w:r>
        <w:rPr>
          <w:rFonts w:ascii="Times New Roman"/>
          <w:b w:val="false"/>
          <w:i w:val="false"/>
          <w:color w:val="000000"/>
          <w:sz w:val="28"/>
        </w:rPr>
        <w:t xml:space="preserve">
      көрсетілген қаулымен бекітілген Судьяға қызметтік міндеттерін орындауына байланысты мертіккен (жарақаттанған, жараланған, контузия алған, кәсіптік ауруға шалдыққан) немесе қаза тапқан (қайтыс болған) жағдайда біржолғы өтемақы төлеу </w:t>
      </w:r>
      <w:r>
        <w:rPr>
          <w:rFonts w:ascii="Times New Roman"/>
          <w:b w:val="false"/>
          <w:i w:val="false"/>
          <w:color w:val="000000"/>
          <w:sz w:val="28"/>
        </w:rPr>
        <w:t>қағидаларында</w:t>
      </w:r>
      <w:r>
        <w:rPr>
          <w:rFonts w:ascii="Times New Roman"/>
          <w:b w:val="false"/>
          <w:i w:val="false"/>
          <w:color w:val="000000"/>
          <w:sz w:val="28"/>
        </w:rPr>
        <w:t>:</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абзацы мынадай редакцияда жазылсын:</w:t>
      </w:r>
    </w:p>
    <w:bookmarkStart w:name="z64" w:id="42"/>
    <w:p>
      <w:pPr>
        <w:spacing w:after="0"/>
        <w:ind w:left="0"/>
        <w:jc w:val="both"/>
      </w:pPr>
      <w:r>
        <w:rPr>
          <w:rFonts w:ascii="Times New Roman"/>
          <w:b w:val="false"/>
          <w:i w:val="false"/>
          <w:color w:val="000000"/>
          <w:sz w:val="28"/>
        </w:rPr>
        <w:t xml:space="preserve">
      "4. Жазатайым оқиғаны тергеп-тексеру жөніндегі комиссия судьяның қызметтік міндеттерін орындауына байланысты мертіккенін (жарақаттанғанын, жараланғанын, контузия алғанын, кәсіптік ауруға шалдыққанын) немесе қаза табу (қайтыс болу) фактісін растайтын қорытынды қабылдаған сәттен бастап сот әкімшілігі саласындағы уәкілетті мемлекеттік органның немесе оның астанадағы, облыстардағы және республикалық маңызы бар қалалардағы аумақтық бөлімшесінің кадр қызметі (бұдан әрі – кадр қызметі) күнтізбелік 7 күн ішінде біржолғы өтемақы алуға құқығы бар тұлғаларды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біржолғы өтемақы төлеуге өтініш (бұдан әрі – өтініш) беріп, мынадай құжаттарды ұсыну қажеттігі туралы жазбаша хабардар етеді:";</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үшінші абзацы мынадай редакцияда жазылсын:</w:t>
      </w:r>
    </w:p>
    <w:bookmarkStart w:name="z66" w:id="43"/>
    <w:p>
      <w:pPr>
        <w:spacing w:after="0"/>
        <w:ind w:left="0"/>
        <w:jc w:val="both"/>
      </w:pPr>
      <w:r>
        <w:rPr>
          <w:rFonts w:ascii="Times New Roman"/>
          <w:b w:val="false"/>
          <w:i w:val="false"/>
          <w:color w:val="000000"/>
          <w:sz w:val="28"/>
        </w:rPr>
        <w:t>
      "жергілікті соттың судьясы мертіккен немесе қаза тапқан (қайтыс болған) жағдайда сот әкімшілігі саласындағы уәкілетті мемлекеттік органның астанадағы, облыстардағы және республикалық маңызы бар қалалардағы аумақтық бөлімшесінің тиісті басшысына ұсынады.".</w:t>
      </w:r>
    </w:p>
    <w:bookmarkEnd w:id="43"/>
    <w:bookmarkStart w:name="z67" w:id="44"/>
    <w:p>
      <w:pPr>
        <w:spacing w:after="0"/>
        <w:ind w:left="0"/>
        <w:jc w:val="both"/>
      </w:pPr>
      <w:r>
        <w:rPr>
          <w:rFonts w:ascii="Times New Roman"/>
          <w:b w:val="false"/>
          <w:i w:val="false"/>
          <w:color w:val="000000"/>
          <w:sz w:val="28"/>
        </w:rPr>
        <w:t xml:space="preserve">
      9. "Қазақстан Республикасының Мемлекеттік Туын, Мемлекеттік Елтаңбасын және олардың бейнелерін, сондай-ақ Қазақстан Республикасы Мемлекеттік Гимнінің мәтінін пайдалану (орнату, орналастыру) қағидаларын бекіту туралы" Қазақстан Республикасы Үкіметінің 2007 жылғы 2 қазандағы № 873 </w:t>
      </w:r>
      <w:r>
        <w:rPr>
          <w:rFonts w:ascii="Times New Roman"/>
          <w:b w:val="false"/>
          <w:i w:val="false"/>
          <w:color w:val="000000"/>
          <w:sz w:val="28"/>
        </w:rPr>
        <w:t>қаулысында</w:t>
      </w:r>
      <w:r>
        <w:rPr>
          <w:rFonts w:ascii="Times New Roman"/>
          <w:b w:val="false"/>
          <w:i w:val="false"/>
          <w:color w:val="000000"/>
          <w:sz w:val="28"/>
        </w:rPr>
        <w:t>:</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69" w:id="45"/>
    <w:p>
      <w:pPr>
        <w:spacing w:after="0"/>
        <w:ind w:left="0"/>
        <w:jc w:val="both"/>
      </w:pPr>
      <w:r>
        <w:rPr>
          <w:rFonts w:ascii="Times New Roman"/>
          <w:b w:val="false"/>
          <w:i w:val="false"/>
          <w:color w:val="000000"/>
          <w:sz w:val="28"/>
        </w:rPr>
        <w:t>
      "Қазақстан Республикасының Мемлекеттік Туын, Мемлекеттік Елтаңбасын және олардың бейнелерін, сондай-ақ Қазақстан Республикасы Мемлекеттік Әнұранының мәтінін пайдалану (орнату, орналастыру) қағидаларын бекіту туралы";</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1" w:id="46"/>
    <w:p>
      <w:pPr>
        <w:spacing w:after="0"/>
        <w:ind w:left="0"/>
        <w:jc w:val="both"/>
      </w:pPr>
      <w:r>
        <w:rPr>
          <w:rFonts w:ascii="Times New Roman"/>
          <w:b w:val="false"/>
          <w:i w:val="false"/>
          <w:color w:val="000000"/>
          <w:sz w:val="28"/>
        </w:rPr>
        <w:t>
      "1. Қоса беріліп отырған Қазақстан Республикасының Мемлекеттік Туын, Мемлекеттік Елтаңбасын және олардың бейнелерін, сондай-ақ Қазақстан Республикасы Мемлекеттік Әнұранының мәтінін пайдалану (орнату, орналастыру) қағидалары бекітілсін.";</w:t>
      </w:r>
    </w:p>
    <w:bookmarkEnd w:id="46"/>
    <w:bookmarkStart w:name="z72" w:id="47"/>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Мемлекеттік Туын, Мемлекеттік Елтаңбасын және олардың бейнелерін, сондай-ақ Қазақстан Республикасы Мемлекеттік Гимнінің мәтінін пайдалану (орнату, орналастыру) </w:t>
      </w:r>
      <w:r>
        <w:rPr>
          <w:rFonts w:ascii="Times New Roman"/>
          <w:b w:val="false"/>
          <w:i w:val="false"/>
          <w:color w:val="000000"/>
          <w:sz w:val="28"/>
        </w:rPr>
        <w:t>қағидаларында</w:t>
      </w:r>
      <w:r>
        <w:rPr>
          <w:rFonts w:ascii="Times New Roman"/>
          <w:b w:val="false"/>
          <w:i w:val="false"/>
          <w:color w:val="000000"/>
          <w:sz w:val="28"/>
        </w:rPr>
        <w:t>:</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74" w:id="48"/>
    <w:p>
      <w:pPr>
        <w:spacing w:after="0"/>
        <w:ind w:left="0"/>
        <w:jc w:val="both"/>
      </w:pPr>
      <w:r>
        <w:rPr>
          <w:rFonts w:ascii="Times New Roman"/>
          <w:b w:val="false"/>
          <w:i w:val="false"/>
          <w:color w:val="000000"/>
          <w:sz w:val="28"/>
        </w:rPr>
        <w:t>
      "Қазақстан Республикасының Мемлекеттік Туын, Мемлекеттік Елтаңбасын және олардың бейнелерін, сондай-ақ Қазақстан Республикасы Мемлекеттік Әнұранының мәтінін пайдалану (орнату, орналастыру) қағидалары";</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6" w:id="49"/>
    <w:p>
      <w:pPr>
        <w:spacing w:after="0"/>
        <w:ind w:left="0"/>
        <w:jc w:val="both"/>
      </w:pPr>
      <w:r>
        <w:rPr>
          <w:rFonts w:ascii="Times New Roman"/>
          <w:b w:val="false"/>
          <w:i w:val="false"/>
          <w:color w:val="000000"/>
          <w:sz w:val="28"/>
        </w:rPr>
        <w:t>
      "1. Осы Қазақстан Республикасының Мемлекеттік Туын, Мемлекеттік Елтаңбасын және олардың бейнелерін, сондай-ақ Қазақстан Республикасы Мемлекеттік Әнұранының мәтінін пайдалану (орнату, орналастыру) қағидалары (бұдан әрі – Қағидалар) "Қазақстан Республикасының мемлекеттік рәміздері туралы" Қазақстан Республикасының Конституциялық заңына (бұдан әрі – Конституциялық заң) сәйкес әзірленді және Қазақстан Республикасының Мемлекеттік Туын, Мемлекеттік Елтаңбасын және олардың бейнелерін, сондай-ақ Қазақстан Республикасының Мемлекеттік Әнұранының мәтінін пайдалану (орнату, орналастыру) тәртібін айқындайды.";</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78" w:id="50"/>
    <w:p>
      <w:pPr>
        <w:spacing w:after="0"/>
        <w:ind w:left="0"/>
        <w:jc w:val="both"/>
      </w:pPr>
      <w:r>
        <w:rPr>
          <w:rFonts w:ascii="Times New Roman"/>
          <w:b w:val="false"/>
          <w:i w:val="false"/>
          <w:color w:val="000000"/>
          <w:sz w:val="28"/>
        </w:rPr>
        <w:t>
      1), 2) және 3) тармақшалар мынадай редакцияда жазылсын:</w:t>
      </w:r>
    </w:p>
    <w:bookmarkEnd w:id="50"/>
    <w:bookmarkStart w:name="z79" w:id="51"/>
    <w:p>
      <w:pPr>
        <w:spacing w:after="0"/>
        <w:ind w:left="0"/>
        <w:jc w:val="both"/>
      </w:pPr>
      <w:r>
        <w:rPr>
          <w:rFonts w:ascii="Times New Roman"/>
          <w:b w:val="false"/>
          <w:i w:val="false"/>
          <w:color w:val="000000"/>
          <w:sz w:val="28"/>
        </w:rPr>
        <w:t>
      "1) Қазақстан Республикасының Президентi Резиденциясының, Құрылтайдың, Үкiметтiң, Қазақстан Халық Кеңесінің, министрлiктер мен Қазақстан Республикасының Президентiне тiкелей бағынатын және есеп беретiн мемлекеттiк органдардың, олардың ведомстволары мен аумақтық бөлiмшелерiнiң, Қазақстан Республикасы Конституциялық Сотының, Қазақстан Республикасының Жоғарғы Соты мен жергілікті және басқа да соттарының, жергiлiктi өкiлдi және атқарушы органдардың, жергiлiктi өзiн-өзi басқару органдарының, мемлекеттiк ұйымдардың ғимараттарында, сондай-ақ Қазақстан Республикасы елшiлiктерiнiң, халықаралық ұйымдардағы тұрақты өкiлдiктерiнiң, сауда өкiлдiктерiнiң, шетелдегi басқа да ресми мекемелерiнiң, шетелдегi мекемелерiнiң басшылары резиденцияларының ғимараттарында және болатын мемлекеттiң протоколдық практикасына сәйкес көлiк құралдарында – ұдайы;</w:t>
      </w:r>
    </w:p>
    <w:bookmarkEnd w:id="51"/>
    <w:bookmarkStart w:name="z80" w:id="52"/>
    <w:p>
      <w:pPr>
        <w:spacing w:after="0"/>
        <w:ind w:left="0"/>
        <w:jc w:val="both"/>
      </w:pPr>
      <w:r>
        <w:rPr>
          <w:rFonts w:ascii="Times New Roman"/>
          <w:b w:val="false"/>
          <w:i w:val="false"/>
          <w:color w:val="000000"/>
          <w:sz w:val="28"/>
        </w:rPr>
        <w:t>
      2) Қазақстан Республикасы Президентiнiң, Қазақстан Республикасының Вице-Президентінің, Қазақстан Республикасының Құрылтайы Төрағасының, Премьер-Министрінiң, Қазақстан Халық Кеңесі Төрағасының, Конституциялық Сот Төрағасының, Қазақстан Республикасының Жоғарғы Соты Төрағасының және жергілікті және басқа да соттарының төрағаларының, Қазақстан Республикасы Орталық сайлау комиссиясы Төрағасының, Адам құқықтары жөнiндегi уәкiлiнiң, министрлiктер мен Қазақстан Республикасының Президентiне тiкелей бағынатын және есеп беретiн мемлекеттiк органдардың, олардың ведомстволары мен аумақтық бөлiмшелері басшыларының, жергiлiктi өкiлдi және атқарушы органдар басшыларының, Қазақстан Республикасының шетелдегi мекемелерi басшыларының кабинеттерiнде – ұдайы;</w:t>
      </w:r>
    </w:p>
    <w:bookmarkEnd w:id="52"/>
    <w:bookmarkStart w:name="z81" w:id="53"/>
    <w:p>
      <w:pPr>
        <w:spacing w:after="0"/>
        <w:ind w:left="0"/>
        <w:jc w:val="both"/>
      </w:pPr>
      <w:r>
        <w:rPr>
          <w:rFonts w:ascii="Times New Roman"/>
          <w:b w:val="false"/>
          <w:i w:val="false"/>
          <w:color w:val="000000"/>
          <w:sz w:val="28"/>
        </w:rPr>
        <w:t>
      3) Қазақстан Республикасы Құрылтайының отырысы, Қазақстан Республикасы Құрылтайының, Үкіметтің, Қазақстан Халық Кеңесінің үйлестіру және жұмыс органдарының отырыстары өтетін залдарда, Қазақстан Республикасы Конституциялық Сотының отырыс залдарында, Қазақстан Республикасы Жоғарғы Сотының, жергілікті және басқа да соттарының сот отырысы залдарында, орталық, жергілікті өкілді және атқарушы органдардың, Қазақстан Республикасының Президентіне тікелей бағынатын және есеп беретін мемлекеттік органдардың алқа отырысы залдарында, Қазақстан Республикасының мемлекеттік және үкіметтік наградалары тапсырылатын залдарда, Қазақстан Республикасының шетелдегі мекемелерінің қабылдау залдарында, сондай-ақ бала тууды және некені тіркейтін үй-жайларда – ұдайы;";</w:t>
      </w:r>
    </w:p>
    <w:bookmarkEnd w:id="53"/>
    <w:bookmarkStart w:name="z82" w:id="54"/>
    <w:p>
      <w:pPr>
        <w:spacing w:after="0"/>
        <w:ind w:left="0"/>
        <w:jc w:val="both"/>
      </w:pPr>
      <w:r>
        <w:rPr>
          <w:rFonts w:ascii="Times New Roman"/>
          <w:b w:val="false"/>
          <w:i w:val="false"/>
          <w:color w:val="000000"/>
          <w:sz w:val="28"/>
        </w:rPr>
        <w:t>
      5) және 6) тармақшалар мынадай редакцияда жазылсын:</w:t>
      </w:r>
    </w:p>
    <w:bookmarkEnd w:id="54"/>
    <w:bookmarkStart w:name="z83" w:id="55"/>
    <w:p>
      <w:pPr>
        <w:spacing w:after="0"/>
        <w:ind w:left="0"/>
        <w:jc w:val="both"/>
      </w:pPr>
      <w:r>
        <w:rPr>
          <w:rFonts w:ascii="Times New Roman"/>
          <w:b w:val="false"/>
          <w:i w:val="false"/>
          <w:color w:val="000000"/>
          <w:sz w:val="28"/>
        </w:rPr>
        <w:t>
      "5) егер халықаралық құқық нормалары мен Қазақстан Республикасының халықаралық шарттарында көзделген болса, Қазақстан Республикасы Президентінің, Қазақстан Республикасы Вице-Президентінің, Қазақстан Республикасының Құрылтайы Төрағасының, Қазақстан Республикасы Премьер-Министрінің және олардың өкілетті өкілдерінің қатысуымен халықаралық форумдар өтетін ғимараттарда немесе үй-жайларда;</w:t>
      </w:r>
    </w:p>
    <w:bookmarkEnd w:id="55"/>
    <w:bookmarkStart w:name="z84" w:id="56"/>
    <w:p>
      <w:pPr>
        <w:spacing w:after="0"/>
        <w:ind w:left="0"/>
        <w:jc w:val="both"/>
      </w:pPr>
      <w:r>
        <w:rPr>
          <w:rFonts w:ascii="Times New Roman"/>
          <w:b w:val="false"/>
          <w:i w:val="false"/>
          <w:color w:val="000000"/>
          <w:sz w:val="28"/>
        </w:rPr>
        <w:t>
      6) ресми тұлғалар ретінде Қазақстан Республикасының Президенті, Қазақстан Республикасының Вице-Президенті, Қазақстан Республикасы Құрылтайының Төрағасы, Қазақстан Республикасының Премьер-Министрі мінген теңіз кемелерінде, ішкі жүзу кемелерінде және басқа да қозғалыс құралдарында;";</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86" w:id="57"/>
    <w:p>
      <w:pPr>
        <w:spacing w:after="0"/>
        <w:ind w:left="0"/>
        <w:jc w:val="both"/>
      </w:pPr>
      <w:r>
        <w:rPr>
          <w:rFonts w:ascii="Times New Roman"/>
          <w:b w:val="false"/>
          <w:i w:val="false"/>
          <w:color w:val="000000"/>
          <w:sz w:val="28"/>
        </w:rPr>
        <w:t>
      "11. Осы Қағидалардың 2-тармағы 6) тармақшасында көрсетілген ресми тұлғалар ретінде Қазақстан Республикасының Президенті, Қазақстан Республикасының Вице-Президенті, Қазақстан Республикасы Құрылтайының Төрағасы, Қазақстан Республикасының Премьер-Министрі мінген қозғалыс құралдарында Қазақстан Республикасының Мемлекеттік Туы тутұғырдан (мачтада) көтеріледі.";</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88" w:id="58"/>
    <w:p>
      <w:pPr>
        <w:spacing w:after="0"/>
        <w:ind w:left="0"/>
        <w:jc w:val="both"/>
      </w:pPr>
      <w:r>
        <w:rPr>
          <w:rFonts w:ascii="Times New Roman"/>
          <w:b w:val="false"/>
          <w:i w:val="false"/>
          <w:color w:val="000000"/>
          <w:sz w:val="28"/>
        </w:rPr>
        <w:t>
      "15. Қазақстан Республикасының Мемлекеттік Елтаңбасы міндетті түрде:</w:t>
      </w:r>
    </w:p>
    <w:bookmarkEnd w:id="58"/>
    <w:bookmarkStart w:name="z89" w:id="59"/>
    <w:p>
      <w:pPr>
        <w:spacing w:after="0"/>
        <w:ind w:left="0"/>
        <w:jc w:val="both"/>
      </w:pPr>
      <w:r>
        <w:rPr>
          <w:rFonts w:ascii="Times New Roman"/>
          <w:b w:val="false"/>
          <w:i w:val="false"/>
          <w:color w:val="000000"/>
          <w:sz w:val="28"/>
        </w:rPr>
        <w:t>
      1) Қазақстан Республикасының Президентi Резиденциясының, Құрылтайдың, Үкiметтiң, Қазақстан Халық Кеңесінің, министрлiктер мен Қазақстан Қазақстан Республикасының Президентiне тiкелей бағынатын және есеп беретiн мемлекеттiк органдардың, олардың ведомстволары мен аумақтық бөлiмшелерiнiң, Қазақстан Республикасы Конституциялық Сотының, Қазақстан Республикасының Жоғарғы Соты мен жергілікті және басқа да соттарының, Қарулы Күштердiң, басқа да әскерлер мен әскери құралымдар құрамаларының әскери бөлiмдерiнiң, бөлiмшелерi мен мекемелерiнiң, жергiлiктi өкiлдi және атқарушы органдардың ғимараттарында, сондай-ақ Қазақстан Республикасы елшiлiктерiнiң, халықаралық ұйымдардағы тұрақты өкiлдiктерiнiң, сауда өкiлдiктерiнiң, шетелдегi басқа да ресми мекемелерiнiң, шетелдегi мекемелерiнiң басшылары резиденцияларының ғимараттарында – ұдайы;</w:t>
      </w:r>
    </w:p>
    <w:bookmarkEnd w:id="59"/>
    <w:bookmarkStart w:name="z90" w:id="60"/>
    <w:p>
      <w:pPr>
        <w:spacing w:after="0"/>
        <w:ind w:left="0"/>
        <w:jc w:val="both"/>
      </w:pPr>
      <w:r>
        <w:rPr>
          <w:rFonts w:ascii="Times New Roman"/>
          <w:b w:val="false"/>
          <w:i w:val="false"/>
          <w:color w:val="000000"/>
          <w:sz w:val="28"/>
        </w:rPr>
        <w:t>
      2) Қазақстан Республикасы Президентiнiң, Қазақстан Республикасының Вице-Президентінің, Қазақстан Республикасының Құрылтайы Төрағасының, Премьер-Министрдiң, Қазақстан Халық Кеңесі Төрағасының, Конституциялық Сот Төрағасының, Қазақстан Республикасының Жоғарғы Соты Төрағасының және жергілікті және басқа да соттар төрағаларының, Орталық сайлау комиссиясы Төрағасының, Қазақстан Республикасының Адам құқықтары жөнiндегi уәкiлiнiң, министрлiктер мен Қазақстан Республикасының Президентiне тiкелей бағынатын және есеп беретiн мемлекеттiк органдардың, олардың ведомстволары мен аумақтық бөлiмшелерi басшыларының, жергiлiктi өкiлдi және атқарушы органдар басшыларының, Қазақстан Республикасының шетелдегi мекемелерi басшыларының кабинеттерiнде – ұдайы;</w:t>
      </w:r>
    </w:p>
    <w:bookmarkEnd w:id="60"/>
    <w:bookmarkStart w:name="z91" w:id="61"/>
    <w:p>
      <w:pPr>
        <w:spacing w:after="0"/>
        <w:ind w:left="0"/>
        <w:jc w:val="both"/>
      </w:pPr>
      <w:r>
        <w:rPr>
          <w:rFonts w:ascii="Times New Roman"/>
          <w:b w:val="false"/>
          <w:i w:val="false"/>
          <w:color w:val="000000"/>
          <w:sz w:val="28"/>
        </w:rPr>
        <w:t>
      3) Қазақстан Республикасы Құрылтайының отырысы, Қазақстан Республикасы Құрылтайының, Үкіметтің, Қазақстан Халық Кеңесінің үйлестіру және жұмыс органдарының отырыстары өтетін залдарда, Қазақстан Республикасы Конституциялық Сотының отырыс залдарында, Қазақстан Республикасының Жоғарғы Сотының, жергілікті және басқа да соттарының сот отырысы залдарында, орталық, жергілікті өкілді және атқарушы органдардың, Қазақстан Республикасының Президентіне тікелей бағынатын және есеп беретін мемлекеттік органдардың алқа отырыстары залдарында, Қазақстан Республикасының мемлекеттік және үкіметтік наградалары тапсырылатын залдарда, Қазақстан Республикасының шетелдегі мекемелерінің қабылдау залдарында, сондай-ақ бала тууды және некені тіркейтін үй-жайларда – ұдайы;</w:t>
      </w:r>
    </w:p>
    <w:bookmarkEnd w:id="61"/>
    <w:bookmarkStart w:name="z92" w:id="62"/>
    <w:p>
      <w:pPr>
        <w:spacing w:after="0"/>
        <w:ind w:left="0"/>
        <w:jc w:val="both"/>
      </w:pPr>
      <w:r>
        <w:rPr>
          <w:rFonts w:ascii="Times New Roman"/>
          <w:b w:val="false"/>
          <w:i w:val="false"/>
          <w:color w:val="000000"/>
          <w:sz w:val="28"/>
        </w:rPr>
        <w:t>
      4) мемлекеттік заңды тұлғалардың, ұлттық басқарушы холдингтердің, ұлттық холдингтердің, ұлттық компаниялардың, сондай-ақ Қазақстан Республикасы оларға қатысты жалғыз акционер (қатысушы) болып табылатын өзге де акционерлік қоғамдардың және жауапкершілігі шектеулі серіктестіктердің мемлекеттік нышандарға арналған экспозиция үшін бөлінген үй-жайларында (үй-жайларының бір бөлігінде) тұрады.</w:t>
      </w:r>
    </w:p>
    <w:bookmarkEnd w:id="62"/>
    <w:bookmarkStart w:name="z93" w:id="63"/>
    <w:p>
      <w:pPr>
        <w:spacing w:after="0"/>
        <w:ind w:left="0"/>
        <w:jc w:val="both"/>
      </w:pPr>
      <w:r>
        <w:rPr>
          <w:rFonts w:ascii="Times New Roman"/>
          <w:b w:val="false"/>
          <w:i w:val="false"/>
          <w:color w:val="000000"/>
          <w:sz w:val="28"/>
        </w:rPr>
        <w:t>
      Қазақстан Республикасының мемлекеттік нышандарына арналған экспозиция үшін бөлінген, Қазақстан Республикасының Мемлекеттік Елтаңбасы орналастырылатын үй-жайлар (үй-жайлардың бөлігі) әсем безендірілуге және шаруашылық-тұрмыстық бөлмелерден, кіре берістен және киім ілетін бөлмелерден алыс орналасуға тиіс.";</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95" w:id="64"/>
    <w:p>
      <w:pPr>
        <w:spacing w:after="0"/>
        <w:ind w:left="0"/>
        <w:jc w:val="both"/>
      </w:pPr>
      <w:r>
        <w:rPr>
          <w:rFonts w:ascii="Times New Roman"/>
          <w:b w:val="false"/>
          <w:i w:val="false"/>
          <w:color w:val="000000"/>
          <w:sz w:val="28"/>
        </w:rPr>
        <w:t>
      "4-тарау. Қазақстан Республикасы Мемлекеттік Туының, Мемлекеттік Елтаңбасының бейнелерін, сондай-ақ Қазақстан Республикасы Мемлекеттік Әнұранының мәтінін пайдалану (орнату, орналастыру) тәртібі";</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97" w:id="65"/>
    <w:p>
      <w:pPr>
        <w:spacing w:after="0"/>
        <w:ind w:left="0"/>
        <w:jc w:val="both"/>
      </w:pPr>
      <w:r>
        <w:rPr>
          <w:rFonts w:ascii="Times New Roman"/>
          <w:b w:val="false"/>
          <w:i w:val="false"/>
          <w:color w:val="000000"/>
          <w:sz w:val="28"/>
        </w:rPr>
        <w:t>
      "22. Қазақстан Республикасының Мемлекеттік Туының бейнесі:</w:t>
      </w:r>
    </w:p>
    <w:bookmarkEnd w:id="65"/>
    <w:bookmarkStart w:name="z98" w:id="66"/>
    <w:p>
      <w:pPr>
        <w:spacing w:after="0"/>
        <w:ind w:left="0"/>
        <w:jc w:val="both"/>
      </w:pPr>
      <w:r>
        <w:rPr>
          <w:rFonts w:ascii="Times New Roman"/>
          <w:b w:val="false"/>
          <w:i w:val="false"/>
          <w:color w:val="000000"/>
          <w:sz w:val="28"/>
        </w:rPr>
        <w:t>
      1) Қазақстан Республикасы Президентiнiң, Құрылтайдың, Үкiметтiң, Қазақстан Халық Кеңесінің, министрлiктер мен Қазақстан Республикасының Президентiне тiкелей бағынатын және есеп беретiн мемлекеттiк органдардың, олардың ведомстволары мен аумақтық бөлiмшелерiнiң, Қазақстан Республикасы Конституциялық Сотының, Қазақстан Республикасының Жоғарғы Сотының, жергілікті және басқа да соттарының, жергiлiктi өкiлдi және атқарушы органдардың, сондай-ақ Қазақстан Республикасының шетелдегi мекемелерiнiң веб-сайттарында;</w:t>
      </w:r>
    </w:p>
    <w:bookmarkEnd w:id="66"/>
    <w:bookmarkStart w:name="z99" w:id="67"/>
    <w:p>
      <w:pPr>
        <w:spacing w:after="0"/>
        <w:ind w:left="0"/>
        <w:jc w:val="both"/>
      </w:pPr>
      <w:r>
        <w:rPr>
          <w:rFonts w:ascii="Times New Roman"/>
          <w:b w:val="false"/>
          <w:i w:val="false"/>
          <w:color w:val="000000"/>
          <w:sz w:val="28"/>
        </w:rPr>
        <w:t>
      2) Қазақстан Республикасының әуе кемелерінде, сондай-ақ ғарыш аппараттарында міндетті түрде орналастырылады.";</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 </w:t>
      </w:r>
    </w:p>
    <w:bookmarkStart w:name="z102" w:id="68"/>
    <w:p>
      <w:pPr>
        <w:spacing w:after="0"/>
        <w:ind w:left="0"/>
        <w:jc w:val="both"/>
      </w:pPr>
      <w:r>
        <w:rPr>
          <w:rFonts w:ascii="Times New Roman"/>
          <w:b w:val="false"/>
          <w:i w:val="false"/>
          <w:color w:val="000000"/>
          <w:sz w:val="28"/>
        </w:rPr>
        <w:t>
      "1) Қазақстан Республикасының Президентi мен оның Әкiмшiлiгiнiң, Қазақстан Республикасы Құрылтайының, оның аппаратының, Қазақстан Республикасының Құрылтайы бюросының, Үкiметтiң және Үкімет Аппаратының, Қазақстан Халық Кеңесінің, министрлiктер мен Қазақстан Республикасының Президентiне тiкелей бағынатын және есеп беретiн мемлекеттiк органдардың, олардың ведомстволары мен аумақтық бөлiмшелерiнiң, Қазақстан Республикасы Конституциялық Сотының, Қазақстан Республикасының Жоғарғы Соты, жергiлiктi және басқа да соттарының, Қарулы Күштердiң, басқа да әскерлер мен әскери құралымдар құрамаларының, әскери бөлiмдерiнiң, бөлiмшелерi мен мекемелерiнiң, жергiлiктi өкiлдi, атқарушы органдардың және өзге де мемлекеттiк ұйымдардың мөрлерi мен құжаттарының бланкiлерiнде;</w:t>
      </w:r>
    </w:p>
    <w:bookmarkEnd w:id="68"/>
    <w:bookmarkStart w:name="z103" w:id="69"/>
    <w:p>
      <w:pPr>
        <w:spacing w:after="0"/>
        <w:ind w:left="0"/>
        <w:jc w:val="both"/>
      </w:pPr>
      <w:r>
        <w:rPr>
          <w:rFonts w:ascii="Times New Roman"/>
          <w:b w:val="false"/>
          <w:i w:val="false"/>
          <w:color w:val="000000"/>
          <w:sz w:val="28"/>
        </w:rPr>
        <w:t>
      2) Қазақстан Республикасы Президентінің, Қазақстан Республикасы Құрылтайының, Үкіметінің, Конституциялық Сотының және Жоғарғы Сотының ресми басылымдарында;";</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 </w:t>
      </w:r>
    </w:p>
    <w:bookmarkStart w:name="z105" w:id="70"/>
    <w:p>
      <w:pPr>
        <w:spacing w:after="0"/>
        <w:ind w:left="0"/>
        <w:jc w:val="both"/>
      </w:pPr>
      <w:r>
        <w:rPr>
          <w:rFonts w:ascii="Times New Roman"/>
          <w:b w:val="false"/>
          <w:i w:val="false"/>
          <w:color w:val="000000"/>
          <w:sz w:val="28"/>
        </w:rPr>
        <w:t>
      "6) Қазақстан Республикасы Президентiнiң, Құрылтайдың, Үкiметтiң, Қазақстан Халық Кеңесінің, министрлiктер мен Қазақстан Республикасының Президентiне тiкелей бағынатын және есеп беретiн мемлекеттiк органдардың, олардың ведомстволары мен аумақтық бөлiмшелерiнiң, Қазақстан Республикасы Конституциялық Сотының, Қазақстан Республикасының Жоғарғы Сотының, жергілікті және басқа да соттарының, жергiлiктi өкiлдi және атқарушы органдардың, сондай-ақ Қазақстан Республикасының шетелдегi мекемелерiнiң веб-сайттарында орналастырылады.";</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29-тармақта</w:t>
      </w:r>
      <w:r>
        <w:rPr>
          <w:rFonts w:ascii="Times New Roman"/>
          <w:b w:val="false"/>
          <w:i w:val="false"/>
          <w:color w:val="000000"/>
          <w:sz w:val="28"/>
        </w:rPr>
        <w:t xml:space="preserve"> орыс тіліндегі мәтінге өзгеріс енгізілді,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34-1</w:t>
      </w:r>
      <w:r>
        <w:rPr>
          <w:rFonts w:ascii="Times New Roman"/>
          <w:b w:val="false"/>
          <w:i w:val="false"/>
          <w:color w:val="000000"/>
          <w:sz w:val="28"/>
        </w:rPr>
        <w:t xml:space="preserve"> және </w:t>
      </w:r>
      <w:r>
        <w:rPr>
          <w:rFonts w:ascii="Times New Roman"/>
          <w:b w:val="false"/>
          <w:i w:val="false"/>
          <w:color w:val="000000"/>
          <w:sz w:val="28"/>
        </w:rPr>
        <w:t>34-2-тармақтар</w:t>
      </w:r>
      <w:r>
        <w:rPr>
          <w:rFonts w:ascii="Times New Roman"/>
          <w:b w:val="false"/>
          <w:i w:val="false"/>
          <w:color w:val="000000"/>
          <w:sz w:val="28"/>
        </w:rPr>
        <w:t xml:space="preserve"> мынадай редакцияда жазылсын:</w:t>
      </w:r>
    </w:p>
    <w:bookmarkStart w:name="z108" w:id="71"/>
    <w:p>
      <w:pPr>
        <w:spacing w:after="0"/>
        <w:ind w:left="0"/>
        <w:jc w:val="both"/>
      </w:pPr>
      <w:r>
        <w:rPr>
          <w:rFonts w:ascii="Times New Roman"/>
          <w:b w:val="false"/>
          <w:i w:val="false"/>
          <w:color w:val="000000"/>
          <w:sz w:val="28"/>
        </w:rPr>
        <w:t>
      "34-1. Мемлекеттік заңды тұлғалардың, ұлттық басқарушы холдингтердің, ұлттық холдингтердің, ұлттық компаниялардың, сондай-ақ Қазақстан Республикасы оларға қатысты жалғыз акционер (қатысушы) болып табылатын өзге де акционерлік қоғамдардың және жауапкершілігі шектеулі серіктестіктердің мемлекеттік нышандарға арналған экспозиция үшін бөлінген үй-жайларында (үй-жайларының бөлігінде) Қазақстан Республикасының Мемлекеттік Әнұранының мәтіні міндетті түрде орналастырылады.</w:t>
      </w:r>
    </w:p>
    <w:bookmarkEnd w:id="71"/>
    <w:bookmarkStart w:name="z109" w:id="72"/>
    <w:p>
      <w:pPr>
        <w:spacing w:after="0"/>
        <w:ind w:left="0"/>
        <w:jc w:val="both"/>
      </w:pPr>
      <w:r>
        <w:rPr>
          <w:rFonts w:ascii="Times New Roman"/>
          <w:b w:val="false"/>
          <w:i w:val="false"/>
          <w:color w:val="000000"/>
          <w:sz w:val="28"/>
        </w:rPr>
        <w:t>
      Қазақстан Республикасының мемлекеттік нышандарына арналған экспозиция үшін бөлінген, Қазақстан Республикасының Мемлекеттік Әнұранының мәтіні орналастырылатын үй-жайлар (үй-жайлардың бөлігі) әсем безендірілуге және шаруашылық-тұрмыстық бөлмелерден, кіре берістен және киім ілетін бөлмелерден алыс орналасуға тиіс.</w:t>
      </w:r>
    </w:p>
    <w:bookmarkEnd w:id="72"/>
    <w:bookmarkStart w:name="z110" w:id="73"/>
    <w:p>
      <w:pPr>
        <w:spacing w:after="0"/>
        <w:ind w:left="0"/>
        <w:jc w:val="both"/>
      </w:pPr>
      <w:r>
        <w:rPr>
          <w:rFonts w:ascii="Times New Roman"/>
          <w:b w:val="false"/>
          <w:i w:val="false"/>
          <w:color w:val="000000"/>
          <w:sz w:val="28"/>
        </w:rPr>
        <w:t>
      34-2. Қарулы Күштердің, басқа да әскерлер мен әскери құралымдардың құрамаларында, әскери бөлімдерінде, бөлімшелерінде, мекемелерінде Қазақстан Республикасының Мемлекеттік Әнұранын орындау және оның мәтінін пайдалану тәртібі жалпы әскери жарғыларда айқындалады.";</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мынадай редакцияда жазылсын:</w:t>
      </w:r>
    </w:p>
    <w:bookmarkStart w:name="z112" w:id="74"/>
    <w:p>
      <w:pPr>
        <w:spacing w:after="0"/>
        <w:ind w:left="0"/>
        <w:jc w:val="both"/>
      </w:pPr>
      <w:r>
        <w:rPr>
          <w:rFonts w:ascii="Times New Roman"/>
          <w:b w:val="false"/>
          <w:i w:val="false"/>
          <w:color w:val="000000"/>
          <w:sz w:val="28"/>
        </w:rPr>
        <w:t>
      "36. Қазақстан Республикасының Мемлекеттік Туының, Мемлекеттік Елтаңбасының бейнелері мен Қазақстан Республикасының Мемлекеттік Әнұранының мәтінін стенділерге (плакаттарға) орналастырған кезде мемлекеттік рәміздердің бейнелері бір деңгейде орналасуға, сондай-ақ олардың орналасу реті сақталуға тиіс: Ту, Елтаңба, Әнұран.".</w:t>
      </w:r>
    </w:p>
    <w:bookmarkEnd w:id="74"/>
    <w:bookmarkStart w:name="z113" w:id="75"/>
    <w:p>
      <w:pPr>
        <w:spacing w:after="0"/>
        <w:ind w:left="0"/>
        <w:jc w:val="both"/>
      </w:pPr>
      <w:r>
        <w:rPr>
          <w:rFonts w:ascii="Times New Roman"/>
          <w:b w:val="false"/>
          <w:i w:val="false"/>
          <w:color w:val="000000"/>
          <w:sz w:val="28"/>
        </w:rPr>
        <w:t xml:space="preserve">
      10. "Төтенше жағдайды енгізуге негіз болған мән-жайлардың салдарынан зардап шеккен жеке тұлғаларға тұрғын үй-жайлар беру, материалдық залалды өтеу, қажетті көмек беру ережесін бекіту туралы" Қазақстан Республикасы Үкіметінің 2008 жылғы 18 қыркүйектегі № 860 </w:t>
      </w:r>
      <w:r>
        <w:rPr>
          <w:rFonts w:ascii="Times New Roman"/>
          <w:b w:val="false"/>
          <w:i w:val="false"/>
          <w:color w:val="000000"/>
          <w:sz w:val="28"/>
        </w:rPr>
        <w:t>қаулысында</w:t>
      </w:r>
      <w:r>
        <w:rPr>
          <w:rFonts w:ascii="Times New Roman"/>
          <w:b w:val="false"/>
          <w:i w:val="false"/>
          <w:color w:val="000000"/>
          <w:sz w:val="28"/>
        </w:rPr>
        <w:t>:</w:t>
      </w:r>
    </w:p>
    <w:bookmarkEnd w:id="75"/>
    <w:bookmarkStart w:name="z114" w:id="76"/>
    <w:p>
      <w:pPr>
        <w:spacing w:after="0"/>
        <w:ind w:left="0"/>
        <w:jc w:val="both"/>
      </w:pPr>
      <w:r>
        <w:rPr>
          <w:rFonts w:ascii="Times New Roman"/>
          <w:b w:val="false"/>
          <w:i w:val="false"/>
          <w:color w:val="000000"/>
          <w:sz w:val="28"/>
        </w:rPr>
        <w:t xml:space="preserve">
      көрсетілген қаулымен бекітілген Төтенше жағдайды енгізуге негіз болған мән-жайлардың салдарынан зардап шеккен жеке тұлғаларға тұрғын үй-жайлар беру, материалдық залалды өтеу, қажетті көмек беру </w:t>
      </w:r>
      <w:r>
        <w:rPr>
          <w:rFonts w:ascii="Times New Roman"/>
          <w:b w:val="false"/>
          <w:i w:val="false"/>
          <w:color w:val="000000"/>
          <w:sz w:val="28"/>
        </w:rPr>
        <w:t>ережесінде</w:t>
      </w:r>
      <w:r>
        <w:rPr>
          <w:rFonts w:ascii="Times New Roman"/>
          <w:b w:val="false"/>
          <w:i w:val="false"/>
          <w:color w:val="000000"/>
          <w:sz w:val="28"/>
        </w:rPr>
        <w:t>:</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16" w:id="77"/>
    <w:p>
      <w:pPr>
        <w:spacing w:after="0"/>
        <w:ind w:left="0"/>
        <w:jc w:val="both"/>
      </w:pPr>
      <w:r>
        <w:rPr>
          <w:rFonts w:ascii="Times New Roman"/>
          <w:b w:val="false"/>
          <w:i w:val="false"/>
          <w:color w:val="000000"/>
          <w:sz w:val="28"/>
        </w:rPr>
        <w:t>
      "2. Осы Ереже Қазақстан Республикасының конституциялық құрылысының негіздерін күштеп өзгертуге ұмтылыс жасауға; террористік актілерге; билікті күштеп қолына алуға немесе Қазақстан Республикасының Конституциясын бұзып, билікті күштеп ұстауға бағытталған іс-қимылдарға; қарулы қақтығысты күштеп таңу мақсатында басқа мемлекеттер тарапынан болатын арандатушылық іс-қимылдарға; Қазақстан Республикасының аумақтық тұтастығын бұзуға; жаппай тәртіпсіздікке, этносаралық және конфессияаралық қақтығыстарға; жекелеген жерлерді, экстремистік топтармен бірге аса маңызды объектілерді блокадалауға немесе басып алуға; заңсыз қарулы құралымдарды дайындауға және олардың қызметіне қатысқан адамдарға қолданылмайды.".</w:t>
      </w:r>
    </w:p>
    <w:bookmarkEnd w:id="77"/>
    <w:bookmarkStart w:name="z117" w:id="78"/>
    <w:p>
      <w:pPr>
        <w:spacing w:after="0"/>
        <w:ind w:left="0"/>
        <w:jc w:val="both"/>
      </w:pPr>
      <w:r>
        <w:rPr>
          <w:rFonts w:ascii="Times New Roman"/>
          <w:b w:val="false"/>
          <w:i w:val="false"/>
          <w:color w:val="000000"/>
          <w:sz w:val="28"/>
        </w:rPr>
        <w:t xml:space="preserve">
      11. "Қайтыс болған немесе қаза тапқан судьялар мен судья қызметінен зейнеткерлікке шыққан зейнеткерлерді жерлеу үшін біржолғы ақшалай өтемақы төлеу қағидаларын бекіту туралы" Қазақстан Республикасы Үкіметінің 2009 жылғы 16 ақпандағы № 156 </w:t>
      </w:r>
      <w:r>
        <w:rPr>
          <w:rFonts w:ascii="Times New Roman"/>
          <w:b w:val="false"/>
          <w:i w:val="false"/>
          <w:color w:val="000000"/>
          <w:sz w:val="28"/>
        </w:rPr>
        <w:t>қаулысында</w:t>
      </w:r>
      <w:r>
        <w:rPr>
          <w:rFonts w:ascii="Times New Roman"/>
          <w:b w:val="false"/>
          <w:i w:val="false"/>
          <w:color w:val="000000"/>
          <w:sz w:val="28"/>
        </w:rPr>
        <w:t>:</w:t>
      </w:r>
    </w:p>
    <w:bookmarkEnd w:id="78"/>
    <w:bookmarkStart w:name="z118" w:id="79"/>
    <w:p>
      <w:pPr>
        <w:spacing w:after="0"/>
        <w:ind w:left="0"/>
        <w:jc w:val="both"/>
      </w:pPr>
      <w:r>
        <w:rPr>
          <w:rFonts w:ascii="Times New Roman"/>
          <w:b w:val="false"/>
          <w:i w:val="false"/>
          <w:color w:val="000000"/>
          <w:sz w:val="28"/>
        </w:rPr>
        <w:t xml:space="preserve">
      көрсетілген қаулымен бекітілген Қайтыс болған немесе қаза тапқан судьялар мен судья қызметінен зейнеткерлікке шыққан зейнеткерлерді жерлеу үшін біржолғы ақшалай өтемақы төлеу </w:t>
      </w:r>
      <w:r>
        <w:rPr>
          <w:rFonts w:ascii="Times New Roman"/>
          <w:b w:val="false"/>
          <w:i w:val="false"/>
          <w:color w:val="000000"/>
          <w:sz w:val="28"/>
        </w:rPr>
        <w:t>қағидаларында</w:t>
      </w:r>
      <w:r>
        <w:rPr>
          <w:rFonts w:ascii="Times New Roman"/>
          <w:b w:val="false"/>
          <w:i w:val="false"/>
          <w:color w:val="000000"/>
          <w:sz w:val="28"/>
        </w:rPr>
        <w:t>:</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абзацы мынадай редакцияда жазылсын:</w:t>
      </w:r>
    </w:p>
    <w:bookmarkStart w:name="z120" w:id="80"/>
    <w:p>
      <w:pPr>
        <w:spacing w:after="0"/>
        <w:ind w:left="0"/>
        <w:jc w:val="both"/>
      </w:pPr>
      <w:r>
        <w:rPr>
          <w:rFonts w:ascii="Times New Roman"/>
          <w:b w:val="false"/>
          <w:i w:val="false"/>
          <w:color w:val="000000"/>
          <w:sz w:val="28"/>
        </w:rPr>
        <w:t xml:space="preserve">
      "2. Өтемақы алуға құқығы бар тұлғалар оны алу үшін Қазақстан Республикасы Жоғарғы Сотының судьясы немесе оның судьясы қызметінен зейнеткерлікке шыққан зейнеткер қаза тапқанда (қайтыс болғанда) сот әкімшілігі саласындағы уәкілетті мемлекеттік органның кадр қызметіне, жергілікті немесе басқа соттың судьясы қаза тапқанда (қайтыс болғанда) немесе оның судьясы қызметінен зейнеткерлікке шыққан зейнеткер қаза тапқанда (қайтыс болғанда) сот әкімшілігі саласындағы уәкілетті мемлекеттік органның астанадағы, облыстардағы және республикалық маңызы бар қалалардағы аумақтық бөлімшелерінің кадр қызметіне (бұдан әрі – кадр қызметі)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өтінішпен жүгініп, мынадай құжаттарды ұсынады:";</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үшінші абзацы мынадай редакцияда жазылсын:</w:t>
      </w:r>
    </w:p>
    <w:bookmarkStart w:name="z122" w:id="81"/>
    <w:p>
      <w:pPr>
        <w:spacing w:after="0"/>
        <w:ind w:left="0"/>
        <w:jc w:val="both"/>
      </w:pPr>
      <w:r>
        <w:rPr>
          <w:rFonts w:ascii="Times New Roman"/>
          <w:b w:val="false"/>
          <w:i w:val="false"/>
          <w:color w:val="000000"/>
          <w:sz w:val="28"/>
        </w:rPr>
        <w:t>
      "жергілікті немесе басқа соттың судьясы қаза тапқан (қайтыс болған) немесе жергілікті немесе басқа соттың судьясы қызметінен зейнеткерлікке шыққан зейнеткер қаза тапқан (қайтыс болған) жағдайда сот әкімшілігі саласындағы уәкілетті мемлекеттік органның астанадағы, облыстардағы және республикалық маңызы бар қалалардағы аумақтық бөлімшесінің тиісті басшысына ұсынады.".</w:t>
      </w:r>
    </w:p>
    <w:bookmarkEnd w:id="81"/>
    <w:bookmarkStart w:name="z123" w:id="82"/>
    <w:p>
      <w:pPr>
        <w:spacing w:after="0"/>
        <w:ind w:left="0"/>
        <w:jc w:val="both"/>
      </w:pPr>
      <w:r>
        <w:rPr>
          <w:rFonts w:ascii="Times New Roman"/>
          <w:b w:val="false"/>
          <w:i w:val="false"/>
          <w:color w:val="000000"/>
          <w:sz w:val="28"/>
        </w:rPr>
        <w:t xml:space="preserve">
      12. "Босқын мәртебесін беру, ұзарту, одан айыру және оны тоқтату қағидаларын бекіту туралы" Қазақстан Республикасы Үкіметінің 2010 жылғы 9 наурыздағы № 183 </w:t>
      </w:r>
      <w:r>
        <w:rPr>
          <w:rFonts w:ascii="Times New Roman"/>
          <w:b w:val="false"/>
          <w:i w:val="false"/>
          <w:color w:val="000000"/>
          <w:sz w:val="28"/>
        </w:rPr>
        <w:t>қаулысында</w:t>
      </w:r>
      <w:r>
        <w:rPr>
          <w:rFonts w:ascii="Times New Roman"/>
          <w:b w:val="false"/>
          <w:i w:val="false"/>
          <w:color w:val="000000"/>
          <w:sz w:val="28"/>
        </w:rPr>
        <w:t>:</w:t>
      </w:r>
    </w:p>
    <w:bookmarkEnd w:id="82"/>
    <w:bookmarkStart w:name="z124" w:id="83"/>
    <w:p>
      <w:pPr>
        <w:spacing w:after="0"/>
        <w:ind w:left="0"/>
        <w:jc w:val="both"/>
      </w:pPr>
      <w:r>
        <w:rPr>
          <w:rFonts w:ascii="Times New Roman"/>
          <w:b w:val="false"/>
          <w:i w:val="false"/>
          <w:color w:val="000000"/>
          <w:sz w:val="28"/>
        </w:rPr>
        <w:t xml:space="preserve">
      көрсетілген қаулымен бекітілген Босқын мәртебесін беру, ұзарту, одан айыру және оны тоқтату </w:t>
      </w:r>
      <w:r>
        <w:rPr>
          <w:rFonts w:ascii="Times New Roman"/>
          <w:b w:val="false"/>
          <w:i w:val="false"/>
          <w:color w:val="000000"/>
          <w:sz w:val="28"/>
        </w:rPr>
        <w:t>қағидаларында:</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126" w:id="84"/>
    <w:p>
      <w:pPr>
        <w:spacing w:after="0"/>
        <w:ind w:left="0"/>
        <w:jc w:val="both"/>
      </w:pPr>
      <w:r>
        <w:rPr>
          <w:rFonts w:ascii="Times New Roman"/>
          <w:b w:val="false"/>
          <w:i w:val="false"/>
          <w:color w:val="000000"/>
          <w:sz w:val="28"/>
        </w:rPr>
        <w:t>
      "2. Осы Қағидаларда мынадай ұғымдар пайдаланылады:</w:t>
      </w:r>
    </w:p>
    <w:bookmarkEnd w:id="84"/>
    <w:bookmarkStart w:name="z127" w:id="85"/>
    <w:p>
      <w:pPr>
        <w:spacing w:after="0"/>
        <w:ind w:left="0"/>
        <w:jc w:val="both"/>
      </w:pPr>
      <w:r>
        <w:rPr>
          <w:rFonts w:ascii="Times New Roman"/>
          <w:b w:val="false"/>
          <w:i w:val="false"/>
          <w:color w:val="000000"/>
          <w:sz w:val="28"/>
        </w:rPr>
        <w:t>
      босқын – нәсілдік, ұлттық, діни сенімі, азаматтық белгісі, белгілі бір әлеуметтік топқа жататындығы немесе саяси нанымы бойынша қудалаудың құрбаны болу қаупінің негізділігіне орай өзі азаматы болып табылатын елден тыс жерде жүрген және өз елінің қорғауын пайдалана алмайтын немесе осындай қауіп салдарынан мұндай қорғауды пайдаланғысы келмейтін шетел азаматы немесе осындай қауіп салдарынан еліне қайтып орала алмайтын немесе қайтып оралғысы келмейтін, өзі тұрақты тұратын немесе өзі азаматы болып табылатын елден тыс жерде жүрген азаматтығы жоқ адам;</w:t>
      </w:r>
    </w:p>
    <w:bookmarkEnd w:id="85"/>
    <w:bookmarkStart w:name="z128" w:id="86"/>
    <w:p>
      <w:pPr>
        <w:spacing w:after="0"/>
        <w:ind w:left="0"/>
        <w:jc w:val="both"/>
      </w:pPr>
      <w:r>
        <w:rPr>
          <w:rFonts w:ascii="Times New Roman"/>
          <w:b w:val="false"/>
          <w:i w:val="false"/>
          <w:color w:val="000000"/>
          <w:sz w:val="28"/>
        </w:rPr>
        <w:t>
      босқын куәлігі – босқынның жеке басын куәландыратын және мәртебесін растайтын құжат;</w:t>
      </w:r>
    </w:p>
    <w:bookmarkEnd w:id="86"/>
    <w:bookmarkStart w:name="z129" w:id="87"/>
    <w:p>
      <w:pPr>
        <w:spacing w:after="0"/>
        <w:ind w:left="0"/>
        <w:jc w:val="both"/>
      </w:pPr>
      <w:r>
        <w:rPr>
          <w:rFonts w:ascii="Times New Roman"/>
          <w:b w:val="false"/>
          <w:i w:val="false"/>
          <w:color w:val="000000"/>
          <w:sz w:val="28"/>
        </w:rPr>
        <w:t>
      жол жүру құжаты – босқын мәртебесі берілген адамға Қазақстан Республикасының аумағынан тыс жерлерде жүріп-тұру үшін берілетін құжат;</w:t>
      </w:r>
    </w:p>
    <w:bookmarkEnd w:id="87"/>
    <w:bookmarkStart w:name="z130" w:id="88"/>
    <w:p>
      <w:pPr>
        <w:spacing w:after="0"/>
        <w:ind w:left="0"/>
        <w:jc w:val="both"/>
      </w:pPr>
      <w:r>
        <w:rPr>
          <w:rFonts w:ascii="Times New Roman"/>
          <w:b w:val="false"/>
          <w:i w:val="false"/>
          <w:color w:val="000000"/>
          <w:sz w:val="28"/>
        </w:rPr>
        <w:t>
      пана іздеген адам – босқын мәртебесін беру туралы өтінішхаты бойынша астананың, облыстың және республикалық маңызы бар қаланың жергілікті атқарушы органы түпкілікті шешім қабылдағанға дейін Қазақстан Республикасында пана сұрауға ниет білдірген шетел азаматы немесе азаматтығы жоқ адам;</w:t>
      </w:r>
    </w:p>
    <w:bookmarkEnd w:id="88"/>
    <w:bookmarkStart w:name="z131" w:id="89"/>
    <w:p>
      <w:pPr>
        <w:spacing w:after="0"/>
        <w:ind w:left="0"/>
        <w:jc w:val="both"/>
      </w:pPr>
      <w:r>
        <w:rPr>
          <w:rFonts w:ascii="Times New Roman"/>
          <w:b w:val="false"/>
          <w:i w:val="false"/>
          <w:color w:val="000000"/>
          <w:sz w:val="28"/>
        </w:rPr>
        <w:t>
      пана іздеген адамның куәлігі – босқын мәртебесін беру туралы өтінішхаттың тіркелгенін растайтын, астананың, облыстың және республикалық маңызы бар қаланың жергілікті атқарушы органы беретін құжат;</w:t>
      </w:r>
    </w:p>
    <w:bookmarkEnd w:id="89"/>
    <w:bookmarkStart w:name="z132" w:id="90"/>
    <w:p>
      <w:pPr>
        <w:spacing w:after="0"/>
        <w:ind w:left="0"/>
        <w:jc w:val="both"/>
      </w:pPr>
      <w:r>
        <w:rPr>
          <w:rFonts w:ascii="Times New Roman"/>
          <w:b w:val="false"/>
          <w:i w:val="false"/>
          <w:color w:val="000000"/>
          <w:sz w:val="28"/>
        </w:rPr>
        <w:t>
      уәкілетті орган – босқындар мәселелері бойынша қатынастарды реттеу саласында басқаруды жүзеге асыратын Қазақстан Республикасының мемлекеттік органы.</w:t>
      </w:r>
    </w:p>
    <w:bookmarkEnd w:id="90"/>
    <w:bookmarkStart w:name="z133" w:id="91"/>
    <w:p>
      <w:pPr>
        <w:spacing w:after="0"/>
        <w:ind w:left="0"/>
        <w:jc w:val="both"/>
      </w:pPr>
      <w:r>
        <w:rPr>
          <w:rFonts w:ascii="Times New Roman"/>
          <w:b w:val="false"/>
          <w:i w:val="false"/>
          <w:color w:val="000000"/>
          <w:sz w:val="28"/>
        </w:rPr>
        <w:t>
      3. Астананың, облыстардың және республикалық маңызы бар қалалардың жергілікті атқарушы органы (бұдан әрі – жергілікті атқарушы орган) босқын мәртебесін беру туралы шешімді осы адамның Қазақстан Республикасының заңнамасына сәйкес дактилоскопиялық тіркеуден өтуі шартымен босқын мәртебесін беру туралы өтінішхат тіркелген күннен бастап үш ай ішінде қабылдайды.</w:t>
      </w:r>
    </w:p>
    <w:bookmarkEnd w:id="91"/>
    <w:bookmarkStart w:name="z134" w:id="92"/>
    <w:p>
      <w:pPr>
        <w:spacing w:after="0"/>
        <w:ind w:left="0"/>
        <w:jc w:val="both"/>
      </w:pPr>
      <w:r>
        <w:rPr>
          <w:rFonts w:ascii="Times New Roman"/>
          <w:b w:val="false"/>
          <w:i w:val="false"/>
          <w:color w:val="000000"/>
          <w:sz w:val="28"/>
        </w:rPr>
        <w:t>
      Шешім қабылдау үшін қосымша тексеру қажет болған жағдайларда түпкілікті шешім шығару бір жылдан аспайтын мерзімге кейінге қалдырылады, бұл туралы тиісті шешім қабылданған күннен бастап екі жұмыс күні ішінде пана іздеп жүрген адамға хабарланады.";</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136" w:id="93"/>
    <w:p>
      <w:pPr>
        <w:spacing w:after="0"/>
        <w:ind w:left="0"/>
        <w:jc w:val="both"/>
      </w:pPr>
      <w:r>
        <w:rPr>
          <w:rFonts w:ascii="Times New Roman"/>
          <w:b w:val="false"/>
          <w:i w:val="false"/>
          <w:color w:val="000000"/>
          <w:sz w:val="28"/>
        </w:rPr>
        <w:t>
      "19. Босқын мәртебесін беруден бас тартылған пана іздеген адамдар мен олардың отбасы мүшелерінің, сондай-ақ босқын мәртебесін жоғалтқан немесе босқын мәртебесінен айрылған адамдардың Қазақстан Республикасының аумағында болу уақыты Қазақстан Республикасының шетел азаматтары мен азаматтығы жоқ адамдарға қатысты қолданылатын заңнамасымен реттеледі.".</w:t>
      </w:r>
    </w:p>
    <w:bookmarkEnd w:id="93"/>
    <w:bookmarkStart w:name="z137" w:id="94"/>
    <w:p>
      <w:pPr>
        <w:spacing w:after="0"/>
        <w:ind w:left="0"/>
        <w:jc w:val="both"/>
      </w:pPr>
      <w:r>
        <w:rPr>
          <w:rFonts w:ascii="Times New Roman"/>
          <w:b w:val="false"/>
          <w:i w:val="false"/>
          <w:color w:val="000000"/>
          <w:sz w:val="28"/>
        </w:rPr>
        <w:t xml:space="preserve">
      13. "Қазақстан Республикасының Даңқ Кітабы туралы" Қазақстан Республикасы Үкіметінің 2010 жылғы 8 маусымдағы № 538 </w:t>
      </w:r>
      <w:r>
        <w:rPr>
          <w:rFonts w:ascii="Times New Roman"/>
          <w:b w:val="false"/>
          <w:i w:val="false"/>
          <w:color w:val="000000"/>
          <w:sz w:val="28"/>
        </w:rPr>
        <w:t>қаулысында</w:t>
      </w:r>
      <w:r>
        <w:rPr>
          <w:rFonts w:ascii="Times New Roman"/>
          <w:b w:val="false"/>
          <w:i w:val="false"/>
          <w:color w:val="000000"/>
          <w:sz w:val="28"/>
        </w:rPr>
        <w:t>:</w:t>
      </w:r>
    </w:p>
    <w:bookmarkEnd w:id="94"/>
    <w:bookmarkStart w:name="z138" w:id="95"/>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Данқ Кітабының </w:t>
      </w:r>
      <w:r>
        <w:rPr>
          <w:rFonts w:ascii="Times New Roman"/>
          <w:b w:val="false"/>
          <w:i w:val="false"/>
          <w:color w:val="000000"/>
          <w:sz w:val="28"/>
        </w:rPr>
        <w:t>сипаттамасы</w:t>
      </w:r>
      <w:r>
        <w:rPr>
          <w:rFonts w:ascii="Times New Roman"/>
          <w:b w:val="false"/>
          <w:i w:val="false"/>
          <w:color w:val="000000"/>
          <w:sz w:val="28"/>
        </w:rPr>
        <w:t xml:space="preserve"> осы өзгерістер мен толықтыруларға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95"/>
    <w:bookmarkStart w:name="z139" w:id="96"/>
    <w:p>
      <w:pPr>
        <w:spacing w:after="0"/>
        <w:ind w:left="0"/>
        <w:jc w:val="both"/>
      </w:pPr>
      <w:r>
        <w:rPr>
          <w:rFonts w:ascii="Times New Roman"/>
          <w:b w:val="false"/>
          <w:i w:val="false"/>
          <w:color w:val="000000"/>
          <w:sz w:val="28"/>
        </w:rPr>
        <w:t xml:space="preserve">
      14. "Әуе көлігімен тасымалданатын, оларға қатысты қарап тексеру жүргізілмейтін Қазақстан Республикасының лауазымды адамдарының арнайы тізбесін бекіту туралы" Қазақстан Республикасы Үкіметінің 2010 жылғы 31 желтоқсандағы № 1509 </w:t>
      </w:r>
      <w:r>
        <w:rPr>
          <w:rFonts w:ascii="Times New Roman"/>
          <w:b w:val="false"/>
          <w:i w:val="false"/>
          <w:color w:val="000000"/>
          <w:sz w:val="28"/>
        </w:rPr>
        <w:t>қаулысында</w:t>
      </w:r>
      <w:r>
        <w:rPr>
          <w:rFonts w:ascii="Times New Roman"/>
          <w:b w:val="false"/>
          <w:i w:val="false"/>
          <w:color w:val="000000"/>
          <w:sz w:val="28"/>
        </w:rPr>
        <w:t>:</w:t>
      </w:r>
    </w:p>
    <w:bookmarkEnd w:id="96"/>
    <w:bookmarkStart w:name="z140" w:id="97"/>
    <w:p>
      <w:pPr>
        <w:spacing w:after="0"/>
        <w:ind w:left="0"/>
        <w:jc w:val="both"/>
      </w:pPr>
      <w:r>
        <w:rPr>
          <w:rFonts w:ascii="Times New Roman"/>
          <w:b w:val="false"/>
          <w:i w:val="false"/>
          <w:color w:val="000000"/>
          <w:sz w:val="28"/>
        </w:rPr>
        <w:t xml:space="preserve">
      көрсетілген қаулымен бекітілген әуе көлігімен тасымалданатын, оларға қатысты қарап тексеру жүргізілмейтін Қазақстан Республикасының лауазымды адамдарының арнайы </w:t>
      </w:r>
      <w:r>
        <w:rPr>
          <w:rFonts w:ascii="Times New Roman"/>
          <w:b w:val="false"/>
          <w:i w:val="false"/>
          <w:color w:val="000000"/>
          <w:sz w:val="28"/>
        </w:rPr>
        <w:t>тізбесінде</w:t>
      </w:r>
      <w:r>
        <w:rPr>
          <w:rFonts w:ascii="Times New Roman"/>
          <w:b w:val="false"/>
          <w:i w:val="false"/>
          <w:color w:val="000000"/>
          <w:sz w:val="28"/>
        </w:rPr>
        <w:t>:</w:t>
      </w:r>
    </w:p>
    <w:bookmarkEnd w:id="97"/>
    <w:bookmarkStart w:name="z141" w:id="98"/>
    <w:p>
      <w:pPr>
        <w:spacing w:after="0"/>
        <w:ind w:left="0"/>
        <w:jc w:val="both"/>
      </w:pPr>
      <w:r>
        <w:rPr>
          <w:rFonts w:ascii="Times New Roman"/>
          <w:b w:val="false"/>
          <w:i w:val="false"/>
          <w:color w:val="000000"/>
          <w:sz w:val="28"/>
        </w:rPr>
        <w:t>
      мынадай мазмұндағы 1-1-тармақпен толықтырылсын:</w:t>
      </w:r>
    </w:p>
    <w:bookmarkEnd w:id="98"/>
    <w:bookmarkStart w:name="z142" w:id="99"/>
    <w:p>
      <w:pPr>
        <w:spacing w:after="0"/>
        <w:ind w:left="0"/>
        <w:jc w:val="both"/>
      </w:pPr>
      <w:r>
        <w:rPr>
          <w:rFonts w:ascii="Times New Roman"/>
          <w:b w:val="false"/>
          <w:i w:val="false"/>
          <w:color w:val="000000"/>
          <w:sz w:val="28"/>
        </w:rPr>
        <w:t>
      "1-1. Қазақстан Республикасының Вице-Президенті";</w:t>
      </w:r>
    </w:p>
    <w:bookmarkEnd w:id="99"/>
    <w:bookmarkStart w:name="z143" w:id="100"/>
    <w:p>
      <w:pPr>
        <w:spacing w:after="0"/>
        <w:ind w:left="0"/>
        <w:jc w:val="both"/>
      </w:pPr>
      <w:r>
        <w:rPr>
          <w:rFonts w:ascii="Times New Roman"/>
          <w:b w:val="false"/>
          <w:i w:val="false"/>
          <w:color w:val="000000"/>
          <w:sz w:val="28"/>
        </w:rPr>
        <w:t>
      3-тармақ мынадай редакцияда жазылсын:</w:t>
      </w:r>
    </w:p>
    <w:bookmarkEnd w:id="100"/>
    <w:bookmarkStart w:name="z144" w:id="101"/>
    <w:p>
      <w:pPr>
        <w:spacing w:after="0"/>
        <w:ind w:left="0"/>
        <w:jc w:val="both"/>
      </w:pPr>
      <w:r>
        <w:rPr>
          <w:rFonts w:ascii="Times New Roman"/>
          <w:b w:val="false"/>
          <w:i w:val="false"/>
          <w:color w:val="000000"/>
          <w:sz w:val="28"/>
        </w:rPr>
        <w:t>
      "3. Қазақстан Республикасы Құрылтайының Төрағасы";</w:t>
      </w:r>
    </w:p>
    <w:bookmarkEnd w:id="101"/>
    <w:bookmarkStart w:name="z145" w:id="102"/>
    <w:p>
      <w:pPr>
        <w:spacing w:after="0"/>
        <w:ind w:left="0"/>
        <w:jc w:val="both"/>
      </w:pPr>
      <w:r>
        <w:rPr>
          <w:rFonts w:ascii="Times New Roman"/>
          <w:b w:val="false"/>
          <w:i w:val="false"/>
          <w:color w:val="000000"/>
          <w:sz w:val="28"/>
        </w:rPr>
        <w:t>
      4-тармақ алып тасталсын:</w:t>
      </w:r>
    </w:p>
    <w:bookmarkEnd w:id="102"/>
    <w:bookmarkStart w:name="z146" w:id="103"/>
    <w:p>
      <w:pPr>
        <w:spacing w:after="0"/>
        <w:ind w:left="0"/>
        <w:jc w:val="both"/>
      </w:pPr>
      <w:r>
        <w:rPr>
          <w:rFonts w:ascii="Times New Roman"/>
          <w:b w:val="false"/>
          <w:i w:val="false"/>
          <w:color w:val="000000"/>
          <w:sz w:val="28"/>
        </w:rPr>
        <w:t>
      5-тармақ мынадай редакцияда жазылсын:</w:t>
      </w:r>
    </w:p>
    <w:bookmarkEnd w:id="103"/>
    <w:bookmarkStart w:name="z147" w:id="104"/>
    <w:p>
      <w:pPr>
        <w:spacing w:after="0"/>
        <w:ind w:left="0"/>
        <w:jc w:val="both"/>
      </w:pPr>
      <w:r>
        <w:rPr>
          <w:rFonts w:ascii="Times New Roman"/>
          <w:b w:val="false"/>
          <w:i w:val="false"/>
          <w:color w:val="000000"/>
          <w:sz w:val="28"/>
        </w:rPr>
        <w:t>
      "5. Қазақстан Халық Кеңесінің Төрағасы".</w:t>
      </w:r>
    </w:p>
    <w:bookmarkEnd w:id="104"/>
    <w:bookmarkStart w:name="z148" w:id="105"/>
    <w:p>
      <w:pPr>
        <w:spacing w:after="0"/>
        <w:ind w:left="0"/>
        <w:jc w:val="both"/>
      </w:pPr>
      <w:r>
        <w:rPr>
          <w:rFonts w:ascii="Times New Roman"/>
          <w:b w:val="false"/>
          <w:i w:val="false"/>
          <w:color w:val="000000"/>
          <w:sz w:val="28"/>
        </w:rPr>
        <w:t xml:space="preserve">
      15. "Авиамаршруттарды субсидиялау қағидасын бекіту туралы" Қазақстан Республикасы Үкіметінің 2010 жылғы 31 желтоқсандағы № 1511 </w:t>
      </w:r>
      <w:r>
        <w:rPr>
          <w:rFonts w:ascii="Times New Roman"/>
          <w:b w:val="false"/>
          <w:i w:val="false"/>
          <w:color w:val="000000"/>
          <w:sz w:val="28"/>
        </w:rPr>
        <w:t>қаулысында:</w:t>
      </w:r>
    </w:p>
    <w:bookmarkEnd w:id="105"/>
    <w:bookmarkStart w:name="z149" w:id="106"/>
    <w:p>
      <w:pPr>
        <w:spacing w:after="0"/>
        <w:ind w:left="0"/>
        <w:jc w:val="both"/>
      </w:pPr>
      <w:r>
        <w:rPr>
          <w:rFonts w:ascii="Times New Roman"/>
          <w:b w:val="false"/>
          <w:i w:val="false"/>
          <w:color w:val="000000"/>
          <w:sz w:val="28"/>
        </w:rPr>
        <w:t xml:space="preserve">
      көрсетілген қаулымен бекітілген Авиамаршруттарды субсидиялау </w:t>
      </w:r>
      <w:r>
        <w:rPr>
          <w:rFonts w:ascii="Times New Roman"/>
          <w:b w:val="false"/>
          <w:i w:val="false"/>
          <w:color w:val="000000"/>
          <w:sz w:val="28"/>
        </w:rPr>
        <w:t>қағидасында</w:t>
      </w:r>
      <w:r>
        <w:rPr>
          <w:rFonts w:ascii="Times New Roman"/>
          <w:b w:val="false"/>
          <w:i w:val="false"/>
          <w:color w:val="000000"/>
          <w:sz w:val="28"/>
        </w:rPr>
        <w:t>:</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 мынадай редакцияда жазылсын:</w:t>
      </w:r>
    </w:p>
    <w:bookmarkStart w:name="z151" w:id="107"/>
    <w:p>
      <w:pPr>
        <w:spacing w:after="0"/>
        <w:ind w:left="0"/>
        <w:jc w:val="both"/>
      </w:pPr>
      <w:r>
        <w:rPr>
          <w:rFonts w:ascii="Times New Roman"/>
          <w:b w:val="false"/>
          <w:i w:val="false"/>
          <w:color w:val="000000"/>
          <w:sz w:val="28"/>
        </w:rPr>
        <w:t>
      "2. Авиамаршруттар бойынша Қазақстан Республикасы Үкiметiнiң немесе ол уәкiлеттiк берген мемлекеттік органның шешiмі негiзiнде жүзеге асырылатын ішкі тұрақты тасымал, сондай-ақ астананың, облыстардың және республикалық маңызы бар қалалардың жергiлiктi атқарушы органдарының шешiмі негiзiнде жүзеге асырылатын, авиамаршруттың тиiмдi жұмыс iстеуi үшін қажетті кiрiс деңгейін қамтамасыз етпейтін тасымал бюджет қаражаты есебінен субсидияланады.";</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екінші бөлігі мынадай редакцияда жазылсын:</w:t>
      </w:r>
    </w:p>
    <w:bookmarkStart w:name="z153" w:id="108"/>
    <w:p>
      <w:pPr>
        <w:spacing w:after="0"/>
        <w:ind w:left="0"/>
        <w:jc w:val="both"/>
      </w:pPr>
      <w:r>
        <w:rPr>
          <w:rFonts w:ascii="Times New Roman"/>
          <w:b w:val="false"/>
          <w:i w:val="false"/>
          <w:color w:val="000000"/>
          <w:sz w:val="28"/>
        </w:rPr>
        <w:t>
      "Жергілікті бюджеттен субсидиялауға ұсынылатын авиамаршруттарды іріктеуді астананың, облыстардың және республикалық маңызы бар қалалардың жергілікті атқарушы органдары құратын комиссия (бұдан әрі – жергілікті атқарушы органның комиссиясы) жүзеге асырады.";</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үшінші бөлігі мынадай редакцияда жазылсын:</w:t>
      </w:r>
    </w:p>
    <w:bookmarkStart w:name="z155" w:id="109"/>
    <w:p>
      <w:pPr>
        <w:spacing w:after="0"/>
        <w:ind w:left="0"/>
        <w:jc w:val="both"/>
      </w:pPr>
      <w:r>
        <w:rPr>
          <w:rFonts w:ascii="Times New Roman"/>
          <w:b w:val="false"/>
          <w:i w:val="false"/>
          <w:color w:val="000000"/>
          <w:sz w:val="28"/>
        </w:rPr>
        <w:t>
      "Жергілікті бюджеттен субсидиялауға ұсынылатын авиамаршруттардың тізбесіне астананың, облыстардың және республикалық маңызы бар қалалардың жергілікті атқарушы органдарының шешімдерімен айқындалған, кіріс деңгейін қамтамасыз етпейтін және бір облыс шегінде шалғай елді мекендермен байланысты қамтамасыз ететін авиамаршруттар қосылады.";</w:t>
      </w:r>
    </w:p>
    <w:bookmarkEnd w:id="109"/>
    <w:bookmarkStart w:name="z156" w:id="110"/>
    <w:p>
      <w:pPr>
        <w:spacing w:after="0"/>
        <w:ind w:left="0"/>
        <w:jc w:val="both"/>
      </w:pPr>
      <w:r>
        <w:rPr>
          <w:rFonts w:ascii="Times New Roman"/>
          <w:b w:val="false"/>
          <w:i w:val="false"/>
          <w:color w:val="000000"/>
          <w:sz w:val="28"/>
        </w:rPr>
        <w:t>
      тұрақты авиамаршруттарды бюджеттік субсидиялау шартына қосымшада орыс тіліндегі мәтінге өзгеріс енгізілді, қазақ тіліндегі мәтін өзгермейді;</w:t>
      </w:r>
    </w:p>
    <w:bookmarkEnd w:id="110"/>
    <w:bookmarkStart w:name="z157" w:id="111"/>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5-қосымшаларда</w:t>
      </w:r>
      <w:r>
        <w:rPr>
          <w:rFonts w:ascii="Times New Roman"/>
          <w:b w:val="false"/>
          <w:i w:val="false"/>
          <w:color w:val="000000"/>
          <w:sz w:val="28"/>
        </w:rPr>
        <w:t xml:space="preserve"> орыс тіліндегі мәтінге өзгеріс енгізілді, қазақ тіліндегі мәтін өзгермейді.</w:t>
      </w:r>
    </w:p>
    <w:bookmarkEnd w:id="111"/>
    <w:bookmarkStart w:name="z158" w:id="112"/>
    <w:p>
      <w:pPr>
        <w:spacing w:after="0"/>
        <w:ind w:left="0"/>
        <w:jc w:val="both"/>
      </w:pPr>
      <w:r>
        <w:rPr>
          <w:rFonts w:ascii="Times New Roman"/>
          <w:b w:val="false"/>
          <w:i w:val="false"/>
          <w:color w:val="000000"/>
          <w:sz w:val="28"/>
        </w:rPr>
        <w:t xml:space="preserve">
      16. "Қазақстан Республикасынан халықаралық ұйымдарға жұмысқа жіберілген, бұрын дипломатиялық қызмет персоналы лауазымында болған лауазымды адамдарға ақшалай өтемақыны төлеу және айырманы өтеу қағидаларын бекіту туралы" Қазақстан Республикасы Үкіметінің 2011 жылғы 3 мамырдағы № 474 </w:t>
      </w:r>
      <w:r>
        <w:rPr>
          <w:rFonts w:ascii="Times New Roman"/>
          <w:b w:val="false"/>
          <w:i w:val="false"/>
          <w:color w:val="000000"/>
          <w:sz w:val="28"/>
        </w:rPr>
        <w:t>қаулысында:</w:t>
      </w:r>
    </w:p>
    <w:bookmarkEnd w:id="112"/>
    <w:bookmarkStart w:name="z159" w:id="113"/>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Республикасынан халықаралық ұйымдарға жұмысқа жіберілген, бұрын дипломатиялық қызмет персоналы лауазымында болған лауазымды адамдарға ақшалай өтемақыны төлеу және айырманы өтеу </w:t>
      </w:r>
      <w:r>
        <w:rPr>
          <w:rFonts w:ascii="Times New Roman"/>
          <w:b w:val="false"/>
          <w:i w:val="false"/>
          <w:color w:val="000000"/>
          <w:sz w:val="28"/>
        </w:rPr>
        <w:t>қағидаларында:</w:t>
      </w:r>
    </w:p>
    <w:bookmarkEnd w:id="113"/>
    <w:bookmarkStart w:name="z160" w:id="114"/>
    <w:p>
      <w:pPr>
        <w:spacing w:after="0"/>
        <w:ind w:left="0"/>
        <w:jc w:val="both"/>
      </w:pPr>
      <w:r>
        <w:rPr>
          <w:rFonts w:ascii="Times New Roman"/>
          <w:b w:val="false"/>
          <w:i w:val="false"/>
          <w:color w:val="000000"/>
          <w:sz w:val="28"/>
        </w:rPr>
        <w:t xml:space="preserve">
      13-тармақтың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14"/>
    <w:bookmarkStart w:name="z161" w:id="115"/>
    <w:p>
      <w:pPr>
        <w:spacing w:after="0"/>
        <w:ind w:left="0"/>
        <w:jc w:val="both"/>
      </w:pPr>
      <w:r>
        <w:rPr>
          <w:rFonts w:ascii="Times New Roman"/>
          <w:b w:val="false"/>
          <w:i w:val="false"/>
          <w:color w:val="000000"/>
          <w:sz w:val="28"/>
        </w:rPr>
        <w:t>
      "1) сақтандыру полисі мен сақтандыру шартының (бар болса) көшірмелері, жоғарыда көрсетілген құжаттар болмаған жағдайда көрсетілген медициналық қызметтердің көлемі туралы ақпарат қамтылған халықаралық ұйымның анықтамасы немесе медициналық көрсетілетін қызметтердің ақы төленбейтін медициналық көмектің кепілдік берілген көлемінің тізбесі бойынша және міндетті әлеуметтік медициналық сақтандыру жүйесінде алынғанын растайтын өзге де құжаттар;";</w:t>
      </w:r>
    </w:p>
    <w:bookmarkEnd w:id="115"/>
    <w:bookmarkStart w:name="z162" w:id="116"/>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осы өзгерістер мен толықтыруларға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116"/>
    <w:bookmarkStart w:name="z163" w:id="11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3-қосымша</w:t>
      </w:r>
      <w:r>
        <w:rPr>
          <w:rFonts w:ascii="Times New Roman"/>
          <w:b w:val="false"/>
          <w:i w:val="false"/>
          <w:color w:val="000000"/>
          <w:sz w:val="28"/>
        </w:rPr>
        <w:t xml:space="preserve"> осы өзгерістер мен толықтыруларға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117"/>
    <w:bookmarkStart w:name="z164" w:id="118"/>
    <w:p>
      <w:pPr>
        <w:spacing w:after="0"/>
        <w:ind w:left="0"/>
        <w:jc w:val="both"/>
      </w:pPr>
      <w:r>
        <w:rPr>
          <w:rFonts w:ascii="Times New Roman"/>
          <w:b w:val="false"/>
          <w:i w:val="false"/>
          <w:color w:val="000000"/>
          <w:sz w:val="28"/>
        </w:rPr>
        <w:t xml:space="preserve">
      17. "Әуе кемелерінің ұшу қауіпсіздігіне қатер төндіруі мүмкін қызметті жүзеге асыруға рұқсаттар беру қағидаларын бекіту туралы" Қазақстан Республикасы Үкіметінің 2011 жылғы 12 мамырдағы № 504 </w:t>
      </w:r>
      <w:r>
        <w:rPr>
          <w:rFonts w:ascii="Times New Roman"/>
          <w:b w:val="false"/>
          <w:i w:val="false"/>
          <w:color w:val="000000"/>
          <w:sz w:val="28"/>
        </w:rPr>
        <w:t>қаулысында</w:t>
      </w:r>
      <w:r>
        <w:rPr>
          <w:rFonts w:ascii="Times New Roman"/>
          <w:b w:val="false"/>
          <w:i w:val="false"/>
          <w:color w:val="000000"/>
          <w:sz w:val="28"/>
        </w:rPr>
        <w:t>:</w:t>
      </w:r>
    </w:p>
    <w:bookmarkEnd w:id="118"/>
    <w:bookmarkStart w:name="z165" w:id="119"/>
    <w:p>
      <w:pPr>
        <w:spacing w:after="0"/>
        <w:ind w:left="0"/>
        <w:jc w:val="both"/>
      </w:pPr>
      <w:r>
        <w:rPr>
          <w:rFonts w:ascii="Times New Roman"/>
          <w:b w:val="false"/>
          <w:i w:val="false"/>
          <w:color w:val="000000"/>
          <w:sz w:val="28"/>
        </w:rPr>
        <w:t xml:space="preserve">
      көрсетілген қаулымен бекітілген Әуе кемелерінің ұшу қауіпсіздігіне қатер төндіруі мүмкін қызметті жүзеге асыруға рұқсаттар беру </w:t>
      </w:r>
      <w:r>
        <w:rPr>
          <w:rFonts w:ascii="Times New Roman"/>
          <w:b w:val="false"/>
          <w:i w:val="false"/>
          <w:color w:val="000000"/>
          <w:sz w:val="28"/>
        </w:rPr>
        <w:t>қағидаларында</w:t>
      </w:r>
      <w:r>
        <w:rPr>
          <w:rFonts w:ascii="Times New Roman"/>
          <w:b w:val="false"/>
          <w:i w:val="false"/>
          <w:color w:val="000000"/>
          <w:sz w:val="28"/>
        </w:rPr>
        <w:t>:</w:t>
      </w:r>
    </w:p>
    <w:bookmarkEnd w:id="119"/>
    <w:bookmarkStart w:name="z166" w:id="120"/>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p>
    <w:bookmarkEnd w:id="120"/>
    <w:bookmarkStart w:name="z167" w:id="121"/>
    <w:p>
      <w:pPr>
        <w:spacing w:after="0"/>
        <w:ind w:left="0"/>
        <w:jc w:val="both"/>
      </w:pPr>
      <w:r>
        <w:rPr>
          <w:rFonts w:ascii="Times New Roman"/>
          <w:b w:val="false"/>
          <w:i w:val="false"/>
          <w:color w:val="000000"/>
          <w:sz w:val="28"/>
        </w:rPr>
        <w:t>
      "6) жергілікті атқарушы орган (әкімдік) – астананың, облыстың және республикалық маңызы бар қаланың, ауданның (облыстық маңызы бар қаланың) әкімі басқаратын, өз құзыреті шегінде тиісті аумақта жергілікті мемлекеттік басқаруды және өзін-өзі басқаруды жүзеге асыратын алқалы атқарушы орган;".</w:t>
      </w:r>
    </w:p>
    <w:bookmarkEnd w:id="121"/>
    <w:bookmarkStart w:name="z168" w:id="122"/>
    <w:p>
      <w:pPr>
        <w:spacing w:after="0"/>
        <w:ind w:left="0"/>
        <w:jc w:val="both"/>
      </w:pPr>
      <w:r>
        <w:rPr>
          <w:rFonts w:ascii="Times New Roman"/>
          <w:b w:val="false"/>
          <w:i w:val="false"/>
          <w:color w:val="000000"/>
          <w:sz w:val="28"/>
        </w:rPr>
        <w:t xml:space="preserve">
      18. "Қызметкерлердің өмірі мен денсаулығына келтірілген зиянды өтеу жөніндегі төлемдерді капиталдандыру кезеңі аяқталғаннан кейін банкроттық салдарынан таратылған заңды тұлғалардың Қазақстан Республикасының азаматтарына ай сайынғы төлемдер түріндегі әлеуметтік көмекті жүзеге асыру қағидаларын бекіту туралы" Қазақстан Республикасы Үкіметінің 2011 жылғы 25 мамырдағы № 571 </w:t>
      </w:r>
      <w:r>
        <w:rPr>
          <w:rFonts w:ascii="Times New Roman"/>
          <w:b w:val="false"/>
          <w:i w:val="false"/>
          <w:color w:val="000000"/>
          <w:sz w:val="28"/>
        </w:rPr>
        <w:t>қаулысында</w:t>
      </w:r>
      <w:r>
        <w:rPr>
          <w:rFonts w:ascii="Times New Roman"/>
          <w:b w:val="false"/>
          <w:i w:val="false"/>
          <w:color w:val="000000"/>
          <w:sz w:val="28"/>
        </w:rPr>
        <w:t>:</w:t>
      </w:r>
    </w:p>
    <w:bookmarkEnd w:id="122"/>
    <w:bookmarkStart w:name="z169" w:id="123"/>
    <w:p>
      <w:pPr>
        <w:spacing w:after="0"/>
        <w:ind w:left="0"/>
        <w:jc w:val="both"/>
      </w:pPr>
      <w:r>
        <w:rPr>
          <w:rFonts w:ascii="Times New Roman"/>
          <w:b w:val="false"/>
          <w:i w:val="false"/>
          <w:color w:val="000000"/>
          <w:sz w:val="28"/>
        </w:rPr>
        <w:t xml:space="preserve">
      көрсетілген қаулымен бекітілген Қызметкерлердің өмірі мен денсаулығына келтірілген зиянды өтеу жөніндегі төлемдерді капиталдандыру кезеңі аяқталғаннан кейін банкроттық салдарынан таратылған заңды тұлғалардың Қазақстан Республикасының азаматтарына ай сайынғы төлемдер түрінде әлеуметтік көмекті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123"/>
    <w:bookmarkStart w:name="z170" w:id="124"/>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10) тармақшасы</w:t>
      </w:r>
      <w:r>
        <w:rPr>
          <w:rFonts w:ascii="Times New Roman"/>
          <w:b w:val="false"/>
          <w:i w:val="false"/>
          <w:color w:val="000000"/>
          <w:sz w:val="28"/>
        </w:rPr>
        <w:t xml:space="preserve"> мынадай редакцияда жазылсын:</w:t>
      </w:r>
    </w:p>
    <w:bookmarkEnd w:id="124"/>
    <w:bookmarkStart w:name="z171" w:id="125"/>
    <w:p>
      <w:pPr>
        <w:spacing w:after="0"/>
        <w:ind w:left="0"/>
        <w:jc w:val="both"/>
      </w:pPr>
      <w:r>
        <w:rPr>
          <w:rFonts w:ascii="Times New Roman"/>
          <w:b w:val="false"/>
          <w:i w:val="false"/>
          <w:color w:val="000000"/>
          <w:sz w:val="28"/>
        </w:rPr>
        <w:t>
      "10) Мемлекеттік корпорацияның филиалдары – Мемлекеттік корпорацияның астанадағы, облыстық және республикалық маңызы бар қалалардағы филиалдары;".</w:t>
      </w:r>
    </w:p>
    <w:bookmarkEnd w:id="125"/>
    <w:bookmarkStart w:name="z172" w:id="126"/>
    <w:p>
      <w:pPr>
        <w:spacing w:after="0"/>
        <w:ind w:left="0"/>
        <w:jc w:val="both"/>
      </w:pPr>
      <w:r>
        <w:rPr>
          <w:rFonts w:ascii="Times New Roman"/>
          <w:b w:val="false"/>
          <w:i w:val="false"/>
          <w:color w:val="000000"/>
          <w:sz w:val="28"/>
        </w:rPr>
        <w:t xml:space="preserve">
      19. "Қазақстан Республикасының әуежайларындағы арнайы бөлінген залдарда қызмет көрсетілетін адамдардың тізбесін бекіту туралы" Қазақстан Республикасы Үкіметінің 2011 жылғы 3 маусымдағы № 625 </w:t>
      </w:r>
      <w:r>
        <w:rPr>
          <w:rFonts w:ascii="Times New Roman"/>
          <w:b w:val="false"/>
          <w:i w:val="false"/>
          <w:color w:val="000000"/>
          <w:sz w:val="28"/>
        </w:rPr>
        <w:t>қаулысында</w:t>
      </w:r>
      <w:r>
        <w:rPr>
          <w:rFonts w:ascii="Times New Roman"/>
          <w:b w:val="false"/>
          <w:i w:val="false"/>
          <w:color w:val="000000"/>
          <w:sz w:val="28"/>
        </w:rPr>
        <w:t>:</w:t>
      </w:r>
    </w:p>
    <w:bookmarkEnd w:id="126"/>
    <w:bookmarkStart w:name="z173" w:id="127"/>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әуежайларындағы арнайы бөлінген залдарда қызмет көрсетілетін адамдардың </w:t>
      </w:r>
      <w:r>
        <w:rPr>
          <w:rFonts w:ascii="Times New Roman"/>
          <w:b w:val="false"/>
          <w:i w:val="false"/>
          <w:color w:val="000000"/>
          <w:sz w:val="28"/>
        </w:rPr>
        <w:t>тізбесінде</w:t>
      </w:r>
      <w:r>
        <w:rPr>
          <w:rFonts w:ascii="Times New Roman"/>
          <w:b w:val="false"/>
          <w:i w:val="false"/>
          <w:color w:val="000000"/>
          <w:sz w:val="28"/>
        </w:rPr>
        <w:t>:</w:t>
      </w:r>
    </w:p>
    <w:bookmarkEnd w:id="127"/>
    <w:bookmarkStart w:name="z174" w:id="128"/>
    <w:p>
      <w:pPr>
        <w:spacing w:after="0"/>
        <w:ind w:left="0"/>
        <w:jc w:val="both"/>
      </w:pPr>
      <w:r>
        <w:rPr>
          <w:rFonts w:ascii="Times New Roman"/>
          <w:b w:val="false"/>
          <w:i w:val="false"/>
          <w:color w:val="000000"/>
          <w:sz w:val="28"/>
        </w:rPr>
        <w:t xml:space="preserve">
      мынадай мазмұндағы 1-2-тармақпен толықтырылсын: </w:t>
      </w:r>
    </w:p>
    <w:bookmarkEnd w:id="128"/>
    <w:bookmarkStart w:name="z175" w:id="129"/>
    <w:p>
      <w:pPr>
        <w:spacing w:after="0"/>
        <w:ind w:left="0"/>
        <w:jc w:val="both"/>
      </w:pPr>
      <w:r>
        <w:rPr>
          <w:rFonts w:ascii="Times New Roman"/>
          <w:b w:val="false"/>
          <w:i w:val="false"/>
          <w:color w:val="000000"/>
          <w:sz w:val="28"/>
        </w:rPr>
        <w:t>
      "1-2. Вице-Президент";</w:t>
      </w:r>
    </w:p>
    <w:bookmarkEnd w:id="129"/>
    <w:bookmarkStart w:name="z176" w:id="130"/>
    <w:p>
      <w:pPr>
        <w:spacing w:after="0"/>
        <w:ind w:left="0"/>
        <w:jc w:val="both"/>
      </w:pPr>
      <w:r>
        <w:rPr>
          <w:rFonts w:ascii="Times New Roman"/>
          <w:b w:val="false"/>
          <w:i w:val="false"/>
          <w:color w:val="000000"/>
          <w:sz w:val="28"/>
        </w:rPr>
        <w:t>
      3-тармақ мынадай редакцияда жазылсын:</w:t>
      </w:r>
    </w:p>
    <w:bookmarkEnd w:id="130"/>
    <w:bookmarkStart w:name="z177" w:id="131"/>
    <w:p>
      <w:pPr>
        <w:spacing w:after="0"/>
        <w:ind w:left="0"/>
        <w:jc w:val="both"/>
      </w:pPr>
      <w:r>
        <w:rPr>
          <w:rFonts w:ascii="Times New Roman"/>
          <w:b w:val="false"/>
          <w:i w:val="false"/>
          <w:color w:val="000000"/>
          <w:sz w:val="28"/>
        </w:rPr>
        <w:t>
      "3. Құрылтай Төрағасы";</w:t>
      </w:r>
    </w:p>
    <w:bookmarkEnd w:id="1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алып тасталсын:</w:t>
      </w:r>
    </w:p>
    <w:bookmarkStart w:name="z179" w:id="132"/>
    <w:p>
      <w:pPr>
        <w:spacing w:after="0"/>
        <w:ind w:left="0"/>
        <w:jc w:val="both"/>
      </w:pPr>
      <w:r>
        <w:rPr>
          <w:rFonts w:ascii="Times New Roman"/>
          <w:b w:val="false"/>
          <w:i w:val="false"/>
          <w:color w:val="000000"/>
          <w:sz w:val="28"/>
        </w:rPr>
        <w:t>
      5-тармақ мынадай редакцияда жазылсын:</w:t>
      </w:r>
    </w:p>
    <w:bookmarkEnd w:id="132"/>
    <w:bookmarkStart w:name="z180" w:id="133"/>
    <w:p>
      <w:pPr>
        <w:spacing w:after="0"/>
        <w:ind w:left="0"/>
        <w:jc w:val="both"/>
      </w:pPr>
      <w:r>
        <w:rPr>
          <w:rFonts w:ascii="Times New Roman"/>
          <w:b w:val="false"/>
          <w:i w:val="false"/>
          <w:color w:val="000000"/>
          <w:sz w:val="28"/>
        </w:rPr>
        <w:t>
      "5. Қазақстан Халық Кеңесінің Төрағасы";</w:t>
      </w:r>
    </w:p>
    <w:bookmarkEnd w:id="1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30 және 31-тармақтар мынадай редакцияда жазылсын:</w:t>
      </w:r>
    </w:p>
    <w:bookmarkStart w:name="z182" w:id="134"/>
    <w:p>
      <w:pPr>
        <w:spacing w:after="0"/>
        <w:ind w:left="0"/>
        <w:jc w:val="both"/>
      </w:pPr>
      <w:r>
        <w:rPr>
          <w:rFonts w:ascii="Times New Roman"/>
          <w:b w:val="false"/>
          <w:i w:val="false"/>
          <w:color w:val="000000"/>
          <w:sz w:val="28"/>
        </w:rPr>
        <w:t>
      "29. Астананың, облыстардың және республикалық маңызы бар қалалардың әкімдері</w:t>
      </w:r>
    </w:p>
    <w:bookmarkEnd w:id="134"/>
    <w:bookmarkStart w:name="z183" w:id="135"/>
    <w:p>
      <w:pPr>
        <w:spacing w:after="0"/>
        <w:ind w:left="0"/>
        <w:jc w:val="both"/>
      </w:pPr>
      <w:r>
        <w:rPr>
          <w:rFonts w:ascii="Times New Roman"/>
          <w:b w:val="false"/>
          <w:i w:val="false"/>
          <w:color w:val="000000"/>
          <w:sz w:val="28"/>
        </w:rPr>
        <w:t>
      30. Құрылтай комитеттерінің төрағалары</w:t>
      </w:r>
    </w:p>
    <w:bookmarkEnd w:id="135"/>
    <w:bookmarkStart w:name="z184" w:id="136"/>
    <w:p>
      <w:pPr>
        <w:spacing w:after="0"/>
        <w:ind w:left="0"/>
        <w:jc w:val="both"/>
      </w:pPr>
      <w:r>
        <w:rPr>
          <w:rFonts w:ascii="Times New Roman"/>
          <w:b w:val="false"/>
          <w:i w:val="false"/>
          <w:color w:val="000000"/>
          <w:sz w:val="28"/>
        </w:rPr>
        <w:t>
      31. Құрылтай депутаттары";</w:t>
      </w:r>
    </w:p>
    <w:bookmarkEnd w:id="136"/>
    <w:bookmarkStart w:name="z185" w:id="137"/>
    <w:p>
      <w:pPr>
        <w:spacing w:after="0"/>
        <w:ind w:left="0"/>
        <w:jc w:val="both"/>
      </w:pPr>
      <w:r>
        <w:rPr>
          <w:rFonts w:ascii="Times New Roman"/>
          <w:b w:val="false"/>
          <w:i w:val="false"/>
          <w:color w:val="000000"/>
          <w:sz w:val="28"/>
        </w:rPr>
        <w:t>
      40-тармақ мынадай редакцияда жазылсын:</w:t>
      </w:r>
    </w:p>
    <w:bookmarkEnd w:id="137"/>
    <w:bookmarkStart w:name="z186" w:id="138"/>
    <w:p>
      <w:pPr>
        <w:spacing w:after="0"/>
        <w:ind w:left="0"/>
        <w:jc w:val="both"/>
      </w:pPr>
      <w:r>
        <w:rPr>
          <w:rFonts w:ascii="Times New Roman"/>
          <w:b w:val="false"/>
          <w:i w:val="false"/>
          <w:color w:val="000000"/>
          <w:sz w:val="28"/>
        </w:rPr>
        <w:t>
      "40. Құрылтай, Конституциялық Сот аппараттарының басшылары";</w:t>
      </w:r>
    </w:p>
    <w:bookmarkEnd w:id="1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46-тармақ</w:t>
      </w:r>
      <w:r>
        <w:rPr>
          <w:rFonts w:ascii="Times New Roman"/>
          <w:b w:val="false"/>
          <w:i w:val="false"/>
          <w:color w:val="000000"/>
          <w:sz w:val="28"/>
        </w:rPr>
        <w:t xml:space="preserve"> мынадай редакцияда жазылсын:</w:t>
      </w:r>
    </w:p>
    <w:bookmarkStart w:name="z188" w:id="139"/>
    <w:p>
      <w:pPr>
        <w:spacing w:after="0"/>
        <w:ind w:left="0"/>
        <w:jc w:val="both"/>
      </w:pPr>
      <w:r>
        <w:rPr>
          <w:rFonts w:ascii="Times New Roman"/>
          <w:b w:val="false"/>
          <w:i w:val="false"/>
          <w:color w:val="000000"/>
          <w:sz w:val="28"/>
        </w:rPr>
        <w:t>
      "46. Қазақстан Республикасының Президенті, Вице-Президенті, Премьер-Министрі, Құрылтай Төрағасы, Премьер-Министрінің орынбасарлары, Құрылтай Төрағасының орынбасарлары, Сыртқы істер министрі және Үкіметінің өзге де мүшелері басшылық ететін Қазақстан Республикасы делегацияларының мүшелері".</w:t>
      </w:r>
    </w:p>
    <w:bookmarkEnd w:id="139"/>
    <w:bookmarkStart w:name="z189" w:id="140"/>
    <w:p>
      <w:pPr>
        <w:spacing w:after="0"/>
        <w:ind w:left="0"/>
        <w:jc w:val="both"/>
      </w:pPr>
      <w:r>
        <w:rPr>
          <w:rFonts w:ascii="Times New Roman"/>
          <w:b w:val="false"/>
          <w:i w:val="false"/>
          <w:color w:val="000000"/>
          <w:sz w:val="28"/>
        </w:rPr>
        <w:t xml:space="preserve">
      20. "Құқық қорғау қызметі туралы" Қазақстан Республикасының Заңын іске асырудың кейбір мәселелері" туралы Қазақстан Республикасы Үкіметінің 2011 жылғы 20 қазандағы № 1192 </w:t>
      </w:r>
      <w:r>
        <w:rPr>
          <w:rFonts w:ascii="Times New Roman"/>
          <w:b w:val="false"/>
          <w:i w:val="false"/>
          <w:color w:val="000000"/>
          <w:sz w:val="28"/>
        </w:rPr>
        <w:t>қаулысында</w:t>
      </w:r>
      <w:r>
        <w:rPr>
          <w:rFonts w:ascii="Times New Roman"/>
          <w:b w:val="false"/>
          <w:i w:val="false"/>
          <w:color w:val="000000"/>
          <w:sz w:val="28"/>
        </w:rPr>
        <w:t>:</w:t>
      </w:r>
    </w:p>
    <w:bookmarkEnd w:id="140"/>
    <w:bookmarkStart w:name="z190" w:id="141"/>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құқық қорғау органдарының, азаматтық қорғау органдарының, мемлекеттік фельдъегерлік қызметінің қызметкерлерін Қазақстан Республикасының мемлекеттік органдарына және халықаралық ұйымдарға іссапарға жіберу </w:t>
      </w:r>
      <w:r>
        <w:rPr>
          <w:rFonts w:ascii="Times New Roman"/>
          <w:b w:val="false"/>
          <w:i w:val="false"/>
          <w:color w:val="000000"/>
          <w:sz w:val="28"/>
        </w:rPr>
        <w:t>қағидаларында</w:t>
      </w:r>
      <w:r>
        <w:rPr>
          <w:rFonts w:ascii="Times New Roman"/>
          <w:b w:val="false"/>
          <w:i w:val="false"/>
          <w:color w:val="000000"/>
          <w:sz w:val="28"/>
        </w:rPr>
        <w:t>:</w:t>
      </w:r>
    </w:p>
    <w:bookmarkEnd w:id="141"/>
    <w:bookmarkStart w:name="z191" w:id="142"/>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42"/>
    <w:bookmarkStart w:name="z192" w:id="143"/>
    <w:p>
      <w:pPr>
        <w:spacing w:after="0"/>
        <w:ind w:left="0"/>
        <w:jc w:val="both"/>
      </w:pPr>
      <w:r>
        <w:rPr>
          <w:rFonts w:ascii="Times New Roman"/>
          <w:b w:val="false"/>
          <w:i w:val="false"/>
          <w:color w:val="000000"/>
          <w:sz w:val="28"/>
        </w:rPr>
        <w:t>
      "1) Қазақстан Республикасы Президентінің Әкімшілігіне, Қазақстан Республикасы Құрылтайының Аппаратына, Қазақстан Республикасы Үкіметінің Аппаратына – Қазақстан Республикасы Үкіметінің актісі негізінде;";</w:t>
      </w:r>
    </w:p>
    <w:bookmarkEnd w:id="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94" w:id="144"/>
    <w:p>
      <w:pPr>
        <w:spacing w:after="0"/>
        <w:ind w:left="0"/>
        <w:jc w:val="both"/>
      </w:pPr>
      <w:r>
        <w:rPr>
          <w:rFonts w:ascii="Times New Roman"/>
          <w:b w:val="false"/>
          <w:i w:val="false"/>
          <w:color w:val="000000"/>
          <w:sz w:val="28"/>
        </w:rPr>
        <w:t>
      "4. Іссапарға жіберілген адамдарға Қазақстан Республикасы Президентінің Әкімшілігі, Қазақстан Республикасы Құрылтайының Аппараты, Қазақстан Республикасы Үкіметінің Аппараты және Қазақстан Республикасының басқа да мемлекеттік органдары қызметкерлерінің тиісті санаттары үшін белгіленген лауазымдық айлықақылар, сондай-ақ арнаулы атағы (сыныптық шені) бойынша қолданыстағы заңнамада белгіленген айлықақылар (қосымша ақылар) төленеді.</w:t>
      </w:r>
    </w:p>
    <w:bookmarkEnd w:id="144"/>
    <w:bookmarkStart w:name="z195" w:id="145"/>
    <w:p>
      <w:pPr>
        <w:spacing w:after="0"/>
        <w:ind w:left="0"/>
        <w:jc w:val="both"/>
      </w:pPr>
      <w:r>
        <w:rPr>
          <w:rFonts w:ascii="Times New Roman"/>
          <w:b w:val="false"/>
          <w:i w:val="false"/>
          <w:color w:val="000000"/>
          <w:sz w:val="28"/>
        </w:rPr>
        <w:t>
      Бұл ретте іссапарға жіберілген адамдардың лауазымдық айлықақы белгілеуге құқық беретін мемлекеттік қызмет өтілін есептеу Қазақстан Республикасының тиісті құқық қорғау органының, азаматтық қорғау органының, мемлекеттік фельдъегерлік қызметінің кадр қызметі ұсынатын анықтама негізінде жүзеге асырылады.</w:t>
      </w:r>
    </w:p>
    <w:bookmarkEnd w:id="145"/>
    <w:bookmarkStart w:name="z196" w:id="146"/>
    <w:p>
      <w:pPr>
        <w:spacing w:after="0"/>
        <w:ind w:left="0"/>
        <w:jc w:val="both"/>
      </w:pPr>
      <w:r>
        <w:rPr>
          <w:rFonts w:ascii="Times New Roman"/>
          <w:b w:val="false"/>
          <w:i w:val="false"/>
          <w:color w:val="000000"/>
          <w:sz w:val="28"/>
        </w:rPr>
        <w:t>
      Іссапарға жіберілген адамдарға лауазымдық айлықақы, сауықтыруға жәрдемақы мен сыйлықақы төлеу Қазақстан Республикасы Президентінің Әкімшілігін, Қазақстан Республикасы Құрылтайының Аппаратын, Қазақстан Республикасы Үкіметінің Аппаратын және Қазақстан Республикасының басқа да мемлекеттік органдарын ұстауға көзделген қаражат есебінен жүргізіледі.</w:t>
      </w:r>
    </w:p>
    <w:bookmarkEnd w:id="146"/>
    <w:bookmarkStart w:name="z197" w:id="147"/>
    <w:p>
      <w:pPr>
        <w:spacing w:after="0"/>
        <w:ind w:left="0"/>
        <w:jc w:val="both"/>
      </w:pPr>
      <w:r>
        <w:rPr>
          <w:rFonts w:ascii="Times New Roman"/>
          <w:b w:val="false"/>
          <w:i w:val="false"/>
          <w:color w:val="000000"/>
          <w:sz w:val="28"/>
        </w:rPr>
        <w:t>
      Іссапарға жіберілген адамдарға сыйлықақы беру Қазақстан Республикасының Президенті Әкімшілігінің, Қазақстан Республикасының Құрылтайы Аппаратының, Қазақстан Республикасының Үкіметі Аппаратының және Қазақстан Республикасының басқа да мемлекеттік органдарының қызметкерлері үшін айқындалған тәртіппен лауазымдық айлықақы негізге алына отырып жүзеге асырылады.";</w:t>
      </w:r>
    </w:p>
    <w:bookmarkEnd w:id="1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p>
    <w:bookmarkStart w:name="z199" w:id="148"/>
    <w:p>
      <w:pPr>
        <w:spacing w:after="0"/>
        <w:ind w:left="0"/>
        <w:jc w:val="both"/>
      </w:pPr>
      <w:r>
        <w:rPr>
          <w:rFonts w:ascii="Times New Roman"/>
          <w:b w:val="false"/>
          <w:i w:val="false"/>
          <w:color w:val="000000"/>
          <w:sz w:val="28"/>
        </w:rPr>
        <w:t>
      "9. Іссапарға жіберілген адамдарды көтермелеу және тәртіптік жауаптылыққа тарту Қазақстан Республикасының Президенті Әкімшілігінің, Қазақстан Республикасының Құрылтайы Аппаратының, Қазақстан Республикасының Үкіметі Аппаратының және Қазақстан Республикасының басқа да мемлекеттік органдарының қызметкерлері үшін белгіленген тәртіппен осы мемлекеттік органдардың Қазақстан Республикасының заңнамасында айқындалған өкілеттіктері шегінде жүргізіледі.</w:t>
      </w:r>
    </w:p>
    <w:bookmarkEnd w:id="148"/>
    <w:bookmarkStart w:name="z200" w:id="149"/>
    <w:p>
      <w:pPr>
        <w:spacing w:after="0"/>
        <w:ind w:left="0"/>
        <w:jc w:val="both"/>
      </w:pPr>
      <w:r>
        <w:rPr>
          <w:rFonts w:ascii="Times New Roman"/>
          <w:b w:val="false"/>
          <w:i w:val="false"/>
          <w:color w:val="000000"/>
          <w:sz w:val="28"/>
        </w:rPr>
        <w:t>
      10. Іссапарға жіберілген адамдарды зейнетақымен қамсыздандыру Қазақстан Республикасының зейнетақы заңнамасына сәйкес жүзеге асырылады. Бұл ретте мемлекеттік органдарға іссапарға жіберілген адамдар үшін олардың Қазақстан Республикасы Президентінің Әкімшілігінде, Қазақстан Республикасы Құрылтайының Аппаратында, Қазақстан Республикасы Үкіметінің Аппаратында және Қазақстан Республикасының басқа да мемлекеттік органдарында атқаратын лауазымдары бойынша лауазымдық айлықақылары, ал халықаралық ұйымдарға іссапарға жіберілген адамдар үшін іссапарға жіберілгенге дейін атқарған соңғы лауазымы бойынша лауазымдық айлықақылары есепке алынады.".</w:t>
      </w:r>
    </w:p>
    <w:bookmarkEnd w:id="149"/>
    <w:bookmarkStart w:name="z201" w:id="150"/>
    <w:p>
      <w:pPr>
        <w:spacing w:after="0"/>
        <w:ind w:left="0"/>
        <w:jc w:val="both"/>
      </w:pPr>
      <w:r>
        <w:rPr>
          <w:rFonts w:ascii="Times New Roman"/>
          <w:b w:val="false"/>
          <w:i w:val="false"/>
          <w:color w:val="000000"/>
          <w:sz w:val="28"/>
        </w:rPr>
        <w:t xml:space="preserve">
      21. "Қазақстан Республикасының аумағында ұшуды іздестіру-құтқарумен қамтамасыз етуді ұйымдастыру жөніндегі қағидаларды бекіту туралы" Қазақстан Республикасы Үкіметінің 2011 жылғы 4 қарашадағы № 1296 </w:t>
      </w:r>
      <w:r>
        <w:rPr>
          <w:rFonts w:ascii="Times New Roman"/>
          <w:b w:val="false"/>
          <w:i w:val="false"/>
          <w:color w:val="000000"/>
          <w:sz w:val="28"/>
        </w:rPr>
        <w:t>қаулысында</w:t>
      </w:r>
      <w:r>
        <w:rPr>
          <w:rFonts w:ascii="Times New Roman"/>
          <w:b w:val="false"/>
          <w:i w:val="false"/>
          <w:color w:val="000000"/>
          <w:sz w:val="28"/>
        </w:rPr>
        <w:t>:</w:t>
      </w:r>
    </w:p>
    <w:bookmarkEnd w:id="150"/>
    <w:bookmarkStart w:name="z202" w:id="151"/>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аумағында ұшуды іздестіру-құтқарумен қамтамасыз етуді ұйымдастыру жөніндегі </w:t>
      </w:r>
      <w:r>
        <w:rPr>
          <w:rFonts w:ascii="Times New Roman"/>
          <w:b w:val="false"/>
          <w:i w:val="false"/>
          <w:color w:val="000000"/>
          <w:sz w:val="28"/>
        </w:rPr>
        <w:t>қағидаларда</w:t>
      </w:r>
      <w:r>
        <w:rPr>
          <w:rFonts w:ascii="Times New Roman"/>
          <w:b w:val="false"/>
          <w:i w:val="false"/>
          <w:color w:val="000000"/>
          <w:sz w:val="28"/>
        </w:rPr>
        <w:t>:</w:t>
      </w:r>
    </w:p>
    <w:bookmarkEnd w:id="1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9) тармақшасы мынадай редакцияда жазылсын:</w:t>
      </w:r>
    </w:p>
    <w:bookmarkStart w:name="z204" w:id="152"/>
    <w:p>
      <w:pPr>
        <w:spacing w:after="0"/>
        <w:ind w:left="0"/>
        <w:jc w:val="both"/>
      </w:pPr>
      <w:r>
        <w:rPr>
          <w:rFonts w:ascii="Times New Roman"/>
          <w:b w:val="false"/>
          <w:i w:val="false"/>
          <w:color w:val="000000"/>
          <w:sz w:val="28"/>
        </w:rPr>
        <w:t>
      "9) қауіпті жүктер – әрбір адамның өмірі мен денсаулығына, қауіпсіздігіне және мүлігіне немесе қоршаған ортаға қатер төндіретін, Халықаралық азаматтық авиация ұйымының (ИКАО) әуе көлігімен қауіпті жүктерді қауіпсіз тасымалдау жөніндегі техникалық нұсқаулықтарында анықталған тізбеде көрсетілген өнімдер немесе заттар;";</w:t>
      </w:r>
    </w:p>
    <w:bookmarkEnd w:id="1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p>
    <w:bookmarkStart w:name="z206" w:id="153"/>
    <w:p>
      <w:pPr>
        <w:spacing w:after="0"/>
        <w:ind w:left="0"/>
        <w:jc w:val="both"/>
      </w:pPr>
      <w:r>
        <w:rPr>
          <w:rFonts w:ascii="Times New Roman"/>
          <w:b w:val="false"/>
          <w:i w:val="false"/>
          <w:color w:val="000000"/>
          <w:sz w:val="28"/>
        </w:rPr>
        <w:t>
      "35. Астананың, облыстардың және республикалық маңызы бар қалалардың, аудандардың, облыстық маңызы бар қалалардың жергілікті атқарушы органдары, ұйымдар ӘК-ні іздестіру мен құтқаруды жүргізу кезінде қолдан келетін кез келген көмекті көрсетеді және іздестіру-құтқару күштері мен құралдары келгенге дейін адамдарды құтқару, оларға медициналық және басқа да көмек көрсету, сондай-ақ ӘК мен оның бортындағы құжаттаманы, жабдықтар мен мүлікті қорғау бойынша қажетті шаралар қабылдайды.";</w:t>
      </w:r>
    </w:p>
    <w:bookmarkEnd w:id="1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85-тармақ</w:t>
      </w:r>
      <w:r>
        <w:rPr>
          <w:rFonts w:ascii="Times New Roman"/>
          <w:b w:val="false"/>
          <w:i w:val="false"/>
          <w:color w:val="000000"/>
          <w:sz w:val="28"/>
        </w:rPr>
        <w:t xml:space="preserve"> мынадай редакцияда жазылсын:</w:t>
      </w:r>
    </w:p>
    <w:bookmarkStart w:name="z208" w:id="154"/>
    <w:p>
      <w:pPr>
        <w:spacing w:after="0"/>
        <w:ind w:left="0"/>
        <w:jc w:val="both"/>
      </w:pPr>
      <w:r>
        <w:rPr>
          <w:rFonts w:ascii="Times New Roman"/>
          <w:b w:val="false"/>
          <w:i w:val="false"/>
          <w:color w:val="000000"/>
          <w:sz w:val="28"/>
        </w:rPr>
        <w:t>
      "85. Астананың, облыстардың және республикалық маңызы бар қалалардың, аудандардың, облыстық маңызы бар қалалардың жергілікті атқарушы органдары, жеке және заңды тұлғалар ӘК-нің апатқа ұшырауы жөнінде өздеріне белгілі болған барлық жағдайлар туралы азаматтық қорғау саласындағы уәкілетті органға немесе жақын маңдағы әуеайлаққа дереу хабарлайды.".</w:t>
      </w:r>
    </w:p>
    <w:bookmarkEnd w:id="154"/>
    <w:bookmarkStart w:name="z209" w:id="155"/>
    <w:p>
      <w:pPr>
        <w:spacing w:after="0"/>
        <w:ind w:left="0"/>
        <w:jc w:val="both"/>
      </w:pPr>
      <w:r>
        <w:rPr>
          <w:rFonts w:ascii="Times New Roman"/>
          <w:b w:val="false"/>
          <w:i w:val="false"/>
          <w:color w:val="000000"/>
          <w:sz w:val="28"/>
        </w:rPr>
        <w:t xml:space="preserve">
      22. "Қазақстан Республикасының азаматтарын әскери қызметке шақыруды ұйымдастыру мен жүргізу қағидаларын бекіту туралы" Қазақстан Республикасы Үкіметінің 2012 жылғы 15 мамырдағы № 620 </w:t>
      </w:r>
      <w:r>
        <w:rPr>
          <w:rFonts w:ascii="Times New Roman"/>
          <w:b w:val="false"/>
          <w:i w:val="false"/>
          <w:color w:val="000000"/>
          <w:sz w:val="28"/>
        </w:rPr>
        <w:t>қаулысында</w:t>
      </w:r>
      <w:r>
        <w:rPr>
          <w:rFonts w:ascii="Times New Roman"/>
          <w:b w:val="false"/>
          <w:i w:val="false"/>
          <w:color w:val="000000"/>
          <w:sz w:val="28"/>
        </w:rPr>
        <w:t>:</w:t>
      </w:r>
    </w:p>
    <w:bookmarkEnd w:id="155"/>
    <w:bookmarkStart w:name="z210" w:id="156"/>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азаматтарын әскери қызметке шақыруды ұйымдастыру мен жүргізу </w:t>
      </w:r>
      <w:r>
        <w:rPr>
          <w:rFonts w:ascii="Times New Roman"/>
          <w:b w:val="false"/>
          <w:i w:val="false"/>
          <w:color w:val="000000"/>
          <w:sz w:val="28"/>
        </w:rPr>
        <w:t>қағидаларында</w:t>
      </w:r>
      <w:r>
        <w:rPr>
          <w:rFonts w:ascii="Times New Roman"/>
          <w:b w:val="false"/>
          <w:i w:val="false"/>
          <w:color w:val="000000"/>
          <w:sz w:val="28"/>
        </w:rPr>
        <w:t>:</w:t>
      </w:r>
    </w:p>
    <w:bookmarkEnd w:id="156"/>
    <w:bookmarkStart w:name="z211" w:id="157"/>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157"/>
    <w:bookmarkStart w:name="z212" w:id="158"/>
    <w:p>
      <w:pPr>
        <w:spacing w:after="0"/>
        <w:ind w:left="0"/>
        <w:jc w:val="both"/>
      </w:pPr>
      <w:r>
        <w:rPr>
          <w:rFonts w:ascii="Times New Roman"/>
          <w:b w:val="false"/>
          <w:i w:val="false"/>
          <w:color w:val="000000"/>
          <w:sz w:val="28"/>
        </w:rPr>
        <w:t>
      "4) жиын пункті – облыстың (астананың немесе республикалық маңызы бар қаланың) әкімшілік аумағы шегінде құрылатын, әскерге шақырылушыларды бақылау мақсатындағы медициналық қарап-тексеру жүргізуге, әскери командалар құруға және оларды әскери бөлімдерге (мекемелерге) әскери қызмет өткеретін жерлеріне жіберуді ұйымдастыруға арналған жиын пункті;";</w:t>
      </w:r>
    </w:p>
    <w:bookmarkEnd w:id="1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20-тармақтар</w:t>
      </w:r>
      <w:r>
        <w:rPr>
          <w:rFonts w:ascii="Times New Roman"/>
          <w:b w:val="false"/>
          <w:i w:val="false"/>
          <w:color w:val="000000"/>
          <w:sz w:val="28"/>
        </w:rPr>
        <w:t xml:space="preserve"> мынадай редакцияда жазылсын:</w:t>
      </w:r>
    </w:p>
    <w:bookmarkStart w:name="z214" w:id="159"/>
    <w:p>
      <w:pPr>
        <w:spacing w:after="0"/>
        <w:ind w:left="0"/>
        <w:jc w:val="both"/>
      </w:pPr>
      <w:r>
        <w:rPr>
          <w:rFonts w:ascii="Times New Roman"/>
          <w:b w:val="false"/>
          <w:i w:val="false"/>
          <w:color w:val="000000"/>
          <w:sz w:val="28"/>
        </w:rPr>
        <w:t>
      "19. Азаматтарды мерзімді әскери қызметке шақыруды ұйымдастыру мен жүргізу үшін облыстарда (астанада немесе республикалық маңызы бар қалаларда) және аудандарда (облыстық маңызы бар қалаларда) жергілікті атқарушы органның шешімі бойынша Заңның 28-бабында айқындалған құрамда әскерге шақыру комиссиялары құрылады. Әскерге шақыру комиссияларының тағайындалған мүшелерінің бірі сырқаттанып қалған немесе басқа да дәлелді себептермен болмай қалатын жағдайларға тиісті жергілікті атқарушы органдардың шешімімен әскерге шақыру комиссиясының резервтік құрамы айқындалып бекітіледі. Жергілікті әскери басқару органдары бірнеше әкімшілік ауданға қызмет көрсететін болса, әскерге шақыру комиссиялары әрбір ауданда тиісті аудан әкімі орынбасарының төрағалық етуімен құрылады.</w:t>
      </w:r>
    </w:p>
    <w:bookmarkEnd w:id="159"/>
    <w:bookmarkStart w:name="z215" w:id="160"/>
    <w:p>
      <w:pPr>
        <w:spacing w:after="0"/>
        <w:ind w:left="0"/>
        <w:jc w:val="both"/>
      </w:pPr>
      <w:r>
        <w:rPr>
          <w:rFonts w:ascii="Times New Roman"/>
          <w:b w:val="false"/>
          <w:i w:val="false"/>
          <w:color w:val="000000"/>
          <w:sz w:val="28"/>
        </w:rPr>
        <w:t>
      20. Аудандық (облыстық маңызы бар қаланың) әскерге шақыру комиссиясының төрағасы комиссияның тиісті жұмысын қамтамасыз етеді және оның жұмысы басталғанға дейін осы Қағидаларға 4-қосымшаға сәйкес нысан бойынша облыстың (астананың немесе республикалық маңызы бар қаланың) жергілікті атқарушы органы бекітетін үлгілік ережеге сәйкес оның мүшелерінің міндеттерін айқындайды.";</w:t>
      </w:r>
    </w:p>
    <w:bookmarkEnd w:id="1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22-тармақтың</w:t>
      </w:r>
      <w:r>
        <w:rPr>
          <w:rFonts w:ascii="Times New Roman"/>
          <w:b w:val="false"/>
          <w:i w:val="false"/>
          <w:color w:val="000000"/>
          <w:sz w:val="28"/>
        </w:rPr>
        <w:t xml:space="preserve"> 3) тармақшасы мынадай редакцияда жазылсын:</w:t>
      </w:r>
    </w:p>
    <w:bookmarkStart w:name="z217" w:id="161"/>
    <w:p>
      <w:pPr>
        <w:spacing w:after="0"/>
        <w:ind w:left="0"/>
        <w:jc w:val="both"/>
      </w:pPr>
      <w:r>
        <w:rPr>
          <w:rFonts w:ascii="Times New Roman"/>
          <w:b w:val="false"/>
          <w:i w:val="false"/>
          <w:color w:val="000000"/>
          <w:sz w:val="28"/>
        </w:rPr>
        <w:t>
      "3) облыстық (астананың немесе республикалық маңызы бар қаланың) әскерге шақыру комиссиясының шешімі";</w:t>
      </w:r>
    </w:p>
    <w:bookmarkEnd w:id="1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bookmarkStart w:name="z219" w:id="162"/>
    <w:p>
      <w:pPr>
        <w:spacing w:after="0"/>
        <w:ind w:left="0"/>
        <w:jc w:val="both"/>
      </w:pPr>
      <w:r>
        <w:rPr>
          <w:rFonts w:ascii="Times New Roman"/>
          <w:b w:val="false"/>
          <w:i w:val="false"/>
          <w:color w:val="000000"/>
          <w:sz w:val="28"/>
        </w:rPr>
        <w:t>
      "30. Аудандық (облыстық маңызы бар қалалардың) әскерге шақыру комиссияларының "Әскери қызметке шақырудан босатылсын" және "Әскери міндетті атқарудан босатылсын" деген шешімдерін облыстық (астананың немесе республикалық маңызы бар қаланың) әскерге шақыру комиссиясы қабылданған шешімдердің дұрыстығы тұрғысынан тексеруге тиіс.</w:t>
      </w:r>
    </w:p>
    <w:bookmarkEnd w:id="162"/>
    <w:bookmarkStart w:name="z220" w:id="163"/>
    <w:p>
      <w:pPr>
        <w:spacing w:after="0"/>
        <w:ind w:left="0"/>
        <w:jc w:val="both"/>
      </w:pPr>
      <w:r>
        <w:rPr>
          <w:rFonts w:ascii="Times New Roman"/>
          <w:b w:val="false"/>
          <w:i w:val="false"/>
          <w:color w:val="000000"/>
          <w:sz w:val="28"/>
        </w:rPr>
        <w:t>
      Тексеру үшін қорғаныс істері басқармаларының (бөлімдерінің) лауазымды адамдары облыстық (астананың немесе республикалық маңызы бар қаланың) әскерге шақыру комиссиясына медициналық қарап-тексеру нәтижесімен қоса есепке алу картасы мен медициналық куәландыру картасын береді.</w:t>
      </w:r>
    </w:p>
    <w:bookmarkEnd w:id="163"/>
    <w:bookmarkStart w:name="z221" w:id="164"/>
    <w:p>
      <w:pPr>
        <w:spacing w:after="0"/>
        <w:ind w:left="0"/>
        <w:jc w:val="both"/>
      </w:pPr>
      <w:r>
        <w:rPr>
          <w:rFonts w:ascii="Times New Roman"/>
          <w:b w:val="false"/>
          <w:i w:val="false"/>
          <w:color w:val="000000"/>
          <w:sz w:val="28"/>
        </w:rPr>
        <w:t>
      Құжаттарды тексеру нәтижесі бойынша облыстық (астананың немесе республикалық маңызы бар қаланың) медициналық комиссия медициналық куәландыру картасына жүргізілген тексеру туралы тиісті белгі жасап, шешіммен келісу не қайта куәландыруға жіберу туралы тұжырым береді. Медициналық комиссияның тексеру нәтижесін облыстық (астананың немесе республикалық маңызы бар қаланың) әскерге шақыру комиссиясы қарайды.</w:t>
      </w:r>
    </w:p>
    <w:bookmarkEnd w:id="164"/>
    <w:bookmarkStart w:name="z222" w:id="165"/>
    <w:p>
      <w:pPr>
        <w:spacing w:after="0"/>
        <w:ind w:left="0"/>
        <w:jc w:val="both"/>
      </w:pPr>
      <w:r>
        <w:rPr>
          <w:rFonts w:ascii="Times New Roman"/>
          <w:b w:val="false"/>
          <w:i w:val="false"/>
          <w:color w:val="000000"/>
          <w:sz w:val="28"/>
        </w:rPr>
        <w:t>
      Аудандық (облыстық маңызы бар қаланың) әскерге шақыру комиссиясының әскери қызметке шақырудан босату туралы шешімінің дұрыстығын тексеру нәтижесі осы Қағидалардың 34-тармағында көзделген тәртіппен ресімделеді.";</w:t>
      </w:r>
    </w:p>
    <w:bookmarkEnd w:id="1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және </w:t>
      </w:r>
      <w:r>
        <w:rPr>
          <w:rFonts w:ascii="Times New Roman"/>
          <w:b w:val="false"/>
          <w:i w:val="false"/>
          <w:color w:val="000000"/>
          <w:sz w:val="28"/>
        </w:rPr>
        <w:t>35-тармақтар</w:t>
      </w:r>
      <w:r>
        <w:rPr>
          <w:rFonts w:ascii="Times New Roman"/>
          <w:b w:val="false"/>
          <w:i w:val="false"/>
          <w:color w:val="000000"/>
          <w:sz w:val="28"/>
        </w:rPr>
        <w:t xml:space="preserve"> мынадай редакцияда жазылсын:</w:t>
      </w:r>
    </w:p>
    <w:bookmarkStart w:name="z224" w:id="166"/>
    <w:p>
      <w:pPr>
        <w:spacing w:after="0"/>
        <w:ind w:left="0"/>
        <w:jc w:val="both"/>
      </w:pPr>
      <w:r>
        <w:rPr>
          <w:rFonts w:ascii="Times New Roman"/>
          <w:b w:val="false"/>
          <w:i w:val="false"/>
          <w:color w:val="000000"/>
          <w:sz w:val="28"/>
        </w:rPr>
        <w:t>
      "33. Облыстық (астана немесе республикалық маңызы бар қала) әскерге шақыру комиссиясының төрағасы:</w:t>
      </w:r>
    </w:p>
    <w:bookmarkEnd w:id="166"/>
    <w:bookmarkStart w:name="z225" w:id="167"/>
    <w:p>
      <w:pPr>
        <w:spacing w:after="0"/>
        <w:ind w:left="0"/>
        <w:jc w:val="both"/>
      </w:pPr>
      <w:r>
        <w:rPr>
          <w:rFonts w:ascii="Times New Roman"/>
          <w:b w:val="false"/>
          <w:i w:val="false"/>
          <w:color w:val="000000"/>
          <w:sz w:val="28"/>
        </w:rPr>
        <w:t>
      комиссияның тиісті жұмысын қамтамасыз етеді және оның жұмысы басталғанға дейін осы Қағидаларға 4-қосымшаға сәйкес нысан бойынша облыстың (астананың немесе республикалық маңызы бар қаланың) жергілікті атқарушы органы бекітетін үлгілік ережеге сәйкес оның мүшелерінің міндеттерін айқындайды;</w:t>
      </w:r>
    </w:p>
    <w:bookmarkEnd w:id="167"/>
    <w:bookmarkStart w:name="z226" w:id="168"/>
    <w:p>
      <w:pPr>
        <w:spacing w:after="0"/>
        <w:ind w:left="0"/>
        <w:jc w:val="both"/>
      </w:pPr>
      <w:r>
        <w:rPr>
          <w:rFonts w:ascii="Times New Roman"/>
          <w:b w:val="false"/>
          <w:i w:val="false"/>
          <w:color w:val="000000"/>
          <w:sz w:val="28"/>
        </w:rPr>
        <w:t>
      аудандық (облыстық маңызы бар қала) әскерге шақыру комиссиясының ісіне басшылық етеді және оны бақылауды, азаматтарды әскери қызметке шақыруды кейінге қалдырудың және одан босатудың, азаматтардың шағымы мен жолданымын қараудың дұрыстығын тексеруді ұйымдастырады.</w:t>
      </w:r>
    </w:p>
    <w:bookmarkEnd w:id="168"/>
    <w:bookmarkStart w:name="z227" w:id="169"/>
    <w:p>
      <w:pPr>
        <w:spacing w:after="0"/>
        <w:ind w:left="0"/>
        <w:jc w:val="both"/>
      </w:pPr>
      <w:r>
        <w:rPr>
          <w:rFonts w:ascii="Times New Roman"/>
          <w:b w:val="false"/>
          <w:i w:val="false"/>
          <w:color w:val="000000"/>
          <w:sz w:val="28"/>
        </w:rPr>
        <w:t>
      34. Облыстық (астананың немесе республикалық маңызы бар қаланың) әскерге шақыру комиссиясы бақылау мақсатында медициналық қарап-тексеру нәтижесі бойынша:</w:t>
      </w:r>
    </w:p>
    <w:bookmarkEnd w:id="169"/>
    <w:bookmarkStart w:name="z228" w:id="170"/>
    <w:p>
      <w:pPr>
        <w:spacing w:after="0"/>
        <w:ind w:left="0"/>
        <w:jc w:val="both"/>
      </w:pPr>
      <w:r>
        <w:rPr>
          <w:rFonts w:ascii="Times New Roman"/>
          <w:b w:val="false"/>
          <w:i w:val="false"/>
          <w:color w:val="000000"/>
          <w:sz w:val="28"/>
        </w:rPr>
        <w:t>
      1) жарамдылық дәрежесін "Әскери қызметке жарамды" немесе "Әскери қызметке елеусіз шектеумен жарамды" деп айқындап, "Әскери қызметке шақыруға жатады";</w:t>
      </w:r>
    </w:p>
    <w:bookmarkEnd w:id="170"/>
    <w:bookmarkStart w:name="z229" w:id="171"/>
    <w:p>
      <w:pPr>
        <w:spacing w:after="0"/>
        <w:ind w:left="0"/>
        <w:jc w:val="both"/>
      </w:pPr>
      <w:r>
        <w:rPr>
          <w:rFonts w:ascii="Times New Roman"/>
          <w:b w:val="false"/>
          <w:i w:val="false"/>
          <w:color w:val="000000"/>
          <w:sz w:val="28"/>
        </w:rPr>
        <w:t>
      2) жарамдылық дәрежесін "Әскери қызметке уақытша жарамсыз" деп айқындап, "Әскери қызметке шақыру кейінге қалдырылсын";</w:t>
      </w:r>
    </w:p>
    <w:bookmarkEnd w:id="171"/>
    <w:bookmarkStart w:name="z230" w:id="172"/>
    <w:p>
      <w:pPr>
        <w:spacing w:after="0"/>
        <w:ind w:left="0"/>
        <w:jc w:val="both"/>
      </w:pPr>
      <w:r>
        <w:rPr>
          <w:rFonts w:ascii="Times New Roman"/>
          <w:b w:val="false"/>
          <w:i w:val="false"/>
          <w:color w:val="000000"/>
          <w:sz w:val="28"/>
        </w:rPr>
        <w:t>
      3) жарамдылық дәрежесін "Бейбіт уақытта әскери қызметке жарамсыз, соғыс уақытында шектеулі жарамды" деп айқындап, "Әскери қызметке шақырудан босатылсын";</w:t>
      </w:r>
    </w:p>
    <w:bookmarkEnd w:id="172"/>
    <w:bookmarkStart w:name="z231" w:id="173"/>
    <w:p>
      <w:pPr>
        <w:spacing w:after="0"/>
        <w:ind w:left="0"/>
        <w:jc w:val="both"/>
      </w:pPr>
      <w:r>
        <w:rPr>
          <w:rFonts w:ascii="Times New Roman"/>
          <w:b w:val="false"/>
          <w:i w:val="false"/>
          <w:color w:val="000000"/>
          <w:sz w:val="28"/>
        </w:rPr>
        <w:t>
      4) жарамдылық дәрежесін "Әскери есептен шығару, әскери қызметке жарамсыз" деп айқындап, "Әскери міндетті атқарудан босатылсын" деген шешімдердің бірін қабылдайды.</w:t>
      </w:r>
    </w:p>
    <w:bookmarkEnd w:id="173"/>
    <w:bookmarkStart w:name="z232" w:id="174"/>
    <w:p>
      <w:pPr>
        <w:spacing w:after="0"/>
        <w:ind w:left="0"/>
        <w:jc w:val="both"/>
      </w:pPr>
      <w:r>
        <w:rPr>
          <w:rFonts w:ascii="Times New Roman"/>
          <w:b w:val="false"/>
          <w:i w:val="false"/>
          <w:color w:val="000000"/>
          <w:sz w:val="28"/>
        </w:rPr>
        <w:t>
      Облыстық (астананың немесе республикалық маңызы бар қаланың) әскерге шақыру комиссиясы аудандық (облыстық маңызы бар қала) әскерге шақыру комиссиясының әскери қызметке шақырудан босату туралы шешімінің дұрыс еместігін анықтағанда оның күшін жою туралы шешім қабылдайды.</w:t>
      </w:r>
    </w:p>
    <w:bookmarkEnd w:id="174"/>
    <w:bookmarkStart w:name="z233" w:id="175"/>
    <w:p>
      <w:pPr>
        <w:spacing w:after="0"/>
        <w:ind w:left="0"/>
        <w:jc w:val="both"/>
      </w:pPr>
      <w:r>
        <w:rPr>
          <w:rFonts w:ascii="Times New Roman"/>
          <w:b w:val="false"/>
          <w:i w:val="false"/>
          <w:color w:val="000000"/>
          <w:sz w:val="28"/>
        </w:rPr>
        <w:t xml:space="preserve">
      Облыстық (астананың немесе республикалық маңызы бар қаланың) әскерге шақыру комиссиясы бақылау мақсатында медициналық қарап-тексеру нәтижесі бойынша қабылдайтын шешімдерден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отырыс хаттамасы ҚР ҚМ АЖ-да электрондық түрде жасалады. Отырыс хаттамасына бір күн бойы қаралған әскерге шақырылушылар енгізіледі, ол комиссия төрағасының, мүшелерінің және хатшысының электрондық цифрлық қолтаңбасымен куәландырылады.</w:t>
      </w:r>
    </w:p>
    <w:bookmarkEnd w:id="175"/>
    <w:bookmarkStart w:name="z234" w:id="176"/>
    <w:p>
      <w:pPr>
        <w:spacing w:after="0"/>
        <w:ind w:left="0"/>
        <w:jc w:val="both"/>
      </w:pPr>
      <w:r>
        <w:rPr>
          <w:rFonts w:ascii="Times New Roman"/>
          <w:b w:val="false"/>
          <w:i w:val="false"/>
          <w:color w:val="000000"/>
          <w:sz w:val="28"/>
        </w:rPr>
        <w:t>
      ҚР ҚМ АЖ болмағанда не техникалық істен шыққанда отырыс хаттамасы осы Қағидаларға 8-қосымшаға сәйкес нысан бойынша облыстық (астана немесе республикалық маңызы бар қала) әскерге шақыру комиссиясының хаттамалары кітабында ресімделеді.</w:t>
      </w:r>
    </w:p>
    <w:bookmarkEnd w:id="176"/>
    <w:bookmarkStart w:name="z235" w:id="177"/>
    <w:p>
      <w:pPr>
        <w:spacing w:after="0"/>
        <w:ind w:left="0"/>
        <w:jc w:val="both"/>
      </w:pPr>
      <w:r>
        <w:rPr>
          <w:rFonts w:ascii="Times New Roman"/>
          <w:b w:val="false"/>
          <w:i w:val="false"/>
          <w:color w:val="000000"/>
          <w:sz w:val="28"/>
        </w:rPr>
        <w:t>
      35. Облыстық (астананың немесе республикалық маңызы бар қаланың) әскерге шақыру комиссиясы қабылдаған шешімді қайта қарау үшін:</w:t>
      </w:r>
    </w:p>
    <w:bookmarkEnd w:id="177"/>
    <w:bookmarkStart w:name="z236" w:id="178"/>
    <w:p>
      <w:pPr>
        <w:spacing w:after="0"/>
        <w:ind w:left="0"/>
        <w:jc w:val="both"/>
      </w:pPr>
      <w:r>
        <w:rPr>
          <w:rFonts w:ascii="Times New Roman"/>
          <w:b w:val="false"/>
          <w:i w:val="false"/>
          <w:color w:val="000000"/>
          <w:sz w:val="28"/>
        </w:rPr>
        <w:t>
      1) прокурорлық қадағалаудың ден қою актісі;</w:t>
      </w:r>
    </w:p>
    <w:bookmarkEnd w:id="178"/>
    <w:bookmarkStart w:name="z237" w:id="179"/>
    <w:p>
      <w:pPr>
        <w:spacing w:after="0"/>
        <w:ind w:left="0"/>
        <w:jc w:val="both"/>
      </w:pPr>
      <w:r>
        <w:rPr>
          <w:rFonts w:ascii="Times New Roman"/>
          <w:b w:val="false"/>
          <w:i w:val="false"/>
          <w:color w:val="000000"/>
          <w:sz w:val="28"/>
        </w:rPr>
        <w:t>
      2) сот шешімі;</w:t>
      </w:r>
    </w:p>
    <w:bookmarkEnd w:id="179"/>
    <w:bookmarkStart w:name="z238" w:id="180"/>
    <w:p>
      <w:pPr>
        <w:spacing w:after="0"/>
        <w:ind w:left="0"/>
        <w:jc w:val="both"/>
      </w:pPr>
      <w:r>
        <w:rPr>
          <w:rFonts w:ascii="Times New Roman"/>
          <w:b w:val="false"/>
          <w:i w:val="false"/>
          <w:color w:val="000000"/>
          <w:sz w:val="28"/>
        </w:rPr>
        <w:t>
      3) мерзімді әскери қызметтегі әскери қызметші әскери ант қабылдағанға дейін денсаулық жағдайы бойынша әскери қызметке жарамсыз деп танылған болса, оның әскери қызмет өткеруі көзделген құрылымның уәкілетті органы басшысының оған қатысты қабылдаған бұйрығы;</w:t>
      </w:r>
    </w:p>
    <w:bookmarkEnd w:id="180"/>
    <w:bookmarkStart w:name="z239" w:id="181"/>
    <w:p>
      <w:pPr>
        <w:spacing w:after="0"/>
        <w:ind w:left="0"/>
        <w:jc w:val="both"/>
      </w:pPr>
      <w:r>
        <w:rPr>
          <w:rFonts w:ascii="Times New Roman"/>
          <w:b w:val="false"/>
          <w:i w:val="false"/>
          <w:color w:val="000000"/>
          <w:sz w:val="28"/>
        </w:rPr>
        <w:t>
      4) азаматтың қабылданған шешіммен келіспейтіні туралы шағымы;</w:t>
      </w:r>
    </w:p>
    <w:bookmarkEnd w:id="181"/>
    <w:bookmarkStart w:name="z240" w:id="182"/>
    <w:p>
      <w:pPr>
        <w:spacing w:after="0"/>
        <w:ind w:left="0"/>
        <w:jc w:val="both"/>
      </w:pPr>
      <w:r>
        <w:rPr>
          <w:rFonts w:ascii="Times New Roman"/>
          <w:b w:val="false"/>
          <w:i w:val="false"/>
          <w:color w:val="000000"/>
          <w:sz w:val="28"/>
        </w:rPr>
        <w:t>
      5) азаматтың аудандық (облыстық маңызы бар қаланың) әскерге шақыру комиссиясы қабылдаған шешіммен келіспейтіні туралы шағымы негіз болып табылады.</w:t>
      </w:r>
    </w:p>
    <w:bookmarkEnd w:id="182"/>
    <w:bookmarkStart w:name="z241" w:id="183"/>
    <w:p>
      <w:pPr>
        <w:spacing w:after="0"/>
        <w:ind w:left="0"/>
        <w:jc w:val="both"/>
      </w:pPr>
      <w:r>
        <w:rPr>
          <w:rFonts w:ascii="Times New Roman"/>
          <w:b w:val="false"/>
          <w:i w:val="false"/>
          <w:color w:val="000000"/>
          <w:sz w:val="28"/>
        </w:rPr>
        <w:t>
      Осы тармақтың бірінші бөлігінің 1) – 3) тармақшаларында көзделген негіздер бойынша облыстық (астананың немесе республикалық маңызы бар қаланың) әскерге шақыру комиссиясы өз шешімінің күшін жояды және облыстық (астана немесе республикалық маңызы бар қала) әскерге шақыру комиссиясының хаттамалары кітабының 9-бағанына тиісті жазба енгізеді, сондай-ақ аудандық (облыстық маңызы бар қаланың) әскерге шақыру комиссиясы шешімінің күшін жою туралы шешім шығарады.</w:t>
      </w:r>
    </w:p>
    <w:bookmarkEnd w:id="183"/>
    <w:bookmarkStart w:name="z242" w:id="184"/>
    <w:p>
      <w:pPr>
        <w:spacing w:after="0"/>
        <w:ind w:left="0"/>
        <w:jc w:val="both"/>
      </w:pPr>
      <w:r>
        <w:rPr>
          <w:rFonts w:ascii="Times New Roman"/>
          <w:b w:val="false"/>
          <w:i w:val="false"/>
          <w:color w:val="000000"/>
          <w:sz w:val="28"/>
        </w:rPr>
        <w:t>
      Облыстық (астана немесе республикалық маңызы бар қала), аудандық (облыстық маңызы бар қала) әскерге шақыру комиссиясының шешімімен келіспеу туралы шағым Қазақстан Республикасының Әкімшілік рәсімдік-процестік кодексінде көзделген тәртіппен қаралады.";</w:t>
      </w:r>
    </w:p>
    <w:bookmarkEnd w:id="1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36-тармақтың</w:t>
      </w:r>
      <w:r>
        <w:rPr>
          <w:rFonts w:ascii="Times New Roman"/>
          <w:b w:val="false"/>
          <w:i w:val="false"/>
          <w:color w:val="000000"/>
          <w:sz w:val="28"/>
        </w:rPr>
        <w:t xml:space="preserve"> бірінші абзацы мынадай редакцияда жазылсын:</w:t>
      </w:r>
    </w:p>
    <w:bookmarkStart w:name="z244" w:id="185"/>
    <w:p>
      <w:pPr>
        <w:spacing w:after="0"/>
        <w:ind w:left="0"/>
        <w:jc w:val="both"/>
      </w:pPr>
      <w:r>
        <w:rPr>
          <w:rFonts w:ascii="Times New Roman"/>
          <w:b w:val="false"/>
          <w:i w:val="false"/>
          <w:color w:val="000000"/>
          <w:sz w:val="28"/>
        </w:rPr>
        <w:t>
      "36. Аудандық (облыстық маңызы бар қала) әскерге шақыру комиссиясының және облыстық (астана немесе республикалық маңызы бар қала) әскерге шақыру комиссиясының шешіміне сәйкес мерзімді әскери қызметке шақыруға жатады деп танылған азаматтарды жиын пунктіне жеткізуге дайындау кезінде қорғаныс істері басқармаларында (бөлімдерінде) ҚР ҚМ АЖ-дан олардың есепке алу картасы басып шығарылады және ол мынадай материалдармен:";</w:t>
      </w:r>
    </w:p>
    <w:bookmarkEnd w:id="1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37-тармақтың</w:t>
      </w:r>
      <w:r>
        <w:rPr>
          <w:rFonts w:ascii="Times New Roman"/>
          <w:b w:val="false"/>
          <w:i w:val="false"/>
          <w:color w:val="000000"/>
          <w:sz w:val="28"/>
        </w:rPr>
        <w:t xml:space="preserve"> екінші бөлігі мынадай редакцияда жазылсын:</w:t>
      </w:r>
    </w:p>
    <w:bookmarkStart w:name="z246" w:id="186"/>
    <w:p>
      <w:pPr>
        <w:spacing w:after="0"/>
        <w:ind w:left="0"/>
        <w:jc w:val="both"/>
      </w:pPr>
      <w:r>
        <w:rPr>
          <w:rFonts w:ascii="Times New Roman"/>
          <w:b w:val="false"/>
          <w:i w:val="false"/>
          <w:color w:val="000000"/>
          <w:sz w:val="28"/>
        </w:rPr>
        <w:t>
      "Атаулы тізімнің бірінші және екінші данасы облыстың (астананың және республикалық маңызы бар қаланың) жиын пунктінде қалады, ал үшінші данасына команданы қабылдағаны туралы қорғаныс істері департаменті бастығы орынбасарының (әскерге шақыру жұмысы мәселесіне жетекшілік ететін) қолтаңбасы қойылып, қорғаныс істері басқармасына (бөліміне) қайтарылады.";</w:t>
      </w:r>
    </w:p>
    <w:bookmarkEnd w:id="1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39-тармақтың</w:t>
      </w:r>
      <w:r>
        <w:rPr>
          <w:rFonts w:ascii="Times New Roman"/>
          <w:b w:val="false"/>
          <w:i w:val="false"/>
          <w:color w:val="000000"/>
          <w:sz w:val="28"/>
        </w:rPr>
        <w:t xml:space="preserve"> ескертпесінің үшінші бөлігі мынадай редакцияда жазылсын:</w:t>
      </w:r>
    </w:p>
    <w:bookmarkStart w:name="z248" w:id="187"/>
    <w:p>
      <w:pPr>
        <w:spacing w:after="0"/>
        <w:ind w:left="0"/>
        <w:jc w:val="both"/>
      </w:pPr>
      <w:r>
        <w:rPr>
          <w:rFonts w:ascii="Times New Roman"/>
          <w:b w:val="false"/>
          <w:i w:val="false"/>
          <w:color w:val="000000"/>
          <w:sz w:val="28"/>
        </w:rPr>
        <w:t>
      "Наркологиялық тестілеуде оң нәтиже болса, азамат облыстық (астана және республикалық маңызы бар қала) әскерге шақыру комиссиясының шешімімен наркологиялық диспансерге қосымша медициналық қарап-тексеруге жіберіледі.";</w:t>
      </w:r>
    </w:p>
    <w:bookmarkEnd w:id="1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70-тармақтың</w:t>
      </w:r>
      <w:r>
        <w:rPr>
          <w:rFonts w:ascii="Times New Roman"/>
          <w:b w:val="false"/>
          <w:i w:val="false"/>
          <w:color w:val="000000"/>
          <w:sz w:val="28"/>
        </w:rPr>
        <w:t xml:space="preserve"> 3) тармақшасы мынадай редакцияда жазылсын:</w:t>
      </w:r>
    </w:p>
    <w:bookmarkStart w:name="z250" w:id="188"/>
    <w:p>
      <w:pPr>
        <w:spacing w:after="0"/>
        <w:ind w:left="0"/>
        <w:jc w:val="both"/>
      </w:pPr>
      <w:r>
        <w:rPr>
          <w:rFonts w:ascii="Times New Roman"/>
          <w:b w:val="false"/>
          <w:i w:val="false"/>
          <w:color w:val="000000"/>
          <w:sz w:val="28"/>
        </w:rPr>
        <w:t>
      "3) Қарулы Күштер аумақтық әскерінің аумақтық органына жұмылдыру даярлығы, Қазақстан Республикасы аумақтық қорғанысының дайындығы жөніндегі іс-шаралар шеңберінде – Қазақстан Республикасы Қарулы Күштерінің Бас штабымен келісу бойынша астана, облыс, республикалық маңызы бар қала әкімдігінің қаулысы негізінде айқындалады.";</w:t>
      </w:r>
    </w:p>
    <w:bookmarkEnd w:id="1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78-тармақ</w:t>
      </w:r>
      <w:r>
        <w:rPr>
          <w:rFonts w:ascii="Times New Roman"/>
          <w:b w:val="false"/>
          <w:i w:val="false"/>
          <w:color w:val="000000"/>
          <w:sz w:val="28"/>
        </w:rPr>
        <w:t xml:space="preserve"> мынадай редакцияда жазылсын:</w:t>
      </w:r>
    </w:p>
    <w:bookmarkStart w:name="z252" w:id="189"/>
    <w:p>
      <w:pPr>
        <w:spacing w:after="0"/>
        <w:ind w:left="0"/>
        <w:jc w:val="both"/>
      </w:pPr>
      <w:r>
        <w:rPr>
          <w:rFonts w:ascii="Times New Roman"/>
          <w:b w:val="false"/>
          <w:i w:val="false"/>
          <w:color w:val="000000"/>
          <w:sz w:val="28"/>
        </w:rPr>
        <w:t>
      "78. Әскери міндеттілерді сапалы іріктеуді ұйымдастыру үшін жергілікті әскери басқару органы:</w:t>
      </w:r>
    </w:p>
    <w:bookmarkEnd w:id="189"/>
    <w:bookmarkStart w:name="z253" w:id="190"/>
    <w:p>
      <w:pPr>
        <w:spacing w:after="0"/>
        <w:ind w:left="0"/>
        <w:jc w:val="both"/>
      </w:pPr>
      <w:r>
        <w:rPr>
          <w:rFonts w:ascii="Times New Roman"/>
          <w:b w:val="false"/>
          <w:i w:val="false"/>
          <w:color w:val="000000"/>
          <w:sz w:val="28"/>
        </w:rPr>
        <w:t>
      әскери жиын облыс (астана, республикалық маңызы бар қала) аумағында өткізілгенде – қорғаныс істері басқармалары (бөлімдері);</w:t>
      </w:r>
    </w:p>
    <w:bookmarkEnd w:id="190"/>
    <w:bookmarkStart w:name="z254" w:id="191"/>
    <w:p>
      <w:pPr>
        <w:spacing w:after="0"/>
        <w:ind w:left="0"/>
        <w:jc w:val="both"/>
      </w:pPr>
      <w:r>
        <w:rPr>
          <w:rFonts w:ascii="Times New Roman"/>
          <w:b w:val="false"/>
          <w:i w:val="false"/>
          <w:color w:val="000000"/>
          <w:sz w:val="28"/>
        </w:rPr>
        <w:t>
      әскери жиынды облыс (астана, республикалық маңызы бар қала) аумағынан тыс жерде өткізілгенде – қорғаныс істері департаменттері жасақталатын әскери бөлімдермен (мекемелермен) өзара іс-қимыл жасауды ұйымдастырады.";</w:t>
      </w:r>
    </w:p>
    <w:bookmarkEnd w:id="1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85-тармақтың</w:t>
      </w:r>
      <w:r>
        <w:rPr>
          <w:rFonts w:ascii="Times New Roman"/>
          <w:b w:val="false"/>
          <w:i w:val="false"/>
          <w:color w:val="000000"/>
          <w:sz w:val="28"/>
        </w:rPr>
        <w:t xml:space="preserve"> бірінші абзацы мынадай редакцияда жазылсын:</w:t>
      </w:r>
    </w:p>
    <w:bookmarkStart w:name="z256" w:id="192"/>
    <w:p>
      <w:pPr>
        <w:spacing w:after="0"/>
        <w:ind w:left="0"/>
        <w:jc w:val="both"/>
      </w:pPr>
      <w:r>
        <w:rPr>
          <w:rFonts w:ascii="Times New Roman"/>
          <w:b w:val="false"/>
          <w:i w:val="false"/>
          <w:color w:val="000000"/>
          <w:sz w:val="28"/>
        </w:rPr>
        <w:t>
      "85. Әскери жиын облыс (астана, республикалық маңызы бар қала) аумағында өткізілгенде әскери команда құру аяқталғаннан кейін әскери командаға қабылданған әскери міндеттілерге қатысты әскери жиынға шақыру туралы қорғаныс істері басқармасы (бөлімі) бастығының бұйрығы ҚР ҚМ АЖ қолданылып шығарылады.";</w:t>
      </w:r>
    </w:p>
    <w:bookmarkEnd w:id="1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87-тармақтың</w:t>
      </w:r>
      <w:r>
        <w:rPr>
          <w:rFonts w:ascii="Times New Roman"/>
          <w:b w:val="false"/>
          <w:i w:val="false"/>
          <w:color w:val="000000"/>
          <w:sz w:val="28"/>
        </w:rPr>
        <w:t xml:space="preserve"> бірінші бөлігі мынадай редакцияда жазылсын:</w:t>
      </w:r>
    </w:p>
    <w:bookmarkStart w:name="z258" w:id="193"/>
    <w:p>
      <w:pPr>
        <w:spacing w:after="0"/>
        <w:ind w:left="0"/>
        <w:jc w:val="both"/>
      </w:pPr>
      <w:r>
        <w:rPr>
          <w:rFonts w:ascii="Times New Roman"/>
          <w:b w:val="false"/>
          <w:i w:val="false"/>
          <w:color w:val="000000"/>
          <w:sz w:val="28"/>
        </w:rPr>
        <w:t>
      "87. Әскери командаларды облыс (астана, республикалық маңызы бар қала) шегінен тыс оқу-жаттығу жиынына және арнайы жиынға жіберу жиын пункті арқылы жүргізіледі.";</w:t>
      </w:r>
    </w:p>
    <w:bookmarkEnd w:id="1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89-тармақтың</w:t>
      </w:r>
      <w:r>
        <w:rPr>
          <w:rFonts w:ascii="Times New Roman"/>
          <w:b w:val="false"/>
          <w:i w:val="false"/>
          <w:color w:val="000000"/>
          <w:sz w:val="28"/>
        </w:rPr>
        <w:t xml:space="preserve"> бірінші абзацы мынадай редакцияда жазылсын:</w:t>
      </w:r>
    </w:p>
    <w:bookmarkStart w:name="z260" w:id="194"/>
    <w:p>
      <w:pPr>
        <w:spacing w:after="0"/>
        <w:ind w:left="0"/>
        <w:jc w:val="both"/>
      </w:pPr>
      <w:r>
        <w:rPr>
          <w:rFonts w:ascii="Times New Roman"/>
          <w:b w:val="false"/>
          <w:i w:val="false"/>
          <w:color w:val="000000"/>
          <w:sz w:val="28"/>
        </w:rPr>
        <w:t>
      "89. Әскери жиын облыс (астана, республикалық маңызы бар қала) аумағынан тыс жерде өткізілгенде әскери пунктте әскери команда құру аяқталғаннан кейін әскери командаға қабылданған әскери міндеттілерге қатысты қорғаныс істері департаменті бастығының әскери жиынға шақыру туралы бұйрығы ҚР ҚМ АЖ қолданылып шығарылады.";</w:t>
      </w:r>
    </w:p>
    <w:bookmarkEnd w:id="1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108-тармақ</w:t>
      </w:r>
      <w:r>
        <w:rPr>
          <w:rFonts w:ascii="Times New Roman"/>
          <w:b w:val="false"/>
          <w:i w:val="false"/>
          <w:color w:val="000000"/>
          <w:sz w:val="28"/>
        </w:rPr>
        <w:t xml:space="preserve"> мынадай редакцияда жазылсын:</w:t>
      </w:r>
    </w:p>
    <w:bookmarkStart w:name="z262" w:id="195"/>
    <w:p>
      <w:pPr>
        <w:spacing w:after="0"/>
        <w:ind w:left="0"/>
        <w:jc w:val="both"/>
      </w:pPr>
      <w:r>
        <w:rPr>
          <w:rFonts w:ascii="Times New Roman"/>
          <w:b w:val="false"/>
          <w:i w:val="false"/>
          <w:color w:val="000000"/>
          <w:sz w:val="28"/>
        </w:rPr>
        <w:t>
      "108. Облыс (астана немесе республикалық маңызы бар қала), аудан (облыстық маңызы бар қала) аумағында жалпы немесе ішінара жұмылдыру жариялау туралы бұйрықты жергілікті әскери басқару органының бастықтары Қазақстан Республикасы Президентінің жалпы немесе ішінара жұмылдыру жариялау туралы жарлығын орындау үшін және Қазақстан Республикасы Қорғаныс министрінің тиісті бұйрығы негізінде шығарады.</w:t>
      </w:r>
    </w:p>
    <w:bookmarkEnd w:id="195"/>
    <w:bookmarkStart w:name="z263" w:id="196"/>
    <w:p>
      <w:pPr>
        <w:spacing w:after="0"/>
        <w:ind w:left="0"/>
        <w:jc w:val="both"/>
      </w:pPr>
      <w:r>
        <w:rPr>
          <w:rFonts w:ascii="Times New Roman"/>
          <w:b w:val="false"/>
          <w:i w:val="false"/>
          <w:color w:val="000000"/>
          <w:sz w:val="28"/>
        </w:rPr>
        <w:t xml:space="preserve">
      Жергілікті әскери басқару органы бастығының жалпы немесе ішінара жұмылдыру жариялау туралы бұйрығы тұрғындарға хабар тарату желісі, телевизия және басқа да бұқаралық ақпарат құралдары пайдаланылып жеткізіледі."; </w:t>
      </w:r>
    </w:p>
    <w:bookmarkEnd w:id="196"/>
    <w:bookmarkStart w:name="z264" w:id="19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4-қосымшада</w:t>
      </w:r>
      <w:r>
        <w:rPr>
          <w:rFonts w:ascii="Times New Roman"/>
          <w:b w:val="false"/>
          <w:i w:val="false"/>
          <w:color w:val="000000"/>
          <w:sz w:val="28"/>
        </w:rPr>
        <w:t>:</w:t>
      </w:r>
    </w:p>
    <w:bookmarkEnd w:id="197"/>
    <w:bookmarkStart w:name="z265" w:id="198"/>
    <w:p>
      <w:pPr>
        <w:spacing w:after="0"/>
        <w:ind w:left="0"/>
        <w:jc w:val="both"/>
      </w:pPr>
      <w:r>
        <w:rPr>
          <w:rFonts w:ascii="Times New Roman"/>
          <w:b w:val="false"/>
          <w:i w:val="false"/>
          <w:color w:val="000000"/>
          <w:sz w:val="28"/>
        </w:rPr>
        <w:t xml:space="preserve">
      Әскерге шақыру комиссиясының үлгілік </w:t>
      </w:r>
      <w:r>
        <w:rPr>
          <w:rFonts w:ascii="Times New Roman"/>
          <w:b w:val="false"/>
          <w:i w:val="false"/>
          <w:color w:val="000000"/>
          <w:sz w:val="28"/>
        </w:rPr>
        <w:t>ережесінде</w:t>
      </w:r>
      <w:r>
        <w:rPr>
          <w:rFonts w:ascii="Times New Roman"/>
          <w:b w:val="false"/>
          <w:i w:val="false"/>
          <w:color w:val="000000"/>
          <w:sz w:val="28"/>
        </w:rPr>
        <w:t>:</w:t>
      </w:r>
    </w:p>
    <w:bookmarkEnd w:id="1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267" w:id="199"/>
    <w:p>
      <w:pPr>
        <w:spacing w:after="0"/>
        <w:ind w:left="0"/>
        <w:jc w:val="both"/>
      </w:pPr>
      <w:r>
        <w:rPr>
          <w:rFonts w:ascii="Times New Roman"/>
          <w:b w:val="false"/>
          <w:i w:val="false"/>
          <w:color w:val="000000"/>
          <w:sz w:val="28"/>
        </w:rPr>
        <w:t>
      "2. Аудандардың, облыстық маңызы бар қалалардың, астананың, облыстардың, республикалық маңызы бар қалалардың әскерге шақыру комиссиясы (бұдан әрі – әскерге шақыру комиссиясы) – жергілікті атқарушы органның шешімі бойынша азаматтарды әскери қызметке шақыру кезеңіне құрылатын және Президент жарлығына және Үкімет қаулысына сәйкес оны іске асыру үшін құрылатын уақытша алқалы орган.";</w:t>
      </w:r>
    </w:p>
    <w:bookmarkEnd w:id="1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269" w:id="200"/>
    <w:p>
      <w:pPr>
        <w:spacing w:after="0"/>
        <w:ind w:left="0"/>
        <w:jc w:val="both"/>
      </w:pPr>
      <w:r>
        <w:rPr>
          <w:rFonts w:ascii="Times New Roman"/>
          <w:b w:val="false"/>
          <w:i w:val="false"/>
          <w:color w:val="000000"/>
          <w:sz w:val="28"/>
        </w:rPr>
        <w:t>
      "4. Әскерге шақыру комиссиясының құрамына мыналар кіреді:</w:t>
      </w:r>
    </w:p>
    <w:bookmarkEnd w:id="200"/>
    <w:bookmarkStart w:name="z270" w:id="201"/>
    <w:p>
      <w:pPr>
        <w:spacing w:after="0"/>
        <w:ind w:left="0"/>
        <w:jc w:val="both"/>
      </w:pPr>
      <w:r>
        <w:rPr>
          <w:rFonts w:ascii="Times New Roman"/>
          <w:b w:val="false"/>
          <w:i w:val="false"/>
          <w:color w:val="000000"/>
          <w:sz w:val="28"/>
        </w:rPr>
        <w:t>
      1) комиссия төрағасы – ауданның, облыстық маңызы бар қаланың, астананың, облыстың, республикалық маңызы бар қаланың жергілікті атқарушы органы басшысының (әкімнің) орынбасары;</w:t>
      </w:r>
    </w:p>
    <w:bookmarkEnd w:id="201"/>
    <w:bookmarkStart w:name="z271" w:id="202"/>
    <w:p>
      <w:pPr>
        <w:spacing w:after="0"/>
        <w:ind w:left="0"/>
        <w:jc w:val="both"/>
      </w:pPr>
      <w:r>
        <w:rPr>
          <w:rFonts w:ascii="Times New Roman"/>
          <w:b w:val="false"/>
          <w:i w:val="false"/>
          <w:color w:val="000000"/>
          <w:sz w:val="28"/>
        </w:rPr>
        <w:t>
      2) комиссия мүшелері:</w:t>
      </w:r>
    </w:p>
    <w:bookmarkEnd w:id="202"/>
    <w:bookmarkStart w:name="z272" w:id="203"/>
    <w:p>
      <w:pPr>
        <w:spacing w:after="0"/>
        <w:ind w:left="0"/>
        <w:jc w:val="both"/>
      </w:pPr>
      <w:r>
        <w:rPr>
          <w:rFonts w:ascii="Times New Roman"/>
          <w:b w:val="false"/>
          <w:i w:val="false"/>
          <w:color w:val="000000"/>
          <w:sz w:val="28"/>
        </w:rPr>
        <w:t>
      ауданның, облыстық маңызы бар қаланың, астананың, облыстың, республикалық маңызы бар қаланың жергілікті әскери басқару органының бастығы;</w:t>
      </w:r>
    </w:p>
    <w:bookmarkEnd w:id="203"/>
    <w:bookmarkStart w:name="z273" w:id="204"/>
    <w:p>
      <w:pPr>
        <w:spacing w:after="0"/>
        <w:ind w:left="0"/>
        <w:jc w:val="both"/>
      </w:pPr>
      <w:r>
        <w:rPr>
          <w:rFonts w:ascii="Times New Roman"/>
          <w:b w:val="false"/>
          <w:i w:val="false"/>
          <w:color w:val="000000"/>
          <w:sz w:val="28"/>
        </w:rPr>
        <w:t>
      ішкі істер органының тиісті аумақтық бөлімшесінің өкілі;</w:t>
      </w:r>
    </w:p>
    <w:bookmarkEnd w:id="204"/>
    <w:bookmarkStart w:name="z274" w:id="205"/>
    <w:p>
      <w:pPr>
        <w:spacing w:after="0"/>
        <w:ind w:left="0"/>
        <w:jc w:val="both"/>
      </w:pPr>
      <w:r>
        <w:rPr>
          <w:rFonts w:ascii="Times New Roman"/>
          <w:b w:val="false"/>
          <w:i w:val="false"/>
          <w:color w:val="000000"/>
          <w:sz w:val="28"/>
        </w:rPr>
        <w:t>
      ауданның, облыстық маңызы бар қаланың, астананың, облыстың, республикалық маңызы бар қаланың тиісті жергілікті денсаулық сақтауды басқару органы бастығының (бас дәрігердің) орынбасары – медициналық комиссия төрағасы;</w:t>
      </w:r>
    </w:p>
    <w:bookmarkEnd w:id="205"/>
    <w:bookmarkStart w:name="z275" w:id="206"/>
    <w:p>
      <w:pPr>
        <w:spacing w:after="0"/>
        <w:ind w:left="0"/>
        <w:jc w:val="both"/>
      </w:pPr>
      <w:r>
        <w:rPr>
          <w:rFonts w:ascii="Times New Roman"/>
          <w:b w:val="false"/>
          <w:i w:val="false"/>
          <w:color w:val="000000"/>
          <w:sz w:val="28"/>
        </w:rPr>
        <w:t>
      хатшы.</w:t>
      </w:r>
    </w:p>
    <w:bookmarkEnd w:id="206"/>
    <w:bookmarkStart w:name="z276" w:id="207"/>
    <w:p>
      <w:pPr>
        <w:spacing w:after="0"/>
        <w:ind w:left="0"/>
        <w:jc w:val="both"/>
      </w:pPr>
      <w:r>
        <w:rPr>
          <w:rFonts w:ascii="Times New Roman"/>
          <w:b w:val="false"/>
          <w:i w:val="false"/>
          <w:color w:val="000000"/>
          <w:sz w:val="28"/>
        </w:rPr>
        <w:t>
      Әскерге шақыру комиссиясының құрамына өзге мемлекеттік органдар мен қоғамдық бірлестіктердің өкілдері кіруі де мүмкін.";</w:t>
      </w:r>
    </w:p>
    <w:bookmarkEnd w:id="2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278" w:id="208"/>
    <w:p>
      <w:pPr>
        <w:spacing w:after="0"/>
        <w:ind w:left="0"/>
        <w:jc w:val="both"/>
      </w:pPr>
      <w:r>
        <w:rPr>
          <w:rFonts w:ascii="Times New Roman"/>
          <w:b w:val="false"/>
          <w:i w:val="false"/>
          <w:color w:val="000000"/>
          <w:sz w:val="28"/>
        </w:rPr>
        <w:t>
      "6. Астананың, облыстық, республикалық маңызы бар қаланың әскерге шақыру комиссиясының құрамына Қазақстан Республикасы Ұлттық қауіпсіздік комитеті аумақтық органы басшысының орынбасары енгізіледі.";</w:t>
      </w:r>
    </w:p>
    <w:bookmarkEnd w:id="2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төртінші абзацы мынадай редакцияда жазылсын:</w:t>
      </w:r>
    </w:p>
    <w:bookmarkStart w:name="z280" w:id="209"/>
    <w:p>
      <w:pPr>
        <w:spacing w:after="0"/>
        <w:ind w:left="0"/>
        <w:jc w:val="both"/>
      </w:pPr>
      <w:r>
        <w:rPr>
          <w:rFonts w:ascii="Times New Roman"/>
          <w:b w:val="false"/>
          <w:i w:val="false"/>
          <w:color w:val="000000"/>
          <w:sz w:val="28"/>
        </w:rPr>
        <w:t>
      "аудандық (облыстық маңызы бар қалалардың) әскерге шақыру комиссиясының ісіне басшылық жасауды және оны бақылауды, азаматтарға әскерге шақыруды кейінге қалдырудың және одан босатудың дұрыс берілуін тексеруді, азаматтардың шағымы мен жолданымын қарауды (облыстық (астана немесе республикалық маңызы бар қала) әскерге шақыру комиссиясының төрағасы үшін) жүзеге асыруды ұйымдастырады;";</w:t>
      </w:r>
    </w:p>
    <w:bookmarkEnd w:id="209"/>
    <w:bookmarkStart w:name="z281" w:id="210"/>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11-қосымша</w:t>
      </w:r>
      <w:r>
        <w:rPr>
          <w:rFonts w:ascii="Times New Roman"/>
          <w:b w:val="false"/>
          <w:i w:val="false"/>
          <w:color w:val="000000"/>
          <w:sz w:val="28"/>
        </w:rPr>
        <w:t xml:space="preserve"> осы өзгерістер мен толықтыруларға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End w:id="210"/>
    <w:bookmarkStart w:name="z282" w:id="211"/>
    <w:p>
      <w:pPr>
        <w:spacing w:after="0"/>
        <w:ind w:left="0"/>
        <w:jc w:val="both"/>
      </w:pPr>
      <w:r>
        <w:rPr>
          <w:rFonts w:ascii="Times New Roman"/>
          <w:b w:val="false"/>
          <w:i w:val="false"/>
          <w:color w:val="000000"/>
          <w:sz w:val="28"/>
        </w:rPr>
        <w:t xml:space="preserve">
      23. "Самұрық-Қазына" ұлттық әл-ауқат қоры" акционерлік қоғамының жарғысын бекіту туралы" Қазақстан Республикасы Үкіметінің 2012 жылғы 8 қарашадағы № 1418 </w:t>
      </w:r>
      <w:r>
        <w:rPr>
          <w:rFonts w:ascii="Times New Roman"/>
          <w:b w:val="false"/>
          <w:i w:val="false"/>
          <w:color w:val="000000"/>
          <w:sz w:val="28"/>
        </w:rPr>
        <w:t>қаулысында</w:t>
      </w:r>
      <w:r>
        <w:rPr>
          <w:rFonts w:ascii="Times New Roman"/>
          <w:b w:val="false"/>
          <w:i w:val="false"/>
          <w:color w:val="000000"/>
          <w:sz w:val="28"/>
        </w:rPr>
        <w:t>:</w:t>
      </w:r>
    </w:p>
    <w:bookmarkEnd w:id="211"/>
    <w:bookmarkStart w:name="z283" w:id="212"/>
    <w:p>
      <w:pPr>
        <w:spacing w:after="0"/>
        <w:ind w:left="0"/>
        <w:jc w:val="both"/>
      </w:pPr>
      <w:r>
        <w:rPr>
          <w:rFonts w:ascii="Times New Roman"/>
          <w:b w:val="false"/>
          <w:i w:val="false"/>
          <w:color w:val="000000"/>
          <w:sz w:val="28"/>
        </w:rPr>
        <w:t xml:space="preserve">
      көрсетілген қаулымен бекітілген "Самұрық-Қазына" ұлттық әл-ауқат қоры" акционерлік қоғамының </w:t>
      </w:r>
      <w:r>
        <w:rPr>
          <w:rFonts w:ascii="Times New Roman"/>
          <w:b w:val="false"/>
          <w:i w:val="false"/>
          <w:color w:val="000000"/>
          <w:sz w:val="28"/>
        </w:rPr>
        <w:t>жарғысында</w:t>
      </w:r>
      <w:r>
        <w:rPr>
          <w:rFonts w:ascii="Times New Roman"/>
          <w:b w:val="false"/>
          <w:i w:val="false"/>
          <w:color w:val="000000"/>
          <w:sz w:val="28"/>
        </w:rPr>
        <w:t>:</w:t>
      </w:r>
    </w:p>
    <w:bookmarkEnd w:id="2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25-тармақта</w:t>
      </w:r>
      <w:r>
        <w:rPr>
          <w:rFonts w:ascii="Times New Roman"/>
          <w:b w:val="false"/>
          <w:i w:val="false"/>
          <w:color w:val="000000"/>
          <w:sz w:val="28"/>
        </w:rPr>
        <w:t xml:space="preserve"> орыс тіліндегі мәтінге өзгеріс енгізілді,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26-тармақтың</w:t>
      </w:r>
      <w:r>
        <w:rPr>
          <w:rFonts w:ascii="Times New Roman"/>
          <w:b w:val="false"/>
          <w:i w:val="false"/>
          <w:color w:val="000000"/>
          <w:sz w:val="28"/>
        </w:rPr>
        <w:t xml:space="preserve"> 2) тармақшасы мынадай редакцияда жазылсын:</w:t>
      </w:r>
    </w:p>
    <w:bookmarkStart w:name="z286" w:id="213"/>
    <w:p>
      <w:pPr>
        <w:spacing w:after="0"/>
        <w:ind w:left="0"/>
        <w:jc w:val="both"/>
      </w:pPr>
      <w:r>
        <w:rPr>
          <w:rFonts w:ascii="Times New Roman"/>
          <w:b w:val="false"/>
          <w:i w:val="false"/>
          <w:color w:val="000000"/>
          <w:sz w:val="28"/>
        </w:rPr>
        <w:t>
      "2) Қазақстан Республикасының заңнамасына сәйкес акциялар пакеттері (қатысу үлестері) стратегиялық объектілерге жатқызылған ұйымдар немесе Қазақстан Республикасының экономикасы үшін стратегиялық маңызы бар ұйымдар банкрот болған кезде конкурстық массаны Қазақстан Республикасы Үкіметінің шешімі бойынша сатып алудың басым құқығы;";</w:t>
      </w:r>
    </w:p>
    <w:bookmarkEnd w:id="2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110-тармақ</w:t>
      </w:r>
      <w:r>
        <w:rPr>
          <w:rFonts w:ascii="Times New Roman"/>
          <w:b w:val="false"/>
          <w:i w:val="false"/>
          <w:color w:val="000000"/>
          <w:sz w:val="28"/>
        </w:rPr>
        <w:t xml:space="preserve"> мынадай редакцияда жазылсын:</w:t>
      </w:r>
    </w:p>
    <w:bookmarkStart w:name="z288" w:id="214"/>
    <w:p>
      <w:pPr>
        <w:spacing w:after="0"/>
        <w:ind w:left="0"/>
        <w:jc w:val="both"/>
      </w:pPr>
      <w:r>
        <w:rPr>
          <w:rFonts w:ascii="Times New Roman"/>
          <w:b w:val="false"/>
          <w:i w:val="false"/>
          <w:color w:val="000000"/>
          <w:sz w:val="28"/>
        </w:rPr>
        <w:t>
      "110. Қазақстан Республикасының заңдарында көзделген жағдайларда сот Қорды мәжбүрлі түрде таратуды жүзеге асырады.</w:t>
      </w:r>
    </w:p>
    <w:bookmarkEnd w:id="214"/>
    <w:bookmarkStart w:name="z289" w:id="215"/>
    <w:p>
      <w:pPr>
        <w:spacing w:after="0"/>
        <w:ind w:left="0"/>
        <w:jc w:val="both"/>
      </w:pPr>
      <w:r>
        <w:rPr>
          <w:rFonts w:ascii="Times New Roman"/>
          <w:b w:val="false"/>
          <w:i w:val="false"/>
          <w:color w:val="000000"/>
          <w:sz w:val="28"/>
        </w:rPr>
        <w:t>
      Егер Қазақстан Республикасының заңдарында өзгеше көзделмесе, мүдделі тұлғалар сотқа Қорды тарату туралы талап қоюы мүмкін.".</w:t>
      </w:r>
    </w:p>
    <w:bookmarkEnd w:id="215"/>
    <w:bookmarkStart w:name="z290" w:id="216"/>
    <w:p>
      <w:pPr>
        <w:spacing w:after="0"/>
        <w:ind w:left="0"/>
        <w:jc w:val="both"/>
      </w:pPr>
      <w:r>
        <w:rPr>
          <w:rFonts w:ascii="Times New Roman"/>
          <w:b w:val="false"/>
          <w:i w:val="false"/>
          <w:color w:val="000000"/>
          <w:sz w:val="28"/>
        </w:rPr>
        <w:t xml:space="preserve">
      24. "Қазақстан Республикасы арнаулы мемлекеттік органдарының мүліктерін беру, өткізу, кәдеге жарату және есептен шығару, сондай-ақ жылжымайтын мүлкін мүліктік жалдауға (жалға алуға) беру қағидаларын бекіту туралы" Қазақстан Республикасы Үкіметінің 2013 жылғы 21 қаңтардағы № 16 </w:t>
      </w:r>
      <w:r>
        <w:rPr>
          <w:rFonts w:ascii="Times New Roman"/>
          <w:b w:val="false"/>
          <w:i w:val="false"/>
          <w:color w:val="000000"/>
          <w:sz w:val="28"/>
        </w:rPr>
        <w:t>қаулысында</w:t>
      </w:r>
      <w:r>
        <w:rPr>
          <w:rFonts w:ascii="Times New Roman"/>
          <w:b w:val="false"/>
          <w:i w:val="false"/>
          <w:color w:val="000000"/>
          <w:sz w:val="28"/>
        </w:rPr>
        <w:t>:</w:t>
      </w:r>
    </w:p>
    <w:bookmarkEnd w:id="216"/>
    <w:bookmarkStart w:name="z291" w:id="217"/>
    <w:p>
      <w:pPr>
        <w:spacing w:after="0"/>
        <w:ind w:left="0"/>
        <w:jc w:val="both"/>
      </w:pPr>
      <w:r>
        <w:rPr>
          <w:rFonts w:ascii="Times New Roman"/>
          <w:b w:val="false"/>
          <w:i w:val="false"/>
          <w:color w:val="000000"/>
          <w:sz w:val="28"/>
        </w:rPr>
        <w:t xml:space="preserve">
      көрсетілген қаулымен бекітілген Қазақстан Республикасы арнаулы мемлекеттік органдарының мүліктерін беру, өткізу, кәдеге жарату және есептен шығару, сондай-ақ жылжымайтын мүлкін мүліктік жалдауға (жалға алуға) беру </w:t>
      </w:r>
      <w:r>
        <w:rPr>
          <w:rFonts w:ascii="Times New Roman"/>
          <w:b w:val="false"/>
          <w:i w:val="false"/>
          <w:color w:val="000000"/>
          <w:sz w:val="28"/>
        </w:rPr>
        <w:t>қағидаларында</w:t>
      </w:r>
      <w:r>
        <w:rPr>
          <w:rFonts w:ascii="Times New Roman"/>
          <w:b w:val="false"/>
          <w:i w:val="false"/>
          <w:color w:val="000000"/>
          <w:sz w:val="28"/>
        </w:rPr>
        <w:t>:</w:t>
      </w:r>
    </w:p>
    <w:bookmarkEnd w:id="2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62-тармақтың</w:t>
      </w:r>
      <w:r>
        <w:rPr>
          <w:rFonts w:ascii="Times New Roman"/>
          <w:b w:val="false"/>
          <w:i w:val="false"/>
          <w:color w:val="000000"/>
          <w:sz w:val="28"/>
        </w:rPr>
        <w:t xml:space="preserve"> 5) тармақшасы мынадай редакцияда жазылсын:</w:t>
      </w:r>
    </w:p>
    <w:bookmarkStart w:name="z293" w:id="218"/>
    <w:p>
      <w:pPr>
        <w:spacing w:after="0"/>
        <w:ind w:left="0"/>
        <w:jc w:val="both"/>
      </w:pPr>
      <w:r>
        <w:rPr>
          <w:rFonts w:ascii="Times New Roman"/>
          <w:b w:val="false"/>
          <w:i w:val="false"/>
          <w:color w:val="000000"/>
          <w:sz w:val="28"/>
        </w:rPr>
        <w:t>
      "5) егер мүліктен айырылудан келтірілген зиян сомасы сот органдары кінәлі тұлғадан өндіріп алынады деп айқындаған сомадан немесе заң бойынша кінәлі тұлғаға әкімшілік тәртіппен жүктеуге болатын сомадан асқан;";</w:t>
      </w:r>
    </w:p>
    <w:bookmarkEnd w:id="2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74-тармақтың</w:t>
      </w:r>
      <w:r>
        <w:rPr>
          <w:rFonts w:ascii="Times New Roman"/>
          <w:b w:val="false"/>
          <w:i w:val="false"/>
          <w:color w:val="000000"/>
          <w:sz w:val="28"/>
        </w:rPr>
        <w:t xml:space="preserve"> екінші бөлігінде орыс тіліндегі мәтінге өзгеріс енгізілді, қазақ тіліндегі мәтін өзгермейді;</w:t>
      </w:r>
    </w:p>
    <w:bookmarkStart w:name="z295" w:id="219"/>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2-қосымшада</w:t>
      </w:r>
      <w:r>
        <w:rPr>
          <w:rFonts w:ascii="Times New Roman"/>
          <w:b w:val="false"/>
          <w:i w:val="false"/>
          <w:color w:val="000000"/>
          <w:sz w:val="28"/>
        </w:rPr>
        <w:t xml:space="preserve"> орыс тіліндегі мәтінге өзгеріс енгізілді, қазақ тіліндегі мәтін өзгермейді.</w:t>
      </w:r>
    </w:p>
    <w:bookmarkEnd w:id="219"/>
    <w:bookmarkStart w:name="z296" w:id="220"/>
    <w:p>
      <w:pPr>
        <w:spacing w:after="0"/>
        <w:ind w:left="0"/>
        <w:jc w:val="both"/>
      </w:pPr>
      <w:r>
        <w:rPr>
          <w:rFonts w:ascii="Times New Roman"/>
          <w:b w:val="false"/>
          <w:i w:val="false"/>
          <w:color w:val="000000"/>
          <w:sz w:val="28"/>
        </w:rPr>
        <w:t xml:space="preserve">
      25. "Мемлекеттiк тұрғын үй қорынан берілетін тұрғын үйлерді жекешелендiру қағидаларын бекіту туралы" Қазақстан Республикасы Үкіметінің 2013 жылғы 2 шілдедегі № 673 </w:t>
      </w:r>
      <w:r>
        <w:rPr>
          <w:rFonts w:ascii="Times New Roman"/>
          <w:b w:val="false"/>
          <w:i w:val="false"/>
          <w:color w:val="000000"/>
          <w:sz w:val="28"/>
        </w:rPr>
        <w:t>қаулысында:</w:t>
      </w:r>
    </w:p>
    <w:bookmarkEnd w:id="220"/>
    <w:bookmarkStart w:name="z297" w:id="221"/>
    <w:p>
      <w:pPr>
        <w:spacing w:after="0"/>
        <w:ind w:left="0"/>
        <w:jc w:val="both"/>
      </w:pPr>
      <w:r>
        <w:rPr>
          <w:rFonts w:ascii="Times New Roman"/>
          <w:b w:val="false"/>
          <w:i w:val="false"/>
          <w:color w:val="000000"/>
          <w:sz w:val="28"/>
        </w:rPr>
        <w:t xml:space="preserve">
      көрсетілген қаулымен бекітілген Мемлекеттік тұрғын үй қорынан берілетін тұрғын үйлерді жекешелендіру </w:t>
      </w:r>
      <w:r>
        <w:rPr>
          <w:rFonts w:ascii="Times New Roman"/>
          <w:b w:val="false"/>
          <w:i w:val="false"/>
          <w:color w:val="000000"/>
          <w:sz w:val="28"/>
        </w:rPr>
        <w:t>қағидаларында</w:t>
      </w:r>
      <w:r>
        <w:rPr>
          <w:rFonts w:ascii="Times New Roman"/>
          <w:b w:val="false"/>
          <w:i w:val="false"/>
          <w:color w:val="000000"/>
          <w:sz w:val="28"/>
        </w:rPr>
        <w:t>:</w:t>
      </w:r>
    </w:p>
    <w:bookmarkEnd w:id="2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7) тармақшасы мынадай редакцияда жазылсын:</w:t>
      </w:r>
    </w:p>
    <w:bookmarkStart w:name="z299" w:id="222"/>
    <w:p>
      <w:pPr>
        <w:spacing w:after="0"/>
        <w:ind w:left="0"/>
        <w:jc w:val="both"/>
      </w:pPr>
      <w:r>
        <w:rPr>
          <w:rFonts w:ascii="Times New Roman"/>
          <w:b w:val="false"/>
          <w:i w:val="false"/>
          <w:color w:val="000000"/>
          <w:sz w:val="28"/>
        </w:rPr>
        <w:t>
      "7) тұрғынжайды жекешелендіру – Заңға сәйкес жүзеге асырылатын, Қазақстан Республикасы азаматтарының мемлекеттік тұрғын үй қорынан берілген, өздері тұрып жатқан тұрғынжайларды меншігіне сатып алуы;";</w:t>
      </w:r>
    </w:p>
    <w:bookmarkEnd w:id="2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301" w:id="223"/>
    <w:p>
      <w:pPr>
        <w:spacing w:after="0"/>
        <w:ind w:left="0"/>
        <w:jc w:val="both"/>
      </w:pPr>
      <w:r>
        <w:rPr>
          <w:rFonts w:ascii="Times New Roman"/>
          <w:b w:val="false"/>
          <w:i w:val="false"/>
          <w:color w:val="000000"/>
          <w:sz w:val="28"/>
        </w:rPr>
        <w:t>
      "11. Қазақстан Республикасының азаматтары Қазақстан Республикасының аумағында мемлекеттік тұрғын үй қорынан берілген бір тұрғынжайды ғана жекешелендіруге құқылы, мұның тұрғынжайды купондық тетік арқылы жекешелендіруге қатысы жоқ, бұл тетік Қазақстан Республикасы азаматының тұрғынжайды жекешелендіру құқығын іске асыруынан бас тарту үшін негіз болмайды.</w:t>
      </w:r>
    </w:p>
    <w:bookmarkEnd w:id="223"/>
    <w:bookmarkStart w:name="z302" w:id="224"/>
    <w:p>
      <w:pPr>
        <w:spacing w:after="0"/>
        <w:ind w:left="0"/>
        <w:jc w:val="both"/>
      </w:pPr>
      <w:r>
        <w:rPr>
          <w:rFonts w:ascii="Times New Roman"/>
          <w:b w:val="false"/>
          <w:i w:val="false"/>
          <w:color w:val="000000"/>
          <w:sz w:val="28"/>
        </w:rPr>
        <w:t>
      Негізгі жалдаушының отбасы мүшесінің бұрын жекешелендірілген тұрғынжайда елу пайыз немесе одан аз үлесінің болуы кейіннен оның мемлекеттік тұрғын үй қорынан берілген тұрғынжайды жекешелендіру құқығын іске асыруына кедергі болмайды.";</w:t>
      </w:r>
    </w:p>
    <w:bookmarkEnd w:id="2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25-тармақтың</w:t>
      </w:r>
      <w:r>
        <w:rPr>
          <w:rFonts w:ascii="Times New Roman"/>
          <w:b w:val="false"/>
          <w:i w:val="false"/>
          <w:color w:val="000000"/>
          <w:sz w:val="28"/>
        </w:rPr>
        <w:t xml:space="preserve"> екінші және үшінші бөліктерінде орыс тіліндегі мәтінге өзгеріс енгізілді, қазақ тіліндегі мәтін өзгермейді;</w:t>
      </w:r>
    </w:p>
    <w:bookmarkStart w:name="z304" w:id="225"/>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қосымша</w:t>
      </w:r>
      <w:r>
        <w:rPr>
          <w:rFonts w:ascii="Times New Roman"/>
          <w:b w:val="false"/>
          <w:i w:val="false"/>
          <w:color w:val="000000"/>
          <w:sz w:val="28"/>
        </w:rPr>
        <w:t xml:space="preserve"> осы өзгерістер мен толықтыруларға 6-қосымшаға сәйкес жаңа редакцияда жазылсын.</w:t>
      </w:r>
    </w:p>
    <w:bookmarkEnd w:id="225"/>
    <w:bookmarkStart w:name="z305" w:id="226"/>
    <w:p>
      <w:pPr>
        <w:spacing w:after="0"/>
        <w:ind w:left="0"/>
        <w:jc w:val="both"/>
      </w:pPr>
      <w:r>
        <w:rPr>
          <w:rFonts w:ascii="Times New Roman"/>
          <w:b w:val="false"/>
          <w:i w:val="false"/>
          <w:color w:val="000000"/>
          <w:sz w:val="28"/>
        </w:rPr>
        <w:t xml:space="preserve">
      26. "Қазақстан Республикасының құқық қорғау органдарында, азаматтық қорғау органдарында, мемлекеттік фельдъегерлік қызметінде полиграфологиялық зерттеуден өту қағидаларын бекіту туралы" Қазақстан Республикасы Үкіметінің 2014 жылғы 19 маусымдағы № 683 </w:t>
      </w:r>
      <w:r>
        <w:rPr>
          <w:rFonts w:ascii="Times New Roman"/>
          <w:b w:val="false"/>
          <w:i w:val="false"/>
          <w:color w:val="000000"/>
          <w:sz w:val="28"/>
        </w:rPr>
        <w:t>қаулысында</w:t>
      </w:r>
      <w:r>
        <w:rPr>
          <w:rFonts w:ascii="Times New Roman"/>
          <w:b w:val="false"/>
          <w:i w:val="false"/>
          <w:color w:val="000000"/>
          <w:sz w:val="28"/>
        </w:rPr>
        <w:t>:</w:t>
      </w:r>
    </w:p>
    <w:bookmarkEnd w:id="226"/>
    <w:bookmarkStart w:name="z306" w:id="227"/>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құқық қорғау органдарында, азаматтық қорғау органдарында, мемлекеттік фельдъегерлік қызметінде полиграфологиялық зерттеуден өту </w:t>
      </w:r>
      <w:r>
        <w:rPr>
          <w:rFonts w:ascii="Times New Roman"/>
          <w:b w:val="false"/>
          <w:i w:val="false"/>
          <w:color w:val="000000"/>
          <w:sz w:val="28"/>
        </w:rPr>
        <w:t>қағидаларында</w:t>
      </w:r>
      <w:r>
        <w:rPr>
          <w:rFonts w:ascii="Times New Roman"/>
          <w:b w:val="false"/>
          <w:i w:val="false"/>
          <w:color w:val="000000"/>
          <w:sz w:val="28"/>
        </w:rPr>
        <w:t>:</w:t>
      </w:r>
    </w:p>
    <w:bookmarkEnd w:id="227"/>
    <w:bookmarkStart w:name="z307" w:id="228"/>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2-қосымшада</w:t>
      </w:r>
      <w:r>
        <w:rPr>
          <w:rFonts w:ascii="Times New Roman"/>
          <w:b w:val="false"/>
          <w:i w:val="false"/>
          <w:color w:val="000000"/>
          <w:sz w:val="28"/>
        </w:rPr>
        <w:t>:</w:t>
      </w:r>
    </w:p>
    <w:bookmarkEnd w:id="228"/>
    <w:bookmarkStart w:name="z308" w:id="229"/>
    <w:p>
      <w:pPr>
        <w:spacing w:after="0"/>
        <w:ind w:left="0"/>
        <w:jc w:val="both"/>
      </w:pPr>
      <w:r>
        <w:rPr>
          <w:rFonts w:ascii="Times New Roman"/>
          <w:b w:val="false"/>
          <w:i w:val="false"/>
          <w:color w:val="000000"/>
          <w:sz w:val="28"/>
        </w:rPr>
        <w:t>
      2-бөлімнің 3) тармақшасы мынадай редакцияда жазылсын:</w:t>
      </w:r>
    </w:p>
    <w:bookmarkEnd w:id="229"/>
    <w:bookmarkStart w:name="z309" w:id="230"/>
    <w:p>
      <w:pPr>
        <w:spacing w:after="0"/>
        <w:ind w:left="0"/>
        <w:jc w:val="both"/>
      </w:pPr>
      <w:r>
        <w:rPr>
          <w:rFonts w:ascii="Times New Roman"/>
          <w:b w:val="false"/>
          <w:i w:val="false"/>
          <w:color w:val="000000"/>
          <w:sz w:val="28"/>
        </w:rPr>
        <w:t>
      "3) зерттеу рәсімдері және сұрақтардың мазмұны менің адамгершілік ар-намысыма және қадір-қасиетіме нұқсан келтірген жоқ және қорлаған жоқ;".</w:t>
      </w:r>
    </w:p>
    <w:bookmarkEnd w:id="230"/>
    <w:bookmarkStart w:name="z310" w:id="231"/>
    <w:p>
      <w:pPr>
        <w:spacing w:after="0"/>
        <w:ind w:left="0"/>
        <w:jc w:val="both"/>
      </w:pPr>
      <w:r>
        <w:rPr>
          <w:rFonts w:ascii="Times New Roman"/>
          <w:b w:val="false"/>
          <w:i w:val="false"/>
          <w:color w:val="000000"/>
          <w:sz w:val="28"/>
        </w:rPr>
        <w:t xml:space="preserve">
      27. "Сот бойынша ақталған адамға, қылмыстық істі тоқтату туралы соттың, қылмыстық қудалау органының қаулысы шығарылған күдіктіге, айыпталушыға, сотталушыға қылмыстық процесті жүргізетін органның заңсыз іс-әрекеттерінің нәтижесінде келтірілген мүліктік зиянды төлеу қағидаларын бекіту туралы" Қазақстан Республикасы Үкіметінің 2014 жылғы 21 қарашадағы № 1218 </w:t>
      </w:r>
      <w:r>
        <w:rPr>
          <w:rFonts w:ascii="Times New Roman"/>
          <w:b w:val="false"/>
          <w:i w:val="false"/>
          <w:color w:val="000000"/>
          <w:sz w:val="28"/>
        </w:rPr>
        <w:t>қаулысында</w:t>
      </w:r>
      <w:r>
        <w:rPr>
          <w:rFonts w:ascii="Times New Roman"/>
          <w:b w:val="false"/>
          <w:i w:val="false"/>
          <w:color w:val="000000"/>
          <w:sz w:val="28"/>
        </w:rPr>
        <w:t>:</w:t>
      </w:r>
    </w:p>
    <w:bookmarkEnd w:id="231"/>
    <w:bookmarkStart w:name="z311" w:id="232"/>
    <w:p>
      <w:pPr>
        <w:spacing w:after="0"/>
        <w:ind w:left="0"/>
        <w:jc w:val="both"/>
      </w:pPr>
      <w:r>
        <w:rPr>
          <w:rFonts w:ascii="Times New Roman"/>
          <w:b w:val="false"/>
          <w:i w:val="false"/>
          <w:color w:val="000000"/>
          <w:sz w:val="28"/>
        </w:rPr>
        <w:t xml:space="preserve">
      көрсетілген қаулымен бекітілген Сот бойынша ақталған адамға, қылмыстық істі тоқтату туралы соттың, қылмыстық қудалау органының қаулысы шығарылған күдіктіге, айыпталушыға, сотталушыға қылмыстық процесті жүргізетін органның заңсыз іс-әрекеттерінің нәтижесінде келтірілген мүліктік зиянды төлеу </w:t>
      </w:r>
      <w:r>
        <w:rPr>
          <w:rFonts w:ascii="Times New Roman"/>
          <w:b w:val="false"/>
          <w:i w:val="false"/>
          <w:color w:val="000000"/>
          <w:sz w:val="28"/>
        </w:rPr>
        <w:t>қағидаларында</w:t>
      </w:r>
      <w:r>
        <w:rPr>
          <w:rFonts w:ascii="Times New Roman"/>
          <w:b w:val="false"/>
          <w:i w:val="false"/>
          <w:color w:val="000000"/>
          <w:sz w:val="28"/>
        </w:rPr>
        <w:t>:</w:t>
      </w:r>
    </w:p>
    <w:bookmarkEnd w:id="2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313" w:id="233"/>
    <w:p>
      <w:pPr>
        <w:spacing w:after="0"/>
        <w:ind w:left="0"/>
        <w:jc w:val="both"/>
      </w:pPr>
      <w:r>
        <w:rPr>
          <w:rFonts w:ascii="Times New Roman"/>
          <w:b w:val="false"/>
          <w:i w:val="false"/>
          <w:color w:val="000000"/>
          <w:sz w:val="28"/>
        </w:rPr>
        <w:t>
      "3. Адам қайтыс болған жағдайда мүліктік зиянды өтетіп алу құқығы белгiленген тәртiппен оның мұрагерлерiне, ал төлеу тоқтатып қойылған зейнетақылар мен жәрдемақыларды алуға қатысты отбасының асыраушысынан айрылуына байланысты жәрдемақымен қамтамасыз етiлетiн адамдар тобына жататын мүшелерiне өтеді.".</w:t>
      </w:r>
    </w:p>
    <w:bookmarkEnd w:id="233"/>
    <w:bookmarkStart w:name="z314" w:id="234"/>
    <w:p>
      <w:pPr>
        <w:spacing w:after="0"/>
        <w:ind w:left="0"/>
        <w:jc w:val="both"/>
      </w:pPr>
      <w:r>
        <w:rPr>
          <w:rFonts w:ascii="Times New Roman"/>
          <w:b w:val="false"/>
          <w:i w:val="false"/>
          <w:color w:val="000000"/>
          <w:sz w:val="28"/>
        </w:rPr>
        <w:t xml:space="preserve">
      28. "Соттың, прокуратура, қылмыстық қудалау және сот сараптамасы органдарының қылмыстық істер бойынша заттай дәлелдемелерді, алып қойылған құжаттарды, ұлттық және шетелдік валютадағы ақшаны, есірткіні, психотроптық заттарды алып қою, есепке алу, сақтау, беру және жою қағидаларын бекіту туралы" Қазақстан Республикасы Үкіметінің 2014 жылғы 9 желтоқсандағы № 1291 </w:t>
      </w:r>
      <w:r>
        <w:rPr>
          <w:rFonts w:ascii="Times New Roman"/>
          <w:b w:val="false"/>
          <w:i w:val="false"/>
          <w:color w:val="000000"/>
          <w:sz w:val="28"/>
        </w:rPr>
        <w:t>қаулысында</w:t>
      </w:r>
      <w:r>
        <w:rPr>
          <w:rFonts w:ascii="Times New Roman"/>
          <w:b w:val="false"/>
          <w:i w:val="false"/>
          <w:color w:val="000000"/>
          <w:sz w:val="28"/>
        </w:rPr>
        <w:t>:</w:t>
      </w:r>
    </w:p>
    <w:bookmarkEnd w:id="234"/>
    <w:bookmarkStart w:name="z315" w:id="235"/>
    <w:p>
      <w:pPr>
        <w:spacing w:after="0"/>
        <w:ind w:left="0"/>
        <w:jc w:val="both"/>
      </w:pPr>
      <w:r>
        <w:rPr>
          <w:rFonts w:ascii="Times New Roman"/>
          <w:b w:val="false"/>
          <w:i w:val="false"/>
          <w:color w:val="000000"/>
          <w:sz w:val="28"/>
        </w:rPr>
        <w:t xml:space="preserve">
      көрсетілген қаулымен бекітілген Соттың, прокуратура, қылмыстық қудалау және сот сараптамасы органдарының қылмыстық істер бойынша заттай дәлелдемелерді, алып қойылған құжаттарды, ұлттық және шетелдік валютадағы ақшаны, есірткіні, психотроптық заттарды алып қою, есепке алу, сақтау, беру және жою </w:t>
      </w:r>
      <w:r>
        <w:rPr>
          <w:rFonts w:ascii="Times New Roman"/>
          <w:b w:val="false"/>
          <w:i w:val="false"/>
          <w:color w:val="000000"/>
          <w:sz w:val="28"/>
        </w:rPr>
        <w:t>қағидаларында</w:t>
      </w:r>
      <w:r>
        <w:rPr>
          <w:rFonts w:ascii="Times New Roman"/>
          <w:b w:val="false"/>
          <w:i w:val="false"/>
          <w:color w:val="000000"/>
          <w:sz w:val="28"/>
        </w:rPr>
        <w:t>:</w:t>
      </w:r>
    </w:p>
    <w:bookmarkEnd w:id="2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317" w:id="236"/>
    <w:p>
      <w:pPr>
        <w:spacing w:after="0"/>
        <w:ind w:left="0"/>
        <w:jc w:val="both"/>
      </w:pPr>
      <w:r>
        <w:rPr>
          <w:rFonts w:ascii="Times New Roman"/>
          <w:b w:val="false"/>
          <w:i w:val="false"/>
          <w:color w:val="000000"/>
          <w:sz w:val="28"/>
        </w:rPr>
        <w:t>
      "7. Процестік әрекеттер хаттамасында не Қазақстан Республикасы Қылмыстық-процестік кодексінің 527-бабында көзделген талаптарға сәйкес жасалған хаттамада барлық алынатын нәрселер мен құжаттар, сол сияқты тізімделетін мүлiк көрсетіледі. Нәрселердің, құндылықтар мен құжаттардың ауқымды мөлшерi алынатын болса, мiндеттi түрде тiзiмдеме жасалады, ол хаттамаға қоса берiледі және оның ажырамас бөлiгi болып табылады, онда нәрсенің нақты атауы, әрбiр алынатын объектiнiң саны, өлшемі, салмағы, сериясы, нөмiрi және басқа да айырым белгiлерi, олардың табылған жері мен уақыты көрсетiледi.</w:t>
      </w:r>
    </w:p>
    <w:bookmarkEnd w:id="236"/>
    <w:bookmarkStart w:name="z318" w:id="237"/>
    <w:p>
      <w:pPr>
        <w:spacing w:after="0"/>
        <w:ind w:left="0"/>
        <w:jc w:val="both"/>
      </w:pPr>
      <w:r>
        <w:rPr>
          <w:rFonts w:ascii="Times New Roman"/>
          <w:b w:val="false"/>
          <w:i w:val="false"/>
          <w:color w:val="000000"/>
          <w:sz w:val="28"/>
        </w:rPr>
        <w:t>
      Егер объектiнi бүтiндей алу мүмкiндiгi болмаса, қылмыстық процесті жүргізетін орган істiң мән-жайына қарай объектiнiң қылмыстық iске қатысты iздер (микроiздер) бар бөлiгiн алады. Бұл ретте қылмыстық процесті жүргізетін орган жәбiрленушiлер мен өзге адамдарға тиесiлi заттардың бүлiнуiне жол бермейді, ал мәжбүрлі бүлiнген жағдайда бұл туралы тиісті хаттамада белгі жасайды және келтiрiлген зиянды өтеу шараларын қолданады.";</w:t>
      </w:r>
    </w:p>
    <w:bookmarkEnd w:id="2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18-тармақтың</w:t>
      </w:r>
      <w:r>
        <w:rPr>
          <w:rFonts w:ascii="Times New Roman"/>
          <w:b w:val="false"/>
          <w:i w:val="false"/>
          <w:color w:val="000000"/>
          <w:sz w:val="28"/>
        </w:rPr>
        <w:t xml:space="preserve"> екінші бөлігі мынадай редакцияда жазылсын:</w:t>
      </w:r>
    </w:p>
    <w:bookmarkStart w:name="z320" w:id="238"/>
    <w:p>
      <w:pPr>
        <w:spacing w:after="0"/>
        <w:ind w:left="0"/>
        <w:jc w:val="both"/>
      </w:pPr>
      <w:r>
        <w:rPr>
          <w:rFonts w:ascii="Times New Roman"/>
          <w:b w:val="false"/>
          <w:i w:val="false"/>
          <w:color w:val="000000"/>
          <w:sz w:val="28"/>
        </w:rPr>
        <w:t>
      "Кітап құқық қорғау органы мен арнаулы мемлекеттік органның әрқайсысында жүргізіледі және оған жауапты адамдардың тәулік бойы қол жеткізуін қамтамасыз ететін жерде (кезекші бөлім, кеңсе) болады.";</w:t>
      </w:r>
    </w:p>
    <w:bookmarkEnd w:id="2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19-тармақтың</w:t>
      </w:r>
      <w:r>
        <w:rPr>
          <w:rFonts w:ascii="Times New Roman"/>
          <w:b w:val="false"/>
          <w:i w:val="false"/>
          <w:color w:val="000000"/>
          <w:sz w:val="28"/>
        </w:rPr>
        <w:t xml:space="preserve"> екінші бөлігі мынадай редакцияда жазылсын:</w:t>
      </w:r>
    </w:p>
    <w:bookmarkStart w:name="z322" w:id="239"/>
    <w:p>
      <w:pPr>
        <w:spacing w:after="0"/>
        <w:ind w:left="0"/>
        <w:jc w:val="both"/>
      </w:pPr>
      <w:r>
        <w:rPr>
          <w:rFonts w:ascii="Times New Roman"/>
          <w:b w:val="false"/>
          <w:i w:val="false"/>
          <w:color w:val="000000"/>
          <w:sz w:val="28"/>
        </w:rPr>
        <w:t>
      "Журнал соттың, құқық қорғау органы мен арнаулы мемлекеттік органның, сот сараптамасы органының әрқайсысында жүргізіледі және сақтау камерасында заттай дәлелдемелерді сақтау үшін жауапты адамда (бұдан әрі – сақтау үшін жауапты адам) болады.";</w:t>
      </w:r>
    </w:p>
    <w:bookmarkEnd w:id="2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29-тармақтың</w:t>
      </w:r>
      <w:r>
        <w:rPr>
          <w:rFonts w:ascii="Times New Roman"/>
          <w:b w:val="false"/>
          <w:i w:val="false"/>
          <w:color w:val="000000"/>
          <w:sz w:val="28"/>
        </w:rPr>
        <w:t xml:space="preserve"> бірінші бөлігі мынадай редакцияда жазылсын:</w:t>
      </w:r>
    </w:p>
    <w:bookmarkStart w:name="z324" w:id="240"/>
    <w:p>
      <w:pPr>
        <w:spacing w:after="0"/>
        <w:ind w:left="0"/>
        <w:jc w:val="both"/>
      </w:pPr>
      <w:r>
        <w:rPr>
          <w:rFonts w:ascii="Times New Roman"/>
          <w:b w:val="false"/>
          <w:i w:val="false"/>
          <w:color w:val="000000"/>
          <w:sz w:val="28"/>
        </w:rPr>
        <w:t>
      "29. Сақтауға жауапты адам (немесе оны алмастыратын қызметкер) болмаған жағдайда сақтауға арналған үй-жайға кiру комиссиялы түрде (кемiнде үш адамнан тұрады) ғана анықтау органы, құқық қорғау органы мен арнаулы мемлекеттік органның тергеу бөлiмшесi бастығының, прокурордың, сот төрағасының, судьяның, сот сараптамасы органы басшысының рұқсатымен және солардың қатысуымен жүзеге асырылады, осы үй-жай кілттерінің телнұсқалары соларда сақталуға тиiс.";</w:t>
      </w:r>
    </w:p>
    <w:bookmarkEnd w:id="2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36-тармақтың</w:t>
      </w:r>
      <w:r>
        <w:rPr>
          <w:rFonts w:ascii="Times New Roman"/>
          <w:b w:val="false"/>
          <w:i w:val="false"/>
          <w:color w:val="000000"/>
          <w:sz w:val="28"/>
        </w:rPr>
        <w:t xml:space="preserve"> бірінші бөлігі мынадай редакцияда жазылсын:</w:t>
      </w:r>
    </w:p>
    <w:bookmarkStart w:name="z326" w:id="241"/>
    <w:p>
      <w:pPr>
        <w:spacing w:after="0"/>
        <w:ind w:left="0"/>
        <w:jc w:val="both"/>
      </w:pPr>
      <w:r>
        <w:rPr>
          <w:rFonts w:ascii="Times New Roman"/>
          <w:b w:val="false"/>
          <w:i w:val="false"/>
          <w:color w:val="000000"/>
          <w:sz w:val="28"/>
        </w:rPr>
        <w:t>
      "36. Сотқа дейінгі іс жүргізу және сот талқылауы барысында алынған жаратын құрылғылар, атыс қаруы, қару-жарақ, оқ-дәрі, жарылғыш заттар зерттеулер жүргізілгеннен кейін құқық қорғау органы мен арнаулы мемлекеттік органның шаруашылық бөлімшелерінде ғана әскери бөлімшелердің немесе жергілікті атқарушы органдар белгілейтін тиісті кәсіпорындардың (ұйымдардың) арнайы жабдықталған үй-жайларында, қоймаларында (сақтау қоймаларында) сақталады.";</w:t>
      </w:r>
    </w:p>
    <w:bookmarkEnd w:id="2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41-тармақтың</w:t>
      </w:r>
      <w:r>
        <w:rPr>
          <w:rFonts w:ascii="Times New Roman"/>
          <w:b w:val="false"/>
          <w:i w:val="false"/>
          <w:color w:val="000000"/>
          <w:sz w:val="28"/>
        </w:rPr>
        <w:t xml:space="preserve"> үшінші бөлігі мынадай редакцияда жазылсын:</w:t>
      </w:r>
    </w:p>
    <w:bookmarkStart w:name="z328" w:id="242"/>
    <w:p>
      <w:pPr>
        <w:spacing w:after="0"/>
        <w:ind w:left="0"/>
        <w:jc w:val="both"/>
      </w:pPr>
      <w:r>
        <w:rPr>
          <w:rFonts w:ascii="Times New Roman"/>
          <w:b w:val="false"/>
          <w:i w:val="false"/>
          <w:color w:val="000000"/>
          <w:sz w:val="28"/>
        </w:rPr>
        <w:t>
      "Қазақстан Республикасының аумағынан тыс жердегі шетелдік банк мекемелерін олардың шоттарында шет мемлекеттердің ақша бірліктеріндегі және халықаралық есептік бірліктердегі қаражаттың бар-жоғы туралы банктік құжаттарды алу туралы және Қазақстан Республикасының аумағынан тыс басқа кредиттік-қаржылық мекемелерді хабардар ету тәртібі тиісті халықаралық келісімдерде айқындалады.";</w:t>
      </w:r>
    </w:p>
    <w:bookmarkEnd w:id="2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51-тармақтың</w:t>
      </w:r>
      <w:r>
        <w:rPr>
          <w:rFonts w:ascii="Times New Roman"/>
          <w:b w:val="false"/>
          <w:i w:val="false"/>
          <w:color w:val="000000"/>
          <w:sz w:val="28"/>
        </w:rPr>
        <w:t xml:space="preserve"> үшінші бөлігі мынадай редакцияда жазылсын:</w:t>
      </w:r>
    </w:p>
    <w:bookmarkStart w:name="z330" w:id="243"/>
    <w:p>
      <w:pPr>
        <w:spacing w:after="0"/>
        <w:ind w:left="0"/>
        <w:jc w:val="both"/>
      </w:pPr>
      <w:r>
        <w:rPr>
          <w:rFonts w:ascii="Times New Roman"/>
          <w:b w:val="false"/>
          <w:i w:val="false"/>
          <w:color w:val="000000"/>
          <w:sz w:val="28"/>
        </w:rPr>
        <w:t>
      "Бұл ретте өткізілетін тауарлар мен азық-түлiк қылмыстық iске байланысты алынғаны құқық қорғау органы мен арнаулы мемлекеттік органның қызметкерлерiне алдын ала белгiлi болса, олардың заттай дәлелдемелердi және басқа алынған заттар мен құндылықтарды өткізуге қатысуына, сондай-ақ сатып алуына жол берілмейді.";</w:t>
      </w:r>
    </w:p>
    <w:bookmarkEnd w:id="2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61-тармақтың</w:t>
      </w:r>
      <w:r>
        <w:rPr>
          <w:rFonts w:ascii="Times New Roman"/>
          <w:b w:val="false"/>
          <w:i w:val="false"/>
          <w:color w:val="000000"/>
          <w:sz w:val="28"/>
        </w:rPr>
        <w:t xml:space="preserve"> төртінші бөлігі мынадай редакцияда жазылсын:</w:t>
      </w:r>
    </w:p>
    <w:bookmarkStart w:name="z332" w:id="244"/>
    <w:p>
      <w:pPr>
        <w:spacing w:after="0"/>
        <w:ind w:left="0"/>
        <w:jc w:val="both"/>
      </w:pPr>
      <w:r>
        <w:rPr>
          <w:rFonts w:ascii="Times New Roman"/>
          <w:b w:val="false"/>
          <w:i w:val="false"/>
          <w:color w:val="000000"/>
          <w:sz w:val="28"/>
        </w:rPr>
        <w:t>
      "Анықталған кемшiлiктер туралы заттай дәлелдемелер түскен күні акт жасалады, оған сот төрағасы (судья), прокурор, құқық қорғау органының немесе арнаулы мемлекеттік органның басшысы (осы органдардың тергеу бөлiмшелерiнiң бастықтары), сот сараптамасы органының басшысы, кеңсе қызметкерi және iстi жеткiзген адам қол қояды.";</w:t>
      </w:r>
    </w:p>
    <w:bookmarkEnd w:id="2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82-тармақ</w:t>
      </w:r>
      <w:r>
        <w:rPr>
          <w:rFonts w:ascii="Times New Roman"/>
          <w:b w:val="false"/>
          <w:i w:val="false"/>
          <w:color w:val="000000"/>
          <w:sz w:val="28"/>
        </w:rPr>
        <w:t xml:space="preserve"> мынадай редакцияда жазылсын:</w:t>
      </w:r>
    </w:p>
    <w:bookmarkStart w:name="z334" w:id="245"/>
    <w:p>
      <w:pPr>
        <w:spacing w:after="0"/>
        <w:ind w:left="0"/>
        <w:jc w:val="both"/>
      </w:pPr>
      <w:r>
        <w:rPr>
          <w:rFonts w:ascii="Times New Roman"/>
          <w:b w:val="false"/>
          <w:i w:val="false"/>
          <w:color w:val="000000"/>
          <w:sz w:val="28"/>
        </w:rPr>
        <w:t>
      "82. Сот актісі бойынша тиiстi құқық қорғау органына және арнаулы мемлекеттік органға берілетін заттай дәлелдемелер ол жаққа қолмен апарып берілуге немесе пошта байланысымен жiберiлуге тиiс. Улы, қатты әсер ететiн, жарылғыш заттарды, қаруды тасымалдау кезiнде оларды тасымалдау үшін белгiленген қағидалар сақталуға тиiс. Iлеспе хаттың көшiрмесi және мекеменiң заттай дәлелдемелердi қабылдағаны туралы құжат iске тiгiледi.";</w:t>
      </w:r>
    </w:p>
    <w:bookmarkEnd w:id="2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90-тармақ</w:t>
      </w:r>
      <w:r>
        <w:rPr>
          <w:rFonts w:ascii="Times New Roman"/>
          <w:b w:val="false"/>
          <w:i w:val="false"/>
          <w:color w:val="000000"/>
          <w:sz w:val="28"/>
        </w:rPr>
        <w:t xml:space="preserve"> мынадай редакцияда жазылсын:</w:t>
      </w:r>
    </w:p>
    <w:bookmarkStart w:name="z336" w:id="246"/>
    <w:p>
      <w:pPr>
        <w:spacing w:after="0"/>
        <w:ind w:left="0"/>
        <w:jc w:val="both"/>
      </w:pPr>
      <w:r>
        <w:rPr>
          <w:rFonts w:ascii="Times New Roman"/>
          <w:b w:val="false"/>
          <w:i w:val="false"/>
          <w:color w:val="000000"/>
          <w:sz w:val="28"/>
        </w:rPr>
        <w:t>
      "90. Улы заттар мен қатты әсер ететін заттарды жою денсаулық сақтау, қорғаныс органдары және басқа мемлекеттік органдар өкілінің, заттай дәлелдеме сақтауында тұрған жауапты адамның, кеңсе қызметкерінің және сот орындаушысының қатысуымен жүргізіледі.</w:t>
      </w:r>
    </w:p>
    <w:bookmarkEnd w:id="246"/>
    <w:bookmarkStart w:name="z337" w:id="247"/>
    <w:p>
      <w:pPr>
        <w:spacing w:after="0"/>
        <w:ind w:left="0"/>
        <w:jc w:val="both"/>
      </w:pPr>
      <w:r>
        <w:rPr>
          <w:rFonts w:ascii="Times New Roman"/>
          <w:b w:val="false"/>
          <w:i w:val="false"/>
          <w:color w:val="000000"/>
          <w:sz w:val="28"/>
        </w:rPr>
        <w:t>
      Жою туралы акт екі данада жасалады, жойылған сәттен бастап үш жұмыс күнінен кешіктірілмей актінің бір данасы іс материалдарына қосу үшін, екіншісі – сақтау үшін жауапты адамға жіберіледі.";</w:t>
      </w:r>
    </w:p>
    <w:bookmarkEnd w:id="2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94-тармақ</w:t>
      </w:r>
      <w:r>
        <w:rPr>
          <w:rFonts w:ascii="Times New Roman"/>
          <w:b w:val="false"/>
          <w:i w:val="false"/>
          <w:color w:val="000000"/>
          <w:sz w:val="28"/>
        </w:rPr>
        <w:t xml:space="preserve"> мынадай редакцияда жазылсын:</w:t>
      </w:r>
    </w:p>
    <w:bookmarkStart w:name="z339" w:id="248"/>
    <w:p>
      <w:pPr>
        <w:spacing w:after="0"/>
        <w:ind w:left="0"/>
        <w:jc w:val="both"/>
      </w:pPr>
      <w:r>
        <w:rPr>
          <w:rFonts w:ascii="Times New Roman"/>
          <w:b w:val="false"/>
          <w:i w:val="false"/>
          <w:color w:val="000000"/>
          <w:sz w:val="28"/>
        </w:rPr>
        <w:t>
      "94. Егер жойылуға немесе иесiне берілуге тиіс заттай дәлелдеме құқық қорғау органында және арнаулы мемлекеттік органда болса, сот осы органдарға үкiмнiң көшiрмесiн немесе үзiндiсiн жiбередi. Iлеспе хатта оның заңды күшiне енетiн күнi көрсетiледi. Заттай дәледемелердің жойылғаны немесе иесіне қайтарылғаны туралы хабарлама жойылған немесе қайтарылған сәттен бастап үш жұмыс күнінен кешіктірілмей сотқа жіберіледі.".</w:t>
      </w:r>
    </w:p>
    <w:bookmarkEnd w:id="248"/>
    <w:bookmarkStart w:name="z340" w:id="249"/>
    <w:p>
      <w:pPr>
        <w:spacing w:after="0"/>
        <w:ind w:left="0"/>
        <w:jc w:val="both"/>
      </w:pPr>
      <w:r>
        <w:rPr>
          <w:rFonts w:ascii="Times New Roman"/>
          <w:b w:val="false"/>
          <w:i w:val="false"/>
          <w:color w:val="000000"/>
          <w:sz w:val="28"/>
        </w:rPr>
        <w:t xml:space="preserve">
      29. "Қазақстан Республикасының азаматтық авиациясында формальдылықты оңайлату мақсатында рәсімдерді белгілеуге жәрдемдесуге тиісті шаралар жиынтығын білдіретін халықаралық әуе тасымалдары кезіндегі формальдылықты оңайлату бағдарламасын бекіту туралы" Қазақстан Республикасы Үкіметінің 2015 жылғы 20 сәуірдегі № 243 </w:t>
      </w:r>
      <w:r>
        <w:rPr>
          <w:rFonts w:ascii="Times New Roman"/>
          <w:b w:val="false"/>
          <w:i w:val="false"/>
          <w:color w:val="000000"/>
          <w:sz w:val="28"/>
        </w:rPr>
        <w:t>қаулысында</w:t>
      </w:r>
      <w:r>
        <w:rPr>
          <w:rFonts w:ascii="Times New Roman"/>
          <w:b w:val="false"/>
          <w:i w:val="false"/>
          <w:color w:val="000000"/>
          <w:sz w:val="28"/>
        </w:rPr>
        <w:t>:</w:t>
      </w:r>
    </w:p>
    <w:bookmarkEnd w:id="249"/>
    <w:bookmarkStart w:name="z341" w:id="250"/>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азаматтық авиациясында формальдылықты оңайлату мақсатында рәсімдерді белгілеуге жәрдемдесуге тиісті шаралар жиынтығын білдіретін халықаралық әуе тасымалдары кезіндегі формальдылықты оңайлату </w:t>
      </w:r>
      <w:r>
        <w:rPr>
          <w:rFonts w:ascii="Times New Roman"/>
          <w:b w:val="false"/>
          <w:i w:val="false"/>
          <w:color w:val="000000"/>
          <w:sz w:val="28"/>
        </w:rPr>
        <w:t>бағдарламасында</w:t>
      </w:r>
      <w:r>
        <w:rPr>
          <w:rFonts w:ascii="Times New Roman"/>
          <w:b w:val="false"/>
          <w:i w:val="false"/>
          <w:color w:val="000000"/>
          <w:sz w:val="28"/>
        </w:rPr>
        <w:t>:</w:t>
      </w:r>
    </w:p>
    <w:bookmarkEnd w:id="250"/>
    <w:bookmarkStart w:name="z342" w:id="251"/>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43) тармақшасы</w:t>
      </w:r>
      <w:r>
        <w:rPr>
          <w:rFonts w:ascii="Times New Roman"/>
          <w:b w:val="false"/>
          <w:i w:val="false"/>
          <w:color w:val="000000"/>
          <w:sz w:val="28"/>
        </w:rPr>
        <w:t xml:space="preserve"> мынадай редакцияда жазылсын:</w:t>
      </w:r>
    </w:p>
    <w:bookmarkEnd w:id="251"/>
    <w:bookmarkStart w:name="z343" w:id="252"/>
    <w:p>
      <w:pPr>
        <w:spacing w:after="0"/>
        <w:ind w:left="0"/>
        <w:jc w:val="both"/>
      </w:pPr>
      <w:r>
        <w:rPr>
          <w:rFonts w:ascii="Times New Roman"/>
          <w:b w:val="false"/>
          <w:i w:val="false"/>
          <w:color w:val="000000"/>
          <w:sz w:val="28"/>
        </w:rPr>
        <w:t>
      "43) шетел азаматтары – Қазақстан Республикасының азаматы болып табылмайтын және өзінің өзге мемлекеттің азаматтығына жататынының дәлелдемелері бар тұлға;";</w:t>
      </w:r>
    </w:p>
    <w:bookmarkEnd w:id="2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p>
    <w:bookmarkStart w:name="z345" w:id="253"/>
    <w:p>
      <w:pPr>
        <w:spacing w:after="0"/>
        <w:ind w:left="0"/>
        <w:jc w:val="both"/>
      </w:pPr>
      <w:r>
        <w:rPr>
          <w:rFonts w:ascii="Times New Roman"/>
          <w:b w:val="false"/>
          <w:i w:val="false"/>
          <w:color w:val="000000"/>
          <w:sz w:val="28"/>
        </w:rPr>
        <w:t>
      "32. Шетел азаматтарына кіру визалары талап етілетін болғанда Қазақстан Республикасына әуе көлігімен кірген жағдайда Қазақстан Республикасының сыртқы істер саласындағы уәкілетті органы мұндай визаларды Қазақстан Республикасының заңнамасына сәйкес әуежайларда береді.".</w:t>
      </w:r>
    </w:p>
    <w:bookmarkEnd w:id="253"/>
    <w:bookmarkStart w:name="z346" w:id="254"/>
    <w:p>
      <w:pPr>
        <w:spacing w:after="0"/>
        <w:ind w:left="0"/>
        <w:jc w:val="both"/>
      </w:pPr>
      <w:r>
        <w:rPr>
          <w:rFonts w:ascii="Times New Roman"/>
          <w:b w:val="false"/>
          <w:i w:val="false"/>
          <w:color w:val="000000"/>
          <w:sz w:val="28"/>
        </w:rPr>
        <w:t xml:space="preserve">
      30. "Отставкадағы судьяға өмір бойғы ай сайынғы қамтылым төлеу қағидаларын бекіту туралы" Қазақстан Республикасы Үкіметінің 2015 жылғы 28 қарашадағы № 961 </w:t>
      </w:r>
      <w:r>
        <w:rPr>
          <w:rFonts w:ascii="Times New Roman"/>
          <w:b w:val="false"/>
          <w:i w:val="false"/>
          <w:color w:val="000000"/>
          <w:sz w:val="28"/>
        </w:rPr>
        <w:t>қаулысында</w:t>
      </w:r>
      <w:r>
        <w:rPr>
          <w:rFonts w:ascii="Times New Roman"/>
          <w:b w:val="false"/>
          <w:i w:val="false"/>
          <w:color w:val="000000"/>
          <w:sz w:val="28"/>
        </w:rPr>
        <w:t>:</w:t>
      </w:r>
    </w:p>
    <w:bookmarkEnd w:id="254"/>
    <w:bookmarkStart w:name="z347" w:id="255"/>
    <w:p>
      <w:pPr>
        <w:spacing w:after="0"/>
        <w:ind w:left="0"/>
        <w:jc w:val="both"/>
      </w:pPr>
      <w:r>
        <w:rPr>
          <w:rFonts w:ascii="Times New Roman"/>
          <w:b w:val="false"/>
          <w:i w:val="false"/>
          <w:color w:val="000000"/>
          <w:sz w:val="28"/>
        </w:rPr>
        <w:t xml:space="preserve">
      көрсетілген қаулымен бекітілген Отставкадағы судьяға өмір бойғы ай сайынғы қамтылым төлеу </w:t>
      </w:r>
      <w:r>
        <w:rPr>
          <w:rFonts w:ascii="Times New Roman"/>
          <w:b w:val="false"/>
          <w:i w:val="false"/>
          <w:color w:val="000000"/>
          <w:sz w:val="28"/>
        </w:rPr>
        <w:t>қағидаларында:</w:t>
      </w:r>
    </w:p>
    <w:bookmarkEnd w:id="2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 </w:t>
      </w:r>
    </w:p>
    <w:bookmarkStart w:name="z350" w:id="256"/>
    <w:p>
      <w:pPr>
        <w:spacing w:after="0"/>
        <w:ind w:left="0"/>
        <w:jc w:val="both"/>
      </w:pPr>
      <w:r>
        <w:rPr>
          <w:rFonts w:ascii="Times New Roman"/>
          <w:b w:val="false"/>
          <w:i w:val="false"/>
          <w:color w:val="000000"/>
          <w:sz w:val="28"/>
        </w:rPr>
        <w:t>
      "2) ай сайынғы өмір бойғы қамтылымды алушы – отставкадағы, оның ішінде Конституциялық заңның 35-бабының 1, 1-1 және 2-1-тармақтарына сәйкес 2016 жылғы 1 қаңтарға дейін отставкаға шыққан, Қазақстан Республикасының әлеуметтік қорғау туралы заңнамасында белгіленген зейнеткерлік жасқа жеткен және сот әкімшілігі саласындағы уәкілетті мемлекеттік органға, оның астанадағы, облыстардағы және республикалық маңызы бар қалалардағы аумақтық бөлімшелеріне (бұдан әрі – уәкілетті орган) өтініш берген судья;";</w:t>
      </w:r>
    </w:p>
    <w:bookmarkEnd w:id="2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352" w:id="257"/>
    <w:p>
      <w:pPr>
        <w:spacing w:after="0"/>
        <w:ind w:left="0"/>
        <w:jc w:val="both"/>
      </w:pPr>
      <w:r>
        <w:rPr>
          <w:rFonts w:ascii="Times New Roman"/>
          <w:b w:val="false"/>
          <w:i w:val="false"/>
          <w:color w:val="000000"/>
          <w:sz w:val="28"/>
        </w:rPr>
        <w:t>
      "4) уәкілетті орган – Қазақстан Республикасы Жоғарғы Сотының, жергілікті және басқа соттардың қызметін ұйымдастырушылық-құқықтық, ақпараттық-талдамалық және материалдық-техникалық қамтамасыз етуді жүзеге асыратын, астанада, облыстарда және республикалық маңызы бар қалаларда аумақтық бөлімшелері бар мемлекеттік орган.";</w:t>
      </w:r>
    </w:p>
    <w:bookmarkEnd w:id="2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354" w:id="258"/>
    <w:p>
      <w:pPr>
        <w:spacing w:after="0"/>
        <w:ind w:left="0"/>
        <w:jc w:val="both"/>
      </w:pPr>
      <w:r>
        <w:rPr>
          <w:rFonts w:ascii="Times New Roman"/>
          <w:b w:val="false"/>
          <w:i w:val="false"/>
          <w:color w:val="000000"/>
          <w:sz w:val="28"/>
        </w:rPr>
        <w:t>
      "18. Қазақстан Республикасының заңдарда белгіленген тәртіппен судьяларға еңбекақы ақы төлеу мөлшері ұлғайтылғанда уәкілетті орган отставкадағы судьяға төленетін ай сайынғы өмір бойғы қамтылымды қайта есептеуді жүргізеді.";</w:t>
      </w:r>
    </w:p>
    <w:bookmarkEnd w:id="2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20-тармақта</w:t>
      </w:r>
      <w:r>
        <w:rPr>
          <w:rFonts w:ascii="Times New Roman"/>
          <w:b w:val="false"/>
          <w:i w:val="false"/>
          <w:color w:val="000000"/>
          <w:sz w:val="28"/>
        </w:rPr>
        <w:t xml:space="preserve"> орыс тіліндегі мәтінге өзгеріс енгізілді, қазақ тіліндегі мәтін өзгермейді;</w:t>
      </w:r>
    </w:p>
    <w:bookmarkStart w:name="z356" w:id="259"/>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3-қосымшада</w:t>
      </w:r>
      <w:r>
        <w:rPr>
          <w:rFonts w:ascii="Times New Roman"/>
          <w:b w:val="false"/>
          <w:i w:val="false"/>
          <w:color w:val="000000"/>
          <w:sz w:val="28"/>
        </w:rPr>
        <w:t xml:space="preserve"> орыс тіліндегі мәтінге өзгеріс енгізілді, қазақ тіліндегі мәтін өзгермейді.</w:t>
      </w:r>
    </w:p>
    <w:bookmarkEnd w:id="259"/>
    <w:bookmarkStart w:name="z357" w:id="260"/>
    <w:p>
      <w:pPr>
        <w:spacing w:after="0"/>
        <w:ind w:left="0"/>
        <w:jc w:val="both"/>
      </w:pPr>
      <w:r>
        <w:rPr>
          <w:rFonts w:ascii="Times New Roman"/>
          <w:b w:val="false"/>
          <w:i w:val="false"/>
          <w:color w:val="000000"/>
          <w:sz w:val="28"/>
        </w:rPr>
        <w:t xml:space="preserve">
      31. "Қазақстан Республикасының мемлекеттік рәміздері күнін мерекелеу қағидаларын бекіту туралы" Қазақстан Республикасы Үкіметінің 2015 жылғы 31 желтоқсандағы № 1186 </w:t>
      </w:r>
      <w:r>
        <w:rPr>
          <w:rFonts w:ascii="Times New Roman"/>
          <w:b w:val="false"/>
          <w:i w:val="false"/>
          <w:color w:val="000000"/>
          <w:sz w:val="28"/>
        </w:rPr>
        <w:t>қаулысында</w:t>
      </w:r>
      <w:r>
        <w:rPr>
          <w:rFonts w:ascii="Times New Roman"/>
          <w:b w:val="false"/>
          <w:i w:val="false"/>
          <w:color w:val="000000"/>
          <w:sz w:val="28"/>
        </w:rPr>
        <w:t>:</w:t>
      </w:r>
    </w:p>
    <w:bookmarkEnd w:id="260"/>
    <w:bookmarkStart w:name="z358" w:id="261"/>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мемлекеттік рәміздері күнін мерекелеу </w:t>
      </w:r>
      <w:r>
        <w:rPr>
          <w:rFonts w:ascii="Times New Roman"/>
          <w:b w:val="false"/>
          <w:i w:val="false"/>
          <w:color w:val="000000"/>
          <w:sz w:val="28"/>
        </w:rPr>
        <w:t>қағидаларында</w:t>
      </w:r>
      <w:r>
        <w:rPr>
          <w:rFonts w:ascii="Times New Roman"/>
          <w:b w:val="false"/>
          <w:i w:val="false"/>
          <w:color w:val="000000"/>
          <w:sz w:val="28"/>
        </w:rPr>
        <w:t>:</w:t>
      </w:r>
    </w:p>
    <w:bookmarkEnd w:id="2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360" w:id="262"/>
    <w:p>
      <w:pPr>
        <w:spacing w:after="0"/>
        <w:ind w:left="0"/>
        <w:jc w:val="both"/>
      </w:pPr>
      <w:r>
        <w:rPr>
          <w:rFonts w:ascii="Times New Roman"/>
          <w:b w:val="false"/>
          <w:i w:val="false"/>
          <w:color w:val="000000"/>
          <w:sz w:val="28"/>
        </w:rPr>
        <w:t>
      "2. Мемлекеттік рәміздер күнін мерекелеу қазақстандық азаматтық біртектілікті, патриотизмді және жалпыұлттық бірлікті қалыптастырудың негізгі элементі болып табылады. Мереке "Қазақстан Республикасының мемлекеттік рәміздері туралы" 2007 жылғы 4 маусымда Қазақстан Республикасының Конституциялық заңына қол қойылған күнге орайластырылған.";</w:t>
      </w:r>
    </w:p>
    <w:bookmarkEnd w:id="2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362" w:id="263"/>
    <w:p>
      <w:pPr>
        <w:spacing w:after="0"/>
        <w:ind w:left="0"/>
        <w:jc w:val="both"/>
      </w:pPr>
      <w:r>
        <w:rPr>
          <w:rFonts w:ascii="Times New Roman"/>
          <w:b w:val="false"/>
          <w:i w:val="false"/>
          <w:color w:val="000000"/>
          <w:sz w:val="28"/>
        </w:rPr>
        <w:t>
      "6. Мемлекеттік рәміздер күнін мерекелеуге арналған ресми және салтанатты рәсімдер, спорттық іс-шаралар Мемлекеттік Әнұран орындалып тұрғанда Қазақстан Республикасының Мемлекеттік Туын көтеруден және тігуден басталады, бұл ретте қатысушылар Мемлекеттік Туға қарап тұрады.</w:t>
      </w:r>
    </w:p>
    <w:bookmarkEnd w:id="263"/>
    <w:bookmarkStart w:name="z363" w:id="264"/>
    <w:p>
      <w:pPr>
        <w:spacing w:after="0"/>
        <w:ind w:left="0"/>
        <w:jc w:val="both"/>
      </w:pPr>
      <w:r>
        <w:rPr>
          <w:rFonts w:ascii="Times New Roman"/>
          <w:b w:val="false"/>
          <w:i w:val="false"/>
          <w:color w:val="000000"/>
          <w:sz w:val="28"/>
        </w:rPr>
        <w:t>
      7. Қазақстан Республикасының Мемлекеттік Әнұраны орындалғанда қатысушылар оны орнынан тұрып айтады (тыңдайды), бұл ретте Қазақстан Республикасының азаматтары оң қолын жүрек тұсына қояды.</w:t>
      </w:r>
    </w:p>
    <w:bookmarkEnd w:id="264"/>
    <w:bookmarkStart w:name="z364" w:id="265"/>
    <w:p>
      <w:pPr>
        <w:spacing w:after="0"/>
        <w:ind w:left="0"/>
        <w:jc w:val="both"/>
      </w:pPr>
      <w:r>
        <w:rPr>
          <w:rFonts w:ascii="Times New Roman"/>
          <w:b w:val="false"/>
          <w:i w:val="false"/>
          <w:color w:val="000000"/>
          <w:sz w:val="28"/>
        </w:rPr>
        <w:t>
      8. Қазақстан Республикасының Мемлекеттік Әнұранын оркестр, хор, оркестр мен хор орындайды не ол өзге де вокалмен және аспаппен орындалады. Бұл ретте дыбыс жазу құралдарын пайдалануға болады.</w:t>
      </w:r>
    </w:p>
    <w:bookmarkEnd w:id="265"/>
    <w:bookmarkStart w:name="z365" w:id="266"/>
    <w:p>
      <w:pPr>
        <w:spacing w:after="0"/>
        <w:ind w:left="0"/>
        <w:jc w:val="both"/>
      </w:pPr>
      <w:r>
        <w:rPr>
          <w:rFonts w:ascii="Times New Roman"/>
          <w:b w:val="false"/>
          <w:i w:val="false"/>
          <w:color w:val="000000"/>
          <w:sz w:val="28"/>
        </w:rPr>
        <w:t>
      Қазақстан Республикасының Мемлекеттік Әнұранын ықшамдап орындауға жол беріледі.</w:t>
      </w:r>
    </w:p>
    <w:bookmarkEnd w:id="266"/>
    <w:bookmarkStart w:name="z366" w:id="267"/>
    <w:p>
      <w:pPr>
        <w:spacing w:after="0"/>
        <w:ind w:left="0"/>
        <w:jc w:val="both"/>
      </w:pPr>
      <w:r>
        <w:rPr>
          <w:rFonts w:ascii="Times New Roman"/>
          <w:b w:val="false"/>
          <w:i w:val="false"/>
          <w:color w:val="000000"/>
          <w:sz w:val="28"/>
        </w:rPr>
        <w:t>
      9. Қазақстан Республикасының Мемлекеттік Әнұраны бекітілген мәтіні мен музыкалық редакциясына дәлме-дәл сәйкестікпен мемлекеттік тілде орындалады.";</w:t>
      </w:r>
    </w:p>
    <w:bookmarkEnd w:id="2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екінші бөлігінің 1) тармақшасы мынадай редакцияда жазылсын:</w:t>
      </w:r>
    </w:p>
    <w:bookmarkStart w:name="z368" w:id="268"/>
    <w:p>
      <w:pPr>
        <w:spacing w:after="0"/>
        <w:ind w:left="0"/>
        <w:jc w:val="both"/>
      </w:pPr>
      <w:r>
        <w:rPr>
          <w:rFonts w:ascii="Times New Roman"/>
          <w:b w:val="false"/>
          <w:i w:val="false"/>
          <w:color w:val="000000"/>
          <w:sz w:val="28"/>
        </w:rPr>
        <w:t>
      "1) Қазақстан Республикасының Мемлекеттік Әнұранын бір мезетте орындау жөніндегі іс-шаралар;";</w:t>
      </w:r>
    </w:p>
    <w:bookmarkEnd w:id="2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370" w:id="269"/>
    <w:p>
      <w:pPr>
        <w:spacing w:after="0"/>
        <w:ind w:left="0"/>
        <w:jc w:val="both"/>
      </w:pPr>
      <w:r>
        <w:rPr>
          <w:rFonts w:ascii="Times New Roman"/>
          <w:b w:val="false"/>
          <w:i w:val="false"/>
          <w:color w:val="000000"/>
          <w:sz w:val="28"/>
        </w:rPr>
        <w:t>
      "12. Жергілікті атқарушы органдар астанада, облыстарда, республикалық маңызы бар қалаларда, аудандарда (облыстық маңызы бар қалаларда), қаладағы аудандарда, аудандық маңызы бар қалаларда, кенттерде, ауылдарда, ауылдық округтерде Мемлекеттік рәміздер күнін ұйымдастыру және өткізу, сондай-ақ оны ақпараттық сүйемелдеу жөніндегі іс-шаралар жоспарын әзірлейді және бекітеді.".</w:t>
      </w:r>
    </w:p>
    <w:bookmarkEnd w:id="269"/>
    <w:bookmarkStart w:name="z371" w:id="270"/>
    <w:p>
      <w:pPr>
        <w:spacing w:after="0"/>
        <w:ind w:left="0"/>
        <w:jc w:val="both"/>
      </w:pPr>
      <w:r>
        <w:rPr>
          <w:rFonts w:ascii="Times New Roman"/>
          <w:b w:val="false"/>
          <w:i w:val="false"/>
          <w:color w:val="000000"/>
          <w:sz w:val="28"/>
        </w:rPr>
        <w:t xml:space="preserve">
      32. "Қазақстан Республикасының мемлекеттік органдарына шетелдік жұмыскерлерді тарту қағидаларын бекіту туралы" Қазақстан Республикасы Үкіметінің 2015 жылғы 31 желтоқсандағы № 1198 </w:t>
      </w:r>
      <w:r>
        <w:rPr>
          <w:rFonts w:ascii="Times New Roman"/>
          <w:b w:val="false"/>
          <w:i w:val="false"/>
          <w:color w:val="000000"/>
          <w:sz w:val="28"/>
        </w:rPr>
        <w:t>қаулысында</w:t>
      </w:r>
      <w:r>
        <w:rPr>
          <w:rFonts w:ascii="Times New Roman"/>
          <w:b w:val="false"/>
          <w:i w:val="false"/>
          <w:color w:val="000000"/>
          <w:sz w:val="28"/>
        </w:rPr>
        <w:t>:</w:t>
      </w:r>
    </w:p>
    <w:bookmarkEnd w:id="270"/>
    <w:bookmarkStart w:name="z372" w:id="271"/>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мемлекеттік органдарына шетелдік жұмыскерлерді тарту </w:t>
      </w:r>
      <w:r>
        <w:rPr>
          <w:rFonts w:ascii="Times New Roman"/>
          <w:b w:val="false"/>
          <w:i w:val="false"/>
          <w:color w:val="000000"/>
          <w:sz w:val="28"/>
        </w:rPr>
        <w:t>қағидаларында</w:t>
      </w:r>
      <w:r>
        <w:rPr>
          <w:rFonts w:ascii="Times New Roman"/>
          <w:b w:val="false"/>
          <w:i w:val="false"/>
          <w:color w:val="000000"/>
          <w:sz w:val="28"/>
        </w:rPr>
        <w:t>:</w:t>
      </w:r>
    </w:p>
    <w:bookmarkEnd w:id="271"/>
    <w:bookmarkStart w:name="z373" w:id="272"/>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272"/>
    <w:bookmarkStart w:name="z374" w:id="273"/>
    <w:p>
      <w:pPr>
        <w:spacing w:after="0"/>
        <w:ind w:left="0"/>
        <w:jc w:val="both"/>
      </w:pPr>
      <w:r>
        <w:rPr>
          <w:rFonts w:ascii="Times New Roman"/>
          <w:b w:val="false"/>
          <w:i w:val="false"/>
          <w:color w:val="000000"/>
          <w:sz w:val="28"/>
        </w:rPr>
        <w:t>
      "2) Қазақстан Республикасы мемлекеттік органының шетелдік жұмыскері – (бұдан әрі – шетелдік жұмыскер) – Қазақстан Республикасының мемлекеттік органына еңбек шарты бойынша тартылған шетел азаматы.".</w:t>
      </w:r>
    </w:p>
    <w:bookmarkEnd w:id="273"/>
    <w:bookmarkStart w:name="z375" w:id="274"/>
    <w:p>
      <w:pPr>
        <w:spacing w:after="0"/>
        <w:ind w:left="0"/>
        <w:jc w:val="both"/>
      </w:pPr>
      <w:r>
        <w:rPr>
          <w:rFonts w:ascii="Times New Roman"/>
          <w:b w:val="false"/>
          <w:i w:val="false"/>
          <w:color w:val="000000"/>
          <w:sz w:val="28"/>
        </w:rPr>
        <w:t xml:space="preserve">
      33. "Инвестицияларды мемлекеттік қолдауды іске асырудың кейбiр мәселелерi туралы" Қазақстан Республикасы Үкіметінің 2016 жылғы 14 қаңтардағы № 13 </w:t>
      </w:r>
      <w:r>
        <w:rPr>
          <w:rFonts w:ascii="Times New Roman"/>
          <w:b w:val="false"/>
          <w:i w:val="false"/>
          <w:color w:val="000000"/>
          <w:sz w:val="28"/>
        </w:rPr>
        <w:t>қаулысында</w:t>
      </w:r>
      <w:r>
        <w:rPr>
          <w:rFonts w:ascii="Times New Roman"/>
          <w:b w:val="false"/>
          <w:i w:val="false"/>
          <w:color w:val="000000"/>
          <w:sz w:val="28"/>
        </w:rPr>
        <w:t>:</w:t>
      </w:r>
    </w:p>
    <w:bookmarkEnd w:id="274"/>
    <w:bookmarkStart w:name="z376" w:id="275"/>
    <w:p>
      <w:pPr>
        <w:spacing w:after="0"/>
        <w:ind w:left="0"/>
        <w:jc w:val="both"/>
      </w:pPr>
      <w:r>
        <w:rPr>
          <w:rFonts w:ascii="Times New Roman"/>
          <w:b w:val="false"/>
          <w:i w:val="false"/>
          <w:color w:val="000000"/>
          <w:sz w:val="28"/>
        </w:rPr>
        <w:t>
      көрсетілген қаулымен бекітілген инвестицияларды жүзеге асыруды және инвестициялық преференциялар беруді көздейтін инвестициялық жобаны іске асыруға арналған модельдік келісімшартта:</w:t>
      </w:r>
    </w:p>
    <w:bookmarkEnd w:id="275"/>
    <w:bookmarkStart w:name="z377" w:id="276"/>
    <w:p>
      <w:pPr>
        <w:spacing w:after="0"/>
        <w:ind w:left="0"/>
        <w:jc w:val="both"/>
      </w:pPr>
      <w:r>
        <w:rPr>
          <w:rFonts w:ascii="Times New Roman"/>
          <w:b w:val="false"/>
          <w:i w:val="false"/>
          <w:color w:val="000000"/>
          <w:sz w:val="28"/>
        </w:rPr>
        <w:t>
      4-тарауға орыс тіліндегі мәтінге өзгеріс енгізілді, қазақ тіліндегі мәтін өзгермейді;</w:t>
      </w:r>
    </w:p>
    <w:bookmarkEnd w:id="2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34-тармақтың</w:t>
      </w:r>
      <w:r>
        <w:rPr>
          <w:rFonts w:ascii="Times New Roman"/>
          <w:b w:val="false"/>
          <w:i w:val="false"/>
          <w:color w:val="000000"/>
          <w:sz w:val="28"/>
        </w:rPr>
        <w:t xml:space="preserve"> 2) тармақшасы мынадай редакцияда жазылсын:</w:t>
      </w:r>
    </w:p>
    <w:bookmarkStart w:name="z379" w:id="277"/>
    <w:p>
      <w:pPr>
        <w:spacing w:after="0"/>
        <w:ind w:left="0"/>
        <w:jc w:val="both"/>
      </w:pPr>
      <w:r>
        <w:rPr>
          <w:rFonts w:ascii="Times New Roman"/>
          <w:b w:val="false"/>
          <w:i w:val="false"/>
          <w:color w:val="000000"/>
          <w:sz w:val="28"/>
        </w:rPr>
        <w:t>
      "2) Қазақстан Республикасының заңдарына ұлттық қауiпсiздiктi, қоғамдық тәртіпті, денсаулық пен қоғами адамгершілікті сақтауды қамтамасыз ету мақсатында енгiзiлетiн өзгерiстер мен толықтыруларға қолданылмайды.";</w:t>
      </w:r>
    </w:p>
    <w:bookmarkEnd w:id="277"/>
    <w:bookmarkStart w:name="z380" w:id="278"/>
    <w:p>
      <w:pPr>
        <w:spacing w:after="0"/>
        <w:ind w:left="0"/>
        <w:jc w:val="both"/>
      </w:pPr>
      <w:r>
        <w:rPr>
          <w:rFonts w:ascii="Times New Roman"/>
          <w:b w:val="false"/>
          <w:i w:val="false"/>
          <w:color w:val="000000"/>
          <w:sz w:val="28"/>
        </w:rPr>
        <w:t xml:space="preserve">
      көрсетілген модельдік келісімшартқа </w:t>
      </w:r>
      <w:r>
        <w:rPr>
          <w:rFonts w:ascii="Times New Roman"/>
          <w:b w:val="false"/>
          <w:i w:val="false"/>
          <w:color w:val="000000"/>
          <w:sz w:val="28"/>
        </w:rPr>
        <w:t>1-қосымшаның</w:t>
      </w:r>
      <w:r>
        <w:rPr>
          <w:rFonts w:ascii="Times New Roman"/>
          <w:b w:val="false"/>
          <w:i w:val="false"/>
          <w:color w:val="000000"/>
          <w:sz w:val="28"/>
        </w:rPr>
        <w:t xml:space="preserve"> орыс тіліндегі мәтініне өзгеріс енгізілді, қазақ тіліндегі мәтін өзгермейді;</w:t>
      </w:r>
    </w:p>
    <w:bookmarkEnd w:id="278"/>
    <w:bookmarkStart w:name="z381" w:id="279"/>
    <w:p>
      <w:pPr>
        <w:spacing w:after="0"/>
        <w:ind w:left="0"/>
        <w:jc w:val="both"/>
      </w:pPr>
      <w:r>
        <w:rPr>
          <w:rFonts w:ascii="Times New Roman"/>
          <w:b w:val="false"/>
          <w:i w:val="false"/>
          <w:color w:val="000000"/>
          <w:sz w:val="28"/>
        </w:rPr>
        <w:t xml:space="preserve">
      көрсетілген қаулымен бекітілген инвестициялық жобаларды іске асыруға арналған қызметтің басым түрлерінің </w:t>
      </w:r>
      <w:r>
        <w:rPr>
          <w:rFonts w:ascii="Times New Roman"/>
          <w:b w:val="false"/>
          <w:i w:val="false"/>
          <w:color w:val="000000"/>
          <w:sz w:val="28"/>
        </w:rPr>
        <w:t>тізбесінде</w:t>
      </w:r>
      <w:r>
        <w:rPr>
          <w:rFonts w:ascii="Times New Roman"/>
          <w:b w:val="false"/>
          <w:i w:val="false"/>
          <w:color w:val="000000"/>
          <w:sz w:val="28"/>
        </w:rPr>
        <w:t>:</w:t>
      </w:r>
    </w:p>
    <w:bookmarkEnd w:id="279"/>
    <w:bookmarkStart w:name="z382" w:id="280"/>
    <w:p>
      <w:pPr>
        <w:spacing w:after="0"/>
        <w:ind w:left="0"/>
        <w:jc w:val="both"/>
      </w:pPr>
      <w:r>
        <w:rPr>
          <w:rFonts w:ascii="Times New Roman"/>
          <w:b w:val="false"/>
          <w:i w:val="false"/>
          <w:color w:val="000000"/>
          <w:sz w:val="28"/>
        </w:rPr>
        <w:t>
      мына:</w:t>
      </w:r>
    </w:p>
    <w:bookmarkEnd w:id="280"/>
    <w:bookmarkStart w:name="z383" w:id="281"/>
    <w:p>
      <w:pPr>
        <w:spacing w:after="0"/>
        <w:ind w:left="0"/>
        <w:jc w:val="both"/>
      </w:pPr>
      <w:r>
        <w:rPr>
          <w:rFonts w:ascii="Times New Roman"/>
          <w:b w:val="false"/>
          <w:i w:val="false"/>
          <w:color w:val="000000"/>
          <w:sz w:val="28"/>
        </w:rPr>
        <w:t>
      "</w:t>
      </w:r>
    </w:p>
    <w:bookmarkEnd w:id="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шаруашылығы және қосалқы көлік қызметі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қоймаға қою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қоймаға қою және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меншігі болып табылатын көлік құралдарын сақтау бойынша көрсетілетін қызметтерді қоспағанда, құрлықтағы жол көлігі саласындағы көрсетілетін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кезіндегі қызметтің қосалқы түрлері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 саласындағы көрсетілетін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кеңістігін пайдалануды реттеуді қоспағанда, әуе көлігі саласындағы көрсетілетін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көліктік өңдеу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ілеспе көрсетілетін қызметтер</w:t>
            </w:r>
          </w:p>
        </w:tc>
      </w:tr>
    </w:tbl>
    <w:bookmarkStart w:name="z384" w:id="282"/>
    <w:p>
      <w:pPr>
        <w:spacing w:after="0"/>
        <w:ind w:left="0"/>
        <w:jc w:val="both"/>
      </w:pPr>
      <w:r>
        <w:rPr>
          <w:rFonts w:ascii="Times New Roman"/>
          <w:b w:val="false"/>
          <w:i w:val="false"/>
          <w:color w:val="000000"/>
          <w:sz w:val="28"/>
        </w:rPr>
        <w:t>
      "</w:t>
      </w:r>
    </w:p>
    <w:bookmarkEnd w:id="282"/>
    <w:bookmarkStart w:name="z385" w:id="283"/>
    <w:p>
      <w:pPr>
        <w:spacing w:after="0"/>
        <w:ind w:left="0"/>
        <w:jc w:val="both"/>
      </w:pPr>
      <w:r>
        <w:rPr>
          <w:rFonts w:ascii="Times New Roman"/>
          <w:b w:val="false"/>
          <w:i w:val="false"/>
          <w:color w:val="000000"/>
          <w:sz w:val="28"/>
        </w:rPr>
        <w:t>
      деген жол мынадай редакцияда жазылсын:</w:t>
      </w:r>
    </w:p>
    <w:bookmarkEnd w:id="283"/>
    <w:bookmarkStart w:name="z386" w:id="284"/>
    <w:p>
      <w:pPr>
        <w:spacing w:after="0"/>
        <w:ind w:left="0"/>
        <w:jc w:val="both"/>
      </w:pPr>
      <w:r>
        <w:rPr>
          <w:rFonts w:ascii="Times New Roman"/>
          <w:b w:val="false"/>
          <w:i w:val="false"/>
          <w:color w:val="000000"/>
          <w:sz w:val="28"/>
        </w:rPr>
        <w:t>
      "</w:t>
      </w:r>
    </w:p>
    <w:bookmarkEnd w:id="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шаруашылығы және қосалқы көлік қызметі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қоймаға қою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қоймаға қою және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азаматтарына тиесілі көлік құралдарын сақтау бойынша көрсетілетін қызметтерді қоспағанда, құрлықтағы көлік саласындағы көрсетілетін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кезіндегі қызметтің қосалқы түрлері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 саласындағы көрсетілетін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кеңістігін пайдалануды реттеуді қоспағанда, әуе көлігі саласындағы көрсетілетін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көліктік өңдеу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ілеспе көрсетілетін қызметтер</w:t>
            </w:r>
          </w:p>
        </w:tc>
      </w:tr>
    </w:tbl>
    <w:bookmarkStart w:name="z387" w:id="285"/>
    <w:p>
      <w:pPr>
        <w:spacing w:after="0"/>
        <w:ind w:left="0"/>
        <w:jc w:val="both"/>
      </w:pPr>
      <w:r>
        <w:rPr>
          <w:rFonts w:ascii="Times New Roman"/>
          <w:b w:val="false"/>
          <w:i w:val="false"/>
          <w:color w:val="000000"/>
          <w:sz w:val="28"/>
        </w:rPr>
        <w:t>
      ";</w:t>
      </w:r>
    </w:p>
    <w:bookmarkEnd w:id="285"/>
    <w:bookmarkStart w:name="z388" w:id="286"/>
    <w:p>
      <w:pPr>
        <w:spacing w:after="0"/>
        <w:ind w:left="0"/>
        <w:jc w:val="both"/>
      </w:pPr>
      <w:r>
        <w:rPr>
          <w:rFonts w:ascii="Times New Roman"/>
          <w:b w:val="false"/>
          <w:i w:val="false"/>
          <w:color w:val="000000"/>
          <w:sz w:val="28"/>
        </w:rPr>
        <w:t>
      ескертпеде сегізінші жол мынадай редакцияда жазылсын:</w:t>
      </w:r>
    </w:p>
    <w:bookmarkEnd w:id="286"/>
    <w:bookmarkStart w:name="z389" w:id="287"/>
    <w:p>
      <w:pPr>
        <w:spacing w:after="0"/>
        <w:ind w:left="0"/>
        <w:jc w:val="both"/>
      </w:pPr>
      <w:r>
        <w:rPr>
          <w:rFonts w:ascii="Times New Roman"/>
          <w:b w:val="false"/>
          <w:i w:val="false"/>
          <w:color w:val="000000"/>
          <w:sz w:val="28"/>
        </w:rPr>
        <w:t>
      "******** ауылдық елді мекендерде, шағын қалаларда орналасқан, 2019 жылғы қаңтардан бастап қолданысқа енгізілген немесе астана мен республикалық маңызы бар қалалардан тыс жерлердегі жобаларды іске асыруға қатысты.";</w:t>
      </w:r>
    </w:p>
    <w:bookmarkEnd w:id="287"/>
    <w:bookmarkStart w:name="z390" w:id="288"/>
    <w:p>
      <w:pPr>
        <w:spacing w:after="0"/>
        <w:ind w:left="0"/>
        <w:jc w:val="both"/>
      </w:pPr>
      <w:r>
        <w:rPr>
          <w:rFonts w:ascii="Times New Roman"/>
          <w:b w:val="false"/>
          <w:i w:val="false"/>
          <w:color w:val="000000"/>
          <w:sz w:val="28"/>
        </w:rPr>
        <w:t xml:space="preserve">
      көрсетілген қаулымен бекітілген Мемлекеттік органдардың мамандарын, Қазақстан Республикасының жеке және заңды тұлғалары арасынан консультанттар мен сарапшыларды тарту </w:t>
      </w:r>
      <w:r>
        <w:rPr>
          <w:rFonts w:ascii="Times New Roman"/>
          <w:b w:val="false"/>
          <w:i w:val="false"/>
          <w:color w:val="000000"/>
          <w:sz w:val="28"/>
        </w:rPr>
        <w:t>қағидаларында</w:t>
      </w:r>
      <w:r>
        <w:rPr>
          <w:rFonts w:ascii="Times New Roman"/>
          <w:b w:val="false"/>
          <w:i w:val="false"/>
          <w:color w:val="000000"/>
          <w:sz w:val="28"/>
        </w:rPr>
        <w:t>:</w:t>
      </w:r>
    </w:p>
    <w:bookmarkEnd w:id="2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392" w:id="289"/>
    <w:p>
      <w:pPr>
        <w:spacing w:after="0"/>
        <w:ind w:left="0"/>
        <w:jc w:val="both"/>
      </w:pPr>
      <w:r>
        <w:rPr>
          <w:rFonts w:ascii="Times New Roman"/>
          <w:b w:val="false"/>
          <w:i w:val="false"/>
          <w:color w:val="000000"/>
          <w:sz w:val="28"/>
        </w:rPr>
        <w:t>
      "11. Қазақстан Республикасының жеке және заңды тұлғалары қатарынан консультанттар мен сарапшылар жүргiзілген сараптаманың нәтижелері үшiн Қазақстан Республикасының заңдарында және осы Қағидалардың 7-тармағына сәйкес жасалған шартта көзделген жағдайларда жауаптылықта болады.".</w:t>
      </w:r>
    </w:p>
    <w:bookmarkEnd w:id="289"/>
    <w:bookmarkStart w:name="z393" w:id="290"/>
    <w:p>
      <w:pPr>
        <w:spacing w:after="0"/>
        <w:ind w:left="0"/>
        <w:jc w:val="both"/>
      </w:pPr>
      <w:r>
        <w:rPr>
          <w:rFonts w:ascii="Times New Roman"/>
          <w:b w:val="false"/>
          <w:i w:val="false"/>
          <w:color w:val="000000"/>
          <w:sz w:val="28"/>
        </w:rPr>
        <w:t xml:space="preserve">
      34. "Судьялыққа кандидаттардың полиграфологиялық зерттеуден өту қағидаларын бекіту туралы" Қазақстан Республикасы Үкіметінің 2016 жылғы 7 сәуірдегі № 191 </w:t>
      </w:r>
      <w:r>
        <w:rPr>
          <w:rFonts w:ascii="Times New Roman"/>
          <w:b w:val="false"/>
          <w:i w:val="false"/>
          <w:color w:val="000000"/>
          <w:sz w:val="28"/>
        </w:rPr>
        <w:t>қаулысында</w:t>
      </w:r>
      <w:r>
        <w:rPr>
          <w:rFonts w:ascii="Times New Roman"/>
          <w:b w:val="false"/>
          <w:i w:val="false"/>
          <w:color w:val="000000"/>
          <w:sz w:val="28"/>
        </w:rPr>
        <w:t>:</w:t>
      </w:r>
    </w:p>
    <w:bookmarkEnd w:id="290"/>
    <w:bookmarkStart w:name="z394" w:id="291"/>
    <w:p>
      <w:pPr>
        <w:spacing w:after="0"/>
        <w:ind w:left="0"/>
        <w:jc w:val="both"/>
      </w:pPr>
      <w:r>
        <w:rPr>
          <w:rFonts w:ascii="Times New Roman"/>
          <w:b w:val="false"/>
          <w:i w:val="false"/>
          <w:color w:val="000000"/>
          <w:sz w:val="28"/>
        </w:rPr>
        <w:t xml:space="preserve">
      көрсетілген қаулымен бекітілген Судьялыққа кандидаттардың полиграфологиялық зерттеуден өту </w:t>
      </w:r>
      <w:r>
        <w:rPr>
          <w:rFonts w:ascii="Times New Roman"/>
          <w:b w:val="false"/>
          <w:i w:val="false"/>
          <w:color w:val="000000"/>
          <w:sz w:val="28"/>
        </w:rPr>
        <w:t>қағидаларында</w:t>
      </w:r>
      <w:r>
        <w:rPr>
          <w:rFonts w:ascii="Times New Roman"/>
          <w:b w:val="false"/>
          <w:i w:val="false"/>
          <w:color w:val="000000"/>
          <w:sz w:val="28"/>
        </w:rPr>
        <w:t>:</w:t>
      </w:r>
    </w:p>
    <w:bookmarkEnd w:id="291"/>
    <w:bookmarkStart w:name="z395" w:id="292"/>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w:t>
      </w:r>
      <w:r>
        <w:rPr>
          <w:rFonts w:ascii="Times New Roman"/>
          <w:b w:val="false"/>
          <w:i w:val="false"/>
          <w:color w:val="000000"/>
          <w:sz w:val="28"/>
        </w:rPr>
        <w:t xml:space="preserve"> осы өзгерістер мен толықтыруларға </w:t>
      </w:r>
      <w:r>
        <w:rPr>
          <w:rFonts w:ascii="Times New Roman"/>
          <w:b w:val="false"/>
          <w:i w:val="false"/>
          <w:color w:val="000000"/>
          <w:sz w:val="28"/>
        </w:rPr>
        <w:t>7-қосымшаға</w:t>
      </w:r>
      <w:r>
        <w:rPr>
          <w:rFonts w:ascii="Times New Roman"/>
          <w:b w:val="false"/>
          <w:i w:val="false"/>
          <w:color w:val="000000"/>
          <w:sz w:val="28"/>
        </w:rPr>
        <w:t xml:space="preserve"> сәйкес жаңа редакцияда жазылсын.</w:t>
      </w:r>
    </w:p>
    <w:bookmarkEnd w:id="292"/>
    <w:bookmarkStart w:name="z396" w:id="293"/>
    <w:p>
      <w:pPr>
        <w:spacing w:after="0"/>
        <w:ind w:left="0"/>
        <w:jc w:val="both"/>
      </w:pPr>
      <w:r>
        <w:rPr>
          <w:rFonts w:ascii="Times New Roman"/>
          <w:b w:val="false"/>
          <w:i w:val="false"/>
          <w:color w:val="000000"/>
          <w:sz w:val="28"/>
        </w:rPr>
        <w:t xml:space="preserve">
      35. "Мерзімді баспа басылымдарының заңнамалық актiлердi және Конституциялық Соттың қорытынды шешімдерін ресми жариялау құқығын алуға конкурс өткiзу қағидаларын бекіту туралы" Қазақстан Республикасы Үкіметінің 2016 жылғы 2 желтоқсандағы № 762 </w:t>
      </w:r>
      <w:r>
        <w:rPr>
          <w:rFonts w:ascii="Times New Roman"/>
          <w:b w:val="false"/>
          <w:i w:val="false"/>
          <w:color w:val="000000"/>
          <w:sz w:val="28"/>
        </w:rPr>
        <w:t>қаулысында</w:t>
      </w:r>
      <w:r>
        <w:rPr>
          <w:rFonts w:ascii="Times New Roman"/>
          <w:b w:val="false"/>
          <w:i w:val="false"/>
          <w:color w:val="000000"/>
          <w:sz w:val="28"/>
        </w:rPr>
        <w:t>:</w:t>
      </w:r>
    </w:p>
    <w:bookmarkEnd w:id="2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398" w:id="294"/>
    <w:p>
      <w:pPr>
        <w:spacing w:after="0"/>
        <w:ind w:left="0"/>
        <w:jc w:val="both"/>
      </w:pPr>
      <w:r>
        <w:rPr>
          <w:rFonts w:ascii="Times New Roman"/>
          <w:b w:val="false"/>
          <w:i w:val="false"/>
          <w:color w:val="000000"/>
          <w:sz w:val="28"/>
        </w:rPr>
        <w:t>
      "Мерзімді баспа басылымдарының заңдарды және Конституциялық Соттың қорытынды шешімдерін ресми жариялау құқығын алуына конкурс өткiзу қағидаларын бекіту туралы";</w:t>
      </w:r>
    </w:p>
    <w:bookmarkEnd w:id="2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00" w:id="295"/>
    <w:p>
      <w:pPr>
        <w:spacing w:after="0"/>
        <w:ind w:left="0"/>
        <w:jc w:val="both"/>
      </w:pPr>
      <w:r>
        <w:rPr>
          <w:rFonts w:ascii="Times New Roman"/>
          <w:b w:val="false"/>
          <w:i w:val="false"/>
          <w:color w:val="000000"/>
          <w:sz w:val="28"/>
        </w:rPr>
        <w:t>
      "1. Қоса беріліп отырған Мерзімді баспа басылымдарының заңдарды және Конституциялық Соттың қорытынды шешімдерін ресми жариялау құқығын алуына конкурс өткiзу қағидалары бекітілсін.";</w:t>
      </w:r>
    </w:p>
    <w:bookmarkEnd w:id="295"/>
    <w:bookmarkStart w:name="z401" w:id="296"/>
    <w:p>
      <w:pPr>
        <w:spacing w:after="0"/>
        <w:ind w:left="0"/>
        <w:jc w:val="both"/>
      </w:pPr>
      <w:r>
        <w:rPr>
          <w:rFonts w:ascii="Times New Roman"/>
          <w:b w:val="false"/>
          <w:i w:val="false"/>
          <w:color w:val="000000"/>
          <w:sz w:val="28"/>
        </w:rPr>
        <w:t xml:space="preserve">
      көрсетілген қаулымен бекітілген Мерзімді баспа басылымдарының заңнамалық актiлердi және Конституциялық Соттың қорытынды шешімдерін ресми жариялау құқығын алуға конкурс өткiзу </w:t>
      </w:r>
      <w:r>
        <w:rPr>
          <w:rFonts w:ascii="Times New Roman"/>
          <w:b w:val="false"/>
          <w:i w:val="false"/>
          <w:color w:val="000000"/>
          <w:sz w:val="28"/>
        </w:rPr>
        <w:t>қағидаларында:</w:t>
      </w:r>
    </w:p>
    <w:bookmarkEnd w:id="2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403" w:id="297"/>
    <w:p>
      <w:pPr>
        <w:spacing w:after="0"/>
        <w:ind w:left="0"/>
        <w:jc w:val="both"/>
      </w:pPr>
      <w:r>
        <w:rPr>
          <w:rFonts w:ascii="Times New Roman"/>
          <w:b w:val="false"/>
          <w:i w:val="false"/>
          <w:color w:val="000000"/>
          <w:sz w:val="28"/>
        </w:rPr>
        <w:t>
      "Мерзімді баспа басылымдарының заңдарды және Конституциялық Соттың қорытынды шешімдерін ресми жариялау құқығын алуына конкурс өткiзу қағидалары";</w:t>
      </w:r>
    </w:p>
    <w:bookmarkEnd w:id="2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405" w:id="298"/>
    <w:p>
      <w:pPr>
        <w:spacing w:after="0"/>
        <w:ind w:left="0"/>
        <w:jc w:val="both"/>
      </w:pPr>
      <w:r>
        <w:rPr>
          <w:rFonts w:ascii="Times New Roman"/>
          <w:b w:val="false"/>
          <w:i w:val="false"/>
          <w:color w:val="000000"/>
          <w:sz w:val="28"/>
        </w:rPr>
        <w:t xml:space="preserve">
      "1. Осы Мерзімді баспа басылымдарының заңдарды және Конституциялық Соттың қорытынды шешімдерін ресми жариялау құқығын алуына конкурс өткiзу қағидалары (бұдан әрі – Қағидалар) "Қазақстан Республикасының Конституциялық Соты туралы" Қазақстан Республикасы Конституциялық Заңының 65-бабы 1-тармағының 2) тармақшасына, "Құқықтық актілер туралы" Қазақстан Республикасының Заңы </w:t>
      </w:r>
      <w:r>
        <w:rPr>
          <w:rFonts w:ascii="Times New Roman"/>
          <w:b w:val="false"/>
          <w:i w:val="false"/>
          <w:color w:val="000000"/>
          <w:sz w:val="28"/>
        </w:rPr>
        <w:t>37-бабының</w:t>
      </w:r>
      <w:r>
        <w:rPr>
          <w:rFonts w:ascii="Times New Roman"/>
          <w:b w:val="false"/>
          <w:i w:val="false"/>
          <w:color w:val="000000"/>
          <w:sz w:val="28"/>
        </w:rPr>
        <w:t xml:space="preserve"> 2-тармағына сәйкес әзiрлендi және мерзімді баспа басылымдарының заңнамалық актiлердi және Конституциялық Соттың қорытынды шешімдерін ресми жариялау құқығын алуына конкурс өткізу тәртібін айқындайды.</w:t>
      </w:r>
    </w:p>
    <w:bookmarkEnd w:id="298"/>
    <w:bookmarkStart w:name="z406" w:id="299"/>
    <w:p>
      <w:pPr>
        <w:spacing w:after="0"/>
        <w:ind w:left="0"/>
        <w:jc w:val="both"/>
      </w:pPr>
      <w:r>
        <w:rPr>
          <w:rFonts w:ascii="Times New Roman"/>
          <w:b w:val="false"/>
          <w:i w:val="false"/>
          <w:color w:val="000000"/>
          <w:sz w:val="28"/>
        </w:rPr>
        <w:t>
      2. Осы Қағидалар ресми басылым болып табылатын Қазақстан Республикасы Құрылтайының Жаршысына, Қазақстан Республикасының Президенті мен Қазақстан Республикасының Үкіметі актілерінің жинағына, "Қазақстан Республикасы Ұлттық Банкінің хабаршысына" қолданылмайды.";</w:t>
      </w:r>
    </w:p>
    <w:bookmarkEnd w:id="2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1) және 2) тармақшалары мынадай редакцияда жазылсын:</w:t>
      </w:r>
    </w:p>
    <w:bookmarkStart w:name="z408" w:id="300"/>
    <w:p>
      <w:pPr>
        <w:spacing w:after="0"/>
        <w:ind w:left="0"/>
        <w:jc w:val="both"/>
      </w:pPr>
      <w:r>
        <w:rPr>
          <w:rFonts w:ascii="Times New Roman"/>
          <w:b w:val="false"/>
          <w:i w:val="false"/>
          <w:color w:val="000000"/>
          <w:sz w:val="28"/>
        </w:rPr>
        <w:t>
      "1) заң – Қазақстан Республикасының Конституциясына өзгерістер мен толықтырулар енгізетін заң, конституциялық заң, кодекс, шоғырландырылған заң, заң, Қазақстан Республикасы Үкіметінің заң күші бар уақытша қаулысы, Қазақстан Республикасы Құрылтайының қаулысы;</w:t>
      </w:r>
    </w:p>
    <w:bookmarkEnd w:id="300"/>
    <w:bookmarkStart w:name="z409" w:id="301"/>
    <w:p>
      <w:pPr>
        <w:spacing w:after="0"/>
        <w:ind w:left="0"/>
        <w:jc w:val="both"/>
      </w:pPr>
      <w:r>
        <w:rPr>
          <w:rFonts w:ascii="Times New Roman"/>
          <w:b w:val="false"/>
          <w:i w:val="false"/>
          <w:color w:val="000000"/>
          <w:sz w:val="28"/>
        </w:rPr>
        <w:t>
      2) конкурс – заңдарды және Конституциялық Соттың қорытынды шешімдерін ресми жариялау құқығын беру мақсатында мерзiмдi баспа басылымдарын айқындау тәсiлi;";</w:t>
      </w:r>
    </w:p>
    <w:bookmarkEnd w:id="3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411" w:id="302"/>
    <w:p>
      <w:pPr>
        <w:spacing w:after="0"/>
        <w:ind w:left="0"/>
        <w:jc w:val="both"/>
      </w:pPr>
      <w:r>
        <w:rPr>
          <w:rFonts w:ascii="Times New Roman"/>
          <w:b w:val="false"/>
          <w:i w:val="false"/>
          <w:color w:val="000000"/>
          <w:sz w:val="28"/>
        </w:rPr>
        <w:t>
      бірінші абзац мынадай редакцияда жазылсын:</w:t>
      </w:r>
    </w:p>
    <w:bookmarkEnd w:id="302"/>
    <w:bookmarkStart w:name="z412" w:id="303"/>
    <w:p>
      <w:pPr>
        <w:spacing w:after="0"/>
        <w:ind w:left="0"/>
        <w:jc w:val="both"/>
      </w:pPr>
      <w:r>
        <w:rPr>
          <w:rFonts w:ascii="Times New Roman"/>
          <w:b w:val="false"/>
          <w:i w:val="false"/>
          <w:color w:val="000000"/>
          <w:sz w:val="28"/>
        </w:rPr>
        <w:t>
      "4. Конкурс мынадай заңдарды және Конституциялық Соттың қорытынды шешімдерін ресми жариялау құқығын беру мақсатында өткізіледі:";</w:t>
      </w:r>
    </w:p>
    <w:bookmarkEnd w:id="303"/>
    <w:bookmarkStart w:name="z413" w:id="304"/>
    <w:p>
      <w:pPr>
        <w:spacing w:after="0"/>
        <w:ind w:left="0"/>
        <w:jc w:val="both"/>
      </w:pPr>
      <w:r>
        <w:rPr>
          <w:rFonts w:ascii="Times New Roman"/>
          <w:b w:val="false"/>
          <w:i w:val="false"/>
          <w:color w:val="000000"/>
          <w:sz w:val="28"/>
        </w:rPr>
        <w:t>
      5) тармақша мынадай редакцияда жазылсын:</w:t>
      </w:r>
    </w:p>
    <w:bookmarkEnd w:id="304"/>
    <w:bookmarkStart w:name="z414" w:id="305"/>
    <w:p>
      <w:pPr>
        <w:spacing w:after="0"/>
        <w:ind w:left="0"/>
        <w:jc w:val="both"/>
      </w:pPr>
      <w:r>
        <w:rPr>
          <w:rFonts w:ascii="Times New Roman"/>
          <w:b w:val="false"/>
          <w:i w:val="false"/>
          <w:color w:val="000000"/>
          <w:sz w:val="28"/>
        </w:rPr>
        <w:t>
      "5) Қазақстан Республикасы Құрылтайының қаулылары;";</w:t>
      </w:r>
    </w:p>
    <w:bookmarkEnd w:id="3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416" w:id="306"/>
    <w:p>
      <w:pPr>
        <w:spacing w:after="0"/>
        <w:ind w:left="0"/>
        <w:jc w:val="both"/>
      </w:pPr>
      <w:r>
        <w:rPr>
          <w:rFonts w:ascii="Times New Roman"/>
          <w:b w:val="false"/>
          <w:i w:val="false"/>
          <w:color w:val="000000"/>
          <w:sz w:val="28"/>
        </w:rPr>
        <w:t>
      "2-тарау. Мерзімді баспа басылымдарының заңдарды және Конституциялық Соттың қорытынды шешімдерін ресми жариялау құқығын алуына конкурс өткiзу тәртiбi";</w:t>
      </w:r>
    </w:p>
    <w:bookmarkEnd w:id="3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418" w:id="307"/>
    <w:p>
      <w:pPr>
        <w:spacing w:after="0"/>
        <w:ind w:left="0"/>
        <w:jc w:val="both"/>
      </w:pPr>
      <w:r>
        <w:rPr>
          <w:rFonts w:ascii="Times New Roman"/>
          <w:b w:val="false"/>
          <w:i w:val="false"/>
          <w:color w:val="000000"/>
          <w:sz w:val="28"/>
        </w:rPr>
        <w:t>
      "5. Заңдарды және Конституциялық Соттың қорытынды шешімдерін ресми жариялау құқығы берілетін мерзімді баспа басылымдарын келесі жылға айқындау мақсатында конкурс ұйымдастырушы ағымдағы жылғы қарашадан кешіктірмей бұқаралық ақпарат құралдарында конкурс өткізу туралы хабарландыру жариялайды.</w:t>
      </w:r>
    </w:p>
    <w:bookmarkEnd w:id="307"/>
    <w:bookmarkStart w:name="z419" w:id="308"/>
    <w:p>
      <w:pPr>
        <w:spacing w:after="0"/>
        <w:ind w:left="0"/>
        <w:jc w:val="both"/>
      </w:pPr>
      <w:r>
        <w:rPr>
          <w:rFonts w:ascii="Times New Roman"/>
          <w:b w:val="false"/>
          <w:i w:val="false"/>
          <w:color w:val="000000"/>
          <w:sz w:val="28"/>
        </w:rPr>
        <w:t>
      6. Мерзімді баспа басылымдарының заңдарды және Конституциялық Соттың қорытынды шешімдерін ресми жариялау құқығын алуына конкурс өткiзу туралы хабарландыру (бұдан әрі – хабарландыру) конкурс өткізілгенге дейін күнтізбелік отыз күн бұрын орналастырылады.</w:t>
      </w:r>
    </w:p>
    <w:bookmarkEnd w:id="308"/>
    <w:bookmarkStart w:name="z420" w:id="309"/>
    <w:p>
      <w:pPr>
        <w:spacing w:after="0"/>
        <w:ind w:left="0"/>
        <w:jc w:val="both"/>
      </w:pPr>
      <w:r>
        <w:rPr>
          <w:rFonts w:ascii="Times New Roman"/>
          <w:b w:val="false"/>
          <w:i w:val="false"/>
          <w:color w:val="000000"/>
          <w:sz w:val="28"/>
        </w:rPr>
        <w:t>
      Хабарландыруда мынадай мәлiметтер қамтылады:</w:t>
      </w:r>
    </w:p>
    <w:bookmarkEnd w:id="309"/>
    <w:bookmarkStart w:name="z421" w:id="310"/>
    <w:p>
      <w:pPr>
        <w:spacing w:after="0"/>
        <w:ind w:left="0"/>
        <w:jc w:val="both"/>
      </w:pPr>
      <w:r>
        <w:rPr>
          <w:rFonts w:ascii="Times New Roman"/>
          <w:b w:val="false"/>
          <w:i w:val="false"/>
          <w:color w:val="000000"/>
          <w:sz w:val="28"/>
        </w:rPr>
        <w:t>
      конкурсты ұйымдастырушының атауы мен орналасқан жерi;</w:t>
      </w:r>
    </w:p>
    <w:bookmarkEnd w:id="310"/>
    <w:bookmarkStart w:name="z422" w:id="311"/>
    <w:p>
      <w:pPr>
        <w:spacing w:after="0"/>
        <w:ind w:left="0"/>
        <w:jc w:val="both"/>
      </w:pPr>
      <w:r>
        <w:rPr>
          <w:rFonts w:ascii="Times New Roman"/>
          <w:b w:val="false"/>
          <w:i w:val="false"/>
          <w:color w:val="000000"/>
          <w:sz w:val="28"/>
        </w:rPr>
        <w:t>
      конкурс өткiзілетін уақыт, күн және орын;</w:t>
      </w:r>
    </w:p>
    <w:bookmarkEnd w:id="311"/>
    <w:bookmarkStart w:name="z423" w:id="312"/>
    <w:p>
      <w:pPr>
        <w:spacing w:after="0"/>
        <w:ind w:left="0"/>
        <w:jc w:val="both"/>
      </w:pPr>
      <w:r>
        <w:rPr>
          <w:rFonts w:ascii="Times New Roman"/>
          <w:b w:val="false"/>
          <w:i w:val="false"/>
          <w:color w:val="000000"/>
          <w:sz w:val="28"/>
        </w:rPr>
        <w:t>
      осы Қағидаларға 1-қосымшаға сәйкес нысан бойынша мерзімді баспа басылымдарының заңдарды және Конституциялық Соттың қорытынды шешімдерін ресми жариялау құқығын алуына арналған конкурсқа қатысуға өтінім (бұдан әрі – өтінім) қабылданатын, конкурс туралы қосымша ақпарат берілетін мерзім мен орын, сондай-ақ өтiнiмдерi бар конверттер ашылатын орын, күн және уақыт;</w:t>
      </w:r>
    </w:p>
    <w:bookmarkEnd w:id="312"/>
    <w:bookmarkStart w:name="z424" w:id="313"/>
    <w:p>
      <w:pPr>
        <w:spacing w:after="0"/>
        <w:ind w:left="0"/>
        <w:jc w:val="both"/>
      </w:pPr>
      <w:r>
        <w:rPr>
          <w:rFonts w:ascii="Times New Roman"/>
          <w:b w:val="false"/>
          <w:i w:val="false"/>
          <w:color w:val="000000"/>
          <w:sz w:val="28"/>
        </w:rPr>
        <w:t>
      тираж бен мерзімділік бойынша конкурсқа қатысушыға қойылатын талаптар;</w:t>
      </w:r>
    </w:p>
    <w:bookmarkEnd w:id="313"/>
    <w:bookmarkStart w:name="z425" w:id="314"/>
    <w:p>
      <w:pPr>
        <w:spacing w:after="0"/>
        <w:ind w:left="0"/>
        <w:jc w:val="both"/>
      </w:pPr>
      <w:r>
        <w:rPr>
          <w:rFonts w:ascii="Times New Roman"/>
          <w:b w:val="false"/>
          <w:i w:val="false"/>
          <w:color w:val="000000"/>
          <w:sz w:val="28"/>
        </w:rPr>
        <w:t>
      өтiнiм жасау тiлiне қойылатын талаптар.";</w:t>
      </w:r>
    </w:p>
    <w:bookmarkEnd w:id="3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үшінші бөлігі мынадай редакцияда жазылсын:</w:t>
      </w:r>
    </w:p>
    <w:bookmarkStart w:name="z427" w:id="315"/>
    <w:p>
      <w:pPr>
        <w:spacing w:after="0"/>
        <w:ind w:left="0"/>
        <w:jc w:val="both"/>
      </w:pPr>
      <w:r>
        <w:rPr>
          <w:rFonts w:ascii="Times New Roman"/>
          <w:b w:val="false"/>
          <w:i w:val="false"/>
          <w:color w:val="000000"/>
          <w:sz w:val="28"/>
        </w:rPr>
        <w:t>
      "Осы Қағидаларға 1-қосымшада көрсетілген құжаттар топтамасы толық ұсынылмаған жағдайда конкурстық комиссия өтінімдер салынған конверттерді ашқаннан кейін 2 (екі) жұмыс күні ішінде конкурсқа қатысушыларға немесе олардың өкілдеріне мерзімді баспа басылымдарының заңдарды және Конституциялық Соттың қорытынды шешімдерін ресми жариялау құқығын алуына арналған конкурсқа қатысуға өтінімді сәйкес келтіру қажеттігі туралы хабарламаны оның табыс етілгені туралы хабарламасы бар тапсырыс хатпен немесе олардың электрондық мекенжайларына жібереді.";</w:t>
      </w:r>
    </w:p>
    <w:bookmarkEnd w:id="3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10-1-тармақтың</w:t>
      </w:r>
      <w:r>
        <w:rPr>
          <w:rFonts w:ascii="Times New Roman"/>
          <w:b w:val="false"/>
          <w:i w:val="false"/>
          <w:color w:val="000000"/>
          <w:sz w:val="28"/>
        </w:rPr>
        <w:t xml:space="preserve"> үшінші бөлігі мынадай редакцияда жазылсын:</w:t>
      </w:r>
    </w:p>
    <w:bookmarkStart w:name="z429" w:id="316"/>
    <w:p>
      <w:pPr>
        <w:spacing w:after="0"/>
        <w:ind w:left="0"/>
        <w:jc w:val="both"/>
      </w:pPr>
      <w:r>
        <w:rPr>
          <w:rFonts w:ascii="Times New Roman"/>
          <w:b w:val="false"/>
          <w:i w:val="false"/>
          <w:color w:val="000000"/>
          <w:sz w:val="28"/>
        </w:rPr>
        <w:t>
      "Конкурстық комиссия мүшелерінің өтінімдерді бағалау нәтижелері бойынша ең жоғары балл жинаған мерзімді баспа басылымдарын конкурстық комиссия заңдарды және Конституциялық Соттың қорытынды шешімдерін ресми жариялау құқығын алған мерзімді баспа басылымдары ретінде айқындайды.";</w:t>
      </w:r>
    </w:p>
    <w:bookmarkEnd w:id="3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бірінші бөлігі мынадай редакцияда жазылсын:</w:t>
      </w:r>
    </w:p>
    <w:bookmarkStart w:name="z431" w:id="317"/>
    <w:p>
      <w:pPr>
        <w:spacing w:after="0"/>
        <w:ind w:left="0"/>
        <w:jc w:val="both"/>
      </w:pPr>
      <w:r>
        <w:rPr>
          <w:rFonts w:ascii="Times New Roman"/>
          <w:b w:val="false"/>
          <w:i w:val="false"/>
          <w:color w:val="000000"/>
          <w:sz w:val="28"/>
        </w:rPr>
        <w:t>
      "13. Өтінімдерді ашқан күннен бастап 15 (он бес) жұмыс күнінен аспайтын мерзімде заңдарды және Конституциялық Соттың қорытынды шешімдерін ресми жариялау құқығын алған мерзімді баспа басылымдарын айқындау конкурсы қорытындыларының хаттамасы ресімделеді.";</w:t>
      </w:r>
    </w:p>
    <w:bookmarkEnd w:id="317"/>
    <w:bookmarkStart w:name="z432" w:id="318"/>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318"/>
    <w:bookmarkStart w:name="z433" w:id="319"/>
    <w:p>
      <w:pPr>
        <w:spacing w:after="0"/>
        <w:ind w:left="0"/>
        <w:jc w:val="both"/>
      </w:pPr>
      <w:r>
        <w:rPr>
          <w:rFonts w:ascii="Times New Roman"/>
          <w:b w:val="false"/>
          <w:i w:val="false"/>
          <w:color w:val="000000"/>
          <w:sz w:val="28"/>
        </w:rPr>
        <w:t>
      "2) заңдарды және Конституциялық Соттың қорытынды шешімдерін ресми жариялау құқығын алған мерзімді баспа басылымдарының айқындалуы;";</w:t>
      </w:r>
    </w:p>
    <w:bookmarkEnd w:id="3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435" w:id="320"/>
    <w:p>
      <w:pPr>
        <w:spacing w:after="0"/>
        <w:ind w:left="0"/>
        <w:jc w:val="both"/>
      </w:pPr>
      <w:r>
        <w:rPr>
          <w:rFonts w:ascii="Times New Roman"/>
          <w:b w:val="false"/>
          <w:i w:val="false"/>
          <w:color w:val="000000"/>
          <w:sz w:val="28"/>
        </w:rPr>
        <w:t>
      "15. Конкурс қорытындыларының хаттамасы негізінде мерзімді баспа басылымына заңдарды және Конституциялық Соттың қорытынды шешімдерін ресми жариялау құқығы бір жыл мерзімге беріледі.</w:t>
      </w:r>
    </w:p>
    <w:bookmarkEnd w:id="320"/>
    <w:bookmarkStart w:name="z436" w:id="321"/>
    <w:p>
      <w:pPr>
        <w:spacing w:after="0"/>
        <w:ind w:left="0"/>
        <w:jc w:val="both"/>
      </w:pPr>
      <w:r>
        <w:rPr>
          <w:rFonts w:ascii="Times New Roman"/>
          <w:b w:val="false"/>
          <w:i w:val="false"/>
          <w:color w:val="000000"/>
          <w:sz w:val="28"/>
        </w:rPr>
        <w:t>
      Мерзімді баспа басылымына бес жұмыс күні ішінде осы Қағидалардың 4-тармағында көрсетілген заңдарды және Конституциялық Соттың қорытынды шешімдерін ресми жариялау құқығын беру туралы хабарлама-хат жіберіледі.";</w:t>
      </w:r>
    </w:p>
    <w:bookmarkEnd w:id="321"/>
    <w:bookmarkStart w:name="z437" w:id="322"/>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1-қосымшада</w:t>
      </w:r>
      <w:r>
        <w:rPr>
          <w:rFonts w:ascii="Times New Roman"/>
          <w:b w:val="false"/>
          <w:i w:val="false"/>
          <w:color w:val="000000"/>
          <w:sz w:val="28"/>
        </w:rPr>
        <w:t>:</w:t>
      </w:r>
    </w:p>
    <w:bookmarkEnd w:id="322"/>
    <w:bookmarkStart w:name="z438" w:id="323"/>
    <w:p>
      <w:pPr>
        <w:spacing w:after="0"/>
        <w:ind w:left="0"/>
        <w:jc w:val="both"/>
      </w:pPr>
      <w:r>
        <w:rPr>
          <w:rFonts w:ascii="Times New Roman"/>
          <w:b w:val="false"/>
          <w:i w:val="false"/>
          <w:color w:val="000000"/>
          <w:sz w:val="28"/>
        </w:rPr>
        <w:t>
      жоғарғы оң жақ бұрыштағы мәтін мынадай редакцияда жазылсын:</w:t>
      </w:r>
    </w:p>
    <w:bookmarkEnd w:id="323"/>
    <w:bookmarkStart w:name="z439" w:id="324"/>
    <w:p>
      <w:pPr>
        <w:spacing w:after="0"/>
        <w:ind w:left="0"/>
        <w:jc w:val="both"/>
      </w:pPr>
      <w:r>
        <w:rPr>
          <w:rFonts w:ascii="Times New Roman"/>
          <w:b w:val="false"/>
          <w:i w:val="false"/>
          <w:color w:val="000000"/>
          <w:sz w:val="28"/>
        </w:rPr>
        <w:t>
      "Мерзімді баспа басылымдарының заңдарды және Конституциялық Соттың қорытынды шешімдерін ресми жариялау құқығын алуына конкурс өткiзу қағидаларына 1-қосымша";</w:t>
      </w:r>
    </w:p>
    <w:bookmarkEnd w:id="324"/>
    <w:bookmarkStart w:name="z440" w:id="325"/>
    <w:p>
      <w:pPr>
        <w:spacing w:after="0"/>
        <w:ind w:left="0"/>
        <w:jc w:val="both"/>
      </w:pPr>
      <w:r>
        <w:rPr>
          <w:rFonts w:ascii="Times New Roman"/>
          <w:b w:val="false"/>
          <w:i w:val="false"/>
          <w:color w:val="000000"/>
          <w:sz w:val="28"/>
        </w:rPr>
        <w:t>
      тақырып мынадай редакцияда жазылсын:</w:t>
      </w:r>
    </w:p>
    <w:bookmarkEnd w:id="325"/>
    <w:bookmarkStart w:name="z441" w:id="326"/>
    <w:p>
      <w:pPr>
        <w:spacing w:after="0"/>
        <w:ind w:left="0"/>
        <w:jc w:val="both"/>
      </w:pPr>
      <w:r>
        <w:rPr>
          <w:rFonts w:ascii="Times New Roman"/>
          <w:b w:val="false"/>
          <w:i w:val="false"/>
          <w:color w:val="000000"/>
          <w:sz w:val="28"/>
        </w:rPr>
        <w:t>
      "Мерзімді баспа басылымдарының заңдарды және Конституциялық Соттың қорытынды шешімдерін ресми жариялау құқығын алуына конкурсқа қатысуға өтінім";</w:t>
      </w:r>
    </w:p>
    <w:bookmarkEnd w:id="326"/>
    <w:bookmarkStart w:name="z442" w:id="32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2-қосымшада</w:t>
      </w:r>
      <w:r>
        <w:rPr>
          <w:rFonts w:ascii="Times New Roman"/>
          <w:b w:val="false"/>
          <w:i w:val="false"/>
          <w:color w:val="000000"/>
          <w:sz w:val="28"/>
        </w:rPr>
        <w:t>:</w:t>
      </w:r>
    </w:p>
    <w:bookmarkEnd w:id="327"/>
    <w:bookmarkStart w:name="z443" w:id="328"/>
    <w:p>
      <w:pPr>
        <w:spacing w:after="0"/>
        <w:ind w:left="0"/>
        <w:jc w:val="both"/>
      </w:pPr>
      <w:r>
        <w:rPr>
          <w:rFonts w:ascii="Times New Roman"/>
          <w:b w:val="false"/>
          <w:i w:val="false"/>
          <w:color w:val="000000"/>
          <w:sz w:val="28"/>
        </w:rPr>
        <w:t>
      жоғарғы оң жақ бұрыштағы мәтін мынадай редакцияда жазылсын:</w:t>
      </w:r>
    </w:p>
    <w:bookmarkEnd w:id="328"/>
    <w:bookmarkStart w:name="z444" w:id="329"/>
    <w:p>
      <w:pPr>
        <w:spacing w:after="0"/>
        <w:ind w:left="0"/>
        <w:jc w:val="both"/>
      </w:pPr>
      <w:r>
        <w:rPr>
          <w:rFonts w:ascii="Times New Roman"/>
          <w:b w:val="false"/>
          <w:i w:val="false"/>
          <w:color w:val="000000"/>
          <w:sz w:val="28"/>
        </w:rPr>
        <w:t>
      "Мерзімді баспа басылымдарының заңдарды және Конституциялық Соттың қорытынды шешімдерін ресми жариялау құқығын алуына конкурс өткiзу қағидаларына 2-қосымша";</w:t>
      </w:r>
    </w:p>
    <w:bookmarkEnd w:id="329"/>
    <w:bookmarkStart w:name="z445" w:id="330"/>
    <w:p>
      <w:pPr>
        <w:spacing w:after="0"/>
        <w:ind w:left="0"/>
        <w:jc w:val="both"/>
      </w:pPr>
      <w:r>
        <w:rPr>
          <w:rFonts w:ascii="Times New Roman"/>
          <w:b w:val="false"/>
          <w:i w:val="false"/>
          <w:color w:val="000000"/>
          <w:sz w:val="28"/>
        </w:rPr>
        <w:t>
      тақырып мынадай редакцияда жазылсын:</w:t>
      </w:r>
    </w:p>
    <w:bookmarkEnd w:id="330"/>
    <w:bookmarkStart w:name="z446" w:id="331"/>
    <w:p>
      <w:pPr>
        <w:spacing w:after="0"/>
        <w:ind w:left="0"/>
        <w:jc w:val="both"/>
      </w:pPr>
      <w:r>
        <w:rPr>
          <w:rFonts w:ascii="Times New Roman"/>
          <w:b w:val="false"/>
          <w:i w:val="false"/>
          <w:color w:val="000000"/>
          <w:sz w:val="28"/>
        </w:rPr>
        <w:t>
      "Заңдарды және Конституциялық Соттың қорытынды шешімдерін ресми жариялау құқығын алуға мерзімді баспа басылымдарын айқындау үшін баллдық бағалау".</w:t>
      </w:r>
    </w:p>
    <w:bookmarkEnd w:id="331"/>
    <w:bookmarkStart w:name="z447" w:id="332"/>
    <w:p>
      <w:pPr>
        <w:spacing w:after="0"/>
        <w:ind w:left="0"/>
        <w:jc w:val="both"/>
      </w:pPr>
      <w:r>
        <w:rPr>
          <w:rFonts w:ascii="Times New Roman"/>
          <w:b w:val="false"/>
          <w:i w:val="false"/>
          <w:color w:val="000000"/>
          <w:sz w:val="28"/>
        </w:rPr>
        <w:t xml:space="preserve">
      36. "Қазақстан Республикасы Үкіметінің заң шығару жұмысының қағидаларын бекіту туралы" Қазақстан Республикасы Үкіметінің 2016 жылғы 29 желтоқсандағы № 907 </w:t>
      </w:r>
      <w:r>
        <w:rPr>
          <w:rFonts w:ascii="Times New Roman"/>
          <w:b w:val="false"/>
          <w:i w:val="false"/>
          <w:color w:val="000000"/>
          <w:sz w:val="28"/>
        </w:rPr>
        <w:t>қаулысында</w:t>
      </w:r>
      <w:r>
        <w:rPr>
          <w:rFonts w:ascii="Times New Roman"/>
          <w:b w:val="false"/>
          <w:i w:val="false"/>
          <w:color w:val="000000"/>
          <w:sz w:val="28"/>
        </w:rPr>
        <w:t>:</w:t>
      </w:r>
    </w:p>
    <w:bookmarkEnd w:id="332"/>
    <w:bookmarkStart w:name="z448" w:id="333"/>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Үкіметінің заң шығару жұмысының </w:t>
      </w:r>
      <w:r>
        <w:rPr>
          <w:rFonts w:ascii="Times New Roman"/>
          <w:b w:val="false"/>
          <w:i w:val="false"/>
          <w:color w:val="000000"/>
          <w:sz w:val="28"/>
        </w:rPr>
        <w:t>қағидаларында:</w:t>
      </w:r>
    </w:p>
    <w:bookmarkEnd w:id="3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17), 18), 19) және 20) тармақшалары мынадай редакцияда жазылсын:</w:t>
      </w:r>
    </w:p>
    <w:bookmarkStart w:name="z450" w:id="334"/>
    <w:p>
      <w:pPr>
        <w:spacing w:after="0"/>
        <w:ind w:left="0"/>
        <w:jc w:val="both"/>
      </w:pPr>
      <w:r>
        <w:rPr>
          <w:rFonts w:ascii="Times New Roman"/>
          <w:b w:val="false"/>
          <w:i w:val="false"/>
          <w:color w:val="000000"/>
          <w:sz w:val="28"/>
        </w:rPr>
        <w:t>
      "17) Қазақстан Республикасы Президентінің 2002 жылғы 17 мамырдағы № 873 Жарлығымен бекітілген Қазақстан Республикасының Үкіметі Қазақстан Республикасының Құрылтайына енгізетін заң жобаларын Қазақстан Республикасы Президентінің Әкімшілігімен келісу қағидаларына (бұдан әрі – Заң жобаларын Қазақстан Республикасының Президентімен келісу ережелері) сәйкес заң жобасын Қазақстан Республикасы Президентінің Әкімшілігімен (бұдан әрі – Президент Әкімшілігі) келісуді</w:t>
      </w:r>
    </w:p>
    <w:bookmarkEnd w:id="334"/>
    <w:bookmarkStart w:name="z451" w:id="335"/>
    <w:p>
      <w:pPr>
        <w:spacing w:after="0"/>
        <w:ind w:left="0"/>
        <w:jc w:val="both"/>
      </w:pPr>
      <w:r>
        <w:rPr>
          <w:rFonts w:ascii="Times New Roman"/>
          <w:b w:val="false"/>
          <w:i w:val="false"/>
          <w:color w:val="000000"/>
          <w:sz w:val="28"/>
        </w:rPr>
        <w:t>
      18) заң жобасын Президент Әкімшілігімен, Үкімет Аппаратымен келіскеннен кейін олар Қазақстан Республикасының Құрылтайының қарауына енгізілгенге дейін заң жобасына ғылыми лингвистикалық сараптама жүргізуді;</w:t>
      </w:r>
    </w:p>
    <w:bookmarkEnd w:id="335"/>
    <w:bookmarkStart w:name="z452" w:id="336"/>
    <w:p>
      <w:pPr>
        <w:spacing w:after="0"/>
        <w:ind w:left="0"/>
        <w:jc w:val="both"/>
      </w:pPr>
      <w:r>
        <w:rPr>
          <w:rFonts w:ascii="Times New Roman"/>
          <w:b w:val="false"/>
          <w:i w:val="false"/>
          <w:color w:val="000000"/>
          <w:sz w:val="28"/>
        </w:rPr>
        <w:t>
      19) заң жобасын Қазақстан Республикасының Құрылтайына енгізуді;</w:t>
      </w:r>
    </w:p>
    <w:bookmarkEnd w:id="336"/>
    <w:bookmarkStart w:name="z453" w:id="337"/>
    <w:p>
      <w:pPr>
        <w:spacing w:after="0"/>
        <w:ind w:left="0"/>
        <w:jc w:val="both"/>
      </w:pPr>
      <w:r>
        <w:rPr>
          <w:rFonts w:ascii="Times New Roman"/>
          <w:b w:val="false"/>
          <w:i w:val="false"/>
          <w:color w:val="000000"/>
          <w:sz w:val="28"/>
        </w:rPr>
        <w:t>
      20) заң жобасы Қазақстан Республикасының Құрылтайында қаралғанда оны таныстыруды және сүйемелдеуді;";</w:t>
      </w:r>
    </w:p>
    <w:bookmarkEnd w:id="3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455" w:id="338"/>
    <w:p>
      <w:pPr>
        <w:spacing w:after="0"/>
        <w:ind w:left="0"/>
        <w:jc w:val="both"/>
      </w:pPr>
      <w:r>
        <w:rPr>
          <w:rFonts w:ascii="Times New Roman"/>
          <w:b w:val="false"/>
          <w:i w:val="false"/>
          <w:color w:val="000000"/>
          <w:sz w:val="28"/>
        </w:rPr>
        <w:t>
      "5. Консультативтік құжатты, сондай-ақ заң жобасы бойынша және қабылданған заң бойынша ақпараттық сүйемелдеу мен түсіндіру бағдарламасын әзірлеу жөніндегі талаптар республикалық бюджет, Қазақстан Республикасының Ұлттық қорынан берілетін кепілдендірілген трансферт, республикалық және облыстық бюджеттер, астана, республикалық маңызы бар қалалар бюджеттері арасындағы жалпы сипаттағы трансферттердің көлемі туралы заңдардың жобаларына және оларға өзгерістер мен толықтырулар енгізу туралы заңдардың жобаларына қолданылмайды.";</w:t>
      </w:r>
    </w:p>
    <w:bookmarkEnd w:id="3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9-тармақтары</w:t>
      </w:r>
      <w:r>
        <w:rPr>
          <w:rFonts w:ascii="Times New Roman"/>
          <w:b w:val="false"/>
          <w:i w:val="false"/>
          <w:color w:val="000000"/>
          <w:sz w:val="28"/>
        </w:rPr>
        <w:t xml:space="preserve"> мынадай редакцияда жазылсын:</w:t>
      </w:r>
    </w:p>
    <w:bookmarkStart w:name="z457" w:id="339"/>
    <w:p>
      <w:pPr>
        <w:spacing w:after="0"/>
        <w:ind w:left="0"/>
        <w:jc w:val="both"/>
      </w:pPr>
      <w:r>
        <w:rPr>
          <w:rFonts w:ascii="Times New Roman"/>
          <w:b w:val="false"/>
          <w:i w:val="false"/>
          <w:color w:val="000000"/>
          <w:sz w:val="28"/>
        </w:rPr>
        <w:t>
      "8. Консультативтік құжатты әзірлеу Қазақстан Республикасы Президентінің Қазақстан Республикасының халқына жолдаулары, Қазақстан Республикасы Конституциялық Сотының жыл сайынғы жолдауының ережелері, Қазақстан Республикасы Конституциялық Сотының, Қазақстан Республикасы Жоғарғы Сотының нормативтік қаулылары, Мемлекеттік жоспарлау жүйесінің құжаттары және оларды іске асыру жөніндегі іс-шаралар жоспарлары, Үкімет шешімдері, нормативтік құқықтық актілердің құқықтық мониторингінің нәтижелері, заңнаманың тиімділігін талдау, Қазақстан Республикасының заңнамасын қоғамдық өмірдің тиісті салалары мен аяларында қолдану практикасы, қолданыстағы заңнаманың проблемалары бойынша өткізілетін ғылыми-практикалық конференциялардың, семинарлардың, кеңестердің материалдары, жеке және заңды тұлғалардың өтініштері, үкіметтік емес ұйымдар ұсынатын материалдар, БАҚ-та қамтылған ақпарат ескеріле отырып жүзеге асырылады.</w:t>
      </w:r>
    </w:p>
    <w:bookmarkEnd w:id="339"/>
    <w:bookmarkStart w:name="z458" w:id="340"/>
    <w:p>
      <w:pPr>
        <w:spacing w:after="0"/>
        <w:ind w:left="0"/>
        <w:jc w:val="both"/>
      </w:pPr>
      <w:r>
        <w:rPr>
          <w:rFonts w:ascii="Times New Roman"/>
          <w:b w:val="false"/>
          <w:i w:val="false"/>
          <w:color w:val="000000"/>
          <w:sz w:val="28"/>
        </w:rPr>
        <w:t xml:space="preserve">
      9. Консультативтік құжатты әзірлеу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жүзеге асырылады және мыналарды:</w:t>
      </w:r>
    </w:p>
    <w:bookmarkEnd w:id="340"/>
    <w:bookmarkStart w:name="z459" w:id="341"/>
    <w:p>
      <w:pPr>
        <w:spacing w:after="0"/>
        <w:ind w:left="0"/>
        <w:jc w:val="both"/>
      </w:pPr>
      <w:r>
        <w:rPr>
          <w:rFonts w:ascii="Times New Roman"/>
          <w:b w:val="false"/>
          <w:i w:val="false"/>
          <w:color w:val="000000"/>
          <w:sz w:val="28"/>
        </w:rPr>
        <w:t>
      1) құқықтық реттеудің тиісті саласындағы қолданыстағы заңнамаға және практикаға талдау жүргізуді, қолданыстағы құқықтық тетіктер тиімділігінің жеткіліксіз болуының проблемалары мен себептерін (ондайлар болса) айқындауды, оның ішінде ұқсас қоғамдық қатынастарды реттейтін актілердің көп болуын анықтауды;</w:t>
      </w:r>
    </w:p>
    <w:bookmarkEnd w:id="341"/>
    <w:bookmarkStart w:name="z460" w:id="342"/>
    <w:p>
      <w:pPr>
        <w:spacing w:after="0"/>
        <w:ind w:left="0"/>
        <w:jc w:val="both"/>
      </w:pPr>
      <w:r>
        <w:rPr>
          <w:rFonts w:ascii="Times New Roman"/>
          <w:b w:val="false"/>
          <w:i w:val="false"/>
          <w:color w:val="000000"/>
          <w:sz w:val="28"/>
        </w:rPr>
        <w:t>
      2) экономикалық, әлеуметтанушылық, статистикалық және өзге де қажетті ақпаратты зерделеуді, қорытуды және талдауды;</w:t>
      </w:r>
    </w:p>
    <w:bookmarkEnd w:id="342"/>
    <w:bookmarkStart w:name="z461" w:id="343"/>
    <w:p>
      <w:pPr>
        <w:spacing w:after="0"/>
        <w:ind w:left="0"/>
        <w:jc w:val="both"/>
      </w:pPr>
      <w:r>
        <w:rPr>
          <w:rFonts w:ascii="Times New Roman"/>
          <w:b w:val="false"/>
          <w:i w:val="false"/>
          <w:color w:val="000000"/>
          <w:sz w:val="28"/>
        </w:rPr>
        <w:t>
      3) ұсынылатын шешімдерді қабылдаудың әлеуметтік, қаржы-экономикалық, экологиялық, құқықтық және өзге де салдарын (оң/теріс) зерттеуді және болжауды жүзеге асыруды, оның ішінде ықтимал әлеуметтік тәуекелдерді, сондай-ақ осындай шешімдерге байланысты белгілі бір саладағы қоғамдық қатынастарды дамыту үрдістері мен нұсқаларын талдауды;</w:t>
      </w:r>
    </w:p>
    <w:bookmarkEnd w:id="343"/>
    <w:bookmarkStart w:name="z462" w:id="344"/>
    <w:p>
      <w:pPr>
        <w:spacing w:after="0"/>
        <w:ind w:left="0"/>
        <w:jc w:val="both"/>
      </w:pPr>
      <w:r>
        <w:rPr>
          <w:rFonts w:ascii="Times New Roman"/>
          <w:b w:val="false"/>
          <w:i w:val="false"/>
          <w:color w:val="000000"/>
          <w:sz w:val="28"/>
        </w:rPr>
        <w:t>
      4) халықаралық тәжірибені зерделеуді және салыстырмалы-құқықтық талдау жүргізуді;</w:t>
      </w:r>
    </w:p>
    <w:bookmarkEnd w:id="344"/>
    <w:bookmarkStart w:name="z463" w:id="345"/>
    <w:p>
      <w:pPr>
        <w:spacing w:after="0"/>
        <w:ind w:left="0"/>
        <w:jc w:val="both"/>
      </w:pPr>
      <w:r>
        <w:rPr>
          <w:rFonts w:ascii="Times New Roman"/>
          <w:b w:val="false"/>
          <w:i w:val="false"/>
          <w:color w:val="000000"/>
          <w:sz w:val="28"/>
        </w:rPr>
        <w:t>
      5) заң жобасының қабылдануына байланысты қоғамдық қатынастардың реттелетін саласында келесі бес жылда қол жеткізілетін (нысаналы) индикаторларды, күтілетін нәтижелерді айқындауды қамтиды.</w:t>
      </w:r>
    </w:p>
    <w:bookmarkEnd w:id="345"/>
    <w:bookmarkStart w:name="z464" w:id="346"/>
    <w:p>
      <w:pPr>
        <w:spacing w:after="0"/>
        <w:ind w:left="0"/>
        <w:jc w:val="both"/>
      </w:pPr>
      <w:r>
        <w:rPr>
          <w:rFonts w:ascii="Times New Roman"/>
          <w:b w:val="false"/>
          <w:i w:val="false"/>
          <w:color w:val="000000"/>
          <w:sz w:val="28"/>
        </w:rPr>
        <w:t>
      Заңды қабылдау қажеттігі туралы куәландыратын дәлелдердің баяндалуы нақты болуға, келеңсіз құбылыстар мен процестердің қолданыстағы заңнама тиімділігінің жеткіліксіз болуымен байланысын тиянақтап белгілеуге тиіс. Құқық қолдану практикасынан дәлел ретінде болған жағдайлардың қысқаша фабуласын, тұжырымдар мен ұсыныстарды көрсетіп, мысалдар келтіру қажет.</w:t>
      </w:r>
    </w:p>
    <w:bookmarkEnd w:id="346"/>
    <w:bookmarkStart w:name="z465" w:id="347"/>
    <w:p>
      <w:pPr>
        <w:spacing w:after="0"/>
        <w:ind w:left="0"/>
        <w:jc w:val="both"/>
      </w:pPr>
      <w:r>
        <w:rPr>
          <w:rFonts w:ascii="Times New Roman"/>
          <w:b w:val="false"/>
          <w:i w:val="false"/>
          <w:color w:val="000000"/>
          <w:sz w:val="28"/>
        </w:rPr>
        <w:t>
      Ұсынылатын шешімдерді қабылдаудың әлеуметтік салдарын болжау кезінде олардың жалпы қоғамның дамуына да, оның жекелеген әлеуметтік топтарына да, тұрмыс деңгейі мен сапасын арттыруға ықпалы: халықтың білім деңгейіне және жұмыспен қамтылуына, қоғамның әлеуметтік құрылымына, денсаулық сақтау қызметтерінің қолжетімділігіне, тұрғын үй жағдайларын жақсартуға, азаматтық қоғам институттарын дамытуға әсеріне талдау жүргізіледі, әлеуметтік сипаттағы ықтимал тәуекелдер және басқа да салдары бағаланады.</w:t>
      </w:r>
    </w:p>
    <w:bookmarkEnd w:id="347"/>
    <w:bookmarkStart w:name="z466" w:id="348"/>
    <w:p>
      <w:pPr>
        <w:spacing w:after="0"/>
        <w:ind w:left="0"/>
        <w:jc w:val="both"/>
      </w:pPr>
      <w:r>
        <w:rPr>
          <w:rFonts w:ascii="Times New Roman"/>
          <w:b w:val="false"/>
          <w:i w:val="false"/>
          <w:color w:val="000000"/>
          <w:sz w:val="28"/>
        </w:rPr>
        <w:t>
      Ұсынылатын шешімдерді қабылдаудың қаржы-экономикалық салдарын болжау кезінде оның қабылдануына байланысты:</w:t>
      </w:r>
    </w:p>
    <w:bookmarkEnd w:id="348"/>
    <w:bookmarkStart w:name="z467" w:id="349"/>
    <w:p>
      <w:pPr>
        <w:spacing w:after="0"/>
        <w:ind w:left="0"/>
        <w:jc w:val="both"/>
      </w:pPr>
      <w:r>
        <w:rPr>
          <w:rFonts w:ascii="Times New Roman"/>
          <w:b w:val="false"/>
          <w:i w:val="false"/>
          <w:color w:val="000000"/>
          <w:sz w:val="28"/>
        </w:rPr>
        <w:t>
      1) гранттық қаржыландыру мен қарыз тартуды қоса алғанда, республикалық және жергілікті бюджеттердің тікелей және жанама кірістері мен шығыстары;</w:t>
      </w:r>
    </w:p>
    <w:bookmarkEnd w:id="349"/>
    <w:bookmarkStart w:name="z468" w:id="350"/>
    <w:p>
      <w:pPr>
        <w:spacing w:after="0"/>
        <w:ind w:left="0"/>
        <w:jc w:val="both"/>
      </w:pPr>
      <w:r>
        <w:rPr>
          <w:rFonts w:ascii="Times New Roman"/>
          <w:b w:val="false"/>
          <w:i w:val="false"/>
          <w:color w:val="000000"/>
          <w:sz w:val="28"/>
        </w:rPr>
        <w:t>
      2) құқық қолданушылардың және заң нормаларын іске асырудың өзге субъектілерінің кірістері мен шығыстары;</w:t>
      </w:r>
    </w:p>
    <w:bookmarkEnd w:id="350"/>
    <w:bookmarkStart w:name="z469" w:id="351"/>
    <w:p>
      <w:pPr>
        <w:spacing w:after="0"/>
        <w:ind w:left="0"/>
        <w:jc w:val="both"/>
      </w:pPr>
      <w:r>
        <w:rPr>
          <w:rFonts w:ascii="Times New Roman"/>
          <w:b w:val="false"/>
          <w:i w:val="false"/>
          <w:color w:val="000000"/>
          <w:sz w:val="28"/>
        </w:rPr>
        <w:t>
      3) өзге де шығыстар мен кірістер, сондай-ақ өзге экономикалық тиімділік (бәсекелестікті дамытуға ықпалы, кредиттік ресурстардың қолжетімділігі, жаңа жұмыс орындарының құрылуы және басқа да салдар) бағаланады.</w:t>
      </w:r>
    </w:p>
    <w:bookmarkEnd w:id="351"/>
    <w:bookmarkStart w:name="z470" w:id="352"/>
    <w:p>
      <w:pPr>
        <w:spacing w:after="0"/>
        <w:ind w:left="0"/>
        <w:jc w:val="both"/>
      </w:pPr>
      <w:r>
        <w:rPr>
          <w:rFonts w:ascii="Times New Roman"/>
          <w:b w:val="false"/>
          <w:i w:val="false"/>
          <w:color w:val="000000"/>
          <w:sz w:val="28"/>
        </w:rPr>
        <w:t>
      Ұсынылатын шешімдерді қабылдаудың экологиялық салдарын болжау кезінде заңның қабылдануы нәтижесінде қоршаған ортаға әсер етудің бағыты, сипаты мен дәрежесі бағаланады.</w:t>
      </w:r>
    </w:p>
    <w:bookmarkEnd w:id="352"/>
    <w:bookmarkStart w:name="z471" w:id="353"/>
    <w:p>
      <w:pPr>
        <w:spacing w:after="0"/>
        <w:ind w:left="0"/>
        <w:jc w:val="both"/>
      </w:pPr>
      <w:r>
        <w:rPr>
          <w:rFonts w:ascii="Times New Roman"/>
          <w:b w:val="false"/>
          <w:i w:val="false"/>
          <w:color w:val="000000"/>
          <w:sz w:val="28"/>
        </w:rPr>
        <w:t>
      Құқықтық салдарды болжау шеңберінде ұсынылатын шешімдердің белгілі бір саладағы қоғамдық қатынастарды құқықтық реттеудің қолданыстағы тетігіне, оның ішінде құқықтар мен міндеттердің белгіленуіне, нақтылануына, құқықтық олқылықтарды жоюға, ақаулы, тиімсіз және декларативтік нормаларды алып тастауға болжамды әсері бағаланады.</w:t>
      </w:r>
    </w:p>
    <w:bookmarkEnd w:id="353"/>
    <w:bookmarkStart w:name="z472" w:id="354"/>
    <w:p>
      <w:pPr>
        <w:spacing w:after="0"/>
        <w:ind w:left="0"/>
        <w:jc w:val="both"/>
      </w:pPr>
      <w:r>
        <w:rPr>
          <w:rFonts w:ascii="Times New Roman"/>
          <w:b w:val="false"/>
          <w:i w:val="false"/>
          <w:color w:val="000000"/>
          <w:sz w:val="28"/>
        </w:rPr>
        <w:t>
      Консультативтік құжатқа онда көрсетілген мәліметтердің негізділігі мен анықтығын көрсететін тиісті материалдар міндетті түрде қоса берілуге тиіс.";</w:t>
      </w:r>
    </w:p>
    <w:bookmarkEnd w:id="3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474" w:id="355"/>
    <w:p>
      <w:pPr>
        <w:spacing w:after="0"/>
        <w:ind w:left="0"/>
        <w:jc w:val="both"/>
      </w:pPr>
      <w:r>
        <w:rPr>
          <w:rFonts w:ascii="Times New Roman"/>
          <w:b w:val="false"/>
          <w:i w:val="false"/>
          <w:color w:val="000000"/>
          <w:sz w:val="28"/>
        </w:rPr>
        <w:t>
      "24. Консультативтік құжатты жария талқылау қорытындылары бойынша әзірлеуші заңнамалық өзгерістердің қажеттігі немесе қажет еместігі туралы шешім қабылдайды.</w:t>
      </w:r>
    </w:p>
    <w:bookmarkEnd w:id="355"/>
    <w:bookmarkStart w:name="z475" w:id="356"/>
    <w:p>
      <w:pPr>
        <w:spacing w:after="0"/>
        <w:ind w:left="0"/>
        <w:jc w:val="both"/>
      </w:pPr>
      <w:r>
        <w:rPr>
          <w:rFonts w:ascii="Times New Roman"/>
          <w:b w:val="false"/>
          <w:i w:val="false"/>
          <w:color w:val="000000"/>
          <w:sz w:val="28"/>
        </w:rPr>
        <w:t>
      Заңды қабылдау қажеттігі туралы куәландыратын дәлелдердің баяндалуы нақты болуға, келеңсіз құбылыстар мен процестердің қолданыстағы заңнама тиімділігінің жеткіліксіз болуымен байланысын тиянақтап белгілеуге тиіс. Құқық қолдану практикасынан дәлел ретінде болған жағдайлардың қысқаша фабуласын, тұжырымдар мен ұсыныстарды көрсетіп, мысалдар келтіру қажет.";</w:t>
      </w:r>
    </w:p>
    <w:bookmarkEnd w:id="3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32-тармақтың</w:t>
      </w:r>
      <w:r>
        <w:rPr>
          <w:rFonts w:ascii="Times New Roman"/>
          <w:b w:val="false"/>
          <w:i w:val="false"/>
          <w:color w:val="000000"/>
          <w:sz w:val="28"/>
        </w:rPr>
        <w:t xml:space="preserve"> 3) тармақшасы мынадай редакцияда жазылсын:</w:t>
      </w:r>
    </w:p>
    <w:bookmarkStart w:name="z477" w:id="357"/>
    <w:p>
      <w:pPr>
        <w:spacing w:after="0"/>
        <w:ind w:left="0"/>
        <w:jc w:val="both"/>
      </w:pPr>
      <w:r>
        <w:rPr>
          <w:rFonts w:ascii="Times New Roman"/>
          <w:b w:val="false"/>
          <w:i w:val="false"/>
          <w:color w:val="000000"/>
          <w:sz w:val="28"/>
        </w:rPr>
        <w:t xml:space="preserve">
      "3) реттеу нысанасы Қазақстан Республикасы Конституциясының </w:t>
      </w:r>
      <w:r>
        <w:rPr>
          <w:rFonts w:ascii="Times New Roman"/>
          <w:b w:val="false"/>
          <w:i w:val="false"/>
          <w:color w:val="000000"/>
          <w:sz w:val="28"/>
        </w:rPr>
        <w:t>60-бабының</w:t>
      </w:r>
      <w:r>
        <w:rPr>
          <w:rFonts w:ascii="Times New Roman"/>
          <w:b w:val="false"/>
          <w:i w:val="false"/>
          <w:color w:val="000000"/>
          <w:sz w:val="28"/>
        </w:rPr>
        <w:t xml:space="preserve"> 3-тармағына сәйкес келмейтін консультативтік құжаттарды мақұлдамайды.";</w:t>
      </w:r>
    </w:p>
    <w:bookmarkEnd w:id="3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35-тармақтың</w:t>
      </w:r>
      <w:r>
        <w:rPr>
          <w:rFonts w:ascii="Times New Roman"/>
          <w:b w:val="false"/>
          <w:i w:val="false"/>
          <w:color w:val="000000"/>
          <w:sz w:val="28"/>
        </w:rPr>
        <w:t xml:space="preserve"> екінші бөлігі мынадай редакцияда жазылсын:</w:t>
      </w:r>
    </w:p>
    <w:bookmarkStart w:name="z479" w:id="358"/>
    <w:p>
      <w:pPr>
        <w:spacing w:after="0"/>
        <w:ind w:left="0"/>
        <w:jc w:val="both"/>
      </w:pPr>
      <w:r>
        <w:rPr>
          <w:rFonts w:ascii="Times New Roman"/>
          <w:b w:val="false"/>
          <w:i w:val="false"/>
          <w:color w:val="000000"/>
          <w:sz w:val="28"/>
        </w:rPr>
        <w:t>
      "Заң жобасына Мемлекет басшысының елдегі жағдай мен Қазақстан Республикасының ішкі және сыртқы саясатының негізгі бағыттары туралы Қазақстан Республикасының халқына жолдаулары шеңберінде Қазақстан Республикасы Президентінің тапсырмасы бойынша ғана тұжырымдамалық өзгерістер мен толықтырулар енгізілуі мүмкін.";</w:t>
      </w:r>
    </w:p>
    <w:bookmarkEnd w:id="3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38-тармақтың</w:t>
      </w:r>
      <w:r>
        <w:rPr>
          <w:rFonts w:ascii="Times New Roman"/>
          <w:b w:val="false"/>
          <w:i w:val="false"/>
          <w:color w:val="000000"/>
          <w:sz w:val="28"/>
        </w:rPr>
        <w:t xml:space="preserve"> екінші бөлігі мынадай редакцияда жазылсын:</w:t>
      </w:r>
    </w:p>
    <w:bookmarkStart w:name="z481" w:id="359"/>
    <w:p>
      <w:pPr>
        <w:spacing w:after="0"/>
        <w:ind w:left="0"/>
        <w:jc w:val="both"/>
      </w:pPr>
      <w:r>
        <w:rPr>
          <w:rFonts w:ascii="Times New Roman"/>
          <w:b w:val="false"/>
          <w:i w:val="false"/>
          <w:color w:val="000000"/>
          <w:sz w:val="28"/>
        </w:rPr>
        <w:t>
      "Құрылтай депутаттары заң жобасын дайындау жөніндегі жұмыс тобының жұмысына кез келген сатыда қатысуға құқылы.";</w:t>
      </w:r>
    </w:p>
    <w:bookmarkEnd w:id="3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41-тармақтың</w:t>
      </w:r>
      <w:r>
        <w:rPr>
          <w:rFonts w:ascii="Times New Roman"/>
          <w:b w:val="false"/>
          <w:i w:val="false"/>
          <w:color w:val="000000"/>
          <w:sz w:val="28"/>
        </w:rPr>
        <w:t xml:space="preserve"> бірінші бөлігі мынадай редакцияда жазылсын:</w:t>
      </w:r>
    </w:p>
    <w:bookmarkStart w:name="z483" w:id="360"/>
    <w:p>
      <w:pPr>
        <w:spacing w:after="0"/>
        <w:ind w:left="0"/>
        <w:jc w:val="both"/>
      </w:pPr>
      <w:r>
        <w:rPr>
          <w:rFonts w:ascii="Times New Roman"/>
          <w:b w:val="false"/>
          <w:i w:val="false"/>
          <w:color w:val="000000"/>
          <w:sz w:val="28"/>
        </w:rPr>
        <w:t>
      "41. Республикалық бюджет, Қазақстан Республикасының Ұлттық қорынан берілетін кепілдендірілген трансферт, республикалық және облыстық бюджеттер, астана, республикалық маңызы бар қалалар бюджеттері арасындағы жалпы сипаттағы трансферттердің көлемі туралы заң жобасын және оларға өзгерістер мен толықтырулар енгізу туралы заң жобасын қоспағанда, әзірлеуші заң жобасын заң жобасы бойынша ғылыми құқықтық, экономикалық, сыбайлас жемқорлыққа қарсы және басқа сараптама жүргізуге жіберуді қамтамасыз етеді.";</w:t>
      </w:r>
    </w:p>
    <w:bookmarkEnd w:id="3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486" w:id="361"/>
    <w:p>
      <w:pPr>
        <w:spacing w:after="0"/>
        <w:ind w:left="0"/>
        <w:jc w:val="both"/>
      </w:pPr>
      <w:r>
        <w:rPr>
          <w:rFonts w:ascii="Times New Roman"/>
          <w:b w:val="false"/>
          <w:i w:val="false"/>
          <w:color w:val="000000"/>
          <w:sz w:val="28"/>
        </w:rPr>
        <w:t>
      "1) заң жобасын Құрылтайға енгізу туралы Қазақстан Республикасының Үкіметі қаулысының жобасы;";</w:t>
      </w:r>
    </w:p>
    <w:bookmarkEnd w:id="3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488" w:id="362"/>
    <w:p>
      <w:pPr>
        <w:spacing w:after="0"/>
        <w:ind w:left="0"/>
        <w:jc w:val="both"/>
      </w:pPr>
      <w:r>
        <w:rPr>
          <w:rFonts w:ascii="Times New Roman"/>
          <w:b w:val="false"/>
          <w:i w:val="false"/>
          <w:color w:val="000000"/>
          <w:sz w:val="28"/>
        </w:rPr>
        <w:t>
      "4) қолданыстағы заңдарға өзгерістер және (немесе) толықтырулар енгізуді көздейтін заң жобасына енгізілетін өзгерістер мен толықтырулардың тиісті негіздемесімен бірге осы Қағидаларға 6-қосымшаға сәйкес нысан бойынша баптардың қолданыстағы және ұсынылатын редакцияларының салыстырма кестесі қоса беріледі.</w:t>
      </w:r>
    </w:p>
    <w:bookmarkEnd w:id="362"/>
    <w:bookmarkStart w:name="z489" w:id="363"/>
    <w:p>
      <w:pPr>
        <w:spacing w:after="0"/>
        <w:ind w:left="0"/>
        <w:jc w:val="both"/>
      </w:pPr>
      <w:r>
        <w:rPr>
          <w:rFonts w:ascii="Times New Roman"/>
          <w:b w:val="false"/>
          <w:i w:val="false"/>
          <w:color w:val="000000"/>
          <w:sz w:val="28"/>
        </w:rPr>
        <w:t>
      Бұл ретте негіздемелерде Комиссия отырысында мақұлданған консультативтік құжаттың нақты тармағына немесе ережесіне міндетті түрде сілтеме жасалады.";</w:t>
      </w:r>
    </w:p>
    <w:bookmarkEnd w:id="3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w:t>
      </w:r>
      <w:r>
        <w:rPr>
          <w:rFonts w:ascii="Times New Roman"/>
          <w:b w:val="false"/>
          <w:i w:val="false"/>
          <w:color w:val="000000"/>
          <w:sz w:val="28"/>
        </w:rPr>
        <w:t xml:space="preserve"> мынадай редакцияда жазылсын:</w:t>
      </w:r>
    </w:p>
    <w:bookmarkStart w:name="z491" w:id="364"/>
    <w:p>
      <w:pPr>
        <w:spacing w:after="0"/>
        <w:ind w:left="0"/>
        <w:jc w:val="both"/>
      </w:pPr>
      <w:r>
        <w:rPr>
          <w:rFonts w:ascii="Times New Roman"/>
          <w:b w:val="false"/>
          <w:i w:val="false"/>
          <w:color w:val="000000"/>
          <w:sz w:val="28"/>
        </w:rPr>
        <w:t>
      "13) тиісті заңның қабылдануына байланысты өзгертілуге немесе күші жойылды деп танылуға тиіс заңдардың тізбесі;";</w:t>
      </w:r>
    </w:p>
    <w:bookmarkEnd w:id="3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52-тармақтың</w:t>
      </w:r>
      <w:r>
        <w:rPr>
          <w:rFonts w:ascii="Times New Roman"/>
          <w:b w:val="false"/>
          <w:i w:val="false"/>
          <w:color w:val="000000"/>
          <w:sz w:val="28"/>
        </w:rPr>
        <w:t xml:space="preserve"> төртінші бөлігі мынадай редакцияда жазылсын:</w:t>
      </w:r>
    </w:p>
    <w:bookmarkStart w:name="z493" w:id="365"/>
    <w:p>
      <w:pPr>
        <w:spacing w:after="0"/>
        <w:ind w:left="0"/>
        <w:jc w:val="both"/>
      </w:pPr>
      <w:r>
        <w:rPr>
          <w:rFonts w:ascii="Times New Roman"/>
          <w:b w:val="false"/>
          <w:i w:val="false"/>
          <w:color w:val="000000"/>
          <w:sz w:val="28"/>
        </w:rPr>
        <w:t>
      "Кодекстердің жобаларын қоспағанда, заңдардың жобаларын мемлекеттік органдар 5 (бес) жұмыс күні ішінде (Әділет министрлігі 7 (жеті) жұмыс күні ішінде) келіседі.";</w:t>
      </w:r>
    </w:p>
    <w:bookmarkEnd w:id="3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61-тармақ</w:t>
      </w:r>
      <w:r>
        <w:rPr>
          <w:rFonts w:ascii="Times New Roman"/>
          <w:b w:val="false"/>
          <w:i w:val="false"/>
          <w:color w:val="000000"/>
          <w:sz w:val="28"/>
        </w:rPr>
        <w:t xml:space="preserve"> мынадай редакцияда жазылсын:</w:t>
      </w:r>
    </w:p>
    <w:bookmarkStart w:name="z495" w:id="366"/>
    <w:p>
      <w:pPr>
        <w:spacing w:after="0"/>
        <w:ind w:left="0"/>
        <w:jc w:val="both"/>
      </w:pPr>
      <w:r>
        <w:rPr>
          <w:rFonts w:ascii="Times New Roman"/>
          <w:b w:val="false"/>
          <w:i w:val="false"/>
          <w:color w:val="000000"/>
          <w:sz w:val="28"/>
        </w:rPr>
        <w:t>
      "61. Оңайлатылған тәртіппен әзірленетін заңдардың жобаларына консультативтік құжатты әзірлеу жөніндегі талаптар қолданылмайды.</w:t>
      </w:r>
    </w:p>
    <w:bookmarkEnd w:id="366"/>
    <w:bookmarkStart w:name="z496" w:id="367"/>
    <w:p>
      <w:pPr>
        <w:spacing w:after="0"/>
        <w:ind w:left="0"/>
        <w:jc w:val="both"/>
      </w:pPr>
      <w:r>
        <w:rPr>
          <w:rFonts w:ascii="Times New Roman"/>
          <w:b w:val="false"/>
          <w:i w:val="false"/>
          <w:color w:val="000000"/>
          <w:sz w:val="28"/>
        </w:rPr>
        <w:t>
      Заң жобаларын дайындаудың оңайлатылған тәртібі Қазақстан Республикасының Конституциясына сәйкес келмейді және (немесе) Қазақстан Республикасының Конституциялық соты берген түсіндірмеде Қазақстан Республикасының Конституциясына сәйкес келеді деп танылған заң нормаларына қатысты қолданылады.";</w:t>
      </w:r>
    </w:p>
    <w:bookmarkEnd w:id="3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62-тармақтың</w:t>
      </w:r>
      <w:r>
        <w:rPr>
          <w:rFonts w:ascii="Times New Roman"/>
          <w:b w:val="false"/>
          <w:i w:val="false"/>
          <w:color w:val="000000"/>
          <w:sz w:val="28"/>
        </w:rPr>
        <w:t xml:space="preserve"> 6) және 7) тармақшалары мынадай редакцияда жазылсын:</w:t>
      </w:r>
    </w:p>
    <w:bookmarkStart w:name="z498" w:id="368"/>
    <w:p>
      <w:pPr>
        <w:spacing w:after="0"/>
        <w:ind w:left="0"/>
        <w:jc w:val="both"/>
      </w:pPr>
      <w:r>
        <w:rPr>
          <w:rFonts w:ascii="Times New Roman"/>
          <w:b w:val="false"/>
          <w:i w:val="false"/>
          <w:color w:val="000000"/>
          <w:sz w:val="28"/>
        </w:rPr>
        <w:t>
      "6) заң жобасын Құрылтайға енгізуді;</w:t>
      </w:r>
    </w:p>
    <w:bookmarkEnd w:id="368"/>
    <w:bookmarkStart w:name="z499" w:id="369"/>
    <w:p>
      <w:pPr>
        <w:spacing w:after="0"/>
        <w:ind w:left="0"/>
        <w:jc w:val="both"/>
      </w:pPr>
      <w:r>
        <w:rPr>
          <w:rFonts w:ascii="Times New Roman"/>
          <w:b w:val="false"/>
          <w:i w:val="false"/>
          <w:color w:val="000000"/>
          <w:sz w:val="28"/>
        </w:rPr>
        <w:t>
      7) заңдардың жобаларын Құрылтайда қарау кезінде оларды ұсынуды және сүйемелдеуді қамтиды.";</w:t>
      </w:r>
    </w:p>
    <w:bookmarkEnd w:id="3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63-тармақ</w:t>
      </w:r>
      <w:r>
        <w:rPr>
          <w:rFonts w:ascii="Times New Roman"/>
          <w:b w:val="false"/>
          <w:i w:val="false"/>
          <w:color w:val="000000"/>
          <w:sz w:val="28"/>
        </w:rPr>
        <w:t xml:space="preserve"> мынадай редакцияда жазылсын:</w:t>
      </w:r>
    </w:p>
    <w:bookmarkStart w:name="z501" w:id="370"/>
    <w:p>
      <w:pPr>
        <w:spacing w:after="0"/>
        <w:ind w:left="0"/>
        <w:jc w:val="both"/>
      </w:pPr>
      <w:r>
        <w:rPr>
          <w:rFonts w:ascii="Times New Roman"/>
          <w:b w:val="false"/>
          <w:i w:val="false"/>
          <w:color w:val="000000"/>
          <w:sz w:val="28"/>
        </w:rPr>
        <w:t>
      "63. Қазақстан Республикасының Конституциясына сәйкес келмейді және (немесе) Қазақстан Конституциялық соты берген түсіндірмеде Қазақстан Республикасының Конституциясына сәйкес келеді деп танылған заңдардың нормаларына қатысты оңайлатылған тәртіппен әзірленетін заң жобасы Конституциялық Соттың шешімін іске асыруға бағытталған нормаларды ғана қамтуға тиіс.";</w:t>
      </w:r>
    </w:p>
    <w:bookmarkEnd w:id="3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64-тармақтың</w:t>
      </w:r>
      <w:r>
        <w:rPr>
          <w:rFonts w:ascii="Times New Roman"/>
          <w:b w:val="false"/>
          <w:i w:val="false"/>
          <w:color w:val="000000"/>
          <w:sz w:val="28"/>
        </w:rPr>
        <w:t xml:space="preserve"> бірінші бөлігі мынадай редакцияда жазылсын:</w:t>
      </w:r>
    </w:p>
    <w:bookmarkStart w:name="z503" w:id="371"/>
    <w:p>
      <w:pPr>
        <w:spacing w:after="0"/>
        <w:ind w:left="0"/>
        <w:jc w:val="both"/>
      </w:pPr>
      <w:r>
        <w:rPr>
          <w:rFonts w:ascii="Times New Roman"/>
          <w:b w:val="false"/>
          <w:i w:val="false"/>
          <w:color w:val="000000"/>
          <w:sz w:val="28"/>
        </w:rPr>
        <w:t>
      "64. Құрылтай заңды қабылдағаннан кейін жеті жұмыс күнінен кешіктірмей әзірлеуші орган қабылданған заңды ақпараттық сүйемелдеу және түсіндіру бағдарламасын бекітеді, ол Әділет министрлігімен және БАҚ саласындағы уәкілетті органмен міндетті түрде келісіледі.";</w:t>
      </w:r>
    </w:p>
    <w:bookmarkEnd w:id="371"/>
    <w:bookmarkStart w:name="z504" w:id="372"/>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1-қосымшада</w:t>
      </w:r>
      <w:r>
        <w:rPr>
          <w:rFonts w:ascii="Times New Roman"/>
          <w:b w:val="false"/>
          <w:i w:val="false"/>
          <w:color w:val="000000"/>
          <w:sz w:val="28"/>
        </w:rPr>
        <w:t>:</w:t>
      </w:r>
    </w:p>
    <w:bookmarkEnd w:id="3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506" w:id="373"/>
    <w:p>
      <w:pPr>
        <w:spacing w:after="0"/>
        <w:ind w:left="0"/>
        <w:jc w:val="both"/>
      </w:pPr>
      <w:r>
        <w:rPr>
          <w:rFonts w:ascii="Times New Roman"/>
          <w:b w:val="false"/>
          <w:i w:val="false"/>
          <w:color w:val="000000"/>
          <w:sz w:val="28"/>
        </w:rPr>
        <w:t>
      "11. Заң жобасының құрылымы мен мазмұны (заңды әзірлеу қажеттігі туралы шешім қабылданған жағдайда).</w:t>
      </w:r>
    </w:p>
    <w:bookmarkEnd w:id="373"/>
    <w:bookmarkStart w:name="z507" w:id="374"/>
    <w:p>
      <w:pPr>
        <w:spacing w:after="0"/>
        <w:ind w:left="0"/>
        <w:jc w:val="both"/>
      </w:pPr>
      <w:r>
        <w:rPr>
          <w:rFonts w:ascii="Times New Roman"/>
          <w:b w:val="false"/>
          <w:i w:val="false"/>
          <w:color w:val="000000"/>
          <w:sz w:val="28"/>
        </w:rPr>
        <w:t>
      (мәтін)";</w:t>
      </w:r>
    </w:p>
    <w:bookmarkEnd w:id="374"/>
    <w:bookmarkStart w:name="z508" w:id="375"/>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6-қосымшада</w:t>
      </w:r>
      <w:r>
        <w:rPr>
          <w:rFonts w:ascii="Times New Roman"/>
          <w:b w:val="false"/>
          <w:i w:val="false"/>
          <w:color w:val="000000"/>
          <w:sz w:val="28"/>
        </w:rPr>
        <w:t>:</w:t>
      </w:r>
    </w:p>
    <w:bookmarkEnd w:id="3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510" w:id="376"/>
    <w:p>
      <w:pPr>
        <w:spacing w:after="0"/>
        <w:ind w:left="0"/>
        <w:jc w:val="both"/>
      </w:pPr>
      <w:r>
        <w:rPr>
          <w:rFonts w:ascii="Times New Roman"/>
          <w:b w:val="false"/>
          <w:i w:val="false"/>
          <w:color w:val="000000"/>
          <w:sz w:val="28"/>
        </w:rPr>
        <w:t>
      "Кейбір заңдарға өзгерістер мен толықтырулар енгізу туралы заң жобасына салыстырма кесте".</w:t>
      </w:r>
    </w:p>
    <w:bookmarkEnd w:id="376"/>
    <w:bookmarkStart w:name="z511" w:id="377"/>
    <w:p>
      <w:pPr>
        <w:spacing w:after="0"/>
        <w:ind w:left="0"/>
        <w:jc w:val="both"/>
      </w:pPr>
      <w:r>
        <w:rPr>
          <w:rFonts w:ascii="Times New Roman"/>
          <w:b w:val="false"/>
          <w:i w:val="false"/>
          <w:color w:val="000000"/>
          <w:sz w:val="28"/>
        </w:rPr>
        <w:t xml:space="preserve">
      37. "Қазақстан Республикасындағы мемлекеттік жоспарлау жүйесін бекіту туралы" Қазақстан Республикасы Үкіметінің 2017 жылғы 29 қарашадағы № 790 </w:t>
      </w:r>
      <w:r>
        <w:rPr>
          <w:rFonts w:ascii="Times New Roman"/>
          <w:b w:val="false"/>
          <w:i w:val="false"/>
          <w:color w:val="000000"/>
          <w:sz w:val="28"/>
        </w:rPr>
        <w:t>қаулысында</w:t>
      </w:r>
      <w:r>
        <w:rPr>
          <w:rFonts w:ascii="Times New Roman"/>
          <w:b w:val="false"/>
          <w:i w:val="false"/>
          <w:color w:val="000000"/>
          <w:sz w:val="28"/>
        </w:rPr>
        <w:t>:</w:t>
      </w:r>
    </w:p>
    <w:bookmarkEnd w:id="377"/>
    <w:bookmarkStart w:name="z512" w:id="378"/>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Республикасындағы мемлекеттік жоспарлау </w:t>
      </w:r>
      <w:r>
        <w:rPr>
          <w:rFonts w:ascii="Times New Roman"/>
          <w:b w:val="false"/>
          <w:i w:val="false"/>
          <w:color w:val="000000"/>
          <w:sz w:val="28"/>
        </w:rPr>
        <w:t>жүйесінде</w:t>
      </w:r>
      <w:r>
        <w:rPr>
          <w:rFonts w:ascii="Times New Roman"/>
          <w:b w:val="false"/>
          <w:i w:val="false"/>
          <w:color w:val="000000"/>
          <w:sz w:val="28"/>
        </w:rPr>
        <w:t>:</w:t>
      </w:r>
    </w:p>
    <w:bookmarkEnd w:id="3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14" w:id="379"/>
    <w:p>
      <w:pPr>
        <w:spacing w:after="0"/>
        <w:ind w:left="0"/>
        <w:jc w:val="both"/>
      </w:pPr>
      <w:r>
        <w:rPr>
          <w:rFonts w:ascii="Times New Roman"/>
          <w:b w:val="false"/>
          <w:i w:val="false"/>
          <w:color w:val="000000"/>
          <w:sz w:val="28"/>
        </w:rPr>
        <w:t>
      "3. Мемлекеттік жоспарлау жүйесінің құжаттарына Қазақстан Республикасының ұлттық даму жоспары (бұдан әрі – Ұлттық даму жоспары), Қазақстан Республикасының Ұлттық қауіпсіздік стратегиясы (бұдан әрі – Ұлттық қауіпсіздік стратегиясы) және мемлекеттік органдардың даму жоспарлары, астананың, облыстың, республикалық маңызы бар қаланың, ауданның (облыстық маңызы бар қаланың) даму жоспарлары, ұлттық басқарушы холдингтердің, ұлттық холдингтер мен ұлттық компаниялардың (бұдан әрі – ұлттық компаниялар) даму жоспарлары жатады.";</w:t>
      </w:r>
    </w:p>
    <w:bookmarkEnd w:id="3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бірінші бөлігі мынадай редакцияда жазылсын:</w:t>
      </w:r>
    </w:p>
    <w:bookmarkStart w:name="z516" w:id="380"/>
    <w:p>
      <w:pPr>
        <w:spacing w:after="0"/>
        <w:ind w:left="0"/>
        <w:jc w:val="both"/>
      </w:pPr>
      <w:r>
        <w:rPr>
          <w:rFonts w:ascii="Times New Roman"/>
          <w:b w:val="false"/>
          <w:i w:val="false"/>
          <w:color w:val="000000"/>
          <w:sz w:val="28"/>
        </w:rPr>
        <w:t>
      "14. Тиісті есептіліктің анықтамасы мен мазмұнын, есептік ақпаратты беру мерзімдерін қоса алғанда, Қазақстан Республикасының Ұлттық даму жоспарын, мемлекеттік органдардың, астананың, облыстардың, республикалық маңызы бар қалалардың, ауданның (облыстық маңызы бар қалалардың) даму жоспарларын әзірлеу, іске асыру, мониторингілеу және түзету әдіснамасын стратегиялық жоспарлау жөніндегі уәкілетті органмен келісу бойынша мемлекеттік жоспарлау жөніндегі уәкілетті орган бекітеді.";</w:t>
      </w:r>
    </w:p>
    <w:bookmarkEnd w:id="3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36-тармақтың</w:t>
      </w:r>
      <w:r>
        <w:rPr>
          <w:rFonts w:ascii="Times New Roman"/>
          <w:b w:val="false"/>
          <w:i w:val="false"/>
          <w:color w:val="000000"/>
          <w:sz w:val="28"/>
        </w:rPr>
        <w:t xml:space="preserve"> бірінші бөлігі мынадай редакцияда жазылсын: </w:t>
      </w:r>
    </w:p>
    <w:bookmarkStart w:name="z518" w:id="381"/>
    <w:p>
      <w:pPr>
        <w:spacing w:after="0"/>
        <w:ind w:left="0"/>
        <w:jc w:val="both"/>
      </w:pPr>
      <w:r>
        <w:rPr>
          <w:rFonts w:ascii="Times New Roman"/>
          <w:b w:val="false"/>
          <w:i w:val="false"/>
          <w:color w:val="000000"/>
          <w:sz w:val="28"/>
        </w:rPr>
        <w:t>
      "36. Ұлттық даму жоспарын іске асыру декомпозицияланған түйінді ұлттық индикаторларды көздейтін мемлекеттік органдардың даму жоспарларын, астананың, облыстардың, республикалық маңызы бар қалалардың даму жоспарларын, ұлттық компаниялардың даму жоспарларын іске асыру арқылы қамтамасыз етіледі.";</w:t>
      </w:r>
    </w:p>
    <w:bookmarkEnd w:id="3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 </w:t>
      </w:r>
    </w:p>
    <w:bookmarkStart w:name="z520" w:id="382"/>
    <w:p>
      <w:pPr>
        <w:spacing w:after="0"/>
        <w:ind w:left="0"/>
        <w:jc w:val="both"/>
      </w:pPr>
      <w:r>
        <w:rPr>
          <w:rFonts w:ascii="Times New Roman"/>
          <w:b w:val="false"/>
          <w:i w:val="false"/>
          <w:color w:val="000000"/>
          <w:sz w:val="28"/>
        </w:rPr>
        <w:t>
      "41. Мемлекеттік жоспарлау жөніндегі уәкілетті орган мемлекеттік органдардың, астананың, облыстардың, республикалық маңызы бар қалалардың, ұлттық компаниялардың даму жоспарларының іске асырылуы туралы есептердің негізінде Ұлттық даму жоспарын іске асыру туралы есептің жобасын қалыптастырып, оны Үкіметке ұсынады.";</w:t>
      </w:r>
    </w:p>
    <w:bookmarkEnd w:id="3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58-тармақтың</w:t>
      </w:r>
      <w:r>
        <w:rPr>
          <w:rFonts w:ascii="Times New Roman"/>
          <w:b w:val="false"/>
          <w:i w:val="false"/>
          <w:color w:val="000000"/>
          <w:sz w:val="28"/>
        </w:rPr>
        <w:t xml:space="preserve"> бірінші бөлігі мынадай редакцияда жазылсын: </w:t>
      </w:r>
    </w:p>
    <w:bookmarkStart w:name="z522" w:id="383"/>
    <w:p>
      <w:pPr>
        <w:spacing w:after="0"/>
        <w:ind w:left="0"/>
        <w:jc w:val="both"/>
      </w:pPr>
      <w:r>
        <w:rPr>
          <w:rFonts w:ascii="Times New Roman"/>
          <w:b w:val="false"/>
          <w:i w:val="false"/>
          <w:color w:val="000000"/>
          <w:sz w:val="28"/>
        </w:rPr>
        <w:t>
      "58. Қазақстан Республикасының Жоғарғы Соты, Қазақстан Республикасының Конституциялық Соты, Қазақстан Республикасы Президентінің Әкімшілігі, Қазақстан Республикасы Президентінің Іс басқармасы, Қазақстан Республикасының Мемлекеттік күзет қызметі, Қазақстан Республикасы Үкіметінің Аппараты, Материалдық-техникалық қамтамасыз ету басқармасы, Қазақстан Республикасының Адам құқықтары жөніндегі ұлттық орталығы, Қазақстан Республикасының Жоғары аудиторлық палатасы, Қазақстан Республикасының Орталық сайлау комиссиясы, Қазақстан Республикасының Жоғары Сот Кеңесі, Қазақстан Республикасының Ұлттық қауіпсіздік комитеті, Қазақстан Республикасының Бас прокуратурасы, Қазақстан Республикасының Стратегиялық жоспарлау және реформалар жөніндегі агенттігі, Қазақстан Республикасының Қаржылық мониторинг агенттігі, Қазақстан Республикасының Мемлекеттік қызмет істері агенттігі, Қазақстан Республикасының Бәсекелестікті қорғау және дамыту агенттігі, астананың, облыстардың, республикалық маңызы бар қалалардың ревизиялық комиссиялары, жергілікті бюджеттен қаржыландырылатын мәслихаттардың аппараттары мемлекеттік органдардың даму жоспарларын әзірлемейді.";</w:t>
      </w:r>
    </w:p>
    <w:bookmarkEnd w:id="3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7-тараудың</w:t>
      </w:r>
      <w:r>
        <w:rPr>
          <w:rFonts w:ascii="Times New Roman"/>
          <w:b w:val="false"/>
          <w:i w:val="false"/>
          <w:color w:val="000000"/>
          <w:sz w:val="28"/>
        </w:rPr>
        <w:t xml:space="preserve"> тақырыбы мынадай редакцияда жазылсын: </w:t>
      </w:r>
    </w:p>
    <w:bookmarkStart w:name="z524" w:id="384"/>
    <w:p>
      <w:pPr>
        <w:spacing w:after="0"/>
        <w:ind w:left="0"/>
        <w:jc w:val="both"/>
      </w:pPr>
      <w:r>
        <w:rPr>
          <w:rFonts w:ascii="Times New Roman"/>
          <w:b w:val="false"/>
          <w:i w:val="false"/>
          <w:color w:val="000000"/>
          <w:sz w:val="28"/>
        </w:rPr>
        <w:t>
      "7-тарау. Астананың, облыстың, республикалық маңызы бар қаланың, ауданның (облыстық маңызы бар қаланың) даму жоспары";</w:t>
      </w:r>
    </w:p>
    <w:bookmarkEnd w:id="3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w:t>
      </w: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 xml:space="preserve"> және </w:t>
      </w:r>
      <w:r>
        <w:rPr>
          <w:rFonts w:ascii="Times New Roman"/>
          <w:b w:val="false"/>
          <w:i w:val="false"/>
          <w:color w:val="000000"/>
          <w:sz w:val="28"/>
        </w:rPr>
        <w:t>68-тармақтар</w:t>
      </w:r>
      <w:r>
        <w:rPr>
          <w:rFonts w:ascii="Times New Roman"/>
          <w:b w:val="false"/>
          <w:i w:val="false"/>
          <w:color w:val="000000"/>
          <w:sz w:val="28"/>
        </w:rPr>
        <w:t xml:space="preserve"> мынадай редакцияда жазылсын:</w:t>
      </w:r>
    </w:p>
    <w:bookmarkStart w:name="z526" w:id="385"/>
    <w:p>
      <w:pPr>
        <w:spacing w:after="0"/>
        <w:ind w:left="0"/>
        <w:jc w:val="both"/>
      </w:pPr>
      <w:r>
        <w:rPr>
          <w:rFonts w:ascii="Times New Roman"/>
          <w:b w:val="false"/>
          <w:i w:val="false"/>
          <w:color w:val="000000"/>
          <w:sz w:val="28"/>
        </w:rPr>
        <w:t>
      "66. Астананың, облыстың, республикалық маңызы бар қаланың, даму жоспары Мемлекеттік жоспарлау жүйесінің жоғары тұрған құжаттарына сәйкес тиісті аумақтың дамуын оның ерекшелігі мен өңірдің даму әлеуетін ескере отырып айқындайды.</w:t>
      </w:r>
    </w:p>
    <w:bookmarkEnd w:id="385"/>
    <w:bookmarkStart w:name="z527" w:id="386"/>
    <w:p>
      <w:pPr>
        <w:spacing w:after="0"/>
        <w:ind w:left="0"/>
        <w:jc w:val="both"/>
      </w:pPr>
      <w:r>
        <w:rPr>
          <w:rFonts w:ascii="Times New Roman"/>
          <w:b w:val="false"/>
          <w:i w:val="false"/>
          <w:color w:val="000000"/>
          <w:sz w:val="28"/>
        </w:rPr>
        <w:t>
      67. Астананың, облыстың, республикалық маңызы бар қаланың даму жоспарын астананың, облыстың, республикалық маңызы бар қаланың жергілікті атқарушы органы ең төменгі стандарттарды, елді мекендерге арналған өңірлік стандарттар жүйесін міндетті түрде қолдана отырып, өңірлік саясат жөніндегі уәкілетті органмен, мүдделі мемлекеттік органдармен келісу бойынша әрбір үш жыл сайын бесжылдық кезеңге әзірлейді және астананың, облыстың, республикалық маңызы бар қаланың жергілікті өкілді органының шешімімен бекітіледі.</w:t>
      </w:r>
    </w:p>
    <w:bookmarkEnd w:id="386"/>
    <w:bookmarkStart w:name="z528" w:id="387"/>
    <w:p>
      <w:pPr>
        <w:spacing w:after="0"/>
        <w:ind w:left="0"/>
        <w:jc w:val="both"/>
      </w:pPr>
      <w:r>
        <w:rPr>
          <w:rFonts w:ascii="Times New Roman"/>
          <w:b w:val="false"/>
          <w:i w:val="false"/>
          <w:color w:val="000000"/>
          <w:sz w:val="28"/>
        </w:rPr>
        <w:t>
      68. Астананың, облыстың, республикалық маңызы бар қаланың даму жоспарының нысаналы индикаторлары декомпозицияланған түйінді ұлттық индикаторлар мен Мемлекеттік жоспарлау жүйесінің жоғары тұрған құжаттарының индикаторларына қол жеткізуді қамтамасыз етеді.";</w:t>
      </w:r>
    </w:p>
    <w:bookmarkEnd w:id="3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71-тармақтың</w:t>
      </w:r>
      <w:r>
        <w:rPr>
          <w:rFonts w:ascii="Times New Roman"/>
          <w:b w:val="false"/>
          <w:i w:val="false"/>
          <w:color w:val="000000"/>
          <w:sz w:val="28"/>
        </w:rPr>
        <w:t xml:space="preserve"> екінші бөлігі мынадай редакцияда жазылсын: </w:t>
      </w:r>
    </w:p>
    <w:bookmarkStart w:name="z530" w:id="388"/>
    <w:p>
      <w:pPr>
        <w:spacing w:after="0"/>
        <w:ind w:left="0"/>
        <w:jc w:val="both"/>
      </w:pPr>
      <w:r>
        <w:rPr>
          <w:rFonts w:ascii="Times New Roman"/>
          <w:b w:val="false"/>
          <w:i w:val="false"/>
          <w:color w:val="000000"/>
          <w:sz w:val="28"/>
        </w:rPr>
        <w:t>
      "Жергілікті атқарушы органның бастамасы бойынша астананың, облыстың, республикалық маңызы бар қаланың, ауданның (облыстық маңызы бар қаланың) даму жоспарына ресми статистикалық ақпарат қалыптастырылмайтын және (немесе) орталық және салалық мемлекеттік органдар бекіткен есептеу әдістемелері жоқ нысаналы индикаторлар енгізілген жағдайда жергілікті атқарушы орган есептеу әдістемелерін әзірлеп, астананың, облыстың, республикалық маңызы бар қаланың, ауданның (облыстық маңызы бар қаланың) мемлекеттік жоспарлау жөніндегі уәкілетті органымен келісу бойынша бекітеді.";</w:t>
      </w:r>
    </w:p>
    <w:bookmarkEnd w:id="3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72-тармақ</w:t>
      </w:r>
      <w:r>
        <w:rPr>
          <w:rFonts w:ascii="Times New Roman"/>
          <w:b w:val="false"/>
          <w:i w:val="false"/>
          <w:color w:val="000000"/>
          <w:sz w:val="28"/>
        </w:rPr>
        <w:t xml:space="preserve"> мынадай редакцияда жазылсын: </w:t>
      </w:r>
    </w:p>
    <w:bookmarkStart w:name="z532" w:id="389"/>
    <w:p>
      <w:pPr>
        <w:spacing w:after="0"/>
        <w:ind w:left="0"/>
        <w:jc w:val="both"/>
      </w:pPr>
      <w:r>
        <w:rPr>
          <w:rFonts w:ascii="Times New Roman"/>
          <w:b w:val="false"/>
          <w:i w:val="false"/>
          <w:color w:val="000000"/>
          <w:sz w:val="28"/>
        </w:rPr>
        <w:t>
      "72. Астананың, облыстардың, республикалық маңызы бар қалалардың, аудандардың (облыстық маңызы бар қаланың) даму жоспарларына бюджет заңнамасының талаптары ескеріліп, мемлекеттік жоспарлау жөніндегі уәкілетті орган айқындаған тәртіпке және нысанға сәйкес әзірленген инвестициялық жоспарлар қоса беріледі.";</w:t>
      </w:r>
    </w:p>
    <w:bookmarkEnd w:id="3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w:t>
      </w:r>
      <w:r>
        <w:rPr>
          <w:rFonts w:ascii="Times New Roman"/>
          <w:b w:val="false"/>
          <w:i w:val="false"/>
          <w:color w:val="000000"/>
          <w:sz w:val="28"/>
        </w:rPr>
        <w:t xml:space="preserve">, </w:t>
      </w:r>
      <w:r>
        <w:rPr>
          <w:rFonts w:ascii="Times New Roman"/>
          <w:b w:val="false"/>
          <w:i w:val="false"/>
          <w:color w:val="000000"/>
          <w:sz w:val="28"/>
        </w:rPr>
        <w:t>75</w:t>
      </w:r>
      <w:r>
        <w:rPr>
          <w:rFonts w:ascii="Times New Roman"/>
          <w:b w:val="false"/>
          <w:i w:val="false"/>
          <w:color w:val="000000"/>
          <w:sz w:val="28"/>
        </w:rPr>
        <w:t xml:space="preserve">, </w:t>
      </w:r>
      <w:r>
        <w:rPr>
          <w:rFonts w:ascii="Times New Roman"/>
          <w:b w:val="false"/>
          <w:i w:val="false"/>
          <w:color w:val="000000"/>
          <w:sz w:val="28"/>
        </w:rPr>
        <w:t>76</w:t>
      </w:r>
      <w:r>
        <w:rPr>
          <w:rFonts w:ascii="Times New Roman"/>
          <w:b w:val="false"/>
          <w:i w:val="false"/>
          <w:color w:val="000000"/>
          <w:sz w:val="28"/>
        </w:rPr>
        <w:t xml:space="preserve">, </w:t>
      </w:r>
      <w:r>
        <w:rPr>
          <w:rFonts w:ascii="Times New Roman"/>
          <w:b w:val="false"/>
          <w:i w:val="false"/>
          <w:color w:val="000000"/>
          <w:sz w:val="28"/>
        </w:rPr>
        <w:t>77</w:t>
      </w:r>
      <w:r>
        <w:rPr>
          <w:rFonts w:ascii="Times New Roman"/>
          <w:b w:val="false"/>
          <w:i w:val="false"/>
          <w:color w:val="000000"/>
          <w:sz w:val="28"/>
        </w:rPr>
        <w:t xml:space="preserve"> және </w:t>
      </w:r>
      <w:r>
        <w:rPr>
          <w:rFonts w:ascii="Times New Roman"/>
          <w:b w:val="false"/>
          <w:i w:val="false"/>
          <w:color w:val="000000"/>
          <w:sz w:val="28"/>
        </w:rPr>
        <w:t>78-тармақтар</w:t>
      </w:r>
      <w:r>
        <w:rPr>
          <w:rFonts w:ascii="Times New Roman"/>
          <w:b w:val="false"/>
          <w:i w:val="false"/>
          <w:color w:val="000000"/>
          <w:sz w:val="28"/>
        </w:rPr>
        <w:t xml:space="preserve"> мынадай редакцияда жазылсын:</w:t>
      </w:r>
    </w:p>
    <w:bookmarkStart w:name="z534" w:id="390"/>
    <w:p>
      <w:pPr>
        <w:spacing w:after="0"/>
        <w:ind w:left="0"/>
        <w:jc w:val="both"/>
      </w:pPr>
      <w:r>
        <w:rPr>
          <w:rFonts w:ascii="Times New Roman"/>
          <w:b w:val="false"/>
          <w:i w:val="false"/>
          <w:color w:val="000000"/>
          <w:sz w:val="28"/>
        </w:rPr>
        <w:t>
      "74. Астананың, облыстың, республикалық маңызы бар қаланың, ауданның (облыстық маңызы бар қаланың) даму жоспарын іске асыру инвестициялық жоспарды орындау арқылы жүзеге асырылады.</w:t>
      </w:r>
    </w:p>
    <w:bookmarkEnd w:id="390"/>
    <w:bookmarkStart w:name="z535" w:id="391"/>
    <w:p>
      <w:pPr>
        <w:spacing w:after="0"/>
        <w:ind w:left="0"/>
        <w:jc w:val="both"/>
      </w:pPr>
      <w:r>
        <w:rPr>
          <w:rFonts w:ascii="Times New Roman"/>
          <w:b w:val="false"/>
          <w:i w:val="false"/>
          <w:color w:val="000000"/>
          <w:sz w:val="28"/>
        </w:rPr>
        <w:t>
      75. Астананың, облыстың, республикалық маңызы бар қаланың, ауданның (облыстық маңызы бар қаланың) даму жоспарын мониторингілеуді тиісті аумақтың бірлесіп орындаушы мемлекеттік органдарымен бірге тиісінше астананың, облыстың, республикалық маңызы бар қаланың, ауданның (облыстық маңызы бар қаланың) мемлекеттік жоспарлау жөніндегі жергілікті уәкілетті органы астананың, облыстың, республикалық маңызы бар қаланың, ауданның (облыстық маңызы бар қаланың) даму жоспарына қатысатын бірлесіп орындаушы мемлекеттік органдар ұсынатын іске асырылу барысы туралы ақпараттың негізінде және қоғамдық мониторинг қорытындыларын ескере отырып олардың іске асырылуы туралы есептерді қалыптастыру жолымен жүргізеді.</w:t>
      </w:r>
    </w:p>
    <w:bookmarkEnd w:id="391"/>
    <w:bookmarkStart w:name="z536" w:id="392"/>
    <w:p>
      <w:pPr>
        <w:spacing w:after="0"/>
        <w:ind w:left="0"/>
        <w:jc w:val="both"/>
      </w:pPr>
      <w:r>
        <w:rPr>
          <w:rFonts w:ascii="Times New Roman"/>
          <w:b w:val="false"/>
          <w:i w:val="false"/>
          <w:color w:val="000000"/>
          <w:sz w:val="28"/>
        </w:rPr>
        <w:t>
      76. Астананың, облыстың, республикалық маңызы бар қаланың, ауданның (облыстық маңызы бар қаланың) даму жоспары мен оның іске асырылуы туралы есеп заңнамада белгіленген тәртіппен жариялануға тиіс.</w:t>
      </w:r>
    </w:p>
    <w:bookmarkEnd w:id="392"/>
    <w:bookmarkStart w:name="z537" w:id="393"/>
    <w:p>
      <w:pPr>
        <w:spacing w:after="0"/>
        <w:ind w:left="0"/>
        <w:jc w:val="both"/>
      </w:pPr>
      <w:r>
        <w:rPr>
          <w:rFonts w:ascii="Times New Roman"/>
          <w:b w:val="false"/>
          <w:i w:val="false"/>
          <w:color w:val="000000"/>
          <w:sz w:val="28"/>
        </w:rPr>
        <w:t>
      77. Жергілікті атқарушы органның және мемлекеттік жоспарлау жөніндегі уәкілетті органның интернет-ресурсына орналастырылған астананың, облыстың, республикалық маңызы бар қаланың, ауданның (облыстық маңызы бар қаланың) даму жоспары мазмұнының дұрыстығы мен толықтығы үшін жауапкершілік астананың, облыстың, республикалық маңызы бар қаланың, ауданның (облыстық маңызы бар қаланың) жергілікті атқарушы органы – астананың, облыстың, республикалық маңызы бар қаланың, ауданның (облыстық маңызы бар қаланың) даму жоспарын әзірлеушіге жүктеледі.</w:t>
      </w:r>
    </w:p>
    <w:bookmarkEnd w:id="393"/>
    <w:bookmarkStart w:name="z538" w:id="394"/>
    <w:p>
      <w:pPr>
        <w:spacing w:after="0"/>
        <w:ind w:left="0"/>
        <w:jc w:val="both"/>
      </w:pPr>
      <w:r>
        <w:rPr>
          <w:rFonts w:ascii="Times New Roman"/>
          <w:b w:val="false"/>
          <w:i w:val="false"/>
          <w:color w:val="000000"/>
          <w:sz w:val="28"/>
        </w:rPr>
        <w:t>
      78. Мына:</w:t>
      </w:r>
    </w:p>
    <w:bookmarkEnd w:id="394"/>
    <w:bookmarkStart w:name="z539" w:id="395"/>
    <w:p>
      <w:pPr>
        <w:spacing w:after="0"/>
        <w:ind w:left="0"/>
        <w:jc w:val="both"/>
      </w:pPr>
      <w:r>
        <w:rPr>
          <w:rFonts w:ascii="Times New Roman"/>
          <w:b w:val="false"/>
          <w:i w:val="false"/>
          <w:color w:val="000000"/>
          <w:sz w:val="28"/>
        </w:rPr>
        <w:t>
      1) республикалық бюджет және оларға өзгерістер мен толықтырулар енгізу туралы заңдарды қоспағанда, Қазақстан Республикасының жаңа заңдары қабылданған не оларға өзгерістер және (немесе) толықтырулар енгізілген;</w:t>
      </w:r>
    </w:p>
    <w:bookmarkEnd w:id="395"/>
    <w:bookmarkStart w:name="z540" w:id="396"/>
    <w:p>
      <w:pPr>
        <w:spacing w:after="0"/>
        <w:ind w:left="0"/>
        <w:jc w:val="both"/>
      </w:pPr>
      <w:r>
        <w:rPr>
          <w:rFonts w:ascii="Times New Roman"/>
          <w:b w:val="false"/>
          <w:i w:val="false"/>
          <w:color w:val="000000"/>
          <w:sz w:val="28"/>
        </w:rPr>
        <w:t>
      2) Мемлекеттік жоспарлау жүйесінің жаңа құжаттары қабылданған не оларға өзгерістер және (немесе) толықтырулар енгізілген;</w:t>
      </w:r>
    </w:p>
    <w:bookmarkEnd w:id="396"/>
    <w:bookmarkStart w:name="z541" w:id="397"/>
    <w:p>
      <w:pPr>
        <w:spacing w:after="0"/>
        <w:ind w:left="0"/>
        <w:jc w:val="both"/>
      </w:pPr>
      <w:r>
        <w:rPr>
          <w:rFonts w:ascii="Times New Roman"/>
          <w:b w:val="false"/>
          <w:i w:val="false"/>
          <w:color w:val="000000"/>
          <w:sz w:val="28"/>
        </w:rPr>
        <w:t>
      3) мемлекеттік органның функциялары, құрылымы әкімшілік-аумақтық құрылысы өзгерген;</w:t>
      </w:r>
    </w:p>
    <w:bookmarkEnd w:id="397"/>
    <w:bookmarkStart w:name="z542" w:id="398"/>
    <w:p>
      <w:pPr>
        <w:spacing w:after="0"/>
        <w:ind w:left="0"/>
        <w:jc w:val="both"/>
      </w:pPr>
      <w:r>
        <w:rPr>
          <w:rFonts w:ascii="Times New Roman"/>
          <w:b w:val="false"/>
          <w:i w:val="false"/>
          <w:color w:val="000000"/>
          <w:sz w:val="28"/>
        </w:rPr>
        <w:t>
      4) Президенттің және (немесе) Үкіметтің тапсырмаларын іске асыру қажет болған;</w:t>
      </w:r>
    </w:p>
    <w:bookmarkEnd w:id="398"/>
    <w:bookmarkStart w:name="z543" w:id="399"/>
    <w:p>
      <w:pPr>
        <w:spacing w:after="0"/>
        <w:ind w:left="0"/>
        <w:jc w:val="both"/>
      </w:pPr>
      <w:r>
        <w:rPr>
          <w:rFonts w:ascii="Times New Roman"/>
          <w:b w:val="false"/>
          <w:i w:val="false"/>
          <w:color w:val="000000"/>
          <w:sz w:val="28"/>
        </w:rPr>
        <w:t>
      5) салалық мемлекеттік органдар мен мемлекеттік жоспарлау жөніндегі уәкілетті органның келісуі бойынша ауданның (облыстық маңызы бар қаланың) даму жоспарына қатысты бөлігінде облыс әкімінің оң шешімі болған жағдайда астананың, облыстың, республикалық маңызы бар қаланың, ауданның (облыстық маңызы бар қаланың) даму жоспарына өзгерістер мен толықтырулар енгізуге жол беріледі.";</w:t>
      </w:r>
    </w:p>
    <w:bookmarkEnd w:id="3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94-тармақ</w:t>
      </w:r>
      <w:r>
        <w:rPr>
          <w:rFonts w:ascii="Times New Roman"/>
          <w:b w:val="false"/>
          <w:i w:val="false"/>
          <w:color w:val="000000"/>
          <w:sz w:val="28"/>
        </w:rPr>
        <w:t xml:space="preserve"> мынадай редакцияда жазылсын: </w:t>
      </w:r>
    </w:p>
    <w:bookmarkStart w:name="z545" w:id="400"/>
    <w:p>
      <w:pPr>
        <w:spacing w:after="0"/>
        <w:ind w:left="0"/>
        <w:jc w:val="both"/>
      </w:pPr>
      <w:r>
        <w:rPr>
          <w:rFonts w:ascii="Times New Roman"/>
          <w:b w:val="false"/>
          <w:i w:val="false"/>
          <w:color w:val="000000"/>
          <w:sz w:val="28"/>
        </w:rPr>
        <w:t>
      "94. Қазақстан Республикасы Үкіметінің 2024 жылғы 29 сәуірдегі № 350 қаулысымен бекітілген Мемлекеттік жоспарлау жүйесі қолданысқа енгізілгенге дейін қабылданған өңірлерді әлеуметтік-экономикалық дамытудың кешенді жоспарлары және ұлттық жобалар, салаларды/аяларды дамыту тұжырымдамаларының мақсаттары мен міндеттері астананың, облыстардың, республикалық маңызы бар қалалардың, ауданның (облыстық маңызы бар қала) даму жоспарларына интеграцияланады.".</w:t>
      </w:r>
    </w:p>
    <w:bookmarkEnd w:id="400"/>
    <w:bookmarkStart w:name="z546" w:id="401"/>
    <w:p>
      <w:pPr>
        <w:spacing w:after="0"/>
        <w:ind w:left="0"/>
        <w:jc w:val="both"/>
      </w:pPr>
      <w:r>
        <w:rPr>
          <w:rFonts w:ascii="Times New Roman"/>
          <w:b w:val="false"/>
          <w:i w:val="false"/>
          <w:color w:val="000000"/>
          <w:sz w:val="28"/>
        </w:rPr>
        <w:t xml:space="preserve">
      38. "Бюджет қаражаты есебінен қызметтік іссапарларға, оның ішінде шет мемлекеттерге қызметтік іссапарларға арналған шығыстарды өтеу қағидаларын бекіту туралы" Қазақстан Республикасы Үкіметінің 2018 жылғы 11 мамырдағы № 256 </w:t>
      </w:r>
      <w:r>
        <w:rPr>
          <w:rFonts w:ascii="Times New Roman"/>
          <w:b w:val="false"/>
          <w:i w:val="false"/>
          <w:color w:val="000000"/>
          <w:sz w:val="28"/>
        </w:rPr>
        <w:t>қаулысында</w:t>
      </w:r>
      <w:r>
        <w:rPr>
          <w:rFonts w:ascii="Times New Roman"/>
          <w:b w:val="false"/>
          <w:i w:val="false"/>
          <w:color w:val="000000"/>
          <w:sz w:val="28"/>
        </w:rPr>
        <w:t>:</w:t>
      </w:r>
    </w:p>
    <w:bookmarkEnd w:id="401"/>
    <w:bookmarkStart w:name="z547" w:id="402"/>
    <w:p>
      <w:pPr>
        <w:spacing w:after="0"/>
        <w:ind w:left="0"/>
        <w:jc w:val="both"/>
      </w:pPr>
      <w:r>
        <w:rPr>
          <w:rFonts w:ascii="Times New Roman"/>
          <w:b w:val="false"/>
          <w:i w:val="false"/>
          <w:color w:val="000000"/>
          <w:sz w:val="28"/>
        </w:rPr>
        <w:t xml:space="preserve">
      көрсетілген қаулымен бекітілген Бюджет қаражаты есебінен қызметтік іссапарларға, оның ішінде шет мемлекеттерге қызметтік іссапарларға арналған шығыстарды өтеу </w:t>
      </w:r>
      <w:r>
        <w:rPr>
          <w:rFonts w:ascii="Times New Roman"/>
          <w:b w:val="false"/>
          <w:i w:val="false"/>
          <w:color w:val="000000"/>
          <w:sz w:val="28"/>
        </w:rPr>
        <w:t>қағидаларында</w:t>
      </w:r>
      <w:r>
        <w:rPr>
          <w:rFonts w:ascii="Times New Roman"/>
          <w:b w:val="false"/>
          <w:i w:val="false"/>
          <w:color w:val="000000"/>
          <w:sz w:val="28"/>
        </w:rPr>
        <w:t>:</w:t>
      </w:r>
    </w:p>
    <w:bookmarkEnd w:id="4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екінші абзацы мынадай редакцияда жазылсын: </w:t>
      </w:r>
    </w:p>
    <w:bookmarkStart w:name="z550" w:id="403"/>
    <w:p>
      <w:pPr>
        <w:spacing w:after="0"/>
        <w:ind w:left="0"/>
        <w:jc w:val="both"/>
      </w:pPr>
      <w:r>
        <w:rPr>
          <w:rFonts w:ascii="Times New Roman"/>
          <w:b w:val="false"/>
          <w:i w:val="false"/>
          <w:color w:val="000000"/>
          <w:sz w:val="28"/>
        </w:rPr>
        <w:t>
      "Қазақстан Республикасының Вице-Президенті, мемлекеттiк мекемелердiң басшылары мен басшыларының орынбасарлары, орталық мемлекеттік органдардың аппарат басшылары, Қазақстан Республикасы Конституциялық Сотының судьялары, Қазақстан Халық Кеңесінің Төрағасы, Қазақстан Республикасы Президентінің көмекшілері, Қазақстан Республикасы Президенті Кеңсесінің Бастығы, сондай-ақ Қазақстан Республикасы Құрылтайының депутаттары мен Жоғарғы Сотының судьялары үшін тұрғын үй-жайды жалдау жөнiндегi шығыстарды өтеу нормасы Астана, Алматы, Шымкент, Атырау, Ақтау және Байқоңыр қалаларында тәулiгiне айлық есептiк көрсеткiштің он еселенген мөлшерiнен, облыс орталықтары мен облыстық маңызы бар қалаларда айлық есептік көрсеткіштің жеті еселенген мөлшерінен және аудан орталықтары мен аудандық маңызы бар қалаларда және Ақмола облысы Бурабай ауданының Бурабай кентінде айлық есептік көрсеткіштің бес еселенген мөлшерінен аспауға тиiс;";</w:t>
      </w:r>
    </w:p>
    <w:bookmarkEnd w:id="403"/>
    <w:bookmarkStart w:name="z551" w:id="404"/>
    <w:p>
      <w:pPr>
        <w:spacing w:after="0"/>
        <w:ind w:left="0"/>
        <w:jc w:val="both"/>
      </w:pPr>
      <w:r>
        <w:rPr>
          <w:rFonts w:ascii="Times New Roman"/>
          <w:b w:val="false"/>
          <w:i w:val="false"/>
          <w:color w:val="000000"/>
          <w:sz w:val="28"/>
        </w:rPr>
        <w:t>
      3) тармақшаның алтыншы абзацы мынадай редакцияда жазылсын:</w:t>
      </w:r>
    </w:p>
    <w:bookmarkEnd w:id="404"/>
    <w:bookmarkStart w:name="z552" w:id="405"/>
    <w:p>
      <w:pPr>
        <w:spacing w:after="0"/>
        <w:ind w:left="0"/>
        <w:jc w:val="both"/>
      </w:pPr>
      <w:r>
        <w:rPr>
          <w:rFonts w:ascii="Times New Roman"/>
          <w:b w:val="false"/>
          <w:i w:val="false"/>
          <w:color w:val="000000"/>
          <w:sz w:val="28"/>
        </w:rPr>
        <w:t>
      "Қазақстан Республикасының Вице-Президентіне, Қазақстан Республикасы Құрылтайының Төрағасына, Қазақстан Республикасы Құрылтайы Төрағасының орынбасарларына, Қазақстан Республикасы Жоғарғы Сотының Төрағасына, Қазақстан Республикасы Премьер-Министрiнiң бiрiншi орынбасарына, Қазақстан Республикасы Премьер-Министрiнiң орынбасарларына, Қазақстан Халық Кеңесінің Төрағасына, Қазақстан Республикасы Президенті Әкімшілігінің Басшысына, Қазақстан Республикасы Президентінің көмекшілеріне, Қазақстан Республикасы Қауіпсіздік Кеңесінің Хатшысына, Қазақстан Республикасы Президенті Кеңсесінің Бастығына және Қазақстан Республикасының заңнамасына сәйкес оларға теңестірілген тұлғаларға әуе көлігімен жол жүрген кезде "Бизнес" класты авиабилет құны бойынша;";</w:t>
      </w:r>
    </w:p>
    <w:bookmarkEnd w:id="4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555" w:id="406"/>
    <w:p>
      <w:pPr>
        <w:spacing w:after="0"/>
        <w:ind w:left="0"/>
        <w:jc w:val="both"/>
      </w:pPr>
      <w:r>
        <w:rPr>
          <w:rFonts w:ascii="Times New Roman"/>
          <w:b w:val="false"/>
          <w:i w:val="false"/>
          <w:color w:val="000000"/>
          <w:sz w:val="28"/>
        </w:rPr>
        <w:t>
      "1) Қазақстан Республикасының Президенті, Қазақстан Республикасының Вице-Президенті, Қазақстан Республикасының Премьер-Министрі, Қазақстан Республикасының Құрылтайының Төрағасы, Қазақстан Халық Кеңесінің Төрағасы, сондай-ақ олармен бірге жүретін адамдар (Қазақстан Республикасы Президентінің, Қазақстан Республикасының Вице-Президентінің, Қазақстан Республикасы Премьер-Министрінің, Қазақстан Республикасының Құрылтайы Төрағасының, Қазақстан Халық Кеңесінің Төрағасының жұбайлары), Қазақстан Республикасы Мемлекеттік күзет қызметінің қызметкерлері (күзетілетін тұлғамен бірге жүргенде) шетелге жол жүрген кезде шетелдік валютадағы көліктік шығыстар 1-класты авиабилет құны мөлшерінде өтеледі;</w:t>
      </w:r>
    </w:p>
    <w:bookmarkEnd w:id="406"/>
    <w:bookmarkStart w:name="z556" w:id="407"/>
    <w:p>
      <w:pPr>
        <w:spacing w:after="0"/>
        <w:ind w:left="0"/>
        <w:jc w:val="both"/>
      </w:pPr>
      <w:r>
        <w:rPr>
          <w:rFonts w:ascii="Times New Roman"/>
          <w:b w:val="false"/>
          <w:i w:val="false"/>
          <w:color w:val="000000"/>
          <w:sz w:val="28"/>
        </w:rPr>
        <w:t>
      2) Қазақстан Республикасының Президенті Әкімшілігінің Басшысы, Қазақстан Республикасы Конституциялық Сотының Төрағасы, Қазақстан Республикасы Жоғары Сот Кеңесінің Төрағасы, Қазақстан Республикасы Жоғарғы Сотының Төрағасы, Қазақстан Республикасы Орталық сайлау комиссиясының төрағасы, Қазақстан Республикасы Премьер-Министрінің орынбасарлары, Қазақстан Республикасы Конституциялық Соты Төрағасының орынбасары, Қауіпсіздік Кеңесінің хатшысы, Қазақстан Республикасы Президенті Кеңсесінің Бастығы, Қазақстан Республикасының шетелдегі төтенше және өкілетті елшілері, Қазақстан Республикасының Бас прокуроры, Қазақстан Республикасы Ұлттық қауіпсіздік комитетінің төрағасы, Қазақстан Республикасы Құрылтайы Төрағасының орынбасарлары, Қазақстан Республикасы Президентінің Іс басқарушысы, Қазақстан Республикасы Президентінің көмекшілері, Қазақстан Республикасы Президентінің кеңесшілері, Қауіпсіздік Кеңесі хатшысының орынбасары, Қазақстан Республикасының Президентіне тікелей бағынатын және есеп беретін орталық мемлекеттік органдардың басшылары, орталық атқарушы органдардың басшылары, астананың, облыстардың, республикалық маңызы бар қалалардың әкімдері, Қазақстан Республикасы Құрылтайының тұрақты комитеттерінің төрағалары, Қазақстан Республикасының Үкіметі Аппаратының Басшысы, Қазақстан Республикасындағы Адам құқықтары жөніндегі уәкіл, Қазақстан Республикасының Президенті Әкімшілігінің құрылымдық бөлімшелерінің басшылары, Қазақстан Республикасы Үкіметінің Аппараты Басшысының орынбасарлары, Қазақстан Республикасының Президенті тағайындайтын орталық мемлекеттік органдар басшыларының орынбасарлары, орталық мемлекеттік органдар басшыларының бірінші орынбасарлары және орынбасарлары, аппарат басшылары, Қазақстан Республикасының Дүниежүзілік сауда ұйымына (ДСҰ) кіруі жөніндегі келіссөздердегі Қазақстан Республикасының арнайы өкілі, Қазақстан Республикасының Еуропадағы қауіпсіздік және ынтымақтастық ұйымымен (ЕҚЫҰ) ынтымақтастық мәселелері жөніндегі арнайы өкілі, Қазақстан Республикасынан Құқық арқылы демократия үшін Еуропалық комиссияның (Еуропа Кеңесінің Венеция комиссиясы) мүшесі, Қазақстан Республикасының Халықаралық ұйымдар жанындағы тұрақты өкілі, Қазақстан Республикасының Халықаралық ұйымдар жанындағы өкілетті өкілі, Қазақстан Республикасы Жоғары аудиторлық палатасының мүшелері қызмет бабындағы істер бойынша шетелге жол жүрген кезде көліктік шығыстар "Бизнес" класты авиабилет құны мөлшерінде шетелдік валютада өтеледі;";</w:t>
      </w:r>
    </w:p>
    <w:bookmarkEnd w:id="4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w:t>
      </w:r>
      <w:r>
        <w:rPr>
          <w:rFonts w:ascii="Times New Roman"/>
          <w:b w:val="false"/>
          <w:i w:val="false"/>
          <w:color w:val="000000"/>
          <w:sz w:val="28"/>
        </w:rPr>
        <w:t>:</w:t>
      </w:r>
    </w:p>
    <w:bookmarkStart w:name="z558" w:id="408"/>
    <w:p>
      <w:pPr>
        <w:spacing w:after="0"/>
        <w:ind w:left="0"/>
        <w:jc w:val="both"/>
      </w:pPr>
      <w:r>
        <w:rPr>
          <w:rFonts w:ascii="Times New Roman"/>
          <w:b w:val="false"/>
          <w:i w:val="false"/>
          <w:color w:val="000000"/>
          <w:sz w:val="28"/>
        </w:rPr>
        <w:t>
      төртінші абзац мынадай редакцияда жазылсын:</w:t>
      </w:r>
    </w:p>
    <w:bookmarkEnd w:id="408"/>
    <w:bookmarkStart w:name="z559" w:id="409"/>
    <w:p>
      <w:pPr>
        <w:spacing w:after="0"/>
        <w:ind w:left="0"/>
        <w:jc w:val="both"/>
      </w:pPr>
      <w:r>
        <w:rPr>
          <w:rFonts w:ascii="Times New Roman"/>
          <w:b w:val="false"/>
          <w:i w:val="false"/>
          <w:color w:val="000000"/>
          <w:sz w:val="28"/>
        </w:rPr>
        <w:t>
      "Қазақстан Республикасы Құрылтайының депутаттары, Қазақстан Республикасы Конституциялық Сотының судьялары, Қазақстан Республикасы Президентінің Әкімшілігі құрылымдық бөлімшелерінің басшылары, Қазақстан Республикасының орталық мемлекеттік органдары басшыларының бірінші орынбасарлары, орынбасарлары, орталық мемлекеттік органдардың аппарат басшылары, астана, облыстар, республикалық маңызы бар қалалар әкімдерінің орынбасарлары, Қазақстан Республикасының Дүниежүзілік сауда ұйымына (ДСҰ) кіруі жөніндегі келіссөздердегі Қазақстан Республикасының арнайы өкілі, Қазақстан Республикасының Еуропадағы қауіпсіздік және ынтымақтастық жөніндегі ұйымымен (ЕҚЫҰ) ынтымақтастық мәселелері жөніндегі арнайы өкілі, Қазақстан Республикасынан Құқық арқылы демократия үшін Еуропалық комиссияның (Еуропа Кеңесінің Венеция комиссиясы) мүшесі, Қазақстан Республикасы Жоғары аудиторлық палатасының мүшелері үшін жартылай люкс сыныптамасындағы қонақүйдің бір орындық нөмірінің құны бойынша;";</w:t>
      </w:r>
    </w:p>
    <w:bookmarkEnd w:id="409"/>
    <w:bookmarkStart w:name="z560" w:id="410"/>
    <w:p>
      <w:pPr>
        <w:spacing w:after="0"/>
        <w:ind w:left="0"/>
        <w:jc w:val="both"/>
      </w:pPr>
      <w:r>
        <w:rPr>
          <w:rFonts w:ascii="Times New Roman"/>
          <w:b w:val="false"/>
          <w:i w:val="false"/>
          <w:color w:val="000000"/>
          <w:sz w:val="28"/>
        </w:rPr>
        <w:t>
      алтыншы абзац мынадай редакцияда жазылсын:</w:t>
      </w:r>
    </w:p>
    <w:bookmarkEnd w:id="410"/>
    <w:bookmarkStart w:name="z561" w:id="411"/>
    <w:p>
      <w:pPr>
        <w:spacing w:after="0"/>
        <w:ind w:left="0"/>
        <w:jc w:val="both"/>
      </w:pPr>
      <w:r>
        <w:rPr>
          <w:rFonts w:ascii="Times New Roman"/>
          <w:b w:val="false"/>
          <w:i w:val="false"/>
          <w:color w:val="000000"/>
          <w:sz w:val="28"/>
        </w:rPr>
        <w:t>
      "Қазақстан Республикасының Мемлекет басшысымен, Қазақстан Республикасының Вице-Президентімен, Қазақстан Республикасының Премьер-Министрімен, Қазақстан Республикасының Құрылтайының Төрағасымен, Қазақстан Халық Кеңесінің Төрағасымен бірге жүретін адамдар үшін іс жүзіндегі шығындар бойынша, оның ішінде броньдау бойынша шығыстар;";</w:t>
      </w:r>
    </w:p>
    <w:bookmarkEnd w:id="411"/>
    <w:bookmarkStart w:name="z562" w:id="412"/>
    <w:p>
      <w:pPr>
        <w:spacing w:after="0"/>
        <w:ind w:left="0"/>
        <w:jc w:val="both"/>
      </w:pPr>
      <w:r>
        <w:rPr>
          <w:rFonts w:ascii="Times New Roman"/>
          <w:b w:val="false"/>
          <w:i w:val="false"/>
          <w:color w:val="000000"/>
          <w:sz w:val="28"/>
        </w:rPr>
        <w:t>
      7-1) тармақшада орыс тіліндегі мәтінге өзгеріс енгізілді, қазақ тіліндегі мәтін өзгермейді.</w:t>
      </w:r>
    </w:p>
    <w:bookmarkEnd w:id="412"/>
    <w:bookmarkStart w:name="z563" w:id="413"/>
    <w:p>
      <w:pPr>
        <w:spacing w:after="0"/>
        <w:ind w:left="0"/>
        <w:jc w:val="both"/>
      </w:pPr>
      <w:r>
        <w:rPr>
          <w:rFonts w:ascii="Times New Roman"/>
          <w:b w:val="false"/>
          <w:i w:val="false"/>
          <w:color w:val="000000"/>
          <w:sz w:val="28"/>
        </w:rPr>
        <w:t xml:space="preserve">
      39. "Қазақстан Республикасы арнаулы мемлекеттік органдарының қызметкерлері мен олардың отбасы мүшелерінің шығындарын өтеудің кейбір мәселелері туралы" Қазақстан Республикасы Үкіметінің 2019 жылғы 11 ақпандағы № 49 </w:t>
      </w:r>
      <w:r>
        <w:rPr>
          <w:rFonts w:ascii="Times New Roman"/>
          <w:b w:val="false"/>
          <w:i w:val="false"/>
          <w:color w:val="000000"/>
          <w:sz w:val="28"/>
        </w:rPr>
        <w:t>қаулысында</w:t>
      </w:r>
      <w:r>
        <w:rPr>
          <w:rFonts w:ascii="Times New Roman"/>
          <w:b w:val="false"/>
          <w:i w:val="false"/>
          <w:color w:val="000000"/>
          <w:sz w:val="28"/>
        </w:rPr>
        <w:t>:</w:t>
      </w:r>
    </w:p>
    <w:bookmarkEnd w:id="413"/>
    <w:bookmarkStart w:name="z564" w:id="414"/>
    <w:p>
      <w:pPr>
        <w:spacing w:after="0"/>
        <w:ind w:left="0"/>
        <w:jc w:val="both"/>
      </w:pPr>
      <w:r>
        <w:rPr>
          <w:rFonts w:ascii="Times New Roman"/>
          <w:b w:val="false"/>
          <w:i w:val="false"/>
          <w:color w:val="000000"/>
          <w:sz w:val="28"/>
        </w:rPr>
        <w:t xml:space="preserve">
      көрсетілген қаулымен бекітілген Қызмет бабымен ауысқан және қызметтен шығарылған кезде арнаулы мемлекеттік органдар қызметкерлерінің (курсанттардан, тыңдаушылардан басқа) жеке мүлкін тасымалдау шығындарын өтеу </w:t>
      </w:r>
      <w:r>
        <w:rPr>
          <w:rFonts w:ascii="Times New Roman"/>
          <w:b w:val="false"/>
          <w:i w:val="false"/>
          <w:color w:val="000000"/>
          <w:sz w:val="28"/>
        </w:rPr>
        <w:t>қағидаларында</w:t>
      </w:r>
      <w:r>
        <w:rPr>
          <w:rFonts w:ascii="Times New Roman"/>
          <w:b w:val="false"/>
          <w:i w:val="false"/>
          <w:color w:val="000000"/>
          <w:sz w:val="28"/>
        </w:rPr>
        <w:t>:</w:t>
      </w:r>
    </w:p>
    <w:bookmarkEnd w:id="414"/>
    <w:bookmarkStart w:name="z565" w:id="415"/>
    <w:p>
      <w:pPr>
        <w:spacing w:after="0"/>
        <w:ind w:left="0"/>
        <w:jc w:val="both"/>
      </w:pPr>
      <w:r>
        <w:rPr>
          <w:rFonts w:ascii="Times New Roman"/>
          <w:b w:val="false"/>
          <w:i w:val="false"/>
          <w:color w:val="000000"/>
          <w:sz w:val="28"/>
        </w:rPr>
        <w:t>
      6-1-тармақтың үшінші бөлігіне орыс тіліндегі мәтінге өзгеріс енгізілді, қазақ тіліндегі мәтін өзгермейді.</w:t>
      </w:r>
    </w:p>
    <w:bookmarkEnd w:id="415"/>
    <w:bookmarkStart w:name="z566" w:id="416"/>
    <w:p>
      <w:pPr>
        <w:spacing w:after="0"/>
        <w:ind w:left="0"/>
        <w:jc w:val="both"/>
      </w:pPr>
      <w:r>
        <w:rPr>
          <w:rFonts w:ascii="Times New Roman"/>
          <w:b w:val="false"/>
          <w:i w:val="false"/>
          <w:color w:val="000000"/>
          <w:sz w:val="28"/>
        </w:rPr>
        <w:t xml:space="preserve">
      40. "Басымдығы бар халықаралық авиамаршруттар үшін авиациялық отынды субсидиялау қағидаларын бекіту туралы" Қазақстан Республикасы Үкіметінің 2019 жылғы 10 қыркүйектегі № 675 </w:t>
      </w:r>
      <w:r>
        <w:rPr>
          <w:rFonts w:ascii="Times New Roman"/>
          <w:b w:val="false"/>
          <w:i w:val="false"/>
          <w:color w:val="000000"/>
          <w:sz w:val="28"/>
        </w:rPr>
        <w:t>қаулысында</w:t>
      </w:r>
      <w:r>
        <w:rPr>
          <w:rFonts w:ascii="Times New Roman"/>
          <w:b w:val="false"/>
          <w:i w:val="false"/>
          <w:color w:val="000000"/>
          <w:sz w:val="28"/>
        </w:rPr>
        <w:t>:</w:t>
      </w:r>
    </w:p>
    <w:bookmarkEnd w:id="416"/>
    <w:bookmarkStart w:name="z567" w:id="417"/>
    <w:p>
      <w:pPr>
        <w:spacing w:after="0"/>
        <w:ind w:left="0"/>
        <w:jc w:val="both"/>
      </w:pPr>
      <w:r>
        <w:rPr>
          <w:rFonts w:ascii="Times New Roman"/>
          <w:b w:val="false"/>
          <w:i w:val="false"/>
          <w:color w:val="000000"/>
          <w:sz w:val="28"/>
        </w:rPr>
        <w:t xml:space="preserve">
      көрсетілген қаулымен бекітілген Басымдығы бар халықаралық авиамаршруттар үшін авиациялық отынды субсидиялау </w:t>
      </w:r>
      <w:r>
        <w:rPr>
          <w:rFonts w:ascii="Times New Roman"/>
          <w:b w:val="false"/>
          <w:i w:val="false"/>
          <w:color w:val="000000"/>
          <w:sz w:val="28"/>
        </w:rPr>
        <w:t>қағидаларында:</w:t>
      </w:r>
    </w:p>
    <w:bookmarkEnd w:id="417"/>
    <w:bookmarkStart w:name="z568" w:id="418"/>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1-қосымшада</w:t>
      </w:r>
      <w:r>
        <w:rPr>
          <w:rFonts w:ascii="Times New Roman"/>
          <w:b w:val="false"/>
          <w:i w:val="false"/>
          <w:color w:val="000000"/>
          <w:sz w:val="28"/>
        </w:rPr>
        <w:t>:</w:t>
      </w:r>
    </w:p>
    <w:bookmarkEnd w:id="418"/>
    <w:bookmarkStart w:name="z569" w:id="419"/>
    <w:p>
      <w:pPr>
        <w:spacing w:after="0"/>
        <w:ind w:left="0"/>
        <w:jc w:val="both"/>
      </w:pPr>
      <w:r>
        <w:rPr>
          <w:rFonts w:ascii="Times New Roman"/>
          <w:b w:val="false"/>
          <w:i w:val="false"/>
          <w:color w:val="000000"/>
          <w:sz w:val="28"/>
        </w:rPr>
        <w:t>
      Басымдығы бар халықаралық авиамаршруттар үшін авиациялық отынды бюджеттік субсидиялау шартына қосымшада орыс тіліндегі мәтінге өзгеріс енгізілді, қазақ тіліндегі мәтін өзгермейді;</w:t>
      </w:r>
    </w:p>
    <w:bookmarkEnd w:id="419"/>
    <w:bookmarkStart w:name="z570" w:id="420"/>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4-қосымшаларда</w:t>
      </w:r>
      <w:r>
        <w:rPr>
          <w:rFonts w:ascii="Times New Roman"/>
          <w:b w:val="false"/>
          <w:i w:val="false"/>
          <w:color w:val="000000"/>
          <w:sz w:val="28"/>
        </w:rPr>
        <w:t xml:space="preserve"> орыс тіліндегі мәтінге өзгеріс енгізілді, қазақ тіліндегі мәтін өзгермейді.</w:t>
      </w:r>
    </w:p>
    <w:bookmarkEnd w:id="420"/>
    <w:bookmarkStart w:name="z571" w:id="421"/>
    <w:p>
      <w:pPr>
        <w:spacing w:after="0"/>
        <w:ind w:left="0"/>
        <w:jc w:val="both"/>
      </w:pPr>
      <w:r>
        <w:rPr>
          <w:rFonts w:ascii="Times New Roman"/>
          <w:b w:val="false"/>
          <w:i w:val="false"/>
          <w:color w:val="000000"/>
          <w:sz w:val="28"/>
        </w:rPr>
        <w:t xml:space="preserve">
      41. "Қарулы Күштердің, басқа да әскерлер мен әскери құралымдардың арсеналдары, базалары мен қоймалары жанындағы тыйым салынған аймақтарды және Қарулы Күштердің, басқа да әскерлер мен әскери құралымдардың арсеналдары, базалары мен қоймалары жанындағы тыйым салынған аудандарды белгілеу қағидаларын және Қарулы Күштердің, басқа да әскерлер мен әскери құралымдардың арсеналдары, базалары мен қоймалары жанындағы тыйым салынған аймақтардың және Қарулы Күштердің, басқа да әскерлер мен әскери құралымдардың арсеналдары, базалары мен қоймалары жанындағы тыйым салынған аудандардың тізбесін бекіту туралы" Қазақстан Республикасы Үкіметінің 2021 жылғы 15 қаңтардағы № 9 </w:t>
      </w:r>
      <w:r>
        <w:rPr>
          <w:rFonts w:ascii="Times New Roman"/>
          <w:b w:val="false"/>
          <w:i w:val="false"/>
          <w:color w:val="000000"/>
          <w:sz w:val="28"/>
        </w:rPr>
        <w:t>қаулысында</w:t>
      </w:r>
      <w:r>
        <w:rPr>
          <w:rFonts w:ascii="Times New Roman"/>
          <w:b w:val="false"/>
          <w:i w:val="false"/>
          <w:color w:val="000000"/>
          <w:sz w:val="28"/>
        </w:rPr>
        <w:t>:</w:t>
      </w:r>
    </w:p>
    <w:bookmarkEnd w:id="421"/>
    <w:bookmarkStart w:name="z572" w:id="422"/>
    <w:p>
      <w:pPr>
        <w:spacing w:after="0"/>
        <w:ind w:left="0"/>
        <w:jc w:val="both"/>
      </w:pPr>
      <w:r>
        <w:rPr>
          <w:rFonts w:ascii="Times New Roman"/>
          <w:b w:val="false"/>
          <w:i w:val="false"/>
          <w:color w:val="000000"/>
          <w:sz w:val="28"/>
        </w:rPr>
        <w:t xml:space="preserve">
      көрсетілген қаулымен бекітілген Қарулы Күштердің, басқа да әскерлер мен әскери құралымдардың арсеналдары, базалары мен қоймалары жанындағы тыйым салынған аймақтарды және Қарулы Күштердің, басқа да әскерлер мен әскери құралымдардың арсеналдары, базалары мен қоймалары жанындағы тыйым салынған аудандарды белгілеу </w:t>
      </w:r>
      <w:r>
        <w:rPr>
          <w:rFonts w:ascii="Times New Roman"/>
          <w:b w:val="false"/>
          <w:i w:val="false"/>
          <w:color w:val="000000"/>
          <w:sz w:val="28"/>
        </w:rPr>
        <w:t>қағидаларында:</w:t>
      </w:r>
    </w:p>
    <w:bookmarkEnd w:id="422"/>
    <w:bookmarkStart w:name="z573" w:id="42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p>
    <w:bookmarkEnd w:id="423"/>
    <w:bookmarkStart w:name="z574" w:id="424"/>
    <w:p>
      <w:pPr>
        <w:spacing w:after="0"/>
        <w:ind w:left="0"/>
        <w:jc w:val="both"/>
      </w:pPr>
      <w:r>
        <w:rPr>
          <w:rFonts w:ascii="Times New Roman"/>
          <w:b w:val="false"/>
          <w:i w:val="false"/>
          <w:color w:val="000000"/>
          <w:sz w:val="28"/>
        </w:rPr>
        <w:t>
      "6) есеп – соққы толқынының адамға, ғимаратқа және құрылысжайға әсері бойынша арақашықтықты, жарылғыш заттың массасын және жарықшақтардың шашырау көрсеткіштерін есептеу алгоритмі, оны мемлекеттік органдардың бірінші басыларымен және астананың, республикалық маңызы бар қалалардың және облыстардың жергілікті атқарушы органдарымен келісу бойынша Қазақстан Республикасының Қорғаныс министрі бекітеді.";</w:t>
      </w:r>
    </w:p>
    <w:bookmarkEnd w:id="4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екінші бөлігі мынадай редакцияда жазылсын:</w:t>
      </w:r>
    </w:p>
    <w:bookmarkStart w:name="z576" w:id="425"/>
    <w:p>
      <w:pPr>
        <w:spacing w:after="0"/>
        <w:ind w:left="0"/>
        <w:jc w:val="both"/>
      </w:pPr>
      <w:r>
        <w:rPr>
          <w:rFonts w:ascii="Times New Roman"/>
          <w:b w:val="false"/>
          <w:i w:val="false"/>
          <w:color w:val="000000"/>
          <w:sz w:val="28"/>
        </w:rPr>
        <w:t>
      "Қазақстан Республикасының Қорғаныс министрлігі, Қазақстан Республикасының Ішкі істер министрлігі, Қазақстан Республикасының Ұлттық қауіпсіздік комитеті, Қазақстан Республикасының Мемлекеттік күзет қызметі жоспарды және схеманы алған күннен бастап 3 (үш) жұмыс күні ішінде оларды келісу үшін астананың, облыстардың, республикалық маңызы бар қалалардың жергілікті атқарушы органдарына жолдайды.";</w:t>
      </w:r>
    </w:p>
    <w:bookmarkEnd w:id="4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10-1-тармақтар</w:t>
      </w:r>
      <w:r>
        <w:rPr>
          <w:rFonts w:ascii="Times New Roman"/>
          <w:b w:val="false"/>
          <w:i w:val="false"/>
          <w:color w:val="000000"/>
          <w:sz w:val="28"/>
        </w:rPr>
        <w:t xml:space="preserve"> мынадай редакцияда жазылсын:</w:t>
      </w:r>
    </w:p>
    <w:bookmarkStart w:name="z578" w:id="426"/>
    <w:p>
      <w:pPr>
        <w:spacing w:after="0"/>
        <w:ind w:left="0"/>
        <w:jc w:val="both"/>
      </w:pPr>
      <w:r>
        <w:rPr>
          <w:rFonts w:ascii="Times New Roman"/>
          <w:b w:val="false"/>
          <w:i w:val="false"/>
          <w:color w:val="000000"/>
          <w:sz w:val="28"/>
        </w:rPr>
        <w:t>
      "9. Астананың, облыстардың, республикалық маңызы бар қалалардың жергілікті атқарушы органдары 10 (он) жұмыс күні ішінде әрбір сақтау орнына жарылғыш зат бойынша оқ-дәрінің сақталатын қорының соққы толқынының адамға, ғимаратқа және құрылысжайға әсер етуі бойынша арақашықтықтың есебі ескерілген жоспарды және схеманы келіседі және тыйым салынған аймақтың және тыйым салынған ауданның шекарасын бекіту туралы қаулы шығарады.</w:t>
      </w:r>
    </w:p>
    <w:bookmarkEnd w:id="426"/>
    <w:bookmarkStart w:name="z579" w:id="427"/>
    <w:p>
      <w:pPr>
        <w:spacing w:after="0"/>
        <w:ind w:left="0"/>
        <w:jc w:val="both"/>
      </w:pPr>
      <w:r>
        <w:rPr>
          <w:rFonts w:ascii="Times New Roman"/>
          <w:b w:val="false"/>
          <w:i w:val="false"/>
          <w:color w:val="000000"/>
          <w:sz w:val="28"/>
        </w:rPr>
        <w:t>
      10. Астананың, облыстың, республикалық маңызы бар қаланың жергілікті атқарушы органы тыйым салынған аймақтардың және тыйым салынған аудандардың шекарасы келісілген сәттен бастап күнтізбелік 15 (он бес) күн ішінде тыйым салынған аймақтардың және тыйым салынған аудандардың шекарасы туралы мәліметтерді мемлекеттік жер кадастрының автоматтандырылған ақпараттық жүйесінің дерекқорына енгізуді қамтамасыз етеді.</w:t>
      </w:r>
    </w:p>
    <w:bookmarkEnd w:id="427"/>
    <w:bookmarkStart w:name="z580" w:id="428"/>
    <w:p>
      <w:pPr>
        <w:spacing w:after="0"/>
        <w:ind w:left="0"/>
        <w:jc w:val="both"/>
      </w:pPr>
      <w:r>
        <w:rPr>
          <w:rFonts w:ascii="Times New Roman"/>
          <w:b w:val="false"/>
          <w:i w:val="false"/>
          <w:color w:val="000000"/>
          <w:sz w:val="28"/>
        </w:rPr>
        <w:t>
      10-1. Астананың, облыстың, республикалық маңызы бар қаланың жергілікті атқарушы органы тыйым салынған аймақтардың және тыйым салынған аудандардың шекарасы туралы мәліметтерді мемлекеттік жер кадастрының автоматтандырылған ақпараттық жүйесінің дерекқорына енгізгеннен кейін күнтізбелік 30 (отыз) күн ішінде олардың шегінде орналасқан жер учаскелерін мемлекет мұқтажы үшін мәжбүрлеп иеліктен шығаруға бастама жасайды.".</w:t>
      </w:r>
    </w:p>
    <w:bookmarkEnd w:id="428"/>
    <w:bookmarkStart w:name="z581" w:id="429"/>
    <w:p>
      <w:pPr>
        <w:spacing w:after="0"/>
        <w:ind w:left="0"/>
        <w:jc w:val="both"/>
      </w:pPr>
      <w:r>
        <w:rPr>
          <w:rFonts w:ascii="Times New Roman"/>
          <w:b w:val="false"/>
          <w:i w:val="false"/>
          <w:color w:val="000000"/>
          <w:sz w:val="28"/>
        </w:rPr>
        <w:t xml:space="preserve">
      42. "Бақылау-касса машинасын және төлем карточкаларын пайдалана отырып төлемдерді қабылдауға арналған жабдықты (құрылғыны) қолданудағы бұзушылық фактілері туралы хабарлаған адамдарға осындай факт расталған жағдайда сыйақы беру қағидаларын бекіту туралы" Қазақстан Республикасы Үкіметінің 2021 жылғы 8 сәуірдегі № 219 </w:t>
      </w:r>
      <w:r>
        <w:rPr>
          <w:rFonts w:ascii="Times New Roman"/>
          <w:b w:val="false"/>
          <w:i w:val="false"/>
          <w:color w:val="000000"/>
          <w:sz w:val="28"/>
        </w:rPr>
        <w:t>қаулысында</w:t>
      </w:r>
      <w:r>
        <w:rPr>
          <w:rFonts w:ascii="Times New Roman"/>
          <w:b w:val="false"/>
          <w:i w:val="false"/>
          <w:color w:val="000000"/>
          <w:sz w:val="28"/>
        </w:rPr>
        <w:t>:</w:t>
      </w:r>
    </w:p>
    <w:bookmarkEnd w:id="429"/>
    <w:bookmarkStart w:name="z582" w:id="430"/>
    <w:p>
      <w:pPr>
        <w:spacing w:after="0"/>
        <w:ind w:left="0"/>
        <w:jc w:val="both"/>
      </w:pPr>
      <w:r>
        <w:rPr>
          <w:rFonts w:ascii="Times New Roman"/>
          <w:b w:val="false"/>
          <w:i w:val="false"/>
          <w:color w:val="000000"/>
          <w:sz w:val="28"/>
        </w:rPr>
        <w:t xml:space="preserve">
      көрсетілген қаулымен бекітілген Бақылау-касса машинасын және төлем карточкаларын пайдалана отырып төлемдерді қабылдауға арналған жабдықты (құрылғыны) қолданудағы бұзушылық фактілері туралы хабарлаған адамдарға осындай факт расталған жағдайда сыйақы беру </w:t>
      </w:r>
      <w:r>
        <w:rPr>
          <w:rFonts w:ascii="Times New Roman"/>
          <w:b w:val="false"/>
          <w:i w:val="false"/>
          <w:color w:val="000000"/>
          <w:sz w:val="28"/>
        </w:rPr>
        <w:t>қағидаларында</w:t>
      </w:r>
      <w:r>
        <w:rPr>
          <w:rFonts w:ascii="Times New Roman"/>
          <w:b w:val="false"/>
          <w:i w:val="false"/>
          <w:color w:val="000000"/>
          <w:sz w:val="28"/>
        </w:rPr>
        <w:t>:</w:t>
      </w:r>
    </w:p>
    <w:bookmarkEnd w:id="4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 xml:space="preserve"> орыс тіліндегі мәтінге өзгеріс енгізілді, қазақ тіліндегі мәтін өзгермейді.</w:t>
      </w:r>
    </w:p>
    <w:bookmarkStart w:name="z584" w:id="431"/>
    <w:p>
      <w:pPr>
        <w:spacing w:after="0"/>
        <w:ind w:left="0"/>
        <w:jc w:val="both"/>
      </w:pPr>
      <w:r>
        <w:rPr>
          <w:rFonts w:ascii="Times New Roman"/>
          <w:b w:val="false"/>
          <w:i w:val="false"/>
          <w:color w:val="000000"/>
          <w:sz w:val="28"/>
        </w:rPr>
        <w:t xml:space="preserve">
      43.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қаулысында</w:t>
      </w:r>
      <w:r>
        <w:rPr>
          <w:rFonts w:ascii="Times New Roman"/>
          <w:b w:val="false"/>
          <w:i w:val="false"/>
          <w:color w:val="000000"/>
          <w:sz w:val="28"/>
        </w:rPr>
        <w:t>:</w:t>
      </w:r>
    </w:p>
    <w:bookmarkEnd w:id="431"/>
    <w:bookmarkStart w:name="z585" w:id="432"/>
    <w:p>
      <w:pPr>
        <w:spacing w:after="0"/>
        <w:ind w:left="0"/>
        <w:jc w:val="both"/>
      </w:pPr>
      <w:r>
        <w:rPr>
          <w:rFonts w:ascii="Times New Roman"/>
          <w:b w:val="false"/>
          <w:i w:val="false"/>
          <w:color w:val="000000"/>
          <w:sz w:val="28"/>
        </w:rPr>
        <w:t xml:space="preserve">
      көрсетілген қаулымен бекітілген Мемлекеттік орган туралы үлгілік </w:t>
      </w:r>
      <w:r>
        <w:rPr>
          <w:rFonts w:ascii="Times New Roman"/>
          <w:b w:val="false"/>
          <w:i w:val="false"/>
          <w:color w:val="000000"/>
          <w:sz w:val="28"/>
        </w:rPr>
        <w:t>ережеде</w:t>
      </w:r>
      <w:r>
        <w:rPr>
          <w:rFonts w:ascii="Times New Roman"/>
          <w:b w:val="false"/>
          <w:i w:val="false"/>
          <w:color w:val="000000"/>
          <w:sz w:val="28"/>
        </w:rPr>
        <w:t xml:space="preserve">: </w:t>
      </w:r>
    </w:p>
    <w:bookmarkEnd w:id="432"/>
    <w:bookmarkStart w:name="z586" w:id="433"/>
    <w:p>
      <w:pPr>
        <w:spacing w:after="0"/>
        <w:ind w:left="0"/>
        <w:jc w:val="both"/>
      </w:pPr>
      <w:r>
        <w:rPr>
          <w:rFonts w:ascii="Times New Roman"/>
          <w:b w:val="false"/>
          <w:i w:val="false"/>
          <w:color w:val="000000"/>
          <w:sz w:val="28"/>
        </w:rPr>
        <w:t>
      12-тармақ мынадай редакцияда жазылсын:</w:t>
      </w:r>
    </w:p>
    <w:bookmarkEnd w:id="433"/>
    <w:bookmarkStart w:name="z587" w:id="434"/>
    <w:p>
      <w:pPr>
        <w:spacing w:after="0"/>
        <w:ind w:left="0"/>
        <w:jc w:val="both"/>
      </w:pPr>
      <w:r>
        <w:rPr>
          <w:rFonts w:ascii="Times New Roman"/>
          <w:b w:val="false"/>
          <w:i w:val="false"/>
          <w:color w:val="000000"/>
          <w:sz w:val="28"/>
        </w:rPr>
        <w:t>
      "12. __________________________________кәсіпкерлік субъектілерімен</w:t>
      </w:r>
    </w:p>
    <w:bookmarkEnd w:id="434"/>
    <w:p>
      <w:pPr>
        <w:spacing w:after="0"/>
        <w:ind w:left="0"/>
        <w:jc w:val="both"/>
      </w:pPr>
      <w:r>
        <w:rPr>
          <w:rFonts w:ascii="Times New Roman"/>
          <w:b w:val="false"/>
          <w:i w:val="false"/>
          <w:color w:val="000000"/>
          <w:sz w:val="28"/>
        </w:rPr>
        <w:t>
      (мемлекеттік органның қысқаша атауы) ______________________________</w:t>
      </w:r>
    </w:p>
    <w:p>
      <w:pPr>
        <w:spacing w:after="0"/>
        <w:ind w:left="0"/>
        <w:jc w:val="both"/>
      </w:pPr>
      <w:r>
        <w:rPr>
          <w:rFonts w:ascii="Times New Roman"/>
          <w:b w:val="false"/>
          <w:i w:val="false"/>
          <w:color w:val="000000"/>
          <w:sz w:val="28"/>
        </w:rPr>
        <w:t>
      өкілеттіктері болып табылатын міндеттерді (мемлекеттік органның қысқаша атауы)</w:t>
      </w:r>
    </w:p>
    <w:p>
      <w:pPr>
        <w:spacing w:after="0"/>
        <w:ind w:left="0"/>
        <w:jc w:val="both"/>
      </w:pPr>
      <w:r>
        <w:rPr>
          <w:rFonts w:ascii="Times New Roman"/>
          <w:b w:val="false"/>
          <w:i w:val="false"/>
          <w:color w:val="000000"/>
          <w:sz w:val="28"/>
        </w:rPr>
        <w:t>
      орындау тұрғысынан шарттық қарым- қатынасқа түсуіне тыйым салынады.</w:t>
      </w:r>
    </w:p>
    <w:p>
      <w:pPr>
        <w:spacing w:after="0"/>
        <w:ind w:left="0"/>
        <w:jc w:val="both"/>
      </w:pPr>
      <w:r>
        <w:rPr>
          <w:rFonts w:ascii="Times New Roman"/>
          <w:b w:val="false"/>
          <w:i w:val="false"/>
          <w:color w:val="000000"/>
          <w:sz w:val="28"/>
        </w:rPr>
        <w:t>
      Егер ____________________________________________ заңдармен кіріс</w:t>
      </w:r>
    </w:p>
    <w:bookmarkStart w:name="z588" w:id="435"/>
    <w:p>
      <w:pPr>
        <w:spacing w:after="0"/>
        <w:ind w:left="0"/>
        <w:jc w:val="both"/>
      </w:pPr>
      <w:r>
        <w:rPr>
          <w:rFonts w:ascii="Times New Roman"/>
          <w:b w:val="false"/>
          <w:i w:val="false"/>
          <w:color w:val="000000"/>
          <w:sz w:val="28"/>
        </w:rPr>
        <w:t>
      (мемлекеттік органның қысқаша атауы)</w:t>
      </w:r>
    </w:p>
    <w:bookmarkEnd w:id="435"/>
    <w:p>
      <w:pPr>
        <w:spacing w:after="0"/>
        <w:ind w:left="0"/>
        <w:jc w:val="both"/>
      </w:pPr>
      <w:r>
        <w:rPr>
          <w:rFonts w:ascii="Times New Roman"/>
          <w:b w:val="false"/>
          <w:i w:val="false"/>
          <w:color w:val="000000"/>
          <w:sz w:val="28"/>
        </w:rPr>
        <w:t>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Start w:name="z589" w:id="436"/>
    <w:p>
      <w:pPr>
        <w:spacing w:after="0"/>
        <w:ind w:left="0"/>
        <w:jc w:val="both"/>
      </w:pPr>
      <w:r>
        <w:rPr>
          <w:rFonts w:ascii="Times New Roman"/>
          <w:b w:val="false"/>
          <w:i w:val="false"/>
          <w:color w:val="000000"/>
          <w:sz w:val="28"/>
        </w:rPr>
        <w:t xml:space="preserve">
      көрсетілген қаулымен бекітілген Мемлекеттік органның құрылымдық бөлімшесі туралы ережені әзірлеу және бекіту </w:t>
      </w:r>
      <w:r>
        <w:rPr>
          <w:rFonts w:ascii="Times New Roman"/>
          <w:b w:val="false"/>
          <w:i w:val="false"/>
          <w:color w:val="000000"/>
          <w:sz w:val="28"/>
        </w:rPr>
        <w:t>қағидаларында</w:t>
      </w:r>
      <w:r>
        <w:rPr>
          <w:rFonts w:ascii="Times New Roman"/>
          <w:b w:val="false"/>
          <w:i w:val="false"/>
          <w:color w:val="000000"/>
          <w:sz w:val="28"/>
        </w:rPr>
        <w:t>:</w:t>
      </w:r>
    </w:p>
    <w:bookmarkEnd w:id="436"/>
    <w:bookmarkStart w:name="z590" w:id="43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1-қосымшада</w:t>
      </w:r>
      <w:r>
        <w:rPr>
          <w:rFonts w:ascii="Times New Roman"/>
          <w:b w:val="false"/>
          <w:i w:val="false"/>
          <w:color w:val="000000"/>
          <w:sz w:val="28"/>
        </w:rPr>
        <w:t>:</w:t>
      </w:r>
    </w:p>
    <w:bookmarkEnd w:id="437"/>
    <w:bookmarkStart w:name="z591" w:id="438"/>
    <w:p>
      <w:pPr>
        <w:spacing w:after="0"/>
        <w:ind w:left="0"/>
        <w:jc w:val="both"/>
      </w:pPr>
      <w:r>
        <w:rPr>
          <w:rFonts w:ascii="Times New Roman"/>
          <w:b w:val="false"/>
          <w:i w:val="false"/>
          <w:color w:val="000000"/>
          <w:sz w:val="28"/>
        </w:rPr>
        <w:t>
      8-тармақ мынадай редакцияда жазылсын:</w:t>
      </w:r>
    </w:p>
    <w:bookmarkEnd w:id="438"/>
    <w:bookmarkStart w:name="z592" w:id="439"/>
    <w:p>
      <w:pPr>
        <w:spacing w:after="0"/>
        <w:ind w:left="0"/>
        <w:jc w:val="both"/>
      </w:pPr>
      <w:r>
        <w:rPr>
          <w:rFonts w:ascii="Times New Roman"/>
          <w:b w:val="false"/>
          <w:i w:val="false"/>
          <w:color w:val="000000"/>
          <w:sz w:val="28"/>
        </w:rPr>
        <w:t>
      "8. Құрылымдық бөлімшенің заңдарға, Қазақстан Республикасы Президентінің актілеріне, Қазақстан Республикасының өзге де нормативтік құқықтық актілеріне сәйкес өз мақсаттарын іске асыру үшін қажетті құқықтары мен міндеттері болады.";</w:t>
      </w:r>
    </w:p>
    <w:bookmarkEnd w:id="439"/>
    <w:bookmarkStart w:name="z593" w:id="440"/>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2-қосымшада</w:t>
      </w:r>
      <w:r>
        <w:rPr>
          <w:rFonts w:ascii="Times New Roman"/>
          <w:b w:val="false"/>
          <w:i w:val="false"/>
          <w:color w:val="000000"/>
          <w:sz w:val="28"/>
        </w:rPr>
        <w:t>:</w:t>
      </w:r>
    </w:p>
    <w:bookmarkEnd w:id="440"/>
    <w:bookmarkStart w:name="z594" w:id="441"/>
    <w:p>
      <w:pPr>
        <w:spacing w:after="0"/>
        <w:ind w:left="0"/>
        <w:jc w:val="both"/>
      </w:pPr>
      <w:r>
        <w:rPr>
          <w:rFonts w:ascii="Times New Roman"/>
          <w:b w:val="false"/>
          <w:i w:val="false"/>
          <w:color w:val="000000"/>
          <w:sz w:val="28"/>
        </w:rPr>
        <w:t>
      12-тармақ мынадай редакцияда жазылсын:</w:t>
      </w:r>
    </w:p>
    <w:bookmarkEnd w:id="441"/>
    <w:bookmarkStart w:name="z595" w:id="442"/>
    <w:p>
      <w:pPr>
        <w:spacing w:after="0"/>
        <w:ind w:left="0"/>
        <w:jc w:val="both"/>
      </w:pPr>
      <w:r>
        <w:rPr>
          <w:rFonts w:ascii="Times New Roman"/>
          <w:b w:val="false"/>
          <w:i w:val="false"/>
          <w:color w:val="000000"/>
          <w:sz w:val="28"/>
        </w:rPr>
        <w:t>
      "12. __________________________________________________________</w:t>
      </w:r>
    </w:p>
    <w:bookmarkEnd w:id="442"/>
    <w:p>
      <w:pPr>
        <w:spacing w:after="0"/>
        <w:ind w:left="0"/>
        <w:jc w:val="both"/>
      </w:pPr>
      <w:r>
        <w:rPr>
          <w:rFonts w:ascii="Times New Roman"/>
          <w:b w:val="false"/>
          <w:i w:val="false"/>
          <w:color w:val="000000"/>
          <w:sz w:val="28"/>
        </w:rPr>
        <w:t>
      (мемлекеттік орган ведомствосының/ ведомствосының аумақтық бөлімшесінің/ аумақтық органының атауы) кәсіпкерлік субъектілерімен (мемлекеттік орган ведомствосының/ ведомствосының аумақтық бөлімшесінің/аумақтық органының атауы) өкілеттіктері болып табылатын міндеттерді орындау тұрғысынан шарттық қарым-қатынасқа түсуіне тыйым салынады.</w:t>
      </w:r>
    </w:p>
    <w:bookmarkStart w:name="z597" w:id="443"/>
    <w:p>
      <w:pPr>
        <w:spacing w:after="0"/>
        <w:ind w:left="0"/>
        <w:jc w:val="both"/>
      </w:pPr>
      <w:r>
        <w:rPr>
          <w:rFonts w:ascii="Times New Roman"/>
          <w:b w:val="false"/>
          <w:i w:val="false"/>
          <w:color w:val="000000"/>
          <w:sz w:val="28"/>
        </w:rPr>
        <w:t>
      Егер ______________________________________________________</w:t>
      </w:r>
    </w:p>
    <w:bookmarkEnd w:id="443"/>
    <w:bookmarkStart w:name="z599" w:id="444"/>
    <w:p>
      <w:pPr>
        <w:spacing w:after="0"/>
        <w:ind w:left="0"/>
        <w:jc w:val="both"/>
      </w:pPr>
      <w:r>
        <w:rPr>
          <w:rFonts w:ascii="Times New Roman"/>
          <w:b w:val="false"/>
          <w:i w:val="false"/>
          <w:color w:val="000000"/>
          <w:sz w:val="28"/>
        </w:rPr>
        <w:t>
      (мемлекеттік орган ведомствосының/ ведомствосының аумақтық бөлімшесінің/ аумақтық органының атауы) заңдармен кіріс әкелетін қызметті жүзеге асыру құқығы берілсе, онда мұндай қызметтен алынған кіріс мемлекеттік бюджетке жіберіледі.".</w:t>
      </w:r>
    </w:p>
    <w:bookmarkEnd w:id="444"/>
    <w:bookmarkStart w:name="z600" w:id="445"/>
    <w:p>
      <w:pPr>
        <w:spacing w:after="0"/>
        <w:ind w:left="0"/>
        <w:jc w:val="both"/>
      </w:pPr>
      <w:r>
        <w:rPr>
          <w:rFonts w:ascii="Times New Roman"/>
          <w:b w:val="false"/>
          <w:i w:val="false"/>
          <w:color w:val="000000"/>
          <w:sz w:val="28"/>
        </w:rPr>
        <w:t xml:space="preserve">
      44. "Қоршаған ортаның жай-күйін жақсартуға бағытталған өңдеу саласындағы жобаларды одан әрі қаржыландыру үшін дауыс беретін акцияларының (жарғылық капиталға қатысу үлестерінің) елу және одан көп пайызы тікелей немесе жанама түрде мемлекетке және (немесе) ұлттық басқарушы холдингке тиесілі ұйымды өндірушілердің (импорттаушылардың) кеңейтілген міндеттемелері операторының қаржыландыруы қағидаларын бекіту туралы" Қазақстан Республикасы Үкіметінің 2021 жылғы 2 қыркүйектегі № 604 </w:t>
      </w:r>
      <w:r>
        <w:rPr>
          <w:rFonts w:ascii="Times New Roman"/>
          <w:b w:val="false"/>
          <w:i w:val="false"/>
          <w:color w:val="000000"/>
          <w:sz w:val="28"/>
        </w:rPr>
        <w:t>қаулысында</w:t>
      </w:r>
      <w:r>
        <w:rPr>
          <w:rFonts w:ascii="Times New Roman"/>
          <w:b w:val="false"/>
          <w:i w:val="false"/>
          <w:color w:val="000000"/>
          <w:sz w:val="28"/>
        </w:rPr>
        <w:t>:</w:t>
      </w:r>
    </w:p>
    <w:bookmarkEnd w:id="445"/>
    <w:bookmarkStart w:name="z601" w:id="446"/>
    <w:p>
      <w:pPr>
        <w:spacing w:after="0"/>
        <w:ind w:left="0"/>
        <w:jc w:val="both"/>
      </w:pPr>
      <w:r>
        <w:rPr>
          <w:rFonts w:ascii="Times New Roman"/>
          <w:b w:val="false"/>
          <w:i w:val="false"/>
          <w:color w:val="000000"/>
          <w:sz w:val="28"/>
        </w:rPr>
        <w:t xml:space="preserve">
      көрсетілген қаулымен бекітілген Қоршаған ортаның жай-күйін жақсартуға бағытталған өңдеу саласындағы жобаларды одан әрі қаржыландыру үшін дауыс беретін акцияларының (жарғылық капиталға қатысу үлестерінің) елу және одан көп пайызы тікелей немесе жанама түрде мемлекетке және (немесе) ұлттық басқарушы холдингке тиесілі ұйымды өндірушілердің (импорттаушылардың) кеңейтілген міндеттемелері операторының қаржыландыруы </w:t>
      </w:r>
      <w:r>
        <w:rPr>
          <w:rFonts w:ascii="Times New Roman"/>
          <w:b w:val="false"/>
          <w:i w:val="false"/>
          <w:color w:val="000000"/>
          <w:sz w:val="28"/>
        </w:rPr>
        <w:t>қағидаларында</w:t>
      </w:r>
      <w:r>
        <w:rPr>
          <w:rFonts w:ascii="Times New Roman"/>
          <w:b w:val="false"/>
          <w:i w:val="false"/>
          <w:color w:val="000000"/>
          <w:sz w:val="28"/>
        </w:rPr>
        <w:t>:</w:t>
      </w:r>
    </w:p>
    <w:bookmarkEnd w:id="4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 xml:space="preserve"> орыс тіліндегі мәтінге өзгеріс енгізілді,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екінші бөлігінде: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 xml:space="preserve"> орыс тіліндегі мәтінге өзгеріс енгізілді,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тармақшаның</w:t>
      </w:r>
      <w:r>
        <w:rPr>
          <w:rFonts w:ascii="Times New Roman"/>
          <w:b w:val="false"/>
          <w:i w:val="false"/>
          <w:color w:val="000000"/>
          <w:sz w:val="28"/>
        </w:rPr>
        <w:t xml:space="preserve"> жиырма бірінші абзацында орыс тіліндегі мәтінге өзгеріс енгізілді,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2), 3) және 4) тармақшалары мынадай редакцияда жазылсын:</w:t>
      </w:r>
    </w:p>
    <w:bookmarkStart w:name="z607" w:id="447"/>
    <w:p>
      <w:pPr>
        <w:spacing w:after="0"/>
        <w:ind w:left="0"/>
        <w:jc w:val="both"/>
      </w:pPr>
      <w:r>
        <w:rPr>
          <w:rFonts w:ascii="Times New Roman"/>
          <w:b w:val="false"/>
          <w:i w:val="false"/>
          <w:color w:val="000000"/>
          <w:sz w:val="28"/>
        </w:rPr>
        <w:t>
      "2) қоршаған ортаны қорғау саласындағы уәкілетті орган бес жұмыс күні ішінде астананың, облыстың, республикалық маңызы бар қаланың тиісті жергілікті атқарушы органына осы Қағидалардың 10-тармағының 1) тармақшасында көрсетілген ақпаратты жібереді;</w:t>
      </w:r>
    </w:p>
    <w:bookmarkEnd w:id="447"/>
    <w:bookmarkStart w:name="z608" w:id="448"/>
    <w:p>
      <w:pPr>
        <w:spacing w:after="0"/>
        <w:ind w:left="0"/>
        <w:jc w:val="both"/>
      </w:pPr>
      <w:r>
        <w:rPr>
          <w:rFonts w:ascii="Times New Roman"/>
          <w:b w:val="false"/>
          <w:i w:val="false"/>
          <w:color w:val="000000"/>
          <w:sz w:val="28"/>
        </w:rPr>
        <w:t>
      3) астананың, облыстың, республикалық маңызы бар қаланың жергілікті атқарушы органы тиісті жобаны іске асыру қажеттігі және тұрмыстық қатты қалдықтармен жұмыс істеу саласындағы нысаналы көрсеткіштерге қол жеткізу туралы хатты бес жұмыс күні ішінде қарайды және қоршаған ортаны қорғау саласындағы уәкілетті органға жібереді;</w:t>
      </w:r>
    </w:p>
    <w:bookmarkEnd w:id="448"/>
    <w:bookmarkStart w:name="z609" w:id="449"/>
    <w:p>
      <w:pPr>
        <w:spacing w:after="0"/>
        <w:ind w:left="0"/>
        <w:jc w:val="both"/>
      </w:pPr>
      <w:r>
        <w:rPr>
          <w:rFonts w:ascii="Times New Roman"/>
          <w:b w:val="false"/>
          <w:i w:val="false"/>
          <w:color w:val="000000"/>
          <w:sz w:val="28"/>
        </w:rPr>
        <w:t>
      4) қоршаған ортаны қорғау саласындағы уәкілетті орган астананың, облыстың, республикалық маңызы бар қаланың жергілікті атқарушы органынан осы Қағидалардың 10-тармағының 3) тармақшасында көзделген ақпаратты алғаннан кейін он жұмыс күні ішінде ұйымға жобаны іске асыру қажеттігін және оның қоршаған ортаның жай-күйін жақсартуға және айналыс саласындағы нысаналы көрсеткіштерге қол жеткізуге бағытталғанын растайтын хат жібереді немесе дәлелді бас тартуды ұсынады.".</w:t>
      </w:r>
    </w:p>
    <w:bookmarkEnd w:id="449"/>
    <w:bookmarkStart w:name="z610" w:id="450"/>
    <w:p>
      <w:pPr>
        <w:spacing w:after="0"/>
        <w:ind w:left="0"/>
        <w:jc w:val="both"/>
      </w:pPr>
      <w:r>
        <w:rPr>
          <w:rFonts w:ascii="Times New Roman"/>
          <w:b w:val="false"/>
          <w:i w:val="false"/>
          <w:color w:val="000000"/>
          <w:sz w:val="28"/>
        </w:rPr>
        <w:t xml:space="preserve">
      45. "Өндірушілердің (импорттаушылардың) кеңейтілген міндеттемелерін іске асыру қағидаларын бекіту туралы" Қазақстан Республикасы Үкіметінің 2021 жылғы 25 қазандағы № 763 </w:t>
      </w:r>
      <w:r>
        <w:rPr>
          <w:rFonts w:ascii="Times New Roman"/>
          <w:b w:val="false"/>
          <w:i w:val="false"/>
          <w:color w:val="000000"/>
          <w:sz w:val="28"/>
        </w:rPr>
        <w:t>қаулысында</w:t>
      </w:r>
      <w:r>
        <w:rPr>
          <w:rFonts w:ascii="Times New Roman"/>
          <w:b w:val="false"/>
          <w:i w:val="false"/>
          <w:color w:val="000000"/>
          <w:sz w:val="28"/>
        </w:rPr>
        <w:t>:</w:t>
      </w:r>
    </w:p>
    <w:bookmarkEnd w:id="450"/>
    <w:bookmarkStart w:name="z611" w:id="451"/>
    <w:p>
      <w:pPr>
        <w:spacing w:after="0"/>
        <w:ind w:left="0"/>
        <w:jc w:val="both"/>
      </w:pPr>
      <w:r>
        <w:rPr>
          <w:rFonts w:ascii="Times New Roman"/>
          <w:b w:val="false"/>
          <w:i w:val="false"/>
          <w:color w:val="000000"/>
          <w:sz w:val="28"/>
        </w:rPr>
        <w:t xml:space="preserve">
      көрсетілген қаулымен бекітілген Өндірушілердің (импорттаушылардың) кеңейтілген міндеттемелерін іске асыру </w:t>
      </w:r>
      <w:r>
        <w:rPr>
          <w:rFonts w:ascii="Times New Roman"/>
          <w:b w:val="false"/>
          <w:i w:val="false"/>
          <w:color w:val="000000"/>
          <w:sz w:val="28"/>
        </w:rPr>
        <w:t>қағидаларында</w:t>
      </w:r>
      <w:r>
        <w:rPr>
          <w:rFonts w:ascii="Times New Roman"/>
          <w:b w:val="false"/>
          <w:i w:val="false"/>
          <w:color w:val="000000"/>
          <w:sz w:val="28"/>
        </w:rPr>
        <w:t>:</w:t>
      </w:r>
    </w:p>
    <w:bookmarkEnd w:id="4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25-тармақтың</w:t>
      </w:r>
      <w:r>
        <w:rPr>
          <w:rFonts w:ascii="Times New Roman"/>
          <w:b w:val="false"/>
          <w:i w:val="false"/>
          <w:color w:val="000000"/>
          <w:sz w:val="28"/>
        </w:rPr>
        <w:t xml:space="preserve"> бірінші бөлігі мынадай редакцияда жазылсын:</w:t>
      </w:r>
    </w:p>
    <w:bookmarkStart w:name="z613" w:id="452"/>
    <w:p>
      <w:pPr>
        <w:spacing w:after="0"/>
        <w:ind w:left="0"/>
        <w:jc w:val="both"/>
      </w:pPr>
      <w:r>
        <w:rPr>
          <w:rFonts w:ascii="Times New Roman"/>
          <w:b w:val="false"/>
          <w:i w:val="false"/>
          <w:color w:val="000000"/>
          <w:sz w:val="28"/>
        </w:rPr>
        <w:t>
      "25. Автокөлік құралдарын бастапқы (мемлекеттік) тіркеуді жол жүрісі қауіпсіздігін қамтамасыз ету жөніндегі уәкілетті орган жүзеге асырады. Өздігінен жүретін ауыл шаруашылығы техникасын мемлекеттік тіркеуді астананың, облыстың, республикалық маңызы бар қаланың, ауданның (облыстық маңызы бар қаланың) жергілікті атқарушы органы жүзеге асырады.";</w:t>
      </w:r>
    </w:p>
    <w:bookmarkEnd w:id="4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41-2-тармақ</w:t>
      </w:r>
      <w:r>
        <w:rPr>
          <w:rFonts w:ascii="Times New Roman"/>
          <w:b w:val="false"/>
          <w:i w:val="false"/>
          <w:color w:val="000000"/>
          <w:sz w:val="28"/>
        </w:rPr>
        <w:t xml:space="preserve"> мынадай редакцияда жазылсын:</w:t>
      </w:r>
    </w:p>
    <w:bookmarkStart w:name="z615" w:id="453"/>
    <w:p>
      <w:pPr>
        <w:spacing w:after="0"/>
        <w:ind w:left="0"/>
        <w:jc w:val="both"/>
      </w:pPr>
      <w:r>
        <w:rPr>
          <w:rFonts w:ascii="Times New Roman"/>
          <w:b w:val="false"/>
          <w:i w:val="false"/>
          <w:color w:val="000000"/>
          <w:sz w:val="28"/>
        </w:rPr>
        <w:t>
      "41-2. Астананың, облыстардың, республикалық маңызы бар қалалардың, ауданның (облыстық маңызы бар қаланың) жергілікті атқарушы органдары оператордың сұрау салуы бойынша күнтізбелік 30 күн ішінде бастапқы мемлекеттік тіркеуден өткен өздігінен жүретін ауыл шаруашылығы техникасы туралы мәліметтерді, оның ішінде ақпараттық жүйелердің интеграциясы арқылы жібереді.";</w:t>
      </w:r>
    </w:p>
    <w:bookmarkEnd w:id="4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42-2-тармақтың</w:t>
      </w:r>
      <w:r>
        <w:rPr>
          <w:rFonts w:ascii="Times New Roman"/>
          <w:b w:val="false"/>
          <w:i w:val="false"/>
          <w:color w:val="000000"/>
          <w:sz w:val="28"/>
        </w:rPr>
        <w:t xml:space="preserve"> бірінші абзацы мынадай редакцияда жазылсын:</w:t>
      </w:r>
    </w:p>
    <w:bookmarkStart w:name="z617" w:id="454"/>
    <w:p>
      <w:pPr>
        <w:spacing w:after="0"/>
        <w:ind w:left="0"/>
        <w:jc w:val="both"/>
      </w:pPr>
      <w:r>
        <w:rPr>
          <w:rFonts w:ascii="Times New Roman"/>
          <w:b w:val="false"/>
          <w:i w:val="false"/>
          <w:color w:val="000000"/>
          <w:sz w:val="28"/>
        </w:rPr>
        <w:t>
      "42-2. Астананың, облыстардың, республикалық маңызы бар қалалардың, ауданның (облыстық маңызы бар қаланың) жергілікті атқарушы органдары операторға жіберетін мәліметтерде өндірушілердің (импорттаушылардың) кеңейтілген міндеттемелері қолданылатын өздігінен жүретін ауыл шаруашылығы техникасының әр бірлігі бөлінісінде мынадай ақпарат қамтылады:".</w:t>
      </w:r>
    </w:p>
    <w:bookmarkEnd w:id="454"/>
    <w:bookmarkStart w:name="z618" w:id="455"/>
    <w:p>
      <w:pPr>
        <w:spacing w:after="0"/>
        <w:ind w:left="0"/>
        <w:jc w:val="both"/>
      </w:pPr>
      <w:r>
        <w:rPr>
          <w:rFonts w:ascii="Times New Roman"/>
          <w:b w:val="false"/>
          <w:i w:val="false"/>
          <w:color w:val="000000"/>
          <w:sz w:val="28"/>
        </w:rPr>
        <w:t xml:space="preserve">
      46. "Қазақстан Республикасының Төтенше және Өкілетті Елшісі, Қазақстан Республикасының халықаралық ұйым жанындағы Тұрақты (Өкілетті) өкілі лауазымын атқарған немесе Төтенше және Өкілетті Елші дипломаттық дәрежесі бар Қазақстан Республикасының дипломатиялық қызмет ардагерлеріне ақшалай төлемді жүзеге асыру қағидаларын және мөлшерін бекіту туралы" Қазақстан Республикасы Үкіметінің 2021 жылғы 30 желтоқсандағы № 966 </w:t>
      </w:r>
      <w:r>
        <w:rPr>
          <w:rFonts w:ascii="Times New Roman"/>
          <w:b w:val="false"/>
          <w:i w:val="false"/>
          <w:color w:val="000000"/>
          <w:sz w:val="28"/>
        </w:rPr>
        <w:t>қаулысында:</w:t>
      </w:r>
    </w:p>
    <w:bookmarkEnd w:id="455"/>
    <w:bookmarkStart w:name="z619" w:id="456"/>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Төтенше және Өкілетті Елшісі, Қазақстан Республикасының халықаралық ұйым жанындағы Тұрақты (Өкілетті) өкілі лауазымын атқарған немесе Төтенше және Өкілетті Елші дипломаттық дәрежесі бар Қазақстан Республикасының дипломатиялық қызмет ардагерлеріне ақшалай төлемді жүзеге асыру </w:t>
      </w:r>
      <w:r>
        <w:rPr>
          <w:rFonts w:ascii="Times New Roman"/>
          <w:b w:val="false"/>
          <w:i w:val="false"/>
          <w:color w:val="000000"/>
          <w:sz w:val="28"/>
        </w:rPr>
        <w:t>қағидаларында және мөлшерінде</w:t>
      </w:r>
      <w:r>
        <w:rPr>
          <w:rFonts w:ascii="Times New Roman"/>
          <w:b w:val="false"/>
          <w:i w:val="false"/>
          <w:color w:val="000000"/>
          <w:sz w:val="28"/>
        </w:rPr>
        <w:t>:</w:t>
      </w:r>
    </w:p>
    <w:bookmarkEnd w:id="4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3) тармақшасында орыс тіліндегі мәтінге өзгеріс енгізілді, қазақ тіліндегі мәтін өзгермейді.</w:t>
      </w:r>
    </w:p>
    <w:bookmarkStart w:name="z621" w:id="457"/>
    <w:p>
      <w:pPr>
        <w:spacing w:after="0"/>
        <w:ind w:left="0"/>
        <w:jc w:val="both"/>
      </w:pPr>
      <w:r>
        <w:rPr>
          <w:rFonts w:ascii="Times New Roman"/>
          <w:b w:val="false"/>
          <w:i w:val="false"/>
          <w:color w:val="000000"/>
          <w:sz w:val="28"/>
        </w:rPr>
        <w:t xml:space="preserve">
      47. "Қалдықтарды энергетикалық кәдеге жарату арқылы өндірілген электр энергиясына шекті аукциондық бағаларды айқындау және аукциондық бағаларды индекстеу қағидаларын бекіту туралы" Қазақстан Республикасы Үкіметінің 2021 жылғы 31 желтоқсандағы № 988 </w:t>
      </w:r>
      <w:r>
        <w:rPr>
          <w:rFonts w:ascii="Times New Roman"/>
          <w:b w:val="false"/>
          <w:i w:val="false"/>
          <w:color w:val="000000"/>
          <w:sz w:val="28"/>
        </w:rPr>
        <w:t>қаулысында</w:t>
      </w:r>
      <w:r>
        <w:rPr>
          <w:rFonts w:ascii="Times New Roman"/>
          <w:b w:val="false"/>
          <w:i w:val="false"/>
          <w:color w:val="000000"/>
          <w:sz w:val="28"/>
        </w:rPr>
        <w:t>:</w:t>
      </w:r>
    </w:p>
    <w:bookmarkEnd w:id="457"/>
    <w:bookmarkStart w:name="z622" w:id="458"/>
    <w:p>
      <w:pPr>
        <w:spacing w:after="0"/>
        <w:ind w:left="0"/>
        <w:jc w:val="both"/>
      </w:pPr>
      <w:r>
        <w:rPr>
          <w:rFonts w:ascii="Times New Roman"/>
          <w:b w:val="false"/>
          <w:i w:val="false"/>
          <w:color w:val="000000"/>
          <w:sz w:val="28"/>
        </w:rPr>
        <w:t xml:space="preserve">
      көрсетілген қаулымен бекітілген Қалдықтарды энергетикалық кәдеге жарату арқылы өндірілген электр энергиясына шекті аукциондық бағаларды айқындау және аукциондық бағаларды индекстеу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4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 xml:space="preserve"> орыс тіліндегі мәтінге өзгеріс енгізілді,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 xml:space="preserve"> орыс тіліндегі мәтінге өзгеріс енгізілді,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үшінші және төртінші абзацтарында орыс тіліндегі мәтінге өзгеріс енгізілді,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w:t>
      </w:r>
      <w:r>
        <w:rPr>
          <w:rFonts w:ascii="Times New Roman"/>
          <w:b w:val="false"/>
          <w:i w:val="false"/>
          <w:color w:val="000000"/>
          <w:sz w:val="28"/>
        </w:rPr>
        <w:t xml:space="preserve"> орыс тіліндегі мәтінге өзгеріс енгізілді,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үшінші абзацында орыс тіліндегі мәтінге өзгеріс енгізілді,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28-тармақтың</w:t>
      </w:r>
      <w:r>
        <w:rPr>
          <w:rFonts w:ascii="Times New Roman"/>
          <w:b w:val="false"/>
          <w:i w:val="false"/>
          <w:color w:val="000000"/>
          <w:sz w:val="28"/>
        </w:rPr>
        <w:t xml:space="preserve"> бесінші және алтыншы абзацтарында орыс тіліндегі мәтінге өзгеріс енгізілді, қазақ тіліндегі мәтін өзгермейді.</w:t>
      </w:r>
    </w:p>
    <w:bookmarkStart w:name="z629" w:id="459"/>
    <w:p>
      <w:pPr>
        <w:spacing w:after="0"/>
        <w:ind w:left="0"/>
        <w:jc w:val="both"/>
      </w:pPr>
      <w:r>
        <w:rPr>
          <w:rFonts w:ascii="Times New Roman"/>
          <w:b w:val="false"/>
          <w:i w:val="false"/>
          <w:color w:val="000000"/>
          <w:sz w:val="28"/>
        </w:rPr>
        <w:t xml:space="preserve">
      48. "Инвестициялық міндеттемелер туралы келісімді жасасу, оған өзгерістер енгізу, оның қолданысын тоқтату қағидаларын және инвестициялық міндеттемелер туралы келісімнің үлгілік нысанын бекіту туралы" Қазақстан Республикасы Үкіметінің 2022 жылғы 17 мамырдағы № 312 </w:t>
      </w:r>
      <w:r>
        <w:rPr>
          <w:rFonts w:ascii="Times New Roman"/>
          <w:b w:val="false"/>
          <w:i w:val="false"/>
          <w:color w:val="000000"/>
          <w:sz w:val="28"/>
        </w:rPr>
        <w:t>қаулысында</w:t>
      </w:r>
      <w:r>
        <w:rPr>
          <w:rFonts w:ascii="Times New Roman"/>
          <w:b w:val="false"/>
          <w:i w:val="false"/>
          <w:color w:val="000000"/>
          <w:sz w:val="28"/>
        </w:rPr>
        <w:t>:</w:t>
      </w:r>
    </w:p>
    <w:bookmarkEnd w:id="459"/>
    <w:bookmarkStart w:name="z630" w:id="460"/>
    <w:p>
      <w:pPr>
        <w:spacing w:after="0"/>
        <w:ind w:left="0"/>
        <w:jc w:val="both"/>
      </w:pPr>
      <w:r>
        <w:rPr>
          <w:rFonts w:ascii="Times New Roman"/>
          <w:b w:val="false"/>
          <w:i w:val="false"/>
          <w:color w:val="000000"/>
          <w:sz w:val="28"/>
        </w:rPr>
        <w:t xml:space="preserve">
      көрсетілген қаулымен бекітілген Инвестициялық міндеттемелер туралы келісімді жасасу, оған өзгерістер енгізу, оның қолданысын тоқтату </w:t>
      </w:r>
      <w:r>
        <w:rPr>
          <w:rFonts w:ascii="Times New Roman"/>
          <w:b w:val="false"/>
          <w:i w:val="false"/>
          <w:color w:val="000000"/>
          <w:sz w:val="28"/>
        </w:rPr>
        <w:t>қағидаларында</w:t>
      </w:r>
      <w:r>
        <w:rPr>
          <w:rFonts w:ascii="Times New Roman"/>
          <w:b w:val="false"/>
          <w:i w:val="false"/>
          <w:color w:val="000000"/>
          <w:sz w:val="28"/>
        </w:rPr>
        <w:t>:</w:t>
      </w:r>
    </w:p>
    <w:bookmarkEnd w:id="460"/>
    <w:bookmarkStart w:name="z631" w:id="461"/>
    <w:p>
      <w:pPr>
        <w:spacing w:after="0"/>
        <w:ind w:left="0"/>
        <w:jc w:val="both"/>
      </w:pPr>
      <w:r>
        <w:rPr>
          <w:rFonts w:ascii="Times New Roman"/>
          <w:b w:val="false"/>
          <w:i w:val="false"/>
          <w:color w:val="000000"/>
          <w:sz w:val="28"/>
        </w:rPr>
        <w:t>
      инвестициялық міндеттемелер туралы келісім жасауға өтініштің орыс тіліндегі мәтінге өзгеріс енгізіледі, қазақ тіліндегі мәтін өзгермейді;</w:t>
      </w:r>
    </w:p>
    <w:bookmarkEnd w:id="461"/>
    <w:bookmarkStart w:name="z632" w:id="462"/>
    <w:p>
      <w:pPr>
        <w:spacing w:after="0"/>
        <w:ind w:left="0"/>
        <w:jc w:val="both"/>
      </w:pPr>
      <w:r>
        <w:rPr>
          <w:rFonts w:ascii="Times New Roman"/>
          <w:b w:val="false"/>
          <w:i w:val="false"/>
          <w:color w:val="000000"/>
          <w:sz w:val="28"/>
        </w:rPr>
        <w:t xml:space="preserve">
      көрсетілген қаулымен бекітілген инвестициялық міндеттемелер туралы келісімнің үлгілік </w:t>
      </w:r>
      <w:r>
        <w:rPr>
          <w:rFonts w:ascii="Times New Roman"/>
          <w:b w:val="false"/>
          <w:i w:val="false"/>
          <w:color w:val="000000"/>
          <w:sz w:val="28"/>
        </w:rPr>
        <w:t>нысанында</w:t>
      </w:r>
      <w:r>
        <w:rPr>
          <w:rFonts w:ascii="Times New Roman"/>
          <w:b w:val="false"/>
          <w:i w:val="false"/>
          <w:color w:val="000000"/>
          <w:sz w:val="28"/>
        </w:rPr>
        <w:t>:</w:t>
      </w:r>
    </w:p>
    <w:bookmarkEnd w:id="4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бөлігінде орыс тіліндегі мәтініне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бөлігінде орыс тіліндегі мәтініне өзгеріс енгізіледі, қазақ тіліндегі мәтін өзгермейді;</w:t>
      </w:r>
    </w:p>
    <w:bookmarkStart w:name="z635" w:id="463"/>
    <w:p>
      <w:pPr>
        <w:spacing w:after="0"/>
        <w:ind w:left="0"/>
        <w:jc w:val="both"/>
      </w:pPr>
      <w:r>
        <w:rPr>
          <w:rFonts w:ascii="Times New Roman"/>
          <w:b w:val="false"/>
          <w:i w:val="false"/>
          <w:color w:val="000000"/>
          <w:sz w:val="28"/>
        </w:rPr>
        <w:t xml:space="preserve">
      көрсетілген инвестициялық міндеттемелер туралы келісімнің үлгілік нысанына </w:t>
      </w:r>
      <w:r>
        <w:rPr>
          <w:rFonts w:ascii="Times New Roman"/>
          <w:b w:val="false"/>
          <w:i w:val="false"/>
          <w:color w:val="000000"/>
          <w:sz w:val="28"/>
        </w:rPr>
        <w:t>1-қосымшада</w:t>
      </w:r>
      <w:r>
        <w:rPr>
          <w:rFonts w:ascii="Times New Roman"/>
          <w:b w:val="false"/>
          <w:i w:val="false"/>
          <w:color w:val="000000"/>
          <w:sz w:val="28"/>
        </w:rPr>
        <w:t xml:space="preserve"> орыс тіліндегі мәтінге өзгеріс енгізілді, қазақ тіліндегі мәтін өзгермейді.</w:t>
      </w:r>
    </w:p>
    <w:bookmarkEnd w:id="463"/>
    <w:bookmarkStart w:name="z636" w:id="464"/>
    <w:p>
      <w:pPr>
        <w:spacing w:after="0"/>
        <w:ind w:left="0"/>
        <w:jc w:val="both"/>
      </w:pPr>
      <w:r>
        <w:rPr>
          <w:rFonts w:ascii="Times New Roman"/>
          <w:b w:val="false"/>
          <w:i w:val="false"/>
          <w:color w:val="000000"/>
          <w:sz w:val="28"/>
        </w:rPr>
        <w:t xml:space="preserve">
      49. "Мәліметтерді таратылуы шектелген қызметтік ақпаратқа жатқызу және онымен жұмыс істеу қағидаларын бекіту туралы" Қазақстан Республикасы Үкіметінің 2022 жылғы 24 маусымдағы № 429 </w:t>
      </w:r>
      <w:r>
        <w:rPr>
          <w:rFonts w:ascii="Times New Roman"/>
          <w:b w:val="false"/>
          <w:i w:val="false"/>
          <w:color w:val="000000"/>
          <w:sz w:val="28"/>
        </w:rPr>
        <w:t>қаулысында:</w:t>
      </w:r>
    </w:p>
    <w:bookmarkEnd w:id="464"/>
    <w:bookmarkStart w:name="z637" w:id="465"/>
    <w:p>
      <w:pPr>
        <w:spacing w:after="0"/>
        <w:ind w:left="0"/>
        <w:jc w:val="both"/>
      </w:pPr>
      <w:r>
        <w:rPr>
          <w:rFonts w:ascii="Times New Roman"/>
          <w:b w:val="false"/>
          <w:i w:val="false"/>
          <w:color w:val="000000"/>
          <w:sz w:val="28"/>
        </w:rPr>
        <w:t xml:space="preserve">
      көрсетілген қаулымен бекітілген Мәліметтерді таратылуы шектелген қызметтік ақпаратқа жатқызу және онымен жұмыс істеу </w:t>
      </w:r>
      <w:r>
        <w:rPr>
          <w:rFonts w:ascii="Times New Roman"/>
          <w:b w:val="false"/>
          <w:i w:val="false"/>
          <w:color w:val="000000"/>
          <w:sz w:val="28"/>
        </w:rPr>
        <w:t>қағидаларында</w:t>
      </w:r>
      <w:r>
        <w:rPr>
          <w:rFonts w:ascii="Times New Roman"/>
          <w:b w:val="false"/>
          <w:i w:val="false"/>
          <w:color w:val="000000"/>
          <w:sz w:val="28"/>
        </w:rPr>
        <w:t>:</w:t>
      </w:r>
    </w:p>
    <w:bookmarkEnd w:id="4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72-тармақ</w:t>
      </w:r>
      <w:r>
        <w:rPr>
          <w:rFonts w:ascii="Times New Roman"/>
          <w:b w:val="false"/>
          <w:i w:val="false"/>
          <w:color w:val="000000"/>
          <w:sz w:val="28"/>
        </w:rPr>
        <w:t xml:space="preserve"> мынадай редакцияда жазылсын:</w:t>
      </w:r>
    </w:p>
    <w:bookmarkStart w:name="z639" w:id="466"/>
    <w:p>
      <w:pPr>
        <w:spacing w:after="0"/>
        <w:ind w:left="0"/>
        <w:jc w:val="both"/>
      </w:pPr>
      <w:r>
        <w:rPr>
          <w:rFonts w:ascii="Times New Roman"/>
          <w:b w:val="false"/>
          <w:i w:val="false"/>
          <w:color w:val="000000"/>
          <w:sz w:val="28"/>
        </w:rPr>
        <w:t>
      "72. "ҚБП" және (немесе) "Жасырын" белгілері бар, оның ішінде электрондық құжаттардың, "ҚБП" белгісі бар істердің құндылығына сараптама жүргізу, оның нәтижелерін қарау және бекіту Қазақстан Республикасының заңдарына сәйкес жүргізіледі.";</w:t>
      </w:r>
    </w:p>
    <w:bookmarkEnd w:id="466"/>
    <w:bookmarkStart w:name="z640" w:id="46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1-қосымшада</w:t>
      </w:r>
      <w:r>
        <w:rPr>
          <w:rFonts w:ascii="Times New Roman"/>
          <w:b w:val="false"/>
          <w:i w:val="false"/>
          <w:color w:val="000000"/>
          <w:sz w:val="28"/>
        </w:rPr>
        <w:t>:</w:t>
      </w:r>
    </w:p>
    <w:bookmarkEnd w:id="467"/>
    <w:bookmarkStart w:name="z641" w:id="468"/>
    <w:p>
      <w:pPr>
        <w:spacing w:after="0"/>
        <w:ind w:left="0"/>
        <w:jc w:val="both"/>
      </w:pPr>
      <w:r>
        <w:rPr>
          <w:rFonts w:ascii="Times New Roman"/>
          <w:b w:val="false"/>
          <w:i w:val="false"/>
          <w:color w:val="000000"/>
          <w:sz w:val="28"/>
        </w:rPr>
        <w:t>
      реттік нөмірі 2.5-жолдың 2-бағаны мынадай редакцияда жазылсын:</w:t>
      </w:r>
    </w:p>
    <w:bookmarkEnd w:id="468"/>
    <w:bookmarkStart w:name="z642" w:id="469"/>
    <w:p>
      <w:pPr>
        <w:spacing w:after="0"/>
        <w:ind w:left="0"/>
        <w:jc w:val="both"/>
      </w:pPr>
      <w:r>
        <w:rPr>
          <w:rFonts w:ascii="Times New Roman"/>
          <w:b w:val="false"/>
          <w:i w:val="false"/>
          <w:color w:val="000000"/>
          <w:sz w:val="28"/>
        </w:rPr>
        <w:t>
      "</w:t>
      </w:r>
    </w:p>
    <w:bookmarkEnd w:id="4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облыс (республикалық маңызы бар қала), қала және аудан бойынша қосалқы басқару пункттерінің (қалалық, қала сыртындағы) әзірлігі туралы жиынтық мәліметтер</w:t>
            </w:r>
          </w:p>
        </w:tc>
      </w:tr>
    </w:tbl>
    <w:bookmarkStart w:name="z643" w:id="470"/>
    <w:p>
      <w:pPr>
        <w:spacing w:after="0"/>
        <w:ind w:left="0"/>
        <w:jc w:val="both"/>
      </w:pPr>
      <w:r>
        <w:rPr>
          <w:rFonts w:ascii="Times New Roman"/>
          <w:b w:val="false"/>
          <w:i w:val="false"/>
          <w:color w:val="000000"/>
          <w:sz w:val="28"/>
        </w:rPr>
        <w:t>
      реттік нөмірі 2.27-жолдың 2-бағаны мынадай редакцияда жазылсын:</w:t>
      </w:r>
    </w:p>
    <w:bookmarkEnd w:id="470"/>
    <w:bookmarkStart w:name="z644" w:id="471"/>
    <w:p>
      <w:pPr>
        <w:spacing w:after="0"/>
        <w:ind w:left="0"/>
        <w:jc w:val="both"/>
      </w:pPr>
      <w:r>
        <w:rPr>
          <w:rFonts w:ascii="Times New Roman"/>
          <w:b w:val="false"/>
          <w:i w:val="false"/>
          <w:color w:val="000000"/>
          <w:sz w:val="28"/>
        </w:rPr>
        <w:t>
      "</w:t>
      </w:r>
    </w:p>
    <w:bookmarkEnd w:id="4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облыс (республикалық маңызы бар қала), қала және аудан бойынша азаматтық қорғаныстың қорғаныш құрылысжайлары мен мүлкінің әзірлігі туралы жиынтық мәліметтер</w:t>
            </w:r>
          </w:p>
        </w:tc>
      </w:tr>
    </w:tbl>
    <w:bookmarkStart w:name="z645" w:id="472"/>
    <w:p>
      <w:pPr>
        <w:spacing w:after="0"/>
        <w:ind w:left="0"/>
        <w:jc w:val="both"/>
      </w:pPr>
      <w:r>
        <w:rPr>
          <w:rFonts w:ascii="Times New Roman"/>
          <w:b w:val="false"/>
          <w:i w:val="false"/>
          <w:color w:val="000000"/>
          <w:sz w:val="28"/>
        </w:rPr>
        <w:t>
      ";</w:t>
      </w:r>
    </w:p>
    <w:bookmarkEnd w:id="472"/>
    <w:bookmarkStart w:name="z646" w:id="473"/>
    <w:p>
      <w:pPr>
        <w:spacing w:after="0"/>
        <w:ind w:left="0"/>
        <w:jc w:val="both"/>
      </w:pPr>
      <w:r>
        <w:rPr>
          <w:rFonts w:ascii="Times New Roman"/>
          <w:b w:val="false"/>
          <w:i w:val="false"/>
          <w:color w:val="000000"/>
          <w:sz w:val="28"/>
        </w:rPr>
        <w:t>
      реттік нөмірі 4.6-жолдың 2-бағаны мынадай редакцияда жазылсын:</w:t>
      </w:r>
    </w:p>
    <w:bookmarkEnd w:id="473"/>
    <w:bookmarkStart w:name="z647" w:id="474"/>
    <w:p>
      <w:pPr>
        <w:spacing w:after="0"/>
        <w:ind w:left="0"/>
        <w:jc w:val="both"/>
      </w:pPr>
      <w:r>
        <w:rPr>
          <w:rFonts w:ascii="Times New Roman"/>
          <w:b w:val="false"/>
          <w:i w:val="false"/>
          <w:color w:val="000000"/>
          <w:sz w:val="28"/>
        </w:rPr>
        <w:t>
      "</w:t>
      </w:r>
    </w:p>
    <w:bookmarkEnd w:id="4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 сараптамасының конституциялық құрылыстың негіздері, қоғамдық қауіпсіздік пен тәртіпті бұзатын теріс қорытындылары. Деструктивті және радикалды діни идеологияны ұстанушыларды радикалды көзқарастан арылту және оңалту саласындағы мамандарды даярлау әдістері және (немесе) бағдарламасы</w:t>
            </w:r>
          </w:p>
        </w:tc>
      </w:tr>
    </w:tbl>
    <w:bookmarkStart w:name="z648" w:id="475"/>
    <w:p>
      <w:pPr>
        <w:spacing w:after="0"/>
        <w:ind w:left="0"/>
        <w:jc w:val="both"/>
      </w:pPr>
      <w:r>
        <w:rPr>
          <w:rFonts w:ascii="Times New Roman"/>
          <w:b w:val="false"/>
          <w:i w:val="false"/>
          <w:color w:val="000000"/>
          <w:sz w:val="28"/>
        </w:rPr>
        <w:t>
      ";</w:t>
      </w:r>
    </w:p>
    <w:bookmarkEnd w:id="475"/>
    <w:bookmarkStart w:name="z649" w:id="476"/>
    <w:p>
      <w:pPr>
        <w:spacing w:after="0"/>
        <w:ind w:left="0"/>
        <w:jc w:val="both"/>
      </w:pPr>
      <w:r>
        <w:rPr>
          <w:rFonts w:ascii="Times New Roman"/>
          <w:b w:val="false"/>
          <w:i w:val="false"/>
          <w:color w:val="000000"/>
          <w:sz w:val="28"/>
        </w:rPr>
        <w:t>
      реттік нөмірі 7.10-жолдың 2-бағаны мынадай редакцияда жазылсын:</w:t>
      </w:r>
    </w:p>
    <w:bookmarkEnd w:id="476"/>
    <w:bookmarkStart w:name="z650" w:id="477"/>
    <w:p>
      <w:pPr>
        <w:spacing w:after="0"/>
        <w:ind w:left="0"/>
        <w:jc w:val="both"/>
      </w:pPr>
      <w:r>
        <w:rPr>
          <w:rFonts w:ascii="Times New Roman"/>
          <w:b w:val="false"/>
          <w:i w:val="false"/>
          <w:color w:val="000000"/>
          <w:sz w:val="28"/>
        </w:rPr>
        <w:t>
      "</w:t>
      </w:r>
    </w:p>
    <w:bookmarkEnd w:id="4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478"/>
          <w:p>
            <w:pPr>
              <w:spacing w:after="20"/>
              <w:ind w:left="20"/>
              <w:jc w:val="both"/>
            </w:pPr>
            <w:r>
              <w:rPr>
                <w:rFonts w:ascii="Times New Roman"/>
                <w:b w:val="false"/>
                <w:i w:val="false"/>
                <w:color w:val="000000"/>
                <w:sz w:val="20"/>
              </w:rPr>
              <w:t>
Жедел-іздестіру қызметінде, сондай-ақ ішкі істер органдары жедел-іздестіру іс-шараларын жүргізу кезінде пайдаланатын шартты атаулар жинақтарында қамтылған құпияландыруға жататын мәліметтер тізбесіне енгізілмеген құжаттар (мәліметтер).</w:t>
            </w:r>
          </w:p>
          <w:bookmarkEnd w:id="478"/>
          <w:p>
            <w:pPr>
              <w:spacing w:after="20"/>
              <w:ind w:left="20"/>
              <w:jc w:val="both"/>
            </w:pPr>
            <w:r>
              <w:rPr>
                <w:rFonts w:ascii="Times New Roman"/>
                <w:b w:val="false"/>
                <w:i w:val="false"/>
                <w:color w:val="000000"/>
                <w:sz w:val="20"/>
              </w:rPr>
              <w:t>
Заңдарда қолданылатын шартты атаулар жинақтарында қамтылған мәліметтер таратылуы шектелген санатқа кірмейді</w:t>
            </w:r>
          </w:p>
        </w:tc>
      </w:tr>
    </w:tbl>
    <w:bookmarkStart w:name="z652" w:id="479"/>
    <w:p>
      <w:pPr>
        <w:spacing w:after="0"/>
        <w:ind w:left="0"/>
        <w:jc w:val="both"/>
      </w:pPr>
      <w:r>
        <w:rPr>
          <w:rFonts w:ascii="Times New Roman"/>
          <w:b w:val="false"/>
          <w:i w:val="false"/>
          <w:color w:val="000000"/>
          <w:sz w:val="28"/>
        </w:rPr>
        <w:t>
      ".</w:t>
      </w:r>
    </w:p>
    <w:bookmarkEnd w:id="479"/>
    <w:bookmarkStart w:name="z653" w:id="480"/>
    <w:p>
      <w:pPr>
        <w:spacing w:after="0"/>
        <w:ind w:left="0"/>
        <w:jc w:val="both"/>
      </w:pPr>
      <w:r>
        <w:rPr>
          <w:rFonts w:ascii="Times New Roman"/>
          <w:b w:val="false"/>
          <w:i w:val="false"/>
          <w:color w:val="000000"/>
          <w:sz w:val="28"/>
        </w:rPr>
        <w:t xml:space="preserve">
      50. "Мемлекеттік кәсіпорынды, акцияларының (жарғылық капиталға қатысу үлестерінің) жүз пайызы тікелей немесе жанама түрде мемлекетке тиесілі акционерлік қоғамды, жауапкершілігі шектеулі серіктестікті арнайы құқық субъектісі ретінде айқындау қағидаларын бекіту туралы" Қазақстан Республикасы Үкіметінің 2022 жылғы 30 маусымдағы № 453 </w:t>
      </w:r>
      <w:r>
        <w:rPr>
          <w:rFonts w:ascii="Times New Roman"/>
          <w:b w:val="false"/>
          <w:i w:val="false"/>
          <w:color w:val="000000"/>
          <w:sz w:val="28"/>
        </w:rPr>
        <w:t>қаулысында</w:t>
      </w:r>
      <w:r>
        <w:rPr>
          <w:rFonts w:ascii="Times New Roman"/>
          <w:b w:val="false"/>
          <w:i w:val="false"/>
          <w:color w:val="000000"/>
          <w:sz w:val="28"/>
        </w:rPr>
        <w:t>:</w:t>
      </w:r>
    </w:p>
    <w:bookmarkEnd w:id="480"/>
    <w:bookmarkStart w:name="z654" w:id="481"/>
    <w:p>
      <w:pPr>
        <w:spacing w:after="0"/>
        <w:ind w:left="0"/>
        <w:jc w:val="both"/>
      </w:pPr>
      <w:r>
        <w:rPr>
          <w:rFonts w:ascii="Times New Roman"/>
          <w:b w:val="false"/>
          <w:i w:val="false"/>
          <w:color w:val="000000"/>
          <w:sz w:val="28"/>
        </w:rPr>
        <w:t xml:space="preserve">
      көрсетілген қаулымен бекітілген Мемлекеттік кәсіпорынды, акцияларының (жарғылық капиталға қатысу үлестерінің) жүз пайызы тікелей немесе жанама түрде мемлекетке тиесілі акционерлік қоғамды, жауапкершілігі шектеулі серіктестікті арнайы құқық субъектісі ретінде айқындау </w:t>
      </w:r>
      <w:r>
        <w:rPr>
          <w:rFonts w:ascii="Times New Roman"/>
          <w:b w:val="false"/>
          <w:i w:val="false"/>
          <w:color w:val="000000"/>
          <w:sz w:val="28"/>
        </w:rPr>
        <w:t>қағидаларында</w:t>
      </w:r>
      <w:r>
        <w:rPr>
          <w:rFonts w:ascii="Times New Roman"/>
          <w:b w:val="false"/>
          <w:i w:val="false"/>
          <w:color w:val="000000"/>
          <w:sz w:val="28"/>
        </w:rPr>
        <w:t>:</w:t>
      </w:r>
    </w:p>
    <w:bookmarkEnd w:id="4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656" w:id="482"/>
    <w:p>
      <w:pPr>
        <w:spacing w:after="0"/>
        <w:ind w:left="0"/>
        <w:jc w:val="both"/>
      </w:pPr>
      <w:r>
        <w:rPr>
          <w:rFonts w:ascii="Times New Roman"/>
          <w:b w:val="false"/>
          <w:i w:val="false"/>
          <w:color w:val="000000"/>
          <w:sz w:val="28"/>
        </w:rPr>
        <w:t>
      "5. Арнайы құқық субъектісін айқындау уәкілетті мемлекеттік органның шешімі бойынша жүзеге асырылады деп Қазақстан Республикасының заңдарында тікелей көзделген жағдайларды қоспағанда, арнайы құқық субъектісін айқындау Қазақстан Республикасы Үкіметінің шешімі бойынша жүзеге асырылады.</w:t>
      </w:r>
    </w:p>
    <w:bookmarkEnd w:id="482"/>
    <w:bookmarkStart w:name="z657" w:id="483"/>
    <w:p>
      <w:pPr>
        <w:spacing w:after="0"/>
        <w:ind w:left="0"/>
        <w:jc w:val="both"/>
      </w:pPr>
      <w:r>
        <w:rPr>
          <w:rFonts w:ascii="Times New Roman"/>
          <w:b w:val="false"/>
          <w:i w:val="false"/>
          <w:color w:val="000000"/>
          <w:sz w:val="28"/>
        </w:rPr>
        <w:t>
      Арнайы құқық субъектілерін айқындауды көздейтін құқықтық актілердің жобалары монополияға қарсы органмен міндетті түрде келісілуге тиіс.".</w:t>
      </w:r>
    </w:p>
    <w:bookmarkEnd w:id="483"/>
    <w:bookmarkStart w:name="z658" w:id="484"/>
    <w:p>
      <w:pPr>
        <w:spacing w:after="0"/>
        <w:ind w:left="0"/>
        <w:jc w:val="both"/>
      </w:pPr>
      <w:r>
        <w:rPr>
          <w:rFonts w:ascii="Times New Roman"/>
          <w:b w:val="false"/>
          <w:i w:val="false"/>
          <w:color w:val="000000"/>
          <w:sz w:val="28"/>
        </w:rPr>
        <w:t xml:space="preserve">
      51. "Қазақстан Республикасының құқық қорғау органы, азаматтық қорғау органы, мемлекеттік фельдъегерлік қызметі қызметкерiнiң денсаулығы мен мүлкiне келтiрiлген залалды, сондай-ақ Қазақстан Республикасының құқық қорғау органы, азаматтық қорғау органы, мемлекеттік фельдъегерлік қызметі қызметкерiнiң қызметтiк мiндеттерiн атқаруына байланысты оның отбасы мүшелерi мен жақын туыстарының денсаулығы мен мүлкiне келтiрiлген залалды өтеу қағидаларын бекiту туралы" Қазақстан Республикасы Үкіметінің 2022 жылғы 19 желтоқсандағы № 1024 </w:t>
      </w:r>
      <w:r>
        <w:rPr>
          <w:rFonts w:ascii="Times New Roman"/>
          <w:b w:val="false"/>
          <w:i w:val="false"/>
          <w:color w:val="000000"/>
          <w:sz w:val="28"/>
        </w:rPr>
        <w:t>қаулысында</w:t>
      </w:r>
      <w:r>
        <w:rPr>
          <w:rFonts w:ascii="Times New Roman"/>
          <w:b w:val="false"/>
          <w:i w:val="false"/>
          <w:color w:val="000000"/>
          <w:sz w:val="28"/>
        </w:rPr>
        <w:t>:</w:t>
      </w:r>
    </w:p>
    <w:bookmarkEnd w:id="484"/>
    <w:bookmarkStart w:name="z659" w:id="485"/>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құқық қорғау органы, азаматтық қорғау органы, мемлекеттік фельдъегерлік қызметі қызметкерiнiң денсаулығы мен мүлкiне келтiрiлген залалды, сондай-ақ Қазақстан Республикасының құқық қорғау органы, азаматтық қорғау органы, мемлекеттік фельдъегерлік қызметі қызметкерiнiң қызметтiк мiндеттерiн атқаруына байланысты оның отбасы мүшелерi мен жақын туыстарының денсаулығы мен мүлкiне келтiрiлген залалды өтеу </w:t>
      </w:r>
      <w:r>
        <w:rPr>
          <w:rFonts w:ascii="Times New Roman"/>
          <w:b w:val="false"/>
          <w:i w:val="false"/>
          <w:color w:val="000000"/>
          <w:sz w:val="28"/>
        </w:rPr>
        <w:t>қағидаларында</w:t>
      </w:r>
      <w:r>
        <w:rPr>
          <w:rFonts w:ascii="Times New Roman"/>
          <w:b w:val="false"/>
          <w:i w:val="false"/>
          <w:color w:val="000000"/>
          <w:sz w:val="28"/>
        </w:rPr>
        <w:t>:</w:t>
      </w:r>
    </w:p>
    <w:bookmarkEnd w:id="4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3) тармақшасында орыс тіліндегі мәтінге өзгеріс енгізілді, қазақ тіліндегі мәтін өзгермейді.</w:t>
      </w:r>
    </w:p>
    <w:bookmarkStart w:name="z661" w:id="486"/>
    <w:p>
      <w:pPr>
        <w:spacing w:after="0"/>
        <w:ind w:left="0"/>
        <w:jc w:val="both"/>
      </w:pPr>
      <w:r>
        <w:rPr>
          <w:rFonts w:ascii="Times New Roman"/>
          <w:b w:val="false"/>
          <w:i w:val="false"/>
          <w:color w:val="000000"/>
          <w:sz w:val="28"/>
        </w:rPr>
        <w:t xml:space="preserve">
      52. "Қызметтік міндеттерін (әскери қызмет міндеттерін) атқару кезінде мертігуі (жарақаттануы, жаралануы, контузия алуы) салдарынан денсаулық жағдайы бойынша қызметтен шығарылған құқық қорғау органдарының, азаматтық қорғау органдарының, мемлекеттік фельдъегерлік қызметтің қызметкерлеріне, арнаулы мемлекеттік органдардың курсанттарына, тыңдаушыларына, қызметкерлеріне, әскери қызметшілерге ақшалай төлемді жүзеге асыру қағидалары мен мөлшерін бекіту туралы" Қазақстан Республикасы Үкіметінің 2022 жылғы 21 желтоқсандағы № 1047 </w:t>
      </w:r>
      <w:r>
        <w:rPr>
          <w:rFonts w:ascii="Times New Roman"/>
          <w:b w:val="false"/>
          <w:i w:val="false"/>
          <w:color w:val="000000"/>
          <w:sz w:val="28"/>
        </w:rPr>
        <w:t>қаулысында</w:t>
      </w:r>
      <w:r>
        <w:rPr>
          <w:rFonts w:ascii="Times New Roman"/>
          <w:b w:val="false"/>
          <w:i w:val="false"/>
          <w:color w:val="000000"/>
          <w:sz w:val="28"/>
        </w:rPr>
        <w:t>:</w:t>
      </w:r>
    </w:p>
    <w:bookmarkEnd w:id="486"/>
    <w:bookmarkStart w:name="z662" w:id="487"/>
    <w:p>
      <w:pPr>
        <w:spacing w:after="0"/>
        <w:ind w:left="0"/>
        <w:jc w:val="both"/>
      </w:pPr>
      <w:r>
        <w:rPr>
          <w:rFonts w:ascii="Times New Roman"/>
          <w:b w:val="false"/>
          <w:i w:val="false"/>
          <w:color w:val="000000"/>
          <w:sz w:val="28"/>
        </w:rPr>
        <w:t xml:space="preserve">
      көрсетілген қаулымен бекітілген Қызметтік міндеттерін (әскери қызмет міндеттерін) атқару кезінде мертігуі (жарақаттануы, жаралануы, контузия алуы) салдарынан денсаулық жағдайы бойынша қызметтен шығарылған құқық қорғау органдарының, азаматтық қорғау органдарының, мемлекеттік фельдъегерлік қызметтің қызметкерлеріне, арнаулы мемлекеттік органдардың курсанттарына, тыңдаушыларына, қызметкерлеріне, әскери қызметшілерге ақшалай төлемді жүзеге асыру </w:t>
      </w:r>
      <w:r>
        <w:rPr>
          <w:rFonts w:ascii="Times New Roman"/>
          <w:b w:val="false"/>
          <w:i w:val="false"/>
          <w:color w:val="000000"/>
          <w:sz w:val="28"/>
        </w:rPr>
        <w:t>қағидалары мен мөлшерінде</w:t>
      </w:r>
      <w:r>
        <w:rPr>
          <w:rFonts w:ascii="Times New Roman"/>
          <w:b w:val="false"/>
          <w:i w:val="false"/>
          <w:color w:val="000000"/>
          <w:sz w:val="28"/>
        </w:rPr>
        <w:t>:</w:t>
      </w:r>
    </w:p>
    <w:bookmarkEnd w:id="4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3) тармақшасында орыс тіліндегі мәтінге өзгеріс енгізілді, қазақ тіліндегі мәтін өзгермейді.</w:t>
      </w:r>
    </w:p>
    <w:bookmarkStart w:name="z664" w:id="488"/>
    <w:p>
      <w:pPr>
        <w:spacing w:after="0"/>
        <w:ind w:left="0"/>
        <w:jc w:val="both"/>
      </w:pPr>
      <w:r>
        <w:rPr>
          <w:rFonts w:ascii="Times New Roman"/>
          <w:b w:val="false"/>
          <w:i w:val="false"/>
          <w:color w:val="000000"/>
          <w:sz w:val="28"/>
        </w:rPr>
        <w:t xml:space="preserve">
      53. "Қызметтік міндеттерін (әскери қызмет міндеттерін) атқару кезінде мертігуі (жарақаттануы, жаралануы, контузия алуы) салдарынан қаза тапқан (қайтыс болған) құқық қорғау органы, азаматтық қорғау органы, мемлекеттік фельдъегерлік қызмет қызметкерінің, арнаулы мемлекеттік орган курсантының, тыңдаушысының, қызметкерінің, келісімшарт бойынша әскери қызмет өткерген әскери қызметшінің, мерзімді қызмет әскери қызметшісінің, курсанттың, кадеттің, әскери жиынға шақырылған әскери міндеттінің, жауынгерлік даярлық бойынша сабақтарда немесе жиындарда, дағдарыстық ахуалдар кезіндегі жиындарда болған кезеңде резервте әскери қызмет өткеріп жүрген әскери қызметшінің отбасы мүшелеріне ақшалай төлемді жүзеге асыру қағидалары мен мөлшерін бекіту туралы" Қазақстан Республикасы Үкіметінің 2022 жылғы 21 желтоқсандағы № 1048 </w:t>
      </w:r>
      <w:r>
        <w:rPr>
          <w:rFonts w:ascii="Times New Roman"/>
          <w:b w:val="false"/>
          <w:i w:val="false"/>
          <w:color w:val="000000"/>
          <w:sz w:val="28"/>
        </w:rPr>
        <w:t>қаулысында</w:t>
      </w:r>
      <w:r>
        <w:rPr>
          <w:rFonts w:ascii="Times New Roman"/>
          <w:b w:val="false"/>
          <w:i w:val="false"/>
          <w:color w:val="000000"/>
          <w:sz w:val="28"/>
        </w:rPr>
        <w:t>:</w:t>
      </w:r>
    </w:p>
    <w:bookmarkEnd w:id="488"/>
    <w:bookmarkStart w:name="z665" w:id="489"/>
    <w:p>
      <w:pPr>
        <w:spacing w:after="0"/>
        <w:ind w:left="0"/>
        <w:jc w:val="both"/>
      </w:pPr>
      <w:r>
        <w:rPr>
          <w:rFonts w:ascii="Times New Roman"/>
          <w:b w:val="false"/>
          <w:i w:val="false"/>
          <w:color w:val="000000"/>
          <w:sz w:val="28"/>
        </w:rPr>
        <w:t xml:space="preserve">
      көрсетілген қаулымен бекітілген Қызметтік міндеттерін (әскери қызмет міндеттерін) атқару кезінде мертігуі (жарақаттануы, жаралануы, контузия алуы) салдарынан қаза тапқан (қайтыс болған) құқық қорғау органы, азаматтық қорғау органы, мемлекеттік фельдъегерлік қызмет қызметкерінің, арнаулы мемлекеттік орган курсантының, тыңдаушысының, қызметкерінің, келісімшарт бойынша әскери қызмет өткерген әскери қызметшінің, мерзімді қызмет әскери қызметшісінің, курсанттың, кадеттің, әскери жиынға шақырылған әскери міндеттінің, жауынгерлік даярлық бойынша сабақтарда немесе жиындарда, дағдарыстық ахуалдар кезіндегі жиындарда болған кезеңде резервте әскери қызмет өткеріп жүрген әскери қызметшінің отбасы мүшелеріне ақшалай төлемді жүзеге асыру </w:t>
      </w:r>
      <w:r>
        <w:rPr>
          <w:rFonts w:ascii="Times New Roman"/>
          <w:b w:val="false"/>
          <w:i w:val="false"/>
          <w:color w:val="000000"/>
          <w:sz w:val="28"/>
        </w:rPr>
        <w:t>қағидалары мен мөлшерінде</w:t>
      </w:r>
      <w:r>
        <w:rPr>
          <w:rFonts w:ascii="Times New Roman"/>
          <w:b w:val="false"/>
          <w:i w:val="false"/>
          <w:color w:val="000000"/>
          <w:sz w:val="28"/>
        </w:rPr>
        <w:t>:</w:t>
      </w:r>
    </w:p>
    <w:bookmarkEnd w:id="4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6) тармақшасында орыс тіліндегі мәтінге өзгеріс енгізілді, қазақ тіліндегі мәтін өзгермейді.</w:t>
      </w:r>
    </w:p>
    <w:bookmarkStart w:name="z667" w:id="490"/>
    <w:p>
      <w:pPr>
        <w:spacing w:after="0"/>
        <w:ind w:left="0"/>
        <w:jc w:val="both"/>
      </w:pPr>
      <w:r>
        <w:rPr>
          <w:rFonts w:ascii="Times New Roman"/>
          <w:b w:val="false"/>
          <w:i w:val="false"/>
          <w:color w:val="000000"/>
          <w:sz w:val="28"/>
        </w:rPr>
        <w:t xml:space="preserve">
      54. "Қазақстан Республикасы Үкіметінің регламенті туралы" Қазақстан Республикасы Үкіметінің 2023 жылғы 6 қаңтардағы № 10 </w:t>
      </w:r>
      <w:r>
        <w:rPr>
          <w:rFonts w:ascii="Times New Roman"/>
          <w:b w:val="false"/>
          <w:i w:val="false"/>
          <w:color w:val="000000"/>
          <w:sz w:val="28"/>
        </w:rPr>
        <w:t>қаулысында</w:t>
      </w:r>
      <w:r>
        <w:rPr>
          <w:rFonts w:ascii="Times New Roman"/>
          <w:b w:val="false"/>
          <w:i w:val="false"/>
          <w:color w:val="000000"/>
          <w:sz w:val="28"/>
        </w:rPr>
        <w:t>:</w:t>
      </w:r>
    </w:p>
    <w:bookmarkEnd w:id="490"/>
    <w:bookmarkStart w:name="z668" w:id="491"/>
    <w:p>
      <w:pPr>
        <w:spacing w:after="0"/>
        <w:ind w:left="0"/>
        <w:jc w:val="both"/>
      </w:pPr>
      <w:r>
        <w:rPr>
          <w:rFonts w:ascii="Times New Roman"/>
          <w:b w:val="false"/>
          <w:i w:val="false"/>
          <w:color w:val="000000"/>
          <w:sz w:val="28"/>
        </w:rPr>
        <w:t xml:space="preserve">
      көрсетілген қаулымен бекітілген Қазақстан Республикасы Yкiметiнiң </w:t>
      </w:r>
      <w:r>
        <w:rPr>
          <w:rFonts w:ascii="Times New Roman"/>
          <w:b w:val="false"/>
          <w:i w:val="false"/>
          <w:color w:val="000000"/>
          <w:sz w:val="28"/>
        </w:rPr>
        <w:t>регламентінде</w:t>
      </w:r>
      <w:r>
        <w:rPr>
          <w:rFonts w:ascii="Times New Roman"/>
          <w:b w:val="false"/>
          <w:i w:val="false"/>
          <w:color w:val="000000"/>
          <w:sz w:val="28"/>
        </w:rPr>
        <w:t>:</w:t>
      </w:r>
    </w:p>
    <w:bookmarkEnd w:id="4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670" w:id="492"/>
    <w:p>
      <w:pPr>
        <w:spacing w:after="0"/>
        <w:ind w:left="0"/>
        <w:jc w:val="both"/>
      </w:pPr>
      <w:r>
        <w:rPr>
          <w:rFonts w:ascii="Times New Roman"/>
          <w:b w:val="false"/>
          <w:i w:val="false"/>
          <w:color w:val="000000"/>
          <w:sz w:val="28"/>
        </w:rPr>
        <w:t>
      "5. Қазақстан Республикасының Құрылтайында (бұдан әрі – Құрылтай) Үкіметтің мүддесін білдіруді және биліктің заң шығарушы тармағымен оның ұдайы өзара іс-қимыл жасасуын қамтамасыз етуді Үкіметтің Құрылтайдағы өкілі жүзеге асырады.";</w:t>
      </w:r>
    </w:p>
    <w:bookmarkEnd w:id="4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672" w:id="493"/>
    <w:p>
      <w:pPr>
        <w:spacing w:after="0"/>
        <w:ind w:left="0"/>
        <w:jc w:val="both"/>
      </w:pPr>
      <w:r>
        <w:rPr>
          <w:rFonts w:ascii="Times New Roman"/>
          <w:b w:val="false"/>
          <w:i w:val="false"/>
          <w:color w:val="000000"/>
          <w:sz w:val="28"/>
        </w:rPr>
        <w:t>
      "12. Отырыстарда қарауға арналған мәселелердің тоқсан сайынғы тізбесін жоспарланатын тоқсанның алдындағы айдың 20-сы күнінен кешіктірмей Үкімет Аппаратына ұсынылатын Үкімет мүшелерінің ұсыныстары негізінде Премьер-Министрмен және оның орынбасарларымен келісу бойынша Үкімет Аппаратының Басшысы бекітеді.</w:t>
      </w:r>
    </w:p>
    <w:bookmarkEnd w:id="493"/>
    <w:bookmarkStart w:name="z673" w:id="494"/>
    <w:p>
      <w:pPr>
        <w:spacing w:after="0"/>
        <w:ind w:left="0"/>
        <w:jc w:val="both"/>
      </w:pPr>
      <w:r>
        <w:rPr>
          <w:rFonts w:ascii="Times New Roman"/>
          <w:b w:val="false"/>
          <w:i w:val="false"/>
          <w:color w:val="000000"/>
          <w:sz w:val="28"/>
        </w:rPr>
        <w:t>
      Үкімет Аппараты жоспарланған мәселелердің бекітілген тізбесін Үкімет мүшелеріне, астананың, облыстар мен республикалық маңызы бар қалалардың әкімдеріне және қажет болған кезде басқа да мемлекеттік органдардың және өзге де ұйымдардың басшыларына жібереді.";</w:t>
      </w:r>
    </w:p>
    <w:bookmarkEnd w:id="4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21-тармақтың</w:t>
      </w:r>
      <w:r>
        <w:rPr>
          <w:rFonts w:ascii="Times New Roman"/>
          <w:b w:val="false"/>
          <w:i w:val="false"/>
          <w:color w:val="000000"/>
          <w:sz w:val="28"/>
        </w:rPr>
        <w:t xml:space="preserve"> бірінші бөлігі мынадай редакцияда жазылсын:</w:t>
      </w:r>
    </w:p>
    <w:bookmarkStart w:name="z675" w:id="495"/>
    <w:p>
      <w:pPr>
        <w:spacing w:after="0"/>
        <w:ind w:left="0"/>
        <w:jc w:val="both"/>
      </w:pPr>
      <w:r>
        <w:rPr>
          <w:rFonts w:ascii="Times New Roman"/>
          <w:b w:val="false"/>
          <w:i w:val="false"/>
          <w:color w:val="000000"/>
          <w:sz w:val="28"/>
        </w:rPr>
        <w:t>
      "21. Отырыстарға Үкімет Аппаратының шақыртуы бойынша Президент актілерімен осындай құқық берілген лауазымды тұлғалар, Құрылтайдың депутаттары, өңірлердің әкімдері, басқа мемлекеттік органдар мен ұйымдардың басшылары, Үкімет Аппаратының қызметкерлері мен өзге де адамдар қатыса алады.";</w:t>
      </w:r>
    </w:p>
    <w:bookmarkEnd w:id="4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p>
    <w:bookmarkStart w:name="z677" w:id="496"/>
    <w:p>
      <w:pPr>
        <w:spacing w:after="0"/>
        <w:ind w:left="0"/>
        <w:jc w:val="both"/>
      </w:pPr>
      <w:r>
        <w:rPr>
          <w:rFonts w:ascii="Times New Roman"/>
          <w:b w:val="false"/>
          <w:i w:val="false"/>
          <w:color w:val="000000"/>
          <w:sz w:val="28"/>
        </w:rPr>
        <w:t>
      "35. Үкімет қаулыларының және Премьер-Министр өкімдерінің жобаларын (бұдан әрі – жобалар) әзірлеу Қазақстан Республикасы Конституциясының, заңдардың, Президент актілерінің және өзге де нормативтік құқықтық актілердің негізінде және оларды орындау үшін жүзеге асырылады.";</w:t>
      </w:r>
    </w:p>
    <w:bookmarkEnd w:id="4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40-тармақтың</w:t>
      </w:r>
      <w:r>
        <w:rPr>
          <w:rFonts w:ascii="Times New Roman"/>
          <w:b w:val="false"/>
          <w:i w:val="false"/>
          <w:color w:val="000000"/>
          <w:sz w:val="28"/>
        </w:rPr>
        <w:t xml:space="preserve"> 1) тармақшасы мынадай редакцияда жазылсын:</w:t>
      </w:r>
    </w:p>
    <w:bookmarkStart w:name="z679" w:id="497"/>
    <w:p>
      <w:pPr>
        <w:spacing w:after="0"/>
        <w:ind w:left="0"/>
        <w:jc w:val="both"/>
      </w:pPr>
      <w:r>
        <w:rPr>
          <w:rFonts w:ascii="Times New Roman"/>
          <w:b w:val="false"/>
          <w:i w:val="false"/>
          <w:color w:val="000000"/>
          <w:sz w:val="28"/>
        </w:rPr>
        <w:t>
      "1) Конституцияға, заңдарға, Президенттің, Үкіметтің және Премьер-Министрдің актілеріне сәйкестігі тұрғысынан заңдық сараптама жүргізуге жауапты Әділет министрлігімен;";</w:t>
      </w:r>
    </w:p>
    <w:bookmarkEnd w:id="4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49-тармақ</w:t>
      </w:r>
      <w:r>
        <w:rPr>
          <w:rFonts w:ascii="Times New Roman"/>
          <w:b w:val="false"/>
          <w:i w:val="false"/>
          <w:color w:val="000000"/>
          <w:sz w:val="28"/>
        </w:rPr>
        <w:t xml:space="preserve"> мынадай редакцияда жазылсын:</w:t>
      </w:r>
    </w:p>
    <w:bookmarkStart w:name="z681" w:id="498"/>
    <w:p>
      <w:pPr>
        <w:spacing w:after="0"/>
        <w:ind w:left="0"/>
        <w:jc w:val="both"/>
      </w:pPr>
      <w:r>
        <w:rPr>
          <w:rFonts w:ascii="Times New Roman"/>
          <w:b w:val="false"/>
          <w:i w:val="false"/>
          <w:color w:val="000000"/>
          <w:sz w:val="28"/>
        </w:rPr>
        <w:t>
      "49. Жобаларды 5 (бес) жұмыс күні ішінде келісетін Әділет, Қаржы, Ұлттық экономика, ақпараттандыру және мемлекеттік басқаруды цифрлық трансформациялауды салааралық үйлестіру саласындағы уәкілетті орган ретінде Жасанды интеллект және цифрлық даму министрліктерін қоспағанда, мемлекеттік органдар жобаларды (Құрылтайға заңдардың жобаларын енгізуді көздейтін Үкімет қаулыларынан басқа) 3 (үш) жұмыс күні ішінде келіседі. Халықаралық шартқа қол қою, оны бекіту, қабылдау мәселелері бойынша және оған қосылу туралы жобаларды Сыртқы істер министрлігі 5 (бес) жұмыс күні ішінде келіседі.</w:t>
      </w:r>
    </w:p>
    <w:bookmarkEnd w:id="498"/>
    <w:bookmarkStart w:name="z682" w:id="499"/>
    <w:p>
      <w:pPr>
        <w:spacing w:after="0"/>
        <w:ind w:left="0"/>
        <w:jc w:val="both"/>
      </w:pPr>
      <w:r>
        <w:rPr>
          <w:rFonts w:ascii="Times New Roman"/>
          <w:b w:val="false"/>
          <w:i w:val="false"/>
          <w:color w:val="000000"/>
          <w:sz w:val="28"/>
        </w:rPr>
        <w:t>
      Жоба мемлекеттік органда 3 (үш) жұмыс күнінен (Әділет, Қаржы, Ұлттық экономика, Сыртқы істер, Жасанды интеллект және цифрлық даму министрліктерінде 5 (бес) жұмыс күнінен) артық келісуде болған және ол бойынша жауап ұсынылмаған жағдайда мұндай жоба әдепкі қалпы бойынша "келісілді" деп саналады.</w:t>
      </w:r>
    </w:p>
    <w:bookmarkEnd w:id="499"/>
    <w:bookmarkStart w:name="z683" w:id="500"/>
    <w:p>
      <w:pPr>
        <w:spacing w:after="0"/>
        <w:ind w:left="0"/>
        <w:jc w:val="both"/>
      </w:pPr>
      <w:r>
        <w:rPr>
          <w:rFonts w:ascii="Times New Roman"/>
          <w:b w:val="false"/>
          <w:i w:val="false"/>
          <w:color w:val="000000"/>
          <w:sz w:val="28"/>
        </w:rPr>
        <w:t>
      Қарыздар туралы халықаралық шарттарды ратификациялау және олардың күшін жою туралы заң жобаларын Құрылтайдың қарауына енгізу туралы қаулылардың жобаларын мемлекеттік органдар 3 (үш) жұмыс күні ішінде келіседі.</w:t>
      </w:r>
    </w:p>
    <w:bookmarkEnd w:id="500"/>
    <w:bookmarkStart w:name="z684" w:id="501"/>
    <w:p>
      <w:pPr>
        <w:spacing w:after="0"/>
        <w:ind w:left="0"/>
        <w:jc w:val="both"/>
      </w:pPr>
      <w:r>
        <w:rPr>
          <w:rFonts w:ascii="Times New Roman"/>
          <w:b w:val="false"/>
          <w:i w:val="false"/>
          <w:color w:val="000000"/>
          <w:sz w:val="28"/>
        </w:rPr>
        <w:t>
      Кодекстердің жобаларын қоспағанда, заңдардың жобаларын мемлекеттік органдар 5 (бес) жұмыс күні (Әділет министрлігі 7 (жеті) жұмыс күні) ішінде келіседі. Қазақстан Республикасы кодекстерінің жобаларын мемлекеттік органдар 7 (жеті) жұмыс күні (Әділет министрлігі 10 (он) жұмыс күні) ішінде келіседі.";</w:t>
      </w:r>
    </w:p>
    <w:bookmarkEnd w:id="5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52-тармақта</w:t>
      </w:r>
      <w:r>
        <w:rPr>
          <w:rFonts w:ascii="Times New Roman"/>
          <w:b w:val="false"/>
          <w:i w:val="false"/>
          <w:color w:val="000000"/>
          <w:sz w:val="28"/>
        </w:rPr>
        <w:t>:</w:t>
      </w:r>
    </w:p>
    <w:bookmarkStart w:name="z686" w:id="502"/>
    <w:p>
      <w:pPr>
        <w:spacing w:after="0"/>
        <w:ind w:left="0"/>
        <w:jc w:val="both"/>
      </w:pPr>
      <w:r>
        <w:rPr>
          <w:rFonts w:ascii="Times New Roman"/>
          <w:b w:val="false"/>
          <w:i w:val="false"/>
          <w:color w:val="000000"/>
          <w:sz w:val="28"/>
        </w:rPr>
        <w:t>
      12) тармақша мынадай редакцияда жазылсын:</w:t>
      </w:r>
    </w:p>
    <w:bookmarkEnd w:id="502"/>
    <w:bookmarkStart w:name="z687" w:id="503"/>
    <w:p>
      <w:pPr>
        <w:spacing w:after="0"/>
        <w:ind w:left="0"/>
        <w:jc w:val="both"/>
      </w:pPr>
      <w:r>
        <w:rPr>
          <w:rFonts w:ascii="Times New Roman"/>
          <w:b w:val="false"/>
          <w:i w:val="false"/>
          <w:color w:val="000000"/>
          <w:sz w:val="28"/>
        </w:rPr>
        <w:t>
      "12) заң жобалары Үкімет қаулысының жобасымен Құрылтайдың қарауына енгізілетін жағдайларда келісу парағы. Бұл ретте қағаз жеткізгіштегі келісу парағына Әділет, Қаржы және Ұлттық экономика министрліктерінің бірінші басшылары немесе бірінші басшылардың шешімі бойынша олардың орынбасарлары қолтаңба қояды.</w:t>
      </w:r>
    </w:p>
    <w:bookmarkEnd w:id="503"/>
    <w:bookmarkStart w:name="z688" w:id="504"/>
    <w:p>
      <w:pPr>
        <w:spacing w:after="0"/>
        <w:ind w:left="0"/>
        <w:jc w:val="both"/>
      </w:pPr>
      <w:r>
        <w:rPr>
          <w:rFonts w:ascii="Times New Roman"/>
          <w:b w:val="false"/>
          <w:i w:val="false"/>
          <w:color w:val="000000"/>
          <w:sz w:val="28"/>
        </w:rPr>
        <w:t>
      Президент актілерінің жобаларын әзірлеуші мемлекеттік органның бірінші басшысы қағаз және электронды түрде, Әділет министрлігінің, бюджеттік жоспарлау жөніндегі уәкілетті органның және басқа да мүдделі мемлекеттік органдардың бірінші басшылары электрондық келісу парағында келіседі;";</w:t>
      </w:r>
    </w:p>
    <w:bookmarkEnd w:id="504"/>
    <w:bookmarkStart w:name="z689" w:id="505"/>
    <w:p>
      <w:pPr>
        <w:spacing w:after="0"/>
        <w:ind w:left="0"/>
        <w:jc w:val="both"/>
      </w:pPr>
      <w:r>
        <w:rPr>
          <w:rFonts w:ascii="Times New Roman"/>
          <w:b w:val="false"/>
          <w:i w:val="false"/>
          <w:color w:val="000000"/>
          <w:sz w:val="28"/>
        </w:rPr>
        <w:t>
      екінші бөлік мынадай редакцияда жазылсын:</w:t>
      </w:r>
    </w:p>
    <w:bookmarkEnd w:id="505"/>
    <w:bookmarkStart w:name="z690" w:id="506"/>
    <w:p>
      <w:pPr>
        <w:spacing w:after="0"/>
        <w:ind w:left="0"/>
        <w:jc w:val="both"/>
      </w:pPr>
      <w:r>
        <w:rPr>
          <w:rFonts w:ascii="Times New Roman"/>
          <w:b w:val="false"/>
          <w:i w:val="false"/>
          <w:color w:val="000000"/>
          <w:sz w:val="28"/>
        </w:rPr>
        <w:t>
      "Рdf форматында қалыптастырылатын келісу парақтарынан, ғылыми сараптамалардың нәтижелері бойынша қорытындылардан, өзге мемлекеттік органдардың қорытындыларынан, тапсырмалардан, мемлекеттік органның бірінші басшысының міндетін атқарушы тұлғаларға міндеттерді жүктеу туралы (беру туралы) бұйрықтардан басқа, заңдар, Президент актілері, Үкімет қаулылары, Премьер-Министр өкімдері жобаларының мазмұндық бөлігі docх форматында ғана қалыптастырылады және 6 файлдан аспауға тиіс. Өзге форматтарды пайдалануға, сондай-ақ құжаттың ұсынылатын электрондық нұсқаларын архивтеуге жол берілмейді.";</w:t>
      </w:r>
    </w:p>
    <w:bookmarkEnd w:id="5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55-тармақ</w:t>
      </w:r>
      <w:r>
        <w:rPr>
          <w:rFonts w:ascii="Times New Roman"/>
          <w:b w:val="false"/>
          <w:i w:val="false"/>
          <w:color w:val="000000"/>
          <w:sz w:val="28"/>
        </w:rPr>
        <w:t xml:space="preserve"> мынадай редакцияда жазылсын:</w:t>
      </w:r>
    </w:p>
    <w:bookmarkStart w:name="z692" w:id="507"/>
    <w:p>
      <w:pPr>
        <w:spacing w:after="0"/>
        <w:ind w:left="0"/>
        <w:jc w:val="both"/>
      </w:pPr>
      <w:r>
        <w:rPr>
          <w:rFonts w:ascii="Times New Roman"/>
          <w:b w:val="false"/>
          <w:i w:val="false"/>
          <w:color w:val="000000"/>
          <w:sz w:val="28"/>
        </w:rPr>
        <w:t>
      "55. Үкімет Аппараты жобаларды жұмыс күндері күн сайын сағат 9.00-ден бастап 18.00-ге дейін ЖКАЖ арқылы электрондық форматта, таратылуы шектелген қызметтік ақпаратты қамтитын жобаларды ЭҚЖ арқылы, электрондық форматта беру мүмкін болмаған кезде айрықша жағдайларда ғана қағаз түрінде қабылдайды. Мемлекеттік құпияларды қамтитын жобалар әр парағы дәйектеліп, келісу парағымен бірге қағаз жеткізгіштерде және электрондық жеткізгіште (CD-диск) сағат 9.00-ден бастап 17.00-ге дейін қабылданады.</w:t>
      </w:r>
    </w:p>
    <w:bookmarkEnd w:id="507"/>
    <w:bookmarkStart w:name="z693" w:id="508"/>
    <w:p>
      <w:pPr>
        <w:spacing w:after="0"/>
        <w:ind w:left="0"/>
        <w:jc w:val="both"/>
      </w:pPr>
      <w:r>
        <w:rPr>
          <w:rFonts w:ascii="Times New Roman"/>
          <w:b w:val="false"/>
          <w:i w:val="false"/>
          <w:color w:val="000000"/>
          <w:sz w:val="28"/>
        </w:rPr>
        <w:t>
      Заңдардың жобалары жұмыс күндері күн сайын ЭҚЖ бойынша электрондық форматта және қағаз жеткізгіште сағ. 9.00 бастап 17.00 дейін қабылданады.";</w:t>
      </w:r>
    </w:p>
    <w:bookmarkEnd w:id="5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64-тармақтың</w:t>
      </w:r>
      <w:r>
        <w:rPr>
          <w:rFonts w:ascii="Times New Roman"/>
          <w:b w:val="false"/>
          <w:i w:val="false"/>
          <w:color w:val="000000"/>
          <w:sz w:val="28"/>
        </w:rPr>
        <w:t xml:space="preserve"> бірінші бөлігі мынадай редакцияда жазылсын:</w:t>
      </w:r>
    </w:p>
    <w:bookmarkStart w:name="z695" w:id="509"/>
    <w:p>
      <w:pPr>
        <w:spacing w:after="0"/>
        <w:ind w:left="0"/>
        <w:jc w:val="both"/>
      </w:pPr>
      <w:r>
        <w:rPr>
          <w:rFonts w:ascii="Times New Roman"/>
          <w:b w:val="false"/>
          <w:i w:val="false"/>
          <w:color w:val="000000"/>
          <w:sz w:val="28"/>
        </w:rPr>
        <w:t>
      "64. Үкімет мүшелерінің дауыс беруі:</w:t>
      </w:r>
    </w:p>
    <w:bookmarkEnd w:id="509"/>
    <w:bookmarkStart w:name="z696" w:id="510"/>
    <w:p>
      <w:pPr>
        <w:spacing w:after="0"/>
        <w:ind w:left="0"/>
        <w:jc w:val="both"/>
      </w:pPr>
      <w:r>
        <w:rPr>
          <w:rFonts w:ascii="Times New Roman"/>
          <w:b w:val="false"/>
          <w:i w:val="false"/>
          <w:color w:val="000000"/>
          <w:sz w:val="28"/>
        </w:rPr>
        <w:t>
      1) Үкімет қаулыларының жобалары;</w:t>
      </w:r>
    </w:p>
    <w:bookmarkEnd w:id="510"/>
    <w:bookmarkStart w:name="z697" w:id="511"/>
    <w:p>
      <w:pPr>
        <w:spacing w:after="0"/>
        <w:ind w:left="0"/>
        <w:jc w:val="both"/>
      </w:pPr>
      <w:r>
        <w:rPr>
          <w:rFonts w:ascii="Times New Roman"/>
          <w:b w:val="false"/>
          <w:i w:val="false"/>
          <w:color w:val="000000"/>
          <w:sz w:val="28"/>
        </w:rPr>
        <w:t>
      2) Құрылтай депутаттары бастама жасаған заң жобалары бойынша Үкімет қорытындыларының жобалары;</w:t>
      </w:r>
    </w:p>
    <w:bookmarkEnd w:id="511"/>
    <w:bookmarkStart w:name="z698" w:id="512"/>
    <w:p>
      <w:pPr>
        <w:spacing w:after="0"/>
        <w:ind w:left="0"/>
        <w:jc w:val="both"/>
      </w:pPr>
      <w:r>
        <w:rPr>
          <w:rFonts w:ascii="Times New Roman"/>
          <w:b w:val="false"/>
          <w:i w:val="false"/>
          <w:color w:val="000000"/>
          <w:sz w:val="28"/>
        </w:rPr>
        <w:t>
      3) Құрылтайдың қарауындағы заң жобалары бойынша Құрылтай депутаттарының түзетулеріне Үкімет қорытындыларының жобалары;</w:t>
      </w:r>
    </w:p>
    <w:bookmarkEnd w:id="512"/>
    <w:bookmarkStart w:name="z699" w:id="513"/>
    <w:p>
      <w:pPr>
        <w:spacing w:after="0"/>
        <w:ind w:left="0"/>
        <w:jc w:val="both"/>
      </w:pPr>
      <w:r>
        <w:rPr>
          <w:rFonts w:ascii="Times New Roman"/>
          <w:b w:val="false"/>
          <w:i w:val="false"/>
          <w:color w:val="000000"/>
          <w:sz w:val="28"/>
        </w:rPr>
        <w:t>
      4) заңдардың жобаларын Құрылтайда қарау барысында бастама жасалатын түзетулер бойынша мемлекеттік органдардың келісілген ұстанымы бойынша жүргізіледі.";</w:t>
      </w:r>
    </w:p>
    <w:bookmarkEnd w:id="5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76</w:t>
      </w:r>
      <w:r>
        <w:rPr>
          <w:rFonts w:ascii="Times New Roman"/>
          <w:b w:val="false"/>
          <w:i w:val="false"/>
          <w:color w:val="000000"/>
          <w:sz w:val="28"/>
        </w:rPr>
        <w:t xml:space="preserve">, </w:t>
      </w:r>
      <w:r>
        <w:rPr>
          <w:rFonts w:ascii="Times New Roman"/>
          <w:b w:val="false"/>
          <w:i w:val="false"/>
          <w:color w:val="000000"/>
          <w:sz w:val="28"/>
        </w:rPr>
        <w:t>77</w:t>
      </w:r>
      <w:r>
        <w:rPr>
          <w:rFonts w:ascii="Times New Roman"/>
          <w:b w:val="false"/>
          <w:i w:val="false"/>
          <w:color w:val="000000"/>
          <w:sz w:val="28"/>
        </w:rPr>
        <w:t xml:space="preserve"> және </w:t>
      </w:r>
      <w:r>
        <w:rPr>
          <w:rFonts w:ascii="Times New Roman"/>
          <w:b w:val="false"/>
          <w:i w:val="false"/>
          <w:color w:val="000000"/>
          <w:sz w:val="28"/>
        </w:rPr>
        <w:t>78-тармақтар</w:t>
      </w:r>
      <w:r>
        <w:rPr>
          <w:rFonts w:ascii="Times New Roman"/>
          <w:b w:val="false"/>
          <w:i w:val="false"/>
          <w:color w:val="000000"/>
          <w:sz w:val="28"/>
        </w:rPr>
        <w:t xml:space="preserve"> мынадай редакцияда жазылсын:</w:t>
      </w:r>
    </w:p>
    <w:bookmarkStart w:name="z701" w:id="514"/>
    <w:p>
      <w:pPr>
        <w:spacing w:after="0"/>
        <w:ind w:left="0"/>
        <w:jc w:val="both"/>
      </w:pPr>
      <w:r>
        <w:rPr>
          <w:rFonts w:ascii="Times New Roman"/>
          <w:b w:val="false"/>
          <w:i w:val="false"/>
          <w:color w:val="000000"/>
          <w:sz w:val="28"/>
        </w:rPr>
        <w:t>
      "76. Алдағы жылға арналған Жоспарды қалыптастыру Президенттің Жолдауы, Конституциялық Соттың нормативтік қаулылары мен жыл сайынғы жолдаулары, Мемлекеттік жоспарлау жүйесінің Үкімет бекітетін құжаттары, Президенттің, Президент Әкімшілігінің, Премьер-Министр мен Үкіметтің шешімдерін және (немесе) тапсырмаларын іске асыру жөніндегі жоспар-графиктер, қабылдануы Қазақстан Республикасының заңнамасында көзделген заңдардың, нормативтік құқықтық актілердің құқықтық мониторингінің нәтижелері ескеріліп жүзеге асырылады.</w:t>
      </w:r>
    </w:p>
    <w:bookmarkEnd w:id="514"/>
    <w:bookmarkStart w:name="z702" w:id="515"/>
    <w:p>
      <w:pPr>
        <w:spacing w:after="0"/>
        <w:ind w:left="0"/>
        <w:jc w:val="both"/>
      </w:pPr>
      <w:r>
        <w:rPr>
          <w:rFonts w:ascii="Times New Roman"/>
          <w:b w:val="false"/>
          <w:i w:val="false"/>
          <w:color w:val="000000"/>
          <w:sz w:val="28"/>
        </w:rPr>
        <w:t>
      Президенттің, Президент Әкімшілігі мен Премьер-Министрдің тапсырмаларынан туындайтын заңдардың жобалары, сондай-ақ бастамашылық заңдардың жобалары міндетті түрде Жоспарға қосылады.</w:t>
      </w:r>
    </w:p>
    <w:bookmarkEnd w:id="515"/>
    <w:bookmarkStart w:name="z703" w:id="516"/>
    <w:p>
      <w:pPr>
        <w:spacing w:after="0"/>
        <w:ind w:left="0"/>
        <w:jc w:val="both"/>
      </w:pPr>
      <w:r>
        <w:rPr>
          <w:rFonts w:ascii="Times New Roman"/>
          <w:b w:val="false"/>
          <w:i w:val="false"/>
          <w:color w:val="000000"/>
          <w:sz w:val="28"/>
        </w:rPr>
        <w:t>
      77. Aлдағы жылға арналған Жоспардың жобасын жыл сайын 1 тамызға дейін мемлекеттік органдар Әділет министрлігіне ұсынатын реттеушілік саясаттың консультативтік құжаттары (бұдан әрі – консультативтік құжат) бойынша Заң жобалау қызметі мәселелері жөніндегі ведомствоаралық комиссияның (бұдан әрі – Ведомствоаралық комиссия) оң қорытындысы негізінде Әділет министрлігі қалыптастырады. Бұл ретте консультативтік құжаттарды Ведомствоаралық комиссия жыл сайын 1 қыркүйекке дейін мақұлдауға тиіс.</w:t>
      </w:r>
    </w:p>
    <w:bookmarkEnd w:id="516"/>
    <w:bookmarkStart w:name="z704" w:id="517"/>
    <w:p>
      <w:pPr>
        <w:spacing w:after="0"/>
        <w:ind w:left="0"/>
        <w:jc w:val="both"/>
      </w:pPr>
      <w:r>
        <w:rPr>
          <w:rFonts w:ascii="Times New Roman"/>
          <w:b w:val="false"/>
          <w:i w:val="false"/>
          <w:color w:val="000000"/>
          <w:sz w:val="28"/>
        </w:rPr>
        <w:t>
      Осы тармақтың бірінші бөлігінде көрсетілген талаптар Президенттің Қазақстан халқына Жолдауларын іске асыру жөніндегі жалпыұлттық жоспарды орындау жөніндегі іс-шараларды іске асыру мақсатында әзірленетін консультативтік құжаттарға, сондай-ақ Конституциялық Соттың қорытынды шешімдеріне қолданылмайды.</w:t>
      </w:r>
    </w:p>
    <w:bookmarkEnd w:id="517"/>
    <w:bookmarkStart w:name="z705" w:id="518"/>
    <w:p>
      <w:pPr>
        <w:spacing w:after="0"/>
        <w:ind w:left="0"/>
        <w:jc w:val="both"/>
      </w:pPr>
      <w:r>
        <w:rPr>
          <w:rFonts w:ascii="Times New Roman"/>
          <w:b w:val="false"/>
          <w:i w:val="false"/>
          <w:color w:val="000000"/>
          <w:sz w:val="28"/>
        </w:rPr>
        <w:t>
      78. Жоспар жобасында:</w:t>
      </w:r>
    </w:p>
    <w:bookmarkEnd w:id="518"/>
    <w:bookmarkStart w:name="z706" w:id="519"/>
    <w:p>
      <w:pPr>
        <w:spacing w:after="0"/>
        <w:ind w:left="0"/>
        <w:jc w:val="both"/>
      </w:pPr>
      <w:r>
        <w:rPr>
          <w:rFonts w:ascii="Times New Roman"/>
          <w:b w:val="false"/>
          <w:i w:val="false"/>
          <w:color w:val="000000"/>
          <w:sz w:val="28"/>
        </w:rPr>
        <w:t>
      1) алдағы жылы әзірлеу болжанатын, оның деңгейін, реттеу нысаны мен нысанасын көрсететін заң жобасының атауы;</w:t>
      </w:r>
    </w:p>
    <w:bookmarkEnd w:id="519"/>
    <w:bookmarkStart w:name="z707" w:id="520"/>
    <w:p>
      <w:pPr>
        <w:spacing w:after="0"/>
        <w:ind w:left="0"/>
        <w:jc w:val="both"/>
      </w:pPr>
      <w:r>
        <w:rPr>
          <w:rFonts w:ascii="Times New Roman"/>
          <w:b w:val="false"/>
          <w:i w:val="false"/>
          <w:color w:val="000000"/>
          <w:sz w:val="28"/>
        </w:rPr>
        <w:t>
      2) заң жобасын әзірлеу (Әділет министрлігіне, Үкіметке және Құрылтайға енгізу) мерзімдері;</w:t>
      </w:r>
    </w:p>
    <w:bookmarkEnd w:id="520"/>
    <w:bookmarkStart w:name="z708" w:id="521"/>
    <w:p>
      <w:pPr>
        <w:spacing w:after="0"/>
        <w:ind w:left="0"/>
        <w:jc w:val="both"/>
      </w:pPr>
      <w:r>
        <w:rPr>
          <w:rFonts w:ascii="Times New Roman"/>
          <w:b w:val="false"/>
          <w:i w:val="false"/>
          <w:color w:val="000000"/>
          <w:sz w:val="28"/>
        </w:rPr>
        <w:t>
      3) заң жобасын әзірлеуге жауапты органдар, ұйымдар және бірінші басшының орынбасарынан төмен емес лауазымды тұлғалар көрсетілуге тиіс.</w:t>
      </w:r>
    </w:p>
    <w:bookmarkEnd w:id="521"/>
    <w:bookmarkStart w:name="z709" w:id="522"/>
    <w:p>
      <w:pPr>
        <w:spacing w:after="0"/>
        <w:ind w:left="0"/>
        <w:jc w:val="both"/>
      </w:pPr>
      <w:r>
        <w:rPr>
          <w:rFonts w:ascii="Times New Roman"/>
          <w:b w:val="false"/>
          <w:i w:val="false"/>
          <w:color w:val="000000"/>
          <w:sz w:val="28"/>
        </w:rPr>
        <w:t>
      Бұл ретте Қазақстан Республикасының Бюджет кодексін іске асыру үшін әзірленетін заң жобаларын қоспағанда, заң жобасын Құрылтайға енгізу мерзімі оны Үкіметке енгізудің белгіленген мерзімінен екі айдан кем болмауға тиіс.";</w:t>
      </w:r>
    </w:p>
    <w:bookmarkEnd w:id="5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83</w:t>
      </w:r>
      <w:r>
        <w:rPr>
          <w:rFonts w:ascii="Times New Roman"/>
          <w:b w:val="false"/>
          <w:i w:val="false"/>
          <w:color w:val="000000"/>
          <w:sz w:val="28"/>
        </w:rPr>
        <w:t xml:space="preserve">, </w:t>
      </w:r>
      <w:r>
        <w:rPr>
          <w:rFonts w:ascii="Times New Roman"/>
          <w:b w:val="false"/>
          <w:i w:val="false"/>
          <w:color w:val="000000"/>
          <w:sz w:val="28"/>
        </w:rPr>
        <w:t>84</w:t>
      </w:r>
      <w:r>
        <w:rPr>
          <w:rFonts w:ascii="Times New Roman"/>
          <w:b w:val="false"/>
          <w:i w:val="false"/>
          <w:color w:val="000000"/>
          <w:sz w:val="28"/>
        </w:rPr>
        <w:t xml:space="preserve"> және </w:t>
      </w:r>
      <w:r>
        <w:rPr>
          <w:rFonts w:ascii="Times New Roman"/>
          <w:b w:val="false"/>
          <w:i w:val="false"/>
          <w:color w:val="000000"/>
          <w:sz w:val="28"/>
        </w:rPr>
        <w:t>85-тармақтар</w:t>
      </w:r>
      <w:r>
        <w:rPr>
          <w:rFonts w:ascii="Times New Roman"/>
          <w:b w:val="false"/>
          <w:i w:val="false"/>
          <w:color w:val="000000"/>
          <w:sz w:val="28"/>
        </w:rPr>
        <w:t xml:space="preserve"> мынадай редакцияда жазылсын:</w:t>
      </w:r>
    </w:p>
    <w:bookmarkStart w:name="z711" w:id="523"/>
    <w:p>
      <w:pPr>
        <w:spacing w:after="0"/>
        <w:ind w:left="0"/>
        <w:jc w:val="both"/>
      </w:pPr>
      <w:r>
        <w:rPr>
          <w:rFonts w:ascii="Times New Roman"/>
          <w:b w:val="false"/>
          <w:i w:val="false"/>
          <w:color w:val="000000"/>
          <w:sz w:val="28"/>
        </w:rPr>
        <w:t>
      "83. Ағымдағы жоспардың орындалуын жалпы бақылауды және үйлестіруді Әділет министрлігі жүзеге асырады.</w:t>
      </w:r>
    </w:p>
    <w:bookmarkEnd w:id="523"/>
    <w:bookmarkStart w:name="z712" w:id="524"/>
    <w:p>
      <w:pPr>
        <w:spacing w:after="0"/>
        <w:ind w:left="0"/>
        <w:jc w:val="both"/>
      </w:pPr>
      <w:r>
        <w:rPr>
          <w:rFonts w:ascii="Times New Roman"/>
          <w:b w:val="false"/>
          <w:i w:val="false"/>
          <w:color w:val="000000"/>
          <w:sz w:val="28"/>
        </w:rPr>
        <w:t>
      Заңдардың жобаларын әзірлеушілер әр айдың 25-і күнінен кешіктірілмейтін мерзімде Жоспардың орындалу барысы, басым заңдардың жобаларын, сондай-ақ Президенттің, Президент Әкімшілігінің және Премьер-Министрдің тапсырмаларынан туындайтын заңдардың жобаларын дайындау, заңдар жобаларының Үкіметте және Құрылтайда өтуі туралы осы Регламентке 5-қосымшаға сәйкес нысан бойынша ақпаратты жалпыға қолжетімді мемлекеттік ақпараттандыру объектісінде орналастырады.</w:t>
      </w:r>
    </w:p>
    <w:bookmarkEnd w:id="524"/>
    <w:bookmarkStart w:name="z713" w:id="525"/>
    <w:p>
      <w:pPr>
        <w:spacing w:after="0"/>
        <w:ind w:left="0"/>
        <w:jc w:val="both"/>
      </w:pPr>
      <w:r>
        <w:rPr>
          <w:rFonts w:ascii="Times New Roman"/>
          <w:b w:val="false"/>
          <w:i w:val="false"/>
          <w:color w:val="000000"/>
          <w:sz w:val="28"/>
        </w:rPr>
        <w:t>
      Әділет министрлігі тоқсан сайын, есепті тоқсаннан кейінгі айдың 1-і күнінен кешіктірмей, Үкіметтің заң жобалау қызметінің барысын қорытындылайды және:</w:t>
      </w:r>
    </w:p>
    <w:bookmarkEnd w:id="525"/>
    <w:bookmarkStart w:name="z714" w:id="526"/>
    <w:p>
      <w:pPr>
        <w:spacing w:after="0"/>
        <w:ind w:left="0"/>
        <w:jc w:val="both"/>
      </w:pPr>
      <w:r>
        <w:rPr>
          <w:rFonts w:ascii="Times New Roman"/>
          <w:b w:val="false"/>
          <w:i w:val="false"/>
          <w:color w:val="000000"/>
          <w:sz w:val="28"/>
        </w:rPr>
        <w:t>
      1) Жоспардың орындалу барысы, басым заңдардың жобаларын, сондай-ақ Президенттің, Президент Әкімшілігінің және Премьер-Министрдің тапсырмаларынан туындайтын заңдардың жобаларын дайындау туралы, заңдар жобаларының Үкіметте және Құрылтайда өтуі туралы осы Регламентке 5-қосымшаға сәйкес нысан бойынша жиынтық ақпаратты жалпыға қолжетімді мемлекеттік ақпараттандыру объектісінде орналастырады;</w:t>
      </w:r>
    </w:p>
    <w:bookmarkEnd w:id="526"/>
    <w:bookmarkStart w:name="z715" w:id="527"/>
    <w:p>
      <w:pPr>
        <w:spacing w:after="0"/>
        <w:ind w:left="0"/>
        <w:jc w:val="both"/>
      </w:pPr>
      <w:r>
        <w:rPr>
          <w:rFonts w:ascii="Times New Roman"/>
          <w:b w:val="false"/>
          <w:i w:val="false"/>
          <w:color w:val="000000"/>
          <w:sz w:val="28"/>
        </w:rPr>
        <w:t>
      2) Үкімет Аппаратына заңдардың жобаларын әзірлеу мерзімдерінің ықтимал бұзылуы туралы ақпарат және заңдардың жобаларын әзірлеу мерзімінің бұзылуына кінәлі лауазымды тұлғаларды жауапкершілікке тарту туралы ұсыныстар енгізеді.</w:t>
      </w:r>
    </w:p>
    <w:bookmarkEnd w:id="527"/>
    <w:bookmarkStart w:name="z716" w:id="528"/>
    <w:p>
      <w:pPr>
        <w:spacing w:after="0"/>
        <w:ind w:left="0"/>
        <w:jc w:val="both"/>
      </w:pPr>
      <w:r>
        <w:rPr>
          <w:rFonts w:ascii="Times New Roman"/>
          <w:b w:val="false"/>
          <w:i w:val="false"/>
          <w:color w:val="000000"/>
          <w:sz w:val="28"/>
        </w:rPr>
        <w:t>
      Жоспарланған заңдардың жобаларын әзірлеу мерзімдері бұзылған кезде Үкімет Аппаратының Басшысы Әділет министрлігінің ұсыныстарын ескере отырып, Премьер-Министрге заңдардың жобаларын әзірлеу мерзімінің бұзылуына кінәлі лауазымды тұлғаларды жауапкершілікке тарту туралы ұсыныстар енгізеді.</w:t>
      </w:r>
    </w:p>
    <w:bookmarkEnd w:id="528"/>
    <w:bookmarkStart w:name="z717" w:id="529"/>
    <w:p>
      <w:pPr>
        <w:spacing w:after="0"/>
        <w:ind w:left="0"/>
        <w:jc w:val="both"/>
      </w:pPr>
      <w:r>
        <w:rPr>
          <w:rFonts w:ascii="Times New Roman"/>
          <w:b w:val="false"/>
          <w:i w:val="false"/>
          <w:color w:val="000000"/>
          <w:sz w:val="28"/>
        </w:rPr>
        <w:t>
      84. Заңдардың жобаларын Үкіметке және (немесе) Құрылтайға ұсынудың Жоспарда көзделген мерзімдерін ауыстырудың объективті себептері туындаған жағдайда әзірлеуші көрсетілген мерзім басталғанға дейін бір ай бұрын:</w:t>
      </w:r>
    </w:p>
    <w:bookmarkEnd w:id="529"/>
    <w:bookmarkStart w:name="z718" w:id="530"/>
    <w:p>
      <w:pPr>
        <w:spacing w:after="0"/>
        <w:ind w:left="0"/>
        <w:jc w:val="both"/>
      </w:pPr>
      <w:r>
        <w:rPr>
          <w:rFonts w:ascii="Times New Roman"/>
          <w:b w:val="false"/>
          <w:i w:val="false"/>
          <w:color w:val="000000"/>
          <w:sz w:val="28"/>
        </w:rPr>
        <w:t>
      1) заңдардың жобаларын Үкіметке және (немесе) Құрылтайға ұсынудың Жоспарда көзделген енгізу мерзімдерін ауыстыру себептерін баяндап, Премьер-Министрдің атына негіздеме-хат;</w:t>
      </w:r>
    </w:p>
    <w:bookmarkEnd w:id="530"/>
    <w:bookmarkStart w:name="z719" w:id="531"/>
    <w:p>
      <w:pPr>
        <w:spacing w:after="0"/>
        <w:ind w:left="0"/>
        <w:jc w:val="both"/>
      </w:pPr>
      <w:r>
        <w:rPr>
          <w:rFonts w:ascii="Times New Roman"/>
          <w:b w:val="false"/>
          <w:i w:val="false"/>
          <w:color w:val="000000"/>
          <w:sz w:val="28"/>
        </w:rPr>
        <w:t>
      2) белгіленген тәртіппен келісілген Үкімет қаулысының жобасын;</w:t>
      </w:r>
    </w:p>
    <w:bookmarkEnd w:id="531"/>
    <w:bookmarkStart w:name="z720" w:id="532"/>
    <w:p>
      <w:pPr>
        <w:spacing w:after="0"/>
        <w:ind w:left="0"/>
        <w:jc w:val="both"/>
      </w:pPr>
      <w:r>
        <w:rPr>
          <w:rFonts w:ascii="Times New Roman"/>
          <w:b w:val="false"/>
          <w:i w:val="false"/>
          <w:color w:val="000000"/>
          <w:sz w:val="28"/>
        </w:rPr>
        <w:t>
      3) Жоспарда көрсетілген заң жобасын әзірлеу және енгізу үшін жауапты саяси лауазымды тұлғаны тәртіптік жауапкершілікке тарту туралы орталық мемлекеттік орган басшысының ұсынысын жолдайды.</w:t>
      </w:r>
    </w:p>
    <w:bookmarkEnd w:id="532"/>
    <w:bookmarkStart w:name="z721" w:id="533"/>
    <w:p>
      <w:pPr>
        <w:spacing w:after="0"/>
        <w:ind w:left="0"/>
        <w:jc w:val="both"/>
      </w:pPr>
      <w:r>
        <w:rPr>
          <w:rFonts w:ascii="Times New Roman"/>
          <w:b w:val="false"/>
          <w:i w:val="false"/>
          <w:color w:val="000000"/>
          <w:sz w:val="28"/>
        </w:rPr>
        <w:t>
      85. Заң жобасын Үкіметке және (немесе) Құрылтайға енгізу мерзімдерін ауыстыруды Премьер-Министрмен келісу мәселесін әзірлеуші мемлекеттік органның ұсынысы бойынша Премьер-Министрдің орынбасарлары немесе Үкімет Аппаратының Басшысы қамтамасыз етеді.</w:t>
      </w:r>
    </w:p>
    <w:bookmarkEnd w:id="533"/>
    <w:bookmarkStart w:name="z722" w:id="534"/>
    <w:p>
      <w:pPr>
        <w:spacing w:after="0"/>
        <w:ind w:left="0"/>
        <w:jc w:val="both"/>
      </w:pPr>
      <w:r>
        <w:rPr>
          <w:rFonts w:ascii="Times New Roman"/>
          <w:b w:val="false"/>
          <w:i w:val="false"/>
          <w:color w:val="000000"/>
          <w:sz w:val="28"/>
        </w:rPr>
        <w:t>
      Заң жобасын Үкіметке және (немесе) Құрылтайға ұсынудың Жоспарда көзделген мерзімдерін ауыстыру туралы мәселеге қайтадан бастама жасалған кезде әзірлеуші мемлекеттік органның бірінші басшысының жауапкершілігі туралы мәселе қаралады.";</w:t>
      </w:r>
    </w:p>
    <w:bookmarkEnd w:id="5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86-1-тармақтың</w:t>
      </w:r>
      <w:r>
        <w:rPr>
          <w:rFonts w:ascii="Times New Roman"/>
          <w:b w:val="false"/>
          <w:i w:val="false"/>
          <w:color w:val="000000"/>
          <w:sz w:val="28"/>
        </w:rPr>
        <w:t xml:space="preserve"> екінші бөлігінің 3) тармақшасы мынадай редакцияда жазылсын:</w:t>
      </w:r>
    </w:p>
    <w:bookmarkStart w:name="z724" w:id="535"/>
    <w:p>
      <w:pPr>
        <w:spacing w:after="0"/>
        <w:ind w:left="0"/>
        <w:jc w:val="both"/>
      </w:pPr>
      <w:r>
        <w:rPr>
          <w:rFonts w:ascii="Times New Roman"/>
          <w:b w:val="false"/>
          <w:i w:val="false"/>
          <w:color w:val="000000"/>
          <w:sz w:val="28"/>
        </w:rPr>
        <w:t>
      "3) Құрылтайдың қарауындағы заң жобасына заңнамалық түзетулер енгізу (заңнамалық түзетулерді дереу енгізу қажет болған жағдайда).";</w:t>
      </w:r>
    </w:p>
    <w:bookmarkEnd w:id="5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87</w:t>
      </w:r>
      <w:r>
        <w:rPr>
          <w:rFonts w:ascii="Times New Roman"/>
          <w:b w:val="false"/>
          <w:i w:val="false"/>
          <w:color w:val="000000"/>
          <w:sz w:val="28"/>
        </w:rPr>
        <w:t xml:space="preserve"> және </w:t>
      </w:r>
      <w:r>
        <w:rPr>
          <w:rFonts w:ascii="Times New Roman"/>
          <w:b w:val="false"/>
          <w:i w:val="false"/>
          <w:color w:val="000000"/>
          <w:sz w:val="28"/>
        </w:rPr>
        <w:t>88-тармақтар</w:t>
      </w:r>
      <w:r>
        <w:rPr>
          <w:rFonts w:ascii="Times New Roman"/>
          <w:b w:val="false"/>
          <w:i w:val="false"/>
          <w:color w:val="000000"/>
          <w:sz w:val="28"/>
        </w:rPr>
        <w:t xml:space="preserve"> мынадай редакцияда жазылсын:</w:t>
      </w:r>
    </w:p>
    <w:bookmarkStart w:name="z726" w:id="536"/>
    <w:p>
      <w:pPr>
        <w:spacing w:after="0"/>
        <w:ind w:left="0"/>
        <w:jc w:val="both"/>
      </w:pPr>
      <w:r>
        <w:rPr>
          <w:rFonts w:ascii="Times New Roman"/>
          <w:b w:val="false"/>
          <w:i w:val="false"/>
          <w:color w:val="000000"/>
          <w:sz w:val="28"/>
        </w:rPr>
        <w:t>
      "87. Заңдардың жобаларын дайындау, ресімдеу, келісу, олар бойынша дауыс беру, сондай-ақ олар бойынша келіспеушіліктерді қарау тәртібі "Құқықтық актілер туралы" Қазақстан Республикасының Заңында, Құрылтайдың регламентінде және осы Регламентте көзделген ерекшеліктермен Үкімет қаулыларының жобаларын енгізу үшін белгіленген тәртіпке ұқсас.</w:t>
      </w:r>
    </w:p>
    <w:bookmarkEnd w:id="536"/>
    <w:bookmarkStart w:name="z727" w:id="537"/>
    <w:p>
      <w:pPr>
        <w:spacing w:after="0"/>
        <w:ind w:left="0"/>
        <w:jc w:val="both"/>
      </w:pPr>
      <w:r>
        <w:rPr>
          <w:rFonts w:ascii="Times New Roman"/>
          <w:b w:val="false"/>
          <w:i w:val="false"/>
          <w:color w:val="000000"/>
          <w:sz w:val="28"/>
        </w:rPr>
        <w:t>
      88. Халықаралық шарттарды ратификациялау мен олардың күшін жою және оларға қосылу туралы заңдардың жобаларын әзірлеу және енгізу "Халықаралық шарттар туралы" Қазақстан Республикасының Заңында белгіленген тәртіппен жүзеге асырылады.</w:t>
      </w:r>
    </w:p>
    <w:bookmarkEnd w:id="537"/>
    <w:bookmarkStart w:name="z728" w:id="538"/>
    <w:p>
      <w:pPr>
        <w:spacing w:after="0"/>
        <w:ind w:left="0"/>
        <w:jc w:val="both"/>
      </w:pPr>
      <w:r>
        <w:rPr>
          <w:rFonts w:ascii="Times New Roman"/>
          <w:b w:val="false"/>
          <w:i w:val="false"/>
          <w:color w:val="000000"/>
          <w:sz w:val="28"/>
        </w:rPr>
        <w:t>
      Құрылтайдың қарауына Үкімет енгізетін халықаралық шарттарды ратификациялау туралы заңдардың жобаларына "Қазақстан Республикасының халықаралық шарттары туралы" Қазақстан Республикасының Заңына сәйкес жүргізілген халықаралық шарттардың ғылыми сараптамасының нәтижелері бойынша сараптамалық қорытынды қоса беріледі.";</w:t>
      </w:r>
    </w:p>
    <w:bookmarkEnd w:id="5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w:t>
      </w:r>
      <w:r>
        <w:rPr>
          <w:rFonts w:ascii="Times New Roman"/>
          <w:b w:val="false"/>
          <w:i w:val="false"/>
          <w:color w:val="000000"/>
          <w:sz w:val="28"/>
        </w:rPr>
        <w:t xml:space="preserve"> және </w:t>
      </w:r>
      <w:r>
        <w:rPr>
          <w:rFonts w:ascii="Times New Roman"/>
          <w:b w:val="false"/>
          <w:i w:val="false"/>
          <w:color w:val="000000"/>
          <w:sz w:val="28"/>
        </w:rPr>
        <w:t>92-тармақтар</w:t>
      </w:r>
      <w:r>
        <w:rPr>
          <w:rFonts w:ascii="Times New Roman"/>
          <w:b w:val="false"/>
          <w:i w:val="false"/>
          <w:color w:val="000000"/>
          <w:sz w:val="28"/>
        </w:rPr>
        <w:t xml:space="preserve"> мынадай редакцияда жазылсын:</w:t>
      </w:r>
    </w:p>
    <w:bookmarkStart w:name="z730" w:id="539"/>
    <w:p>
      <w:pPr>
        <w:spacing w:after="0"/>
        <w:ind w:left="0"/>
        <w:jc w:val="both"/>
      </w:pPr>
      <w:r>
        <w:rPr>
          <w:rFonts w:ascii="Times New Roman"/>
          <w:b w:val="false"/>
          <w:i w:val="false"/>
          <w:color w:val="000000"/>
          <w:sz w:val="28"/>
        </w:rPr>
        <w:t>
      "91. Жоспар негізінде әзірлеушілер заңдардың жобаларын Жоспарда айқындалған айдың 1-і (бірі) күнінен кешіктірмей осы заңдардың жобаларын Құрылтайға енгізу туралы Үкімет қаулыларының жобаларымен бірге Үкімет Аппаратына енгізеді.</w:t>
      </w:r>
    </w:p>
    <w:bookmarkEnd w:id="539"/>
    <w:bookmarkStart w:name="z731" w:id="540"/>
    <w:p>
      <w:pPr>
        <w:spacing w:after="0"/>
        <w:ind w:left="0"/>
        <w:jc w:val="both"/>
      </w:pPr>
      <w:r>
        <w:rPr>
          <w:rFonts w:ascii="Times New Roman"/>
          <w:b w:val="false"/>
          <w:i w:val="false"/>
          <w:color w:val="000000"/>
          <w:sz w:val="28"/>
        </w:rPr>
        <w:t>
      92. Заңдардың жобаларын Үкімет Аппаратына енгізу тәртібі "Құқықтық актілер туралы" Қазақстан Республикасының Заңында, Құрылтайдың регламентінде және осы Регламентте көзделген ерекшеліктермен Үкімет қаулыларының жобаларын енгізу үшін белгіленген тәртіпке ұқсас.";</w:t>
      </w:r>
    </w:p>
    <w:bookmarkEnd w:id="5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93-тармақтың</w:t>
      </w:r>
      <w:r>
        <w:rPr>
          <w:rFonts w:ascii="Times New Roman"/>
          <w:b w:val="false"/>
          <w:i w:val="false"/>
          <w:color w:val="000000"/>
          <w:sz w:val="28"/>
        </w:rPr>
        <w:t xml:space="preserve"> бірінші бөлігінде:</w:t>
      </w:r>
    </w:p>
    <w:bookmarkStart w:name="z733" w:id="541"/>
    <w:p>
      <w:pPr>
        <w:spacing w:after="0"/>
        <w:ind w:left="0"/>
        <w:jc w:val="both"/>
      </w:pPr>
      <w:r>
        <w:rPr>
          <w:rFonts w:ascii="Times New Roman"/>
          <w:b w:val="false"/>
          <w:i w:val="false"/>
          <w:color w:val="000000"/>
          <w:sz w:val="28"/>
        </w:rPr>
        <w:t>
      2) тармақша мынадай редакцияда жазылсын:</w:t>
      </w:r>
    </w:p>
    <w:bookmarkEnd w:id="541"/>
    <w:bookmarkStart w:name="z734" w:id="542"/>
    <w:p>
      <w:pPr>
        <w:spacing w:after="0"/>
        <w:ind w:left="0"/>
        <w:jc w:val="both"/>
      </w:pPr>
      <w:r>
        <w:rPr>
          <w:rFonts w:ascii="Times New Roman"/>
          <w:b w:val="false"/>
          <w:i w:val="false"/>
          <w:color w:val="000000"/>
          <w:sz w:val="28"/>
        </w:rPr>
        <w:t>
      "2) заң жобасын әзірлеуші мемлекеттік органның бірінші басшысының орынбасары әр парағын дәйектеген заң жобасы (оның ішінде электрондық жеткізгіштерде) және осы заң жобасын (заңдардың жобаларын) Құрылтайға енгізу туралы Үкімет қаулысының жобасы;";</w:t>
      </w:r>
    </w:p>
    <w:bookmarkEnd w:id="542"/>
    <w:bookmarkStart w:name="z735" w:id="543"/>
    <w:p>
      <w:pPr>
        <w:spacing w:after="0"/>
        <w:ind w:left="0"/>
        <w:jc w:val="both"/>
      </w:pPr>
      <w:r>
        <w:rPr>
          <w:rFonts w:ascii="Times New Roman"/>
          <w:b w:val="false"/>
          <w:i w:val="false"/>
          <w:color w:val="000000"/>
          <w:sz w:val="28"/>
        </w:rPr>
        <w:t>
      5) тармақша мынадай редакцияда жазылсын:</w:t>
      </w:r>
    </w:p>
    <w:bookmarkEnd w:id="543"/>
    <w:bookmarkStart w:name="z736" w:id="544"/>
    <w:p>
      <w:pPr>
        <w:spacing w:after="0"/>
        <w:ind w:left="0"/>
        <w:jc w:val="both"/>
      </w:pPr>
      <w:r>
        <w:rPr>
          <w:rFonts w:ascii="Times New Roman"/>
          <w:b w:val="false"/>
          <w:i w:val="false"/>
          <w:color w:val="000000"/>
          <w:sz w:val="28"/>
        </w:rPr>
        <w:t>
      "5) қолданыстағы заңдарға өзгерістер және (немесе) толықтырулар енгізуді көздейтін заң жобасына осы Регламентке 2-қосымшаға сәйкес нысан бойынша енгізілетін өзгерістер мен толықтырулардың тиісті негіздемесімен баптардың қолданыстағы және ұсынылатын редакцияларының салыстырма кестесі;";</w:t>
      </w:r>
    </w:p>
    <w:bookmarkEnd w:id="544"/>
    <w:bookmarkStart w:name="z737" w:id="545"/>
    <w:p>
      <w:pPr>
        <w:spacing w:after="0"/>
        <w:ind w:left="0"/>
        <w:jc w:val="both"/>
      </w:pPr>
      <w:r>
        <w:rPr>
          <w:rFonts w:ascii="Times New Roman"/>
          <w:b w:val="false"/>
          <w:i w:val="false"/>
          <w:color w:val="000000"/>
          <w:sz w:val="28"/>
        </w:rPr>
        <w:t>
      17) тармақша мынадай редакцияда жазылсын:</w:t>
      </w:r>
    </w:p>
    <w:bookmarkEnd w:id="545"/>
    <w:bookmarkStart w:name="z738" w:id="546"/>
    <w:p>
      <w:pPr>
        <w:spacing w:after="0"/>
        <w:ind w:left="0"/>
        <w:jc w:val="both"/>
      </w:pPr>
      <w:r>
        <w:rPr>
          <w:rFonts w:ascii="Times New Roman"/>
          <w:b w:val="false"/>
          <w:i w:val="false"/>
          <w:color w:val="000000"/>
          <w:sz w:val="28"/>
        </w:rPr>
        <w:t>
      "17) тиісті заңның қабылдануына байланысты өзгертілуге немесе күші жойылды деп танылуға жататын заңдардың тізбесі;";</w:t>
      </w:r>
    </w:p>
    <w:bookmarkEnd w:id="546"/>
    <w:bookmarkStart w:name="z739" w:id="547"/>
    <w:p>
      <w:pPr>
        <w:spacing w:after="0"/>
        <w:ind w:left="0"/>
        <w:jc w:val="both"/>
      </w:pPr>
      <w:r>
        <w:rPr>
          <w:rFonts w:ascii="Times New Roman"/>
          <w:b w:val="false"/>
          <w:i w:val="false"/>
          <w:color w:val="000000"/>
          <w:sz w:val="28"/>
        </w:rPr>
        <w:t>
      20) тармақша мынадай редакцияда жазылсын:</w:t>
      </w:r>
    </w:p>
    <w:bookmarkEnd w:id="547"/>
    <w:bookmarkStart w:name="z740" w:id="548"/>
    <w:p>
      <w:pPr>
        <w:spacing w:after="0"/>
        <w:ind w:left="0"/>
        <w:jc w:val="both"/>
      </w:pPr>
      <w:r>
        <w:rPr>
          <w:rFonts w:ascii="Times New Roman"/>
          <w:b w:val="false"/>
          <w:i w:val="false"/>
          <w:color w:val="000000"/>
          <w:sz w:val="28"/>
        </w:rPr>
        <w:t>
      "20) осы Регламентке 8-қосымшаға сәйкес нысан бойынша заң жобасын Құрылтайда сүйемелдеуге жауапты тұлғалардың дербес құрамының тізбесі қамтылуға тиіс.";</w:t>
      </w:r>
    </w:p>
    <w:bookmarkEnd w:id="5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94-тармақ</w:t>
      </w:r>
      <w:r>
        <w:rPr>
          <w:rFonts w:ascii="Times New Roman"/>
          <w:b w:val="false"/>
          <w:i w:val="false"/>
          <w:color w:val="000000"/>
          <w:sz w:val="28"/>
        </w:rPr>
        <w:t xml:space="preserve"> мынадай редакцияда жазылсын:</w:t>
      </w:r>
    </w:p>
    <w:bookmarkStart w:name="z742" w:id="549"/>
    <w:p>
      <w:pPr>
        <w:spacing w:after="0"/>
        <w:ind w:left="0"/>
        <w:jc w:val="both"/>
      </w:pPr>
      <w:r>
        <w:rPr>
          <w:rFonts w:ascii="Times New Roman"/>
          <w:b w:val="false"/>
          <w:i w:val="false"/>
          <w:color w:val="000000"/>
          <w:sz w:val="28"/>
        </w:rPr>
        <w:t>
      "94. Республикалық бюджет туралы заң жобасын Құрылтайға енгізу туралы қаулы жобасына осы Регламенттің 93-тармағында тізбеленген құжаттардан басқа Қазақстан Республикасы Бюджет кодексінің 74-бабында көзделген құжаттар мен материалдар қосымша ұсынылады.";</w:t>
      </w:r>
    </w:p>
    <w:bookmarkEnd w:id="5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98-тармақ</w:t>
      </w:r>
      <w:r>
        <w:rPr>
          <w:rFonts w:ascii="Times New Roman"/>
          <w:b w:val="false"/>
          <w:i w:val="false"/>
          <w:color w:val="000000"/>
          <w:sz w:val="28"/>
        </w:rPr>
        <w:t xml:space="preserve"> мынадай редакцияда жазылсын:</w:t>
      </w:r>
    </w:p>
    <w:bookmarkStart w:name="z744" w:id="550"/>
    <w:p>
      <w:pPr>
        <w:spacing w:after="0"/>
        <w:ind w:left="0"/>
        <w:jc w:val="both"/>
      </w:pPr>
      <w:r>
        <w:rPr>
          <w:rFonts w:ascii="Times New Roman"/>
          <w:b w:val="false"/>
          <w:i w:val="false"/>
          <w:color w:val="000000"/>
          <w:sz w:val="28"/>
        </w:rPr>
        <w:t xml:space="preserve">
      "98. Қазақстан Республикасы Конституциясының </w:t>
      </w:r>
      <w:r>
        <w:rPr>
          <w:rFonts w:ascii="Times New Roman"/>
          <w:b w:val="false"/>
          <w:i w:val="false"/>
          <w:color w:val="000000"/>
          <w:sz w:val="28"/>
        </w:rPr>
        <w:t>60-бабы</w:t>
      </w:r>
      <w:r>
        <w:rPr>
          <w:rFonts w:ascii="Times New Roman"/>
          <w:b w:val="false"/>
          <w:i w:val="false"/>
          <w:color w:val="000000"/>
          <w:sz w:val="28"/>
        </w:rPr>
        <w:t xml:space="preserve"> 4-тармағының бірінші бөлігінде көзделген жағдайларда халықтың өмірі мен денсаулығына, елдің конституциялық құрылысына, қоғамдық тәртібін қорғауға, экономикалық қауіпсіздігіне қатер төндіретін жағдайларға жедел ден қою мақсатында уәкілетті мемлекеттік орган Құрылтайдың дереу қарауы үшін заң жобасын, сондай-ақ Қазақстан Республикасы Үкіметінің заң күші бар тиісті уақытша қаулысын әзірлеу мәселесіне бастама жасауға құқылы.";</w:t>
      </w:r>
    </w:p>
    <w:bookmarkEnd w:id="5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104-тармақ</w:t>
      </w:r>
      <w:r>
        <w:rPr>
          <w:rFonts w:ascii="Times New Roman"/>
          <w:b w:val="false"/>
          <w:i w:val="false"/>
          <w:color w:val="000000"/>
          <w:sz w:val="28"/>
        </w:rPr>
        <w:t xml:space="preserve"> мынадай редакцияда жазылсын:</w:t>
      </w:r>
    </w:p>
    <w:bookmarkStart w:name="z746" w:id="551"/>
    <w:p>
      <w:pPr>
        <w:spacing w:after="0"/>
        <w:ind w:left="0"/>
        <w:jc w:val="both"/>
      </w:pPr>
      <w:r>
        <w:rPr>
          <w:rFonts w:ascii="Times New Roman"/>
          <w:b w:val="false"/>
          <w:i w:val="false"/>
          <w:color w:val="000000"/>
          <w:sz w:val="28"/>
        </w:rPr>
        <w:t>
      "104. Осы Регламенттің 98-тармағында көрсетілген нормативтік құқықтық актілердің жобалары Президент Әкімшілігімен келісілгеннен кейін күнтізбелік 3 (үш) күннен аспайтын мерзімде кейіннен дауыс беру үшін Үкімет отырысына не Үкімет мүшелерінің сырттай дауыс беруіне шығарылады.</w:t>
      </w:r>
    </w:p>
    <w:bookmarkEnd w:id="551"/>
    <w:bookmarkStart w:name="z747" w:id="552"/>
    <w:p>
      <w:pPr>
        <w:spacing w:after="0"/>
        <w:ind w:left="0"/>
        <w:jc w:val="both"/>
      </w:pPr>
      <w:r>
        <w:rPr>
          <w:rFonts w:ascii="Times New Roman"/>
          <w:b w:val="false"/>
          <w:i w:val="false"/>
          <w:color w:val="000000"/>
          <w:sz w:val="28"/>
        </w:rPr>
        <w:t>
      Заң жобасын Құрылтайдың дереу қарауы үшін енгізу күнтізбелік 2 (екі) күннен аспайтын мерзімде қамтамасыз етіледі, сондай-ақ Қазақстан Республикасы Үкіметінің заң күші бар тиісті уақытша қаулысын қабылдау және көрсетілген жобаларды іске асыру үшін дайындалған заңға тәуелді нормативтік құқықтық актілерді бекіту, Үкімет мүшелерінің отырысы не сырттай дауыс беруі өткізілген күннен бастап күнтізбелік 5 (бес) күн аспайтын мерзімде жүзеге асырылады.";</w:t>
      </w:r>
    </w:p>
    <w:bookmarkEnd w:id="5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106-тармақ</w:t>
      </w:r>
      <w:r>
        <w:rPr>
          <w:rFonts w:ascii="Times New Roman"/>
          <w:b w:val="false"/>
          <w:i w:val="false"/>
          <w:color w:val="000000"/>
          <w:sz w:val="28"/>
        </w:rPr>
        <w:t xml:space="preserve"> мынадай редакцияда жазылсын:</w:t>
      </w:r>
    </w:p>
    <w:bookmarkStart w:name="z749" w:id="553"/>
    <w:p>
      <w:pPr>
        <w:spacing w:after="0"/>
        <w:ind w:left="0"/>
        <w:jc w:val="both"/>
      </w:pPr>
      <w:r>
        <w:rPr>
          <w:rFonts w:ascii="Times New Roman"/>
          <w:b w:val="false"/>
          <w:i w:val="false"/>
          <w:color w:val="000000"/>
          <w:sz w:val="28"/>
        </w:rPr>
        <w:t>
      "106. Қазақстан Республикасы Үкіметінің заң жобалау жұмыстарының жоспарын, Президенттің Қазақстан халқына жолдауларын іске асыру жөніндегі негізгі бағыттардың (іс-шаралардың) жалпыұлттық жоспарын орындау жөніндегі іс-шаралар жоспарын, сондай-ақ Президенттің, Премьер-Министрдің, Президент Әкімшілігінің және Үкіметтің тапсырмаларын орындау үшін әзірленген заң жобалары таныстырылады.";</w:t>
      </w:r>
    </w:p>
    <w:bookmarkEnd w:id="5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107-тармақтың</w:t>
      </w:r>
      <w:r>
        <w:rPr>
          <w:rFonts w:ascii="Times New Roman"/>
          <w:b w:val="false"/>
          <w:i w:val="false"/>
          <w:color w:val="000000"/>
          <w:sz w:val="28"/>
        </w:rPr>
        <w:t xml:space="preserve"> бірінші бөлігі мынадай редакцияда жазылсын:</w:t>
      </w:r>
    </w:p>
    <w:bookmarkStart w:name="z751" w:id="554"/>
    <w:p>
      <w:pPr>
        <w:spacing w:after="0"/>
        <w:ind w:left="0"/>
        <w:jc w:val="both"/>
      </w:pPr>
      <w:r>
        <w:rPr>
          <w:rFonts w:ascii="Times New Roman"/>
          <w:b w:val="false"/>
          <w:i w:val="false"/>
          <w:color w:val="000000"/>
          <w:sz w:val="28"/>
        </w:rPr>
        <w:t>
      "107. Мыналар да міндетті түрде таныстырылады:</w:t>
      </w:r>
    </w:p>
    <w:bookmarkEnd w:id="554"/>
    <w:bookmarkStart w:name="z752" w:id="555"/>
    <w:p>
      <w:pPr>
        <w:spacing w:after="0"/>
        <w:ind w:left="0"/>
        <w:jc w:val="both"/>
      </w:pPr>
      <w:r>
        <w:rPr>
          <w:rFonts w:ascii="Times New Roman"/>
          <w:b w:val="false"/>
          <w:i w:val="false"/>
          <w:color w:val="000000"/>
          <w:sz w:val="28"/>
        </w:rPr>
        <w:t>
      1) Құрылтай депутаттары бастама жасаған заң жобалары бойынша Үкімет қорытындыларының жобалары;</w:t>
      </w:r>
    </w:p>
    <w:bookmarkEnd w:id="555"/>
    <w:bookmarkStart w:name="z753" w:id="556"/>
    <w:p>
      <w:pPr>
        <w:spacing w:after="0"/>
        <w:ind w:left="0"/>
        <w:jc w:val="both"/>
      </w:pPr>
      <w:r>
        <w:rPr>
          <w:rFonts w:ascii="Times New Roman"/>
          <w:b w:val="false"/>
          <w:i w:val="false"/>
          <w:color w:val="000000"/>
          <w:sz w:val="28"/>
        </w:rPr>
        <w:t>
      2) Құрылтайдың қарауындағы заң жобалары бойынша Құрылтай депутаттарының түзетулеріне Үкімет қорытындыларының жобалары;</w:t>
      </w:r>
    </w:p>
    <w:bookmarkEnd w:id="556"/>
    <w:bookmarkStart w:name="z754" w:id="557"/>
    <w:p>
      <w:pPr>
        <w:spacing w:after="0"/>
        <w:ind w:left="0"/>
        <w:jc w:val="both"/>
      </w:pPr>
      <w:r>
        <w:rPr>
          <w:rFonts w:ascii="Times New Roman"/>
          <w:b w:val="false"/>
          <w:i w:val="false"/>
          <w:color w:val="000000"/>
          <w:sz w:val="28"/>
        </w:rPr>
        <w:t>
      3) заң жобасын Құрылтайда қарау барысында Президент пен Премьер-Министрдің тапсырмасы бойынша бастама жасалатын түзетулер бойынша мемлекеттік органдардың келісілген ұстанымдары.";</w:t>
      </w:r>
    </w:p>
    <w:bookmarkEnd w:id="5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113-тармақ</w:t>
      </w:r>
      <w:r>
        <w:rPr>
          <w:rFonts w:ascii="Times New Roman"/>
          <w:b w:val="false"/>
          <w:i w:val="false"/>
          <w:color w:val="000000"/>
          <w:sz w:val="28"/>
        </w:rPr>
        <w:t xml:space="preserve"> мынадай редакцияда жазылсын:</w:t>
      </w:r>
    </w:p>
    <w:bookmarkStart w:name="z756" w:id="558"/>
    <w:p>
      <w:pPr>
        <w:spacing w:after="0"/>
        <w:ind w:left="0"/>
        <w:jc w:val="both"/>
      </w:pPr>
      <w:r>
        <w:rPr>
          <w:rFonts w:ascii="Times New Roman"/>
          <w:b w:val="false"/>
          <w:i w:val="false"/>
          <w:color w:val="000000"/>
          <w:sz w:val="28"/>
        </w:rPr>
        <w:t>
      "113. Президент Әкімшілігімен Үкімет Құрылтайға енгізетін заңдардың жобаларын келісу "Қазақстан Республикасының Үкіметі Қазақстан Республикасының Құрылтайына енгізетін заң жобаларын Қазақстан Республикасы Президентінің Әкімшілігімен келісу қағидаларын бекіту туралы" Президенттің 2002 жылғы 17 мамырдағы № 873 Жарлығымен айқындалатын тәртіппен жүзеге асырылады.</w:t>
      </w:r>
    </w:p>
    <w:bookmarkEnd w:id="558"/>
    <w:bookmarkStart w:name="z757" w:id="559"/>
    <w:p>
      <w:pPr>
        <w:spacing w:after="0"/>
        <w:ind w:left="0"/>
        <w:jc w:val="both"/>
      </w:pPr>
      <w:r>
        <w:rPr>
          <w:rFonts w:ascii="Times New Roman"/>
          <w:b w:val="false"/>
          <w:i w:val="false"/>
          <w:color w:val="000000"/>
          <w:sz w:val="28"/>
        </w:rPr>
        <w:t>
      Президент Әкімшілігімен келісілетін заңдардың жобалары бойынша оның ескертулері толық ескерілмейтін жағдайда әзірлеуші бұл туралы Үкімет Аппаратын және Президент Әкімшілігін хабардар етеді.";</w:t>
      </w:r>
    </w:p>
    <w:bookmarkEnd w:id="5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114-тармақтың</w:t>
      </w:r>
      <w:r>
        <w:rPr>
          <w:rFonts w:ascii="Times New Roman"/>
          <w:b w:val="false"/>
          <w:i w:val="false"/>
          <w:color w:val="000000"/>
          <w:sz w:val="28"/>
        </w:rPr>
        <w:t xml:space="preserve"> үшінші бөлігі мынадай редакцияда жазылсын:</w:t>
      </w:r>
    </w:p>
    <w:bookmarkStart w:name="z759" w:id="560"/>
    <w:p>
      <w:pPr>
        <w:spacing w:after="0"/>
        <w:ind w:left="0"/>
        <w:jc w:val="both"/>
      </w:pPr>
      <w:r>
        <w:rPr>
          <w:rFonts w:ascii="Times New Roman"/>
          <w:b w:val="false"/>
          <w:i w:val="false"/>
          <w:color w:val="000000"/>
          <w:sz w:val="28"/>
        </w:rPr>
        <w:t>
      "Бұл ретте Үкіметтің ұсынысына тиісті заң жобасы және заң жобасын Құрылтайдың қарауын басым деп айқындау қажеттігінің негіздемесін қамтитын және заң жобасының нақты мақсаттары мен ол шешетін міндеттерді ашатын түсіндірме жазба қоса берілуге тиіс.";</w:t>
      </w:r>
    </w:p>
    <w:bookmarkEnd w:id="5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7-параграфтың</w:t>
      </w:r>
      <w:r>
        <w:rPr>
          <w:rFonts w:ascii="Times New Roman"/>
          <w:b w:val="false"/>
          <w:i w:val="false"/>
          <w:color w:val="000000"/>
          <w:sz w:val="28"/>
        </w:rPr>
        <w:t xml:space="preserve"> тақырыбы мынадай редакцияда жазылсын:</w:t>
      </w:r>
    </w:p>
    <w:bookmarkStart w:name="z761" w:id="561"/>
    <w:p>
      <w:pPr>
        <w:spacing w:after="0"/>
        <w:ind w:left="0"/>
        <w:jc w:val="both"/>
      </w:pPr>
      <w:r>
        <w:rPr>
          <w:rFonts w:ascii="Times New Roman"/>
          <w:b w:val="false"/>
          <w:i w:val="false"/>
          <w:color w:val="000000"/>
          <w:sz w:val="28"/>
        </w:rPr>
        <w:t>
      "7-параграф. Заңдардың жобаларын Құрылтайға енгізу";</w:t>
      </w:r>
    </w:p>
    <w:bookmarkEnd w:id="5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115</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117</w:t>
      </w:r>
      <w:r>
        <w:rPr>
          <w:rFonts w:ascii="Times New Roman"/>
          <w:b w:val="false"/>
          <w:i w:val="false"/>
          <w:color w:val="000000"/>
          <w:sz w:val="28"/>
        </w:rPr>
        <w:t xml:space="preserve"> және </w:t>
      </w:r>
      <w:r>
        <w:rPr>
          <w:rFonts w:ascii="Times New Roman"/>
          <w:b w:val="false"/>
          <w:i w:val="false"/>
          <w:color w:val="000000"/>
          <w:sz w:val="28"/>
        </w:rPr>
        <w:t>118-тармақтар</w:t>
      </w:r>
      <w:r>
        <w:rPr>
          <w:rFonts w:ascii="Times New Roman"/>
          <w:b w:val="false"/>
          <w:i w:val="false"/>
          <w:color w:val="000000"/>
          <w:sz w:val="28"/>
        </w:rPr>
        <w:t xml:space="preserve"> мынадай редакцияда жазылсын:</w:t>
      </w:r>
    </w:p>
    <w:bookmarkStart w:name="z763" w:id="562"/>
    <w:p>
      <w:pPr>
        <w:spacing w:after="0"/>
        <w:ind w:left="0"/>
        <w:jc w:val="both"/>
      </w:pPr>
      <w:r>
        <w:rPr>
          <w:rFonts w:ascii="Times New Roman"/>
          <w:b w:val="false"/>
          <w:i w:val="false"/>
          <w:color w:val="000000"/>
          <w:sz w:val="28"/>
        </w:rPr>
        <w:t>
      "115. Үкіметтің бастамасы бойынша Құрылтайдың қарауына енгізілетін заңдар жобаларының төлнұсқаларына заң жобасын әзірлеуші мемлекеттік органның, Әділет, Ұлттық экономика және Қаржы министрліктерінің басшылары, Үкімет Аппаратының Басшысы және Премьер-Министр міндетті түрде қолбелгі қояды.</w:t>
      </w:r>
    </w:p>
    <w:bookmarkEnd w:id="562"/>
    <w:bookmarkStart w:name="z764" w:id="563"/>
    <w:p>
      <w:pPr>
        <w:spacing w:after="0"/>
        <w:ind w:left="0"/>
        <w:jc w:val="both"/>
      </w:pPr>
      <w:r>
        <w:rPr>
          <w:rFonts w:ascii="Times New Roman"/>
          <w:b w:val="false"/>
          <w:i w:val="false"/>
          <w:color w:val="000000"/>
          <w:sz w:val="28"/>
        </w:rPr>
        <w:t>
      Заң жобасына Үкімет бланкісіндегі түсіндірме жазбаға Үкімет Аппаратының Басшысы қолбелгі қояды және Премьер-Министр қол қояды.</w:t>
      </w:r>
    </w:p>
    <w:bookmarkEnd w:id="563"/>
    <w:bookmarkStart w:name="z765" w:id="564"/>
    <w:p>
      <w:pPr>
        <w:spacing w:after="0"/>
        <w:ind w:left="0"/>
        <w:jc w:val="both"/>
      </w:pPr>
      <w:r>
        <w:rPr>
          <w:rFonts w:ascii="Times New Roman"/>
          <w:b w:val="false"/>
          <w:i w:val="false"/>
          <w:color w:val="000000"/>
          <w:sz w:val="28"/>
        </w:rPr>
        <w:t>
      Заңдар жобаларының төлнұсқаларын Үкімет Аппараты Құрылтайға қағаз жеткізгіште және электрондық құжаттар форматында мемлекеттік және орыс тілдерінде енгізеді.</w:t>
      </w:r>
    </w:p>
    <w:bookmarkEnd w:id="564"/>
    <w:bookmarkStart w:name="z766" w:id="565"/>
    <w:p>
      <w:pPr>
        <w:spacing w:after="0"/>
        <w:ind w:left="0"/>
        <w:jc w:val="both"/>
      </w:pPr>
      <w:r>
        <w:rPr>
          <w:rFonts w:ascii="Times New Roman"/>
          <w:b w:val="false"/>
          <w:i w:val="false"/>
          <w:color w:val="000000"/>
          <w:sz w:val="28"/>
        </w:rPr>
        <w:t>
      Заң жобасын Құрылтайға енгізер алдында Құрылтайда заң жобасын сүйемелдеуге жауапты тұлғалардың дербес құрамы айқындалады, бұл ретте тізбеге әзірлеуші мемлекеттік органның бірінші басшысы, оның заң жобасын әзірлеуге жауапты орынбасары, заң жобасына ғылыми сараптама жүргізген сарапшылар (келісу бойынша) және басқа да мүдделі тұлғалар (келісу бойынша) міндетті түрде қосылады.</w:t>
      </w:r>
    </w:p>
    <w:bookmarkEnd w:id="565"/>
    <w:bookmarkStart w:name="z767" w:id="566"/>
    <w:p>
      <w:pPr>
        <w:spacing w:after="0"/>
        <w:ind w:left="0"/>
        <w:jc w:val="both"/>
      </w:pPr>
      <w:r>
        <w:rPr>
          <w:rFonts w:ascii="Times New Roman"/>
          <w:b w:val="false"/>
          <w:i w:val="false"/>
          <w:color w:val="000000"/>
          <w:sz w:val="28"/>
        </w:rPr>
        <w:t>
      Заң жобасын сүйемелдеуді осы Регламенттің 126-тармағының 1), 2), 3) тармақшаларына сәйкес лауазымды тұлғалар жүзеге асырады.</w:t>
      </w:r>
    </w:p>
    <w:bookmarkEnd w:id="566"/>
    <w:bookmarkStart w:name="z768" w:id="567"/>
    <w:p>
      <w:pPr>
        <w:spacing w:after="0"/>
        <w:ind w:left="0"/>
        <w:jc w:val="both"/>
      </w:pPr>
      <w:r>
        <w:rPr>
          <w:rFonts w:ascii="Times New Roman"/>
          <w:b w:val="false"/>
          <w:i w:val="false"/>
          <w:color w:val="000000"/>
          <w:sz w:val="28"/>
        </w:rPr>
        <w:t>
      116. Заңдардың жобаларымен қоса Құрылтайға осы Регламенттің 93-тармағының 4), 5), 9), 10), 11), 12), 13), 14), 18) және 19) тармақшаларында көрсетілген материалдар енгізіледі.</w:t>
      </w:r>
    </w:p>
    <w:bookmarkEnd w:id="567"/>
    <w:bookmarkStart w:name="z769" w:id="568"/>
    <w:p>
      <w:pPr>
        <w:spacing w:after="0"/>
        <w:ind w:left="0"/>
        <w:jc w:val="both"/>
      </w:pPr>
      <w:r>
        <w:rPr>
          <w:rFonts w:ascii="Times New Roman"/>
          <w:b w:val="false"/>
          <w:i w:val="false"/>
          <w:color w:val="000000"/>
          <w:sz w:val="28"/>
        </w:rPr>
        <w:t>
      117. Президент Әкімшілігімен келісілгеннен кейін Үкімет басым деп айқындау жоспарланған заңдардың жобаларын Құрылтайдың қарауына күнтізбелік 5 (бес) күннен кешіктірілмейтін мерзімде енгізеді.</w:t>
      </w:r>
    </w:p>
    <w:bookmarkEnd w:id="568"/>
    <w:bookmarkStart w:name="z770" w:id="569"/>
    <w:p>
      <w:pPr>
        <w:spacing w:after="0"/>
        <w:ind w:left="0"/>
        <w:jc w:val="both"/>
      </w:pPr>
      <w:r>
        <w:rPr>
          <w:rFonts w:ascii="Times New Roman"/>
          <w:b w:val="false"/>
          <w:i w:val="false"/>
          <w:color w:val="000000"/>
          <w:sz w:val="28"/>
        </w:rPr>
        <w:t>
      118. Үкіметтің бастамасы бойынша Құрылтайға енгізілген заң жобасын Құрылтайдың Аппараты тіркемей Үкімет Аппаратына қайтарған жағдайда, егер тиісті тапсырмада өзгеше белгіленбесе, жоба Үкімет Аппаратына келіп түскен күнінен бастап 5 (бес) жұмыс күні ішінде заң жобасын әзірлеуші оларды ресімдеуде анықталған кемшіліктерді жою жөніндегі жұмыстарды жүргізеді.</w:t>
      </w:r>
    </w:p>
    <w:bookmarkEnd w:id="569"/>
    <w:bookmarkStart w:name="z771" w:id="570"/>
    <w:p>
      <w:pPr>
        <w:spacing w:after="0"/>
        <w:ind w:left="0"/>
        <w:jc w:val="both"/>
      </w:pPr>
      <w:r>
        <w:rPr>
          <w:rFonts w:ascii="Times New Roman"/>
          <w:b w:val="false"/>
          <w:i w:val="false"/>
          <w:color w:val="000000"/>
          <w:sz w:val="28"/>
        </w:rPr>
        <w:t>
      Үкімет Құрылтайға енгізген заң жобасына материалдарды толық жиынтықта ұсынбағаны үшін заң жобасын әзірлеуші мемлекеттік органның бірінші басшысы, сондай-ақ Үкімет Аппаратының заң жобасын Құрылтайға енгізуге дайындаған тиісті құрылымдық бөлімшелері жауапты болады.</w:t>
      </w:r>
    </w:p>
    <w:bookmarkEnd w:id="570"/>
    <w:bookmarkStart w:name="z772" w:id="571"/>
    <w:p>
      <w:pPr>
        <w:spacing w:after="0"/>
        <w:ind w:left="0"/>
        <w:jc w:val="both"/>
      </w:pPr>
      <w:r>
        <w:rPr>
          <w:rFonts w:ascii="Times New Roman"/>
          <w:b w:val="false"/>
          <w:i w:val="false"/>
          <w:color w:val="000000"/>
          <w:sz w:val="28"/>
        </w:rPr>
        <w:t>
      Құрылтайға Үкімет енгізген заң жобасының мемлекеттік және орыс тілдеріндегі мәтінінің теңтүпнұсқалы болмағаны үшін жауапкершілік заң жобасын әзірлеуші мемлекеттік органның бірінші басшысына және лингвистикалық сараптаманы жүзеге асырған ұйымға жүктеледі.</w:t>
      </w:r>
    </w:p>
    <w:bookmarkEnd w:id="571"/>
    <w:bookmarkStart w:name="z773" w:id="572"/>
    <w:p>
      <w:pPr>
        <w:spacing w:after="0"/>
        <w:ind w:left="0"/>
        <w:jc w:val="both"/>
      </w:pPr>
      <w:r>
        <w:rPr>
          <w:rFonts w:ascii="Times New Roman"/>
          <w:b w:val="false"/>
          <w:i w:val="false"/>
          <w:color w:val="000000"/>
          <w:sz w:val="28"/>
        </w:rPr>
        <w:t>
      Заң жобасын ресімдеуде анықталған кемшіліктерді жою жөніндегі жұмыс аяқталғаннан кейін әзірлеуші осы заң жобасы бойынша тиісінше ресімделген материалдарды кейін олардың төлнұсқаларын Үкімет Аппараты Басшысының қолын қойғызып қағаз және электрондық жеткізгіштерде (электрондық құжаттар форматында) бір мезгілде Құрылтайдың Аппаратына жіберу үшін Үкімет Аппаратына енгізеді.";</w:t>
      </w:r>
    </w:p>
    <w:bookmarkEnd w:id="5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8-параграфтың</w:t>
      </w:r>
      <w:r>
        <w:rPr>
          <w:rFonts w:ascii="Times New Roman"/>
          <w:b w:val="false"/>
          <w:i w:val="false"/>
          <w:color w:val="000000"/>
          <w:sz w:val="28"/>
        </w:rPr>
        <w:t xml:space="preserve"> тақырыбы мынадай редакцияда жазылсын:</w:t>
      </w:r>
    </w:p>
    <w:bookmarkStart w:name="z775" w:id="573"/>
    <w:p>
      <w:pPr>
        <w:spacing w:after="0"/>
        <w:ind w:left="0"/>
        <w:jc w:val="both"/>
      </w:pPr>
      <w:r>
        <w:rPr>
          <w:rFonts w:ascii="Times New Roman"/>
          <w:b w:val="false"/>
          <w:i w:val="false"/>
          <w:color w:val="000000"/>
          <w:sz w:val="28"/>
        </w:rPr>
        <w:t>
      "8-параграф. Құрылтай депутаттары немесе Қазақстан Халық Кеңесі бастама жасаған заңдардың жобаларын қарау";</w:t>
      </w:r>
    </w:p>
    <w:bookmarkEnd w:id="5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119-тармақ</w:t>
      </w:r>
      <w:r>
        <w:rPr>
          <w:rFonts w:ascii="Times New Roman"/>
          <w:b w:val="false"/>
          <w:i w:val="false"/>
          <w:color w:val="000000"/>
          <w:sz w:val="28"/>
        </w:rPr>
        <w:t xml:space="preserve"> мынадай редакцияда жазылсын:</w:t>
      </w:r>
    </w:p>
    <w:bookmarkStart w:name="z777" w:id="574"/>
    <w:p>
      <w:pPr>
        <w:spacing w:after="0"/>
        <w:ind w:left="0"/>
        <w:jc w:val="both"/>
      </w:pPr>
      <w:r>
        <w:rPr>
          <w:rFonts w:ascii="Times New Roman"/>
          <w:b w:val="false"/>
          <w:i w:val="false"/>
          <w:color w:val="000000"/>
          <w:sz w:val="28"/>
        </w:rPr>
        <w:t>
      "119. Құрылтай депутаттары немесе Қазақстан Халық Кеңесі бастама жасаған, Үкіметке түскен, оның ішінде республикалық және жергілікті бюджеттердің және (немесе) Ұлттық қордың кірістерінің қысқаруын немесе шығыстарының ұлғаюын көздейтін заңдардың жобалары бойынша Үкімет Құрылтайға осы Регламентке 9-қосымшаға сәйкес нысан бойынша мемлекеттік және орыс тілдерінде қорытынды ұсынады.";</w:t>
      </w:r>
    </w:p>
    <w:bookmarkEnd w:id="5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120-тармақта</w:t>
      </w:r>
      <w:r>
        <w:rPr>
          <w:rFonts w:ascii="Times New Roman"/>
          <w:b w:val="false"/>
          <w:i w:val="false"/>
          <w:color w:val="000000"/>
          <w:sz w:val="28"/>
        </w:rPr>
        <w:t>:</w:t>
      </w:r>
    </w:p>
    <w:bookmarkStart w:name="z779" w:id="575"/>
    <w:p>
      <w:pPr>
        <w:spacing w:after="0"/>
        <w:ind w:left="0"/>
        <w:jc w:val="both"/>
      </w:pPr>
      <w:r>
        <w:rPr>
          <w:rFonts w:ascii="Times New Roman"/>
          <w:b w:val="false"/>
          <w:i w:val="false"/>
          <w:color w:val="000000"/>
          <w:sz w:val="28"/>
        </w:rPr>
        <w:t>
      бірінші, екінші және үшінші бөліктер мынадай редакцияда жазылсын:</w:t>
      </w:r>
    </w:p>
    <w:bookmarkEnd w:id="575"/>
    <w:bookmarkStart w:name="z780" w:id="576"/>
    <w:p>
      <w:pPr>
        <w:spacing w:after="0"/>
        <w:ind w:left="0"/>
        <w:jc w:val="both"/>
      </w:pPr>
      <w:r>
        <w:rPr>
          <w:rFonts w:ascii="Times New Roman"/>
          <w:b w:val="false"/>
          <w:i w:val="false"/>
          <w:color w:val="000000"/>
          <w:sz w:val="28"/>
        </w:rPr>
        <w:t>
      "120. Құрылтай депутаттары немесе Қазақстан Халық Кеңесі бастама жасаған, Үкіметке түскен заң жобалары және оларға Үкімет қорытындыларының жобалары Ведомствоаралық комиссияның отырысында қаралуға тиіс.</w:t>
      </w:r>
    </w:p>
    <w:bookmarkEnd w:id="576"/>
    <w:bookmarkStart w:name="z781" w:id="577"/>
    <w:p>
      <w:pPr>
        <w:spacing w:after="0"/>
        <w:ind w:left="0"/>
        <w:jc w:val="both"/>
      </w:pPr>
      <w:r>
        <w:rPr>
          <w:rFonts w:ascii="Times New Roman"/>
          <w:b w:val="false"/>
          <w:i w:val="false"/>
          <w:color w:val="000000"/>
          <w:sz w:val="28"/>
        </w:rPr>
        <w:t>
      Құрылтай депутаттары немесе Қазақстан Халық Кеңесі бастама жасаған заң жобасына Үкімет қорытындысының жобасын дайындауды Үкімет Аппараты Басшысының тапсырмасымен жауапты ретінде айқындалған мемлекеттік орган осы Регламентке 9-қосымшаға сәйкес нысан бойынша қамтамасыз етеді.</w:t>
      </w:r>
    </w:p>
    <w:bookmarkEnd w:id="577"/>
    <w:bookmarkStart w:name="z782" w:id="578"/>
    <w:p>
      <w:pPr>
        <w:spacing w:after="0"/>
        <w:ind w:left="0"/>
        <w:jc w:val="both"/>
      </w:pPr>
      <w:r>
        <w:rPr>
          <w:rFonts w:ascii="Times New Roman"/>
          <w:b w:val="false"/>
          <w:i w:val="false"/>
          <w:color w:val="000000"/>
          <w:sz w:val="28"/>
        </w:rPr>
        <w:t>
      Бірлесіп орындаушы мемлекеттік органдар, егер тапсырмада өзге, анағұрлым қысқа мерзім белгіленбесе, тапсырма түскен күннен бастап 5 (бес) жұмыс күні ішінде Үкімет қорытындысының жобасын дайындағанда ескеру үшін жауапты мемлекеттік органға Құрылтай депутаттары немесе Қазақстан Халық Кеңесі бастама жасаған заң жобасы бойынша өз ұстанымын ұсынуға міндетті.";</w:t>
      </w:r>
    </w:p>
    <w:bookmarkEnd w:id="578"/>
    <w:bookmarkStart w:name="z783" w:id="579"/>
    <w:p>
      <w:pPr>
        <w:spacing w:after="0"/>
        <w:ind w:left="0"/>
        <w:jc w:val="both"/>
      </w:pPr>
      <w:r>
        <w:rPr>
          <w:rFonts w:ascii="Times New Roman"/>
          <w:b w:val="false"/>
          <w:i w:val="false"/>
          <w:color w:val="000000"/>
          <w:sz w:val="28"/>
        </w:rPr>
        <w:t>
      сегізінші бөлік мынадай редакцияда жазылсын:</w:t>
      </w:r>
    </w:p>
    <w:bookmarkEnd w:id="579"/>
    <w:bookmarkStart w:name="z784" w:id="580"/>
    <w:p>
      <w:pPr>
        <w:spacing w:after="0"/>
        <w:ind w:left="0"/>
        <w:jc w:val="both"/>
      </w:pPr>
      <w:r>
        <w:rPr>
          <w:rFonts w:ascii="Times New Roman"/>
          <w:b w:val="false"/>
          <w:i w:val="false"/>
          <w:color w:val="000000"/>
          <w:sz w:val="28"/>
        </w:rPr>
        <w:t>
      "Үкімет қорытындысының жобасында республикалық және жергілікті бюджеттердің және (немесе) Ұлттық қордың түсімдерінің қысқаруын немесе шығыстарының ұлғаюын көздейтін нормалар туралы мәліметтер, осындай нормалар бойынша Республикалық бюджет комиссиясының қорытындысы, заң жобасында ұсынылатын нормалардың Конституцияға, қолданыстағы заңдарға сәйкестігі, оларды қабылдаудың орындылығы, жеке кәсіпкерлік субъектілеріне қатысты реттегіш құралды және онымен байланысты талаптарды енгізуді немесе реттеуді қатаңдатуды жүзеге асыруды көздейтін нормалар, ықтимал теріс әлеуметтік-экономикалық салдар, іске асыру үшін заңға тәуелді нормативтік құқықтық акт қабылдау талап етілетін нормалар туралы мәліметтер қамтылады.";</w:t>
      </w:r>
    </w:p>
    <w:bookmarkEnd w:id="580"/>
    <w:bookmarkStart w:name="z785" w:id="581"/>
    <w:p>
      <w:pPr>
        <w:spacing w:after="0"/>
        <w:ind w:left="0"/>
        <w:jc w:val="both"/>
      </w:pPr>
      <w:r>
        <w:rPr>
          <w:rFonts w:ascii="Times New Roman"/>
          <w:b w:val="false"/>
          <w:i w:val="false"/>
          <w:color w:val="000000"/>
          <w:sz w:val="28"/>
        </w:rPr>
        <w:t>
      он үшінші бөлік мынадай редакцияда жазылсын:</w:t>
      </w:r>
    </w:p>
    <w:bookmarkEnd w:id="581"/>
    <w:bookmarkStart w:name="z786" w:id="582"/>
    <w:p>
      <w:pPr>
        <w:spacing w:after="0"/>
        <w:ind w:left="0"/>
        <w:jc w:val="both"/>
      </w:pPr>
      <w:r>
        <w:rPr>
          <w:rFonts w:ascii="Times New Roman"/>
          <w:b w:val="false"/>
          <w:i w:val="false"/>
          <w:color w:val="000000"/>
          <w:sz w:val="28"/>
        </w:rPr>
        <w:t>
      "Құрылтай депутаттары немесе Қазақстан Халық Кеңесі бастама жасаған заңдардың жобаларына осы Регламентке сәйкес дайындалған Үкімет қорытындыларының жобаларын Үкімет Аппаратына енгізген кезде әзірлеуші оларға Ведомствоаралық комиссияның хаттамалық шешімінің көшірмесін, мүдделі мемлекеттік органдардың, сондай-ақ Әділет, Ұлттық экономика, Қаржы министрліктерінің мемлекеттік органның бірінші басшысы не ол уәкілеттік берген лауазымды тұлға қол қойған хаттарының көшірмелерін электрондық құжат нысанында қоса береді.";</w:t>
      </w:r>
    </w:p>
    <w:bookmarkEnd w:id="5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121-тармақта</w:t>
      </w:r>
      <w:r>
        <w:rPr>
          <w:rFonts w:ascii="Times New Roman"/>
          <w:b w:val="false"/>
          <w:i w:val="false"/>
          <w:color w:val="000000"/>
          <w:sz w:val="28"/>
        </w:rPr>
        <w:t>:</w:t>
      </w:r>
    </w:p>
    <w:bookmarkStart w:name="z788" w:id="583"/>
    <w:p>
      <w:pPr>
        <w:spacing w:after="0"/>
        <w:ind w:left="0"/>
        <w:jc w:val="both"/>
      </w:pPr>
      <w:r>
        <w:rPr>
          <w:rFonts w:ascii="Times New Roman"/>
          <w:b w:val="false"/>
          <w:i w:val="false"/>
          <w:color w:val="000000"/>
          <w:sz w:val="28"/>
        </w:rPr>
        <w:t>
      бірінші бөлік мынадай редакцияда жазылсын:</w:t>
      </w:r>
    </w:p>
    <w:bookmarkEnd w:id="583"/>
    <w:bookmarkStart w:name="z789" w:id="584"/>
    <w:p>
      <w:pPr>
        <w:spacing w:after="0"/>
        <w:ind w:left="0"/>
        <w:jc w:val="both"/>
      </w:pPr>
      <w:r>
        <w:rPr>
          <w:rFonts w:ascii="Times New Roman"/>
          <w:b w:val="false"/>
          <w:i w:val="false"/>
          <w:color w:val="000000"/>
          <w:sz w:val="28"/>
        </w:rPr>
        <w:t>
      "121. Үкімет қорытындысының жобасы Үкімет Аппаратына, егер Үкімет Аппараты Басшысының тапсырмасында анағұрлым қысқа өзге мерзім белгіленбесе, Құрылтай депутаттары немесе Қазақстан Халық Кеңесі бастама жасаған заң жобасы Үкімет Аппаратында тіркелген күннен бастап 15 (он бес) жұмыс күннен кешіктірмей мемлекеттік тілде және орыс тілінде электрондық құжат форматында енгізіледі.";</w:t>
      </w:r>
    </w:p>
    <w:bookmarkEnd w:id="584"/>
    <w:bookmarkStart w:name="z790" w:id="585"/>
    <w:p>
      <w:pPr>
        <w:spacing w:after="0"/>
        <w:ind w:left="0"/>
        <w:jc w:val="both"/>
      </w:pPr>
      <w:r>
        <w:rPr>
          <w:rFonts w:ascii="Times New Roman"/>
          <w:b w:val="false"/>
          <w:i w:val="false"/>
          <w:color w:val="000000"/>
          <w:sz w:val="28"/>
        </w:rPr>
        <w:t>
      алтыншы бөлік мынадай редакцияда жазылсын:</w:t>
      </w:r>
    </w:p>
    <w:bookmarkEnd w:id="585"/>
    <w:bookmarkStart w:name="z791" w:id="586"/>
    <w:p>
      <w:pPr>
        <w:spacing w:after="0"/>
        <w:ind w:left="0"/>
        <w:jc w:val="both"/>
      </w:pPr>
      <w:r>
        <w:rPr>
          <w:rFonts w:ascii="Times New Roman"/>
          <w:b w:val="false"/>
          <w:i w:val="false"/>
          <w:color w:val="000000"/>
          <w:sz w:val="28"/>
        </w:rPr>
        <w:t>
      "Үкімет отырысында қорытынды жобасы мақұлданған күннен бастап 15 (он бес) жұмыс күнінен кешіктірілмейтін мерзімде жауапты мемлекеттік орган заң жобасын іске асыру үшін қажетті заңға тәуелді нормативтік құқықтық актілердің алдын ала жобаларын бірінші басшының не ол уәкілеттік берген лауазымды тұлғаның қолы қойылған хатпен заң жобасына бастама жасаған Құрылтай депутаттарына немесе Қазақстан Халық Кеңесіне, Үкімет Аппаратына және Әділет министрлігіне танысу үшін жібереді.";</w:t>
      </w:r>
    </w:p>
    <w:bookmarkEnd w:id="5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9-параграфтың</w:t>
      </w:r>
      <w:r>
        <w:rPr>
          <w:rFonts w:ascii="Times New Roman"/>
          <w:b w:val="false"/>
          <w:i w:val="false"/>
          <w:color w:val="000000"/>
          <w:sz w:val="28"/>
        </w:rPr>
        <w:t xml:space="preserve"> тақырыбы мынадай редакцияда жазылсын:</w:t>
      </w:r>
    </w:p>
    <w:bookmarkStart w:name="z793" w:id="587"/>
    <w:p>
      <w:pPr>
        <w:spacing w:after="0"/>
        <w:ind w:left="0"/>
        <w:jc w:val="both"/>
      </w:pPr>
      <w:r>
        <w:rPr>
          <w:rFonts w:ascii="Times New Roman"/>
          <w:b w:val="false"/>
          <w:i w:val="false"/>
          <w:color w:val="000000"/>
          <w:sz w:val="28"/>
        </w:rPr>
        <w:t>
      "9-параграф. Заңдар жобаларының Құрылтайда өту тәртібі";</w:t>
      </w:r>
    </w:p>
    <w:bookmarkEnd w:id="5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122</w:t>
      </w:r>
      <w:r>
        <w:rPr>
          <w:rFonts w:ascii="Times New Roman"/>
          <w:b w:val="false"/>
          <w:i w:val="false"/>
          <w:color w:val="000000"/>
          <w:sz w:val="28"/>
        </w:rPr>
        <w:t xml:space="preserve">, </w:t>
      </w:r>
      <w:r>
        <w:rPr>
          <w:rFonts w:ascii="Times New Roman"/>
          <w:b w:val="false"/>
          <w:i w:val="false"/>
          <w:color w:val="000000"/>
          <w:sz w:val="28"/>
        </w:rPr>
        <w:t>123</w:t>
      </w:r>
      <w:r>
        <w:rPr>
          <w:rFonts w:ascii="Times New Roman"/>
          <w:b w:val="false"/>
          <w:i w:val="false"/>
          <w:color w:val="000000"/>
          <w:sz w:val="28"/>
        </w:rPr>
        <w:t xml:space="preserve"> және </w:t>
      </w:r>
      <w:r>
        <w:rPr>
          <w:rFonts w:ascii="Times New Roman"/>
          <w:b w:val="false"/>
          <w:i w:val="false"/>
          <w:color w:val="000000"/>
          <w:sz w:val="28"/>
        </w:rPr>
        <w:t>124-тармақтар</w:t>
      </w:r>
      <w:r>
        <w:rPr>
          <w:rFonts w:ascii="Times New Roman"/>
          <w:b w:val="false"/>
          <w:i w:val="false"/>
          <w:color w:val="000000"/>
          <w:sz w:val="28"/>
        </w:rPr>
        <w:t xml:space="preserve"> мынадай редакцияда жазылсын:</w:t>
      </w:r>
    </w:p>
    <w:bookmarkStart w:name="z795" w:id="588"/>
    <w:p>
      <w:pPr>
        <w:spacing w:after="0"/>
        <w:ind w:left="0"/>
        <w:jc w:val="both"/>
      </w:pPr>
      <w:r>
        <w:rPr>
          <w:rFonts w:ascii="Times New Roman"/>
          <w:b w:val="false"/>
          <w:i w:val="false"/>
          <w:color w:val="000000"/>
          <w:sz w:val="28"/>
        </w:rPr>
        <w:t>
      "122. Заңдардың жобаларын Құрылтайда қарау барысында уәкілетті тұлғаларға Премьер-Министрмен алдын ала келіспей заң жобасының консультативтік құжатына немесе оның құқықтық мазмұнын өзгертуге байланысты, оның ішінде жеке кәсіпкерлік субъектілеріне қатысты реттегіш құралды және онымен байланысты талаптарды енгізуге немесе реттеуді қатаңдатуды жүзеге асыруға байланысты (заңдық техникаға қатысты түзетулерді қоспағанда), сондай-ақ республикалық және жергілікті бюджеттің және (немесе) Ұлттық қордың түсімдерінің қысқаруын немесе шығыстарының ұлғаюын көздейтін өзгерістер мен толықтырулар енгізуге ұсыныстарды ауызша немесе жазбаша нысанда енгізуге немесе келісім білдіруге тыйым салынады.</w:t>
      </w:r>
    </w:p>
    <w:bookmarkEnd w:id="588"/>
    <w:bookmarkStart w:name="z796" w:id="589"/>
    <w:p>
      <w:pPr>
        <w:spacing w:after="0"/>
        <w:ind w:left="0"/>
        <w:jc w:val="both"/>
      </w:pPr>
      <w:r>
        <w:rPr>
          <w:rFonts w:ascii="Times New Roman"/>
          <w:b w:val="false"/>
          <w:i w:val="false"/>
          <w:color w:val="000000"/>
          <w:sz w:val="28"/>
        </w:rPr>
        <w:t>
      Бұл ретте Құрылтайда тиісті заңдардың жобаларын ұсынатын мемлекеттік органдардың бірінші басшылары Үкіметтің бірыңғай ұстанымын тұжырымдау туралы ұсыныспен дереу Премьер-Министрге жүгінуге міндетті. Премьер-Министрдің қарарымен мемлекеттік органдарға Үкіметтің бірыңғай ұстанымын тұжырымдау туралы тапсырма беріледі.</w:t>
      </w:r>
    </w:p>
    <w:bookmarkEnd w:id="589"/>
    <w:bookmarkStart w:name="z797" w:id="590"/>
    <w:p>
      <w:pPr>
        <w:spacing w:after="0"/>
        <w:ind w:left="0"/>
        <w:jc w:val="both"/>
      </w:pPr>
      <w:r>
        <w:rPr>
          <w:rFonts w:ascii="Times New Roman"/>
          <w:b w:val="false"/>
          <w:i w:val="false"/>
          <w:color w:val="000000"/>
          <w:sz w:val="28"/>
        </w:rPr>
        <w:t>
      Үкімет тұжырымдаған бірыңғай ұстанымды заңдардың жобаларын Құрылтайдың қарауы барысында қатысатын уәкілетті мемлекеттік органдар мүлтіксіз сақтауға тиіс.</w:t>
      </w:r>
    </w:p>
    <w:bookmarkEnd w:id="590"/>
    <w:bookmarkStart w:name="z798" w:id="591"/>
    <w:p>
      <w:pPr>
        <w:spacing w:after="0"/>
        <w:ind w:left="0"/>
        <w:jc w:val="both"/>
      </w:pPr>
      <w:r>
        <w:rPr>
          <w:rFonts w:ascii="Times New Roman"/>
          <w:b w:val="false"/>
          <w:i w:val="false"/>
          <w:color w:val="000000"/>
          <w:sz w:val="28"/>
        </w:rPr>
        <w:t>
      Көрсетілген өзгерістер мен толықтыруларды Премьер-Министрмен келіспей енгізуге келіскені үшін жауапкершілік Құрылтайда тиісті заңдардың жобаларын ұсынатын мемлекеттік органдардың бірінші басшыларына, сондай-ақ бірінші басшылардың осы заң жобасы үшін тікелей жауапты орынбасарларына жүктеледі.</w:t>
      </w:r>
    </w:p>
    <w:bookmarkEnd w:id="591"/>
    <w:bookmarkStart w:name="z799" w:id="592"/>
    <w:p>
      <w:pPr>
        <w:spacing w:after="0"/>
        <w:ind w:left="0"/>
        <w:jc w:val="both"/>
      </w:pPr>
      <w:r>
        <w:rPr>
          <w:rFonts w:ascii="Times New Roman"/>
          <w:b w:val="false"/>
          <w:i w:val="false"/>
          <w:color w:val="000000"/>
          <w:sz w:val="28"/>
        </w:rPr>
        <w:t>
      Көрсетілген тәртіпті бұза отырып білдірілген келісімнің заңдық күші жоқ және ол Үкіметтің ұстанымы болып табылмайды.</w:t>
      </w:r>
    </w:p>
    <w:bookmarkEnd w:id="592"/>
    <w:bookmarkStart w:name="z800" w:id="593"/>
    <w:p>
      <w:pPr>
        <w:spacing w:after="0"/>
        <w:ind w:left="0"/>
        <w:jc w:val="both"/>
      </w:pPr>
      <w:r>
        <w:rPr>
          <w:rFonts w:ascii="Times New Roman"/>
          <w:b w:val="false"/>
          <w:i w:val="false"/>
          <w:color w:val="000000"/>
          <w:sz w:val="28"/>
        </w:rPr>
        <w:t>
      Құрылтай депутаттары Премьер-Министрмен келісілмеген, осы тармақтың бірінші бөлігінде көрсетілген өзгерістер мен толықтыруларды дауысқа салуға шығарған жағдайда заңдардың жобаларын ұсынатын тұлғалар өздерінің қарсылығын отырыс стенограммасында тіркеуді талап етуге және осы өзгерістер немесе толықтырулар туралы Үкімет Аппаратын дереу хабардар етуге міндетті.</w:t>
      </w:r>
    </w:p>
    <w:bookmarkEnd w:id="593"/>
    <w:bookmarkStart w:name="z801" w:id="594"/>
    <w:p>
      <w:pPr>
        <w:spacing w:after="0"/>
        <w:ind w:left="0"/>
        <w:jc w:val="both"/>
      </w:pPr>
      <w:r>
        <w:rPr>
          <w:rFonts w:ascii="Times New Roman"/>
          <w:b w:val="false"/>
          <w:i w:val="false"/>
          <w:color w:val="000000"/>
          <w:sz w:val="28"/>
        </w:rPr>
        <w:t>
      Үкіметтің Құрылтайдағы өкілі Регламенттің осы тармағы талаптарының орындалуын бақылауды жүзеге асырады және заңдардың жобаларына жоғарыда аталған түзетулерді Премьер-Министрдің рұқсатынсыз енгізуге уәкілетті тұлғалардың келісу фактілеріне жол бермеуге бағытталған шараларды қабылдайды.</w:t>
      </w:r>
    </w:p>
    <w:bookmarkEnd w:id="594"/>
    <w:bookmarkStart w:name="z802" w:id="595"/>
    <w:p>
      <w:pPr>
        <w:spacing w:after="0"/>
        <w:ind w:left="0"/>
        <w:jc w:val="both"/>
      </w:pPr>
      <w:r>
        <w:rPr>
          <w:rFonts w:ascii="Times New Roman"/>
          <w:b w:val="false"/>
          <w:i w:val="false"/>
          <w:color w:val="000000"/>
          <w:sz w:val="28"/>
        </w:rPr>
        <w:t>
      Регламенттің осы тармағында белгіленген талаптар бұзылған жағдайда Үкімет Аппаратының жауапты құрылымдық бөлімшесі бұл туралы Премьер-Министрді және Үкімет Аппаратының Басшысын хабардар етеді, сондай-ақ мемлекеттік органдардың тиісті лауазымды тұлғаларын жазалау туралы ұсыныстар енгізеді.</w:t>
      </w:r>
    </w:p>
    <w:bookmarkEnd w:id="595"/>
    <w:bookmarkStart w:name="z803" w:id="596"/>
    <w:p>
      <w:pPr>
        <w:spacing w:after="0"/>
        <w:ind w:left="0"/>
        <w:jc w:val="both"/>
      </w:pPr>
      <w:r>
        <w:rPr>
          <w:rFonts w:ascii="Times New Roman"/>
          <w:b w:val="false"/>
          <w:i w:val="false"/>
          <w:color w:val="000000"/>
          <w:sz w:val="28"/>
        </w:rPr>
        <w:t>
      123. Үкімет бастама жасаған заңдар жобаларының нормаларын оларды Құрылтайда қарау кезінде қатысатын уәкілетті мемлекеттік органдар қатаң сақтауға тиіс.</w:t>
      </w:r>
    </w:p>
    <w:bookmarkEnd w:id="596"/>
    <w:bookmarkStart w:name="z804" w:id="597"/>
    <w:p>
      <w:pPr>
        <w:spacing w:after="0"/>
        <w:ind w:left="0"/>
        <w:jc w:val="both"/>
      </w:pPr>
      <w:r>
        <w:rPr>
          <w:rFonts w:ascii="Times New Roman"/>
          <w:b w:val="false"/>
          <w:i w:val="false"/>
          <w:color w:val="000000"/>
          <w:sz w:val="28"/>
        </w:rPr>
        <w:t>
      Құрылтай отырыстарына қатысу барысында уәкілетті мемлекеттік органдарға кейіннен депутаттардың Үкімет бастама жасаған заңдардың жобаларына түзетулер түрінде (заңдық техникаға қатысты түзетулерді қоспағанда) бастама жасауы үшін олардың қарауына жазбаша немесе ауызша нысанда:</w:t>
      </w:r>
    </w:p>
    <w:bookmarkEnd w:id="597"/>
    <w:bookmarkStart w:name="z805" w:id="598"/>
    <w:p>
      <w:pPr>
        <w:spacing w:after="0"/>
        <w:ind w:left="0"/>
        <w:jc w:val="both"/>
      </w:pPr>
      <w:r>
        <w:rPr>
          <w:rFonts w:ascii="Times New Roman"/>
          <w:b w:val="false"/>
          <w:i w:val="false"/>
          <w:color w:val="000000"/>
          <w:sz w:val="28"/>
        </w:rPr>
        <w:t>
      1) бұрын қаралған және жобаларды әзірлеу сатысында Үкімет қолдамаған;</w:t>
      </w:r>
    </w:p>
    <w:bookmarkEnd w:id="598"/>
    <w:bookmarkStart w:name="z806" w:id="599"/>
    <w:p>
      <w:pPr>
        <w:spacing w:after="0"/>
        <w:ind w:left="0"/>
        <w:jc w:val="both"/>
      </w:pPr>
      <w:r>
        <w:rPr>
          <w:rFonts w:ascii="Times New Roman"/>
          <w:b w:val="false"/>
          <w:i w:val="false"/>
          <w:color w:val="000000"/>
          <w:sz w:val="28"/>
        </w:rPr>
        <w:t>
      2) Қазақстан Республикасының Ұлттық кәсіпкерлер палатасы мен кәсіпкерлік субъектілерінің сараптамалық кеңестерінің ұстанымы жоқ жеке кәсіпкерлік субъектілерінің мүддесін қозғайтын ұсыныстар енгізуге тыйым салынады.</w:t>
      </w:r>
    </w:p>
    <w:bookmarkEnd w:id="599"/>
    <w:bookmarkStart w:name="z807" w:id="600"/>
    <w:p>
      <w:pPr>
        <w:spacing w:after="0"/>
        <w:ind w:left="0"/>
        <w:jc w:val="both"/>
      </w:pPr>
      <w:r>
        <w:rPr>
          <w:rFonts w:ascii="Times New Roman"/>
          <w:b w:val="false"/>
          <w:i w:val="false"/>
          <w:color w:val="000000"/>
          <w:sz w:val="28"/>
        </w:rPr>
        <w:t>
      Мемлекеттік органдардың бірінші басшыларының Үкімет бастама жасаған заңдар жобаларының нормалары мен оларды қарау тәртібіне қатысты Құрылтай мен оның комитеттері басшылығының атына өз бастамасы бойынша хат жіберуіне тыйым салынады.</w:t>
      </w:r>
    </w:p>
    <w:bookmarkEnd w:id="600"/>
    <w:bookmarkStart w:name="z808" w:id="601"/>
    <w:p>
      <w:pPr>
        <w:spacing w:after="0"/>
        <w:ind w:left="0"/>
        <w:jc w:val="both"/>
      </w:pPr>
      <w:r>
        <w:rPr>
          <w:rFonts w:ascii="Times New Roman"/>
          <w:b w:val="false"/>
          <w:i w:val="false"/>
          <w:color w:val="000000"/>
          <w:sz w:val="28"/>
        </w:rPr>
        <w:t>
      Үкіметтің Құрылтайдағы өкілі Регламенттің осы тармағы талаптарының орындалуын бақылауды жүзеге асырады және белгіленген талаптар бұзылған жағдайда бұл туралы Премьер-Министрді және Үкімет Аппаратының Басшысын хабардар етеді, сондай-ақ осындай фактілер туралы ақпаратты ұдайы қорытындылап тұрады және мемлекеттік органдардың тиісті лауазымды тұлғаларын жазалау туралы ұсыныстар енгізеді.</w:t>
      </w:r>
    </w:p>
    <w:bookmarkEnd w:id="601"/>
    <w:bookmarkStart w:name="z809" w:id="602"/>
    <w:p>
      <w:pPr>
        <w:spacing w:after="0"/>
        <w:ind w:left="0"/>
        <w:jc w:val="both"/>
      </w:pPr>
      <w:r>
        <w:rPr>
          <w:rFonts w:ascii="Times New Roman"/>
          <w:b w:val="false"/>
          <w:i w:val="false"/>
          <w:color w:val="000000"/>
          <w:sz w:val="28"/>
        </w:rPr>
        <w:t>
      124. Осы Регламенттің 86-1-тармағына немесе Қазақстан Республикасы Президентінің Әкімшілігі Басшысының 2022 жылғы 1 маусымдағы № 22-01-38.16 бұйрығымен бекітілген Қазақстан Республикасының мемлекеттік органдарында (ұйымдарында) Қазақстан Республикасы Президенті Әкімшілігінің құжаттарымен жұмыс істеу және олардың Қазақстан Республикасы Президентінің Әкімшілігіне құжаттар жіберу қағидаларының 23-2-тармағына сәйкес келісілген тәсіл болған кезде Президенттің және Премьер-Министрдің заңдарға дереу өзгерістер енгізуді талап ететін тапсырмаларын орындау үшін жауапты мемлекеттік орган заң жобасына тиісті түзетулерді әзірлейді және оларды Үкіметтің келісілген ұстанымын келісу және тұжырымдау үшін Әділет, Ұлттық экономика, Қаржы министрліктеріне және басқа да мүдделі мемлекеттік органдарға салыстырма кесте түрінде жібереді.</w:t>
      </w:r>
    </w:p>
    <w:bookmarkEnd w:id="602"/>
    <w:bookmarkStart w:name="z810" w:id="603"/>
    <w:p>
      <w:pPr>
        <w:spacing w:after="0"/>
        <w:ind w:left="0"/>
        <w:jc w:val="both"/>
      </w:pPr>
      <w:r>
        <w:rPr>
          <w:rFonts w:ascii="Times New Roman"/>
          <w:b w:val="false"/>
          <w:i w:val="false"/>
          <w:color w:val="000000"/>
          <w:sz w:val="28"/>
        </w:rPr>
        <w:t>
      Егер ұсынылып отырған түзетулерді іске асыру үшін заңға тәуелді нормативтік құқықтық актілерді қабылдау қажет болса, олардың алдын ала жобалары қоса беріледі.</w:t>
      </w:r>
    </w:p>
    <w:bookmarkEnd w:id="603"/>
    <w:bookmarkStart w:name="z811" w:id="604"/>
    <w:p>
      <w:pPr>
        <w:spacing w:after="0"/>
        <w:ind w:left="0"/>
        <w:jc w:val="both"/>
      </w:pPr>
      <w:r>
        <w:rPr>
          <w:rFonts w:ascii="Times New Roman"/>
          <w:b w:val="false"/>
          <w:i w:val="false"/>
          <w:color w:val="000000"/>
          <w:sz w:val="28"/>
        </w:rPr>
        <w:t>
      Келісуші мемлекеттік органдар, сондай-ақ Қазақстан Республикасының Ұлттық кәсіпкерлер палатасы және кәсіпкерлік субъектілерінің сараптамалық кеңестерінің мүшелері жауапты мемлекеттік органға заң жобасына енгізілетін түзетулерге өз ұсыныстарын немесе қарсылықтарын, егер тапсырмада өзге мерзім көрсетілмесе, олар келіп түскен күнінен бастап күнтізбелік 7 (жеті) күн ішінде жібереді.</w:t>
      </w:r>
    </w:p>
    <w:bookmarkEnd w:id="604"/>
    <w:bookmarkStart w:name="z812" w:id="605"/>
    <w:p>
      <w:pPr>
        <w:spacing w:after="0"/>
        <w:ind w:left="0"/>
        <w:jc w:val="both"/>
      </w:pPr>
      <w:r>
        <w:rPr>
          <w:rFonts w:ascii="Times New Roman"/>
          <w:b w:val="false"/>
          <w:i w:val="false"/>
          <w:color w:val="000000"/>
          <w:sz w:val="28"/>
        </w:rPr>
        <w:t>
      Қажет болған кезде жауапты мемлекеттік орган немесе өзге мүдделі мемлекеттік орган тиісті өзгерістер мен толықтыруларды Республикалық бюджет комиссиясының не Үкімет жанындағы консультативтік-кеңесші органдардың қарауына өзі жібереді.</w:t>
      </w:r>
    </w:p>
    <w:bookmarkEnd w:id="605"/>
    <w:bookmarkStart w:name="z813" w:id="606"/>
    <w:p>
      <w:pPr>
        <w:spacing w:after="0"/>
        <w:ind w:left="0"/>
        <w:jc w:val="both"/>
      </w:pPr>
      <w:r>
        <w:rPr>
          <w:rFonts w:ascii="Times New Roman"/>
          <w:b w:val="false"/>
          <w:i w:val="false"/>
          <w:color w:val="000000"/>
          <w:sz w:val="28"/>
        </w:rPr>
        <w:t>
      Түзетулер мүдделі мемлекеттік органдардың бірінші басшыларымен келісілгеннен кейін жауапты мемлекеттік орган Үкімет Аппаратына осы Регламентке 10-қосымшаға сәйкес нысан бойынша келісілген ұстанымды, салыстырма кестені, Құрылтайдың атына хат жобасын, заңға тәуелді нормативтік құқықтық актілердің жобаларын (бар болса) енгізеді.</w:t>
      </w:r>
    </w:p>
    <w:bookmarkEnd w:id="606"/>
    <w:bookmarkStart w:name="z814" w:id="607"/>
    <w:p>
      <w:pPr>
        <w:spacing w:after="0"/>
        <w:ind w:left="0"/>
        <w:jc w:val="both"/>
      </w:pPr>
      <w:r>
        <w:rPr>
          <w:rFonts w:ascii="Times New Roman"/>
          <w:b w:val="false"/>
          <w:i w:val="false"/>
          <w:color w:val="000000"/>
          <w:sz w:val="28"/>
        </w:rPr>
        <w:t>
      Құрылтайға жіберілетін хат жобасында түзетулерді әзірлеудің негіздері, мақсаттары, міндеттері мен негізгі ережелерінің егжей-тегжейлі сипаттамасы, сондай-ақ түзетулер енгізу ұсынылатын Құрылтайдың қарауындағы заңның тиісті жобасын таңдау себептерінің негіздемесі қамтылуға тиіс.</w:t>
      </w:r>
    </w:p>
    <w:bookmarkEnd w:id="607"/>
    <w:bookmarkStart w:name="z815" w:id="608"/>
    <w:p>
      <w:pPr>
        <w:spacing w:after="0"/>
        <w:ind w:left="0"/>
        <w:jc w:val="both"/>
      </w:pPr>
      <w:r>
        <w:rPr>
          <w:rFonts w:ascii="Times New Roman"/>
          <w:b w:val="false"/>
          <w:i w:val="false"/>
          <w:color w:val="000000"/>
          <w:sz w:val="28"/>
        </w:rPr>
        <w:t>
      Ілеспе құжаттар салынған Үкіметтің келісілген ұстанымы Үкімет Аппараты Басшысының қолы қойылған хатпен Президент Әкімшілігіне келісуге жіберіледі.</w:t>
      </w:r>
    </w:p>
    <w:bookmarkEnd w:id="608"/>
    <w:bookmarkStart w:name="z816" w:id="609"/>
    <w:p>
      <w:pPr>
        <w:spacing w:after="0"/>
        <w:ind w:left="0"/>
        <w:jc w:val="both"/>
      </w:pPr>
      <w:r>
        <w:rPr>
          <w:rFonts w:ascii="Times New Roman"/>
          <w:b w:val="false"/>
          <w:i w:val="false"/>
          <w:color w:val="000000"/>
          <w:sz w:val="28"/>
        </w:rPr>
        <w:t>
      Президент Әкімшілігімен келісілгеннен кейін Үкіметтің келісілген ұстанымы таныстыруға, содан соң одан әрі дауыс беру үшін отырысқа не Үкімет мүшелерінің сырттай дауыс беруіне шығарылады.</w:t>
      </w:r>
    </w:p>
    <w:bookmarkEnd w:id="609"/>
    <w:bookmarkStart w:name="z817" w:id="610"/>
    <w:p>
      <w:pPr>
        <w:spacing w:after="0"/>
        <w:ind w:left="0"/>
        <w:jc w:val="both"/>
      </w:pPr>
      <w:r>
        <w:rPr>
          <w:rFonts w:ascii="Times New Roman"/>
          <w:b w:val="false"/>
          <w:i w:val="false"/>
          <w:color w:val="000000"/>
          <w:sz w:val="28"/>
        </w:rPr>
        <w:t>
      Үкіметтің келісілген ұстанымын мақұлдау қорытындылары бойынша Құрылтайға ілеспе құжаттар салынған, Премьер-Министрдің қолы қойылған тиісті хат жіберіледі.</w:t>
      </w:r>
    </w:p>
    <w:bookmarkEnd w:id="610"/>
    <w:bookmarkStart w:name="z818" w:id="611"/>
    <w:p>
      <w:pPr>
        <w:spacing w:after="0"/>
        <w:ind w:left="0"/>
        <w:jc w:val="both"/>
      </w:pPr>
      <w:r>
        <w:rPr>
          <w:rFonts w:ascii="Times New Roman"/>
          <w:b w:val="false"/>
          <w:i w:val="false"/>
          <w:color w:val="000000"/>
          <w:sz w:val="28"/>
        </w:rPr>
        <w:t>
      Құрылтайға мемлекеттік органдардың бірінші басшыларының және өзге лауазымды тұлғаларының қолы қойылған хатпен заң жобаларына түзетулер енгізу туралы ұсыныс енгізуге тыйым салынады.</w:t>
      </w:r>
    </w:p>
    <w:bookmarkEnd w:id="611"/>
    <w:bookmarkStart w:name="z819" w:id="612"/>
    <w:p>
      <w:pPr>
        <w:spacing w:after="0"/>
        <w:ind w:left="0"/>
        <w:jc w:val="both"/>
      </w:pPr>
      <w:r>
        <w:rPr>
          <w:rFonts w:ascii="Times New Roman"/>
          <w:b w:val="false"/>
          <w:i w:val="false"/>
          <w:color w:val="000000"/>
          <w:sz w:val="28"/>
        </w:rPr>
        <w:t>
      Уәкілетті мемлекеттік органдар Құрылтайда Үкіметтің келісілген ұстанымын мүлтіксіз сақтауға міндетті.</w:t>
      </w:r>
    </w:p>
    <w:bookmarkEnd w:id="612"/>
    <w:bookmarkStart w:name="z820" w:id="613"/>
    <w:p>
      <w:pPr>
        <w:spacing w:after="0"/>
        <w:ind w:left="0"/>
        <w:jc w:val="both"/>
      </w:pPr>
      <w:r>
        <w:rPr>
          <w:rFonts w:ascii="Times New Roman"/>
          <w:b w:val="false"/>
          <w:i w:val="false"/>
          <w:color w:val="000000"/>
          <w:sz w:val="28"/>
        </w:rPr>
        <w:t>
      Мемлекеттік органдарға Құрылтайдың қарауындағы заңдардың жобаларына түзетулер енгізу туралы ұсыныспен Үкімет, Президент Әкімшілігі басшылығының атына осы тармақта көзделген тәртіппен өз бастамасы бойынша хат жіберуге тыйым салынады.";</w:t>
      </w:r>
    </w:p>
    <w:bookmarkEnd w:id="6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125-тармақта</w:t>
      </w:r>
      <w:r>
        <w:rPr>
          <w:rFonts w:ascii="Times New Roman"/>
          <w:b w:val="false"/>
          <w:i w:val="false"/>
          <w:color w:val="000000"/>
          <w:sz w:val="28"/>
        </w:rPr>
        <w:t>:</w:t>
      </w:r>
    </w:p>
    <w:bookmarkStart w:name="z822" w:id="614"/>
    <w:p>
      <w:pPr>
        <w:spacing w:after="0"/>
        <w:ind w:left="0"/>
        <w:jc w:val="both"/>
      </w:pPr>
      <w:r>
        <w:rPr>
          <w:rFonts w:ascii="Times New Roman"/>
          <w:b w:val="false"/>
          <w:i w:val="false"/>
          <w:color w:val="000000"/>
          <w:sz w:val="28"/>
        </w:rPr>
        <w:t>
      бірінші және екінші бөліктер мынадай редакцияда жазылсын:</w:t>
      </w:r>
    </w:p>
    <w:bookmarkEnd w:id="614"/>
    <w:bookmarkStart w:name="z823" w:id="615"/>
    <w:p>
      <w:pPr>
        <w:spacing w:after="0"/>
        <w:ind w:left="0"/>
        <w:jc w:val="both"/>
      </w:pPr>
      <w:r>
        <w:rPr>
          <w:rFonts w:ascii="Times New Roman"/>
          <w:b w:val="false"/>
          <w:i w:val="false"/>
          <w:color w:val="000000"/>
          <w:sz w:val="28"/>
        </w:rPr>
        <w:t>
      "125. Үкімет бастама жасаған заң жобасына, сондай-ақ Құрылтай депутаттары немесе Қазақстан Халық Кеңесі бастама жасаған заң жобасына Құрылтай депутаттары түзетулер (оның ішінде республикалық және жергілікті бюджеттердің және (немесе) Ұлттық қордың түсімдерін қысқартуды немесе шығыстарын ұлғайтуды көздейтін) енгізген жағдайда Үкімет Аппараты Басшысының тапсырмасы бойынша Үкімет қорытындысының жобасын осы Регламентке 11-қосымшаға сәйкес нысан бойынша заң жобасын әзірлеуші әзірлейді.</w:t>
      </w:r>
    </w:p>
    <w:bookmarkEnd w:id="615"/>
    <w:bookmarkStart w:name="z824" w:id="616"/>
    <w:p>
      <w:pPr>
        <w:spacing w:after="0"/>
        <w:ind w:left="0"/>
        <w:jc w:val="both"/>
      </w:pPr>
      <w:r>
        <w:rPr>
          <w:rFonts w:ascii="Times New Roman"/>
          <w:b w:val="false"/>
          <w:i w:val="false"/>
          <w:color w:val="000000"/>
          <w:sz w:val="28"/>
        </w:rPr>
        <w:t>
      Бірлесіп орындаушы мемлекеттік органдар, егер тапсырмада өзге, анағұрлым қысқа мерзім белгіленбесе, тапсырма түскен күннен бастап 3 (үш) жұмыс күні ішінде Үкімет қорытындысының жобасын дайындағанда ескеру үшін заң жобасын әзірлеушіге Құрылтай депутаттарының түзетулері бойынша өз ұстанымын ұсынуға міндетті.";</w:t>
      </w:r>
    </w:p>
    <w:bookmarkEnd w:id="616"/>
    <w:bookmarkStart w:name="z825" w:id="617"/>
    <w:p>
      <w:pPr>
        <w:spacing w:after="0"/>
        <w:ind w:left="0"/>
        <w:jc w:val="both"/>
      </w:pPr>
      <w:r>
        <w:rPr>
          <w:rFonts w:ascii="Times New Roman"/>
          <w:b w:val="false"/>
          <w:i w:val="false"/>
          <w:color w:val="000000"/>
          <w:sz w:val="28"/>
        </w:rPr>
        <w:t>
      он жетінші бөлік мынадай редакцияда жазылсын:</w:t>
      </w:r>
    </w:p>
    <w:bookmarkEnd w:id="617"/>
    <w:bookmarkStart w:name="z826" w:id="618"/>
    <w:p>
      <w:pPr>
        <w:spacing w:after="0"/>
        <w:ind w:left="0"/>
        <w:jc w:val="both"/>
      </w:pPr>
      <w:r>
        <w:rPr>
          <w:rFonts w:ascii="Times New Roman"/>
          <w:b w:val="false"/>
          <w:i w:val="false"/>
          <w:color w:val="000000"/>
          <w:sz w:val="28"/>
        </w:rPr>
        <w:t>
      "Қорытынды жобасы Үкімет отырысында мақұлданған күннен бастап 15 (он бес) жұмыс күнінен кешіктірілмейтін мерзімде заң жобасын әзірлеуші түзетулерді іске асыру үшін қажетті заңға тәуелді нормативтік құқықтық актілердің алдын ала жобаларын бірінші басшының не ол уәкілеттік берген лауазымды тұлғаның қолы қойылған хатпен түзетулерге бастама жасаған Құрылтай депутаттарына, Үкімет Аппаратына және Әділет министрлігіне танысу үшін жібереді.";</w:t>
      </w:r>
    </w:p>
    <w:bookmarkEnd w:id="6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126</w:t>
      </w:r>
      <w:r>
        <w:rPr>
          <w:rFonts w:ascii="Times New Roman"/>
          <w:b w:val="false"/>
          <w:i w:val="false"/>
          <w:color w:val="000000"/>
          <w:sz w:val="28"/>
        </w:rPr>
        <w:t xml:space="preserve">, </w:t>
      </w:r>
      <w:r>
        <w:rPr>
          <w:rFonts w:ascii="Times New Roman"/>
          <w:b w:val="false"/>
          <w:i w:val="false"/>
          <w:color w:val="000000"/>
          <w:sz w:val="28"/>
        </w:rPr>
        <w:t>127</w:t>
      </w:r>
      <w:r>
        <w:rPr>
          <w:rFonts w:ascii="Times New Roman"/>
          <w:b w:val="false"/>
          <w:i w:val="false"/>
          <w:color w:val="000000"/>
          <w:sz w:val="28"/>
        </w:rPr>
        <w:t xml:space="preserve">, </w:t>
      </w:r>
      <w:r>
        <w:rPr>
          <w:rFonts w:ascii="Times New Roman"/>
          <w:b w:val="false"/>
          <w:i w:val="false"/>
          <w:color w:val="000000"/>
          <w:sz w:val="28"/>
        </w:rPr>
        <w:t>128</w:t>
      </w:r>
      <w:r>
        <w:rPr>
          <w:rFonts w:ascii="Times New Roman"/>
          <w:b w:val="false"/>
          <w:i w:val="false"/>
          <w:color w:val="000000"/>
          <w:sz w:val="28"/>
        </w:rPr>
        <w:t xml:space="preserve">, </w:t>
      </w:r>
      <w:r>
        <w:rPr>
          <w:rFonts w:ascii="Times New Roman"/>
          <w:b w:val="false"/>
          <w:i w:val="false"/>
          <w:color w:val="000000"/>
          <w:sz w:val="28"/>
        </w:rPr>
        <w:t>129</w:t>
      </w:r>
      <w:r>
        <w:rPr>
          <w:rFonts w:ascii="Times New Roman"/>
          <w:b w:val="false"/>
          <w:i w:val="false"/>
          <w:color w:val="000000"/>
          <w:sz w:val="28"/>
        </w:rPr>
        <w:t xml:space="preserve">, </w:t>
      </w:r>
      <w:r>
        <w:rPr>
          <w:rFonts w:ascii="Times New Roman"/>
          <w:b w:val="false"/>
          <w:i w:val="false"/>
          <w:color w:val="000000"/>
          <w:sz w:val="28"/>
        </w:rPr>
        <w:t>130</w:t>
      </w:r>
      <w:r>
        <w:rPr>
          <w:rFonts w:ascii="Times New Roman"/>
          <w:b w:val="false"/>
          <w:i w:val="false"/>
          <w:color w:val="000000"/>
          <w:sz w:val="28"/>
        </w:rPr>
        <w:t xml:space="preserve">,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132</w:t>
      </w:r>
      <w:r>
        <w:rPr>
          <w:rFonts w:ascii="Times New Roman"/>
          <w:b w:val="false"/>
          <w:i w:val="false"/>
          <w:color w:val="000000"/>
          <w:sz w:val="28"/>
        </w:rPr>
        <w:t xml:space="preserve">, </w:t>
      </w:r>
      <w:r>
        <w:rPr>
          <w:rFonts w:ascii="Times New Roman"/>
          <w:b w:val="false"/>
          <w:i w:val="false"/>
          <w:color w:val="000000"/>
          <w:sz w:val="28"/>
        </w:rPr>
        <w:t>133</w:t>
      </w:r>
      <w:r>
        <w:rPr>
          <w:rFonts w:ascii="Times New Roman"/>
          <w:b w:val="false"/>
          <w:i w:val="false"/>
          <w:color w:val="000000"/>
          <w:sz w:val="28"/>
        </w:rPr>
        <w:t xml:space="preserve"> және </w:t>
      </w:r>
      <w:r>
        <w:rPr>
          <w:rFonts w:ascii="Times New Roman"/>
          <w:b w:val="false"/>
          <w:i w:val="false"/>
          <w:color w:val="000000"/>
          <w:sz w:val="28"/>
        </w:rPr>
        <w:t>134-тармақтар</w:t>
      </w:r>
      <w:r>
        <w:rPr>
          <w:rFonts w:ascii="Times New Roman"/>
          <w:b w:val="false"/>
          <w:i w:val="false"/>
          <w:color w:val="000000"/>
          <w:sz w:val="28"/>
        </w:rPr>
        <w:t xml:space="preserve"> мынадай редакцияда жазылсын:</w:t>
      </w:r>
    </w:p>
    <w:bookmarkStart w:name="z828" w:id="619"/>
    <w:p>
      <w:pPr>
        <w:spacing w:after="0"/>
        <w:ind w:left="0"/>
        <w:jc w:val="both"/>
      </w:pPr>
      <w:r>
        <w:rPr>
          <w:rFonts w:ascii="Times New Roman"/>
          <w:b w:val="false"/>
          <w:i w:val="false"/>
          <w:color w:val="000000"/>
          <w:sz w:val="28"/>
        </w:rPr>
        <w:t>
      "126. Орталық мемлекеттік органдардың лауазымды тұлғаларының Құрылтайдағы өздері әзірлеуші болып табылатын заңдардың жобаларын қарау бойынша отырыстарға қатысуы мынадай тәртіппен жүзеге асырылады:</w:t>
      </w:r>
    </w:p>
    <w:bookmarkEnd w:id="619"/>
    <w:bookmarkStart w:name="z829" w:id="620"/>
    <w:p>
      <w:pPr>
        <w:spacing w:after="0"/>
        <w:ind w:left="0"/>
        <w:jc w:val="both"/>
      </w:pPr>
      <w:r>
        <w:rPr>
          <w:rFonts w:ascii="Times New Roman"/>
          <w:b w:val="false"/>
          <w:i w:val="false"/>
          <w:color w:val="000000"/>
          <w:sz w:val="28"/>
        </w:rPr>
        <w:t>
      1) жұмыс топтарына – департаменттердің директорлары немесе комитеттердің төрағалары;</w:t>
      </w:r>
    </w:p>
    <w:bookmarkEnd w:id="620"/>
    <w:bookmarkStart w:name="z830" w:id="621"/>
    <w:p>
      <w:pPr>
        <w:spacing w:after="0"/>
        <w:ind w:left="0"/>
        <w:jc w:val="both"/>
      </w:pPr>
      <w:r>
        <w:rPr>
          <w:rFonts w:ascii="Times New Roman"/>
          <w:b w:val="false"/>
          <w:i w:val="false"/>
          <w:color w:val="000000"/>
          <w:sz w:val="28"/>
        </w:rPr>
        <w:t>
      2) бас комитеттердің отырыстарына – орталық мемлекеттік органдардың бірінші басшыларының орынбасарлары;</w:t>
      </w:r>
    </w:p>
    <w:bookmarkEnd w:id="621"/>
    <w:bookmarkStart w:name="z831" w:id="622"/>
    <w:p>
      <w:pPr>
        <w:spacing w:after="0"/>
        <w:ind w:left="0"/>
        <w:jc w:val="both"/>
      </w:pPr>
      <w:r>
        <w:rPr>
          <w:rFonts w:ascii="Times New Roman"/>
          <w:b w:val="false"/>
          <w:i w:val="false"/>
          <w:color w:val="000000"/>
          <w:sz w:val="28"/>
        </w:rPr>
        <w:t>
      3) жалпы отырыстарға – орталық мемлекеттік органдардың бірінші басшылары.</w:t>
      </w:r>
    </w:p>
    <w:bookmarkEnd w:id="622"/>
    <w:bookmarkStart w:name="z832" w:id="623"/>
    <w:p>
      <w:pPr>
        <w:spacing w:after="0"/>
        <w:ind w:left="0"/>
        <w:jc w:val="both"/>
      </w:pPr>
      <w:r>
        <w:rPr>
          <w:rFonts w:ascii="Times New Roman"/>
          <w:b w:val="false"/>
          <w:i w:val="false"/>
          <w:color w:val="000000"/>
          <w:sz w:val="28"/>
        </w:rPr>
        <w:t>
      Жоғарыда көрсетілген тұлғалардың осы тәртіпті сақтауын, сондай-ақ мемлекеттік органдардың Үкімет уәкілеттік берген басқа лауазымды тұлғаларының Құрылтайға келуін, оның ішінде Құрылтайда өткізілетін үкіметтік сағаттарға, Құрылтай тыңдауларына және басқа да іс-шараларға қатысу үшін келуін бақылауды Үкіметтің Құрылтайдағы өкілі жүзеге асырады. Осы тәртіп бұзылған не келмеген жағдайларда Үкіметтің Құрылтайдағы өкілі Премьер-Министрдің қарауына кінәлі лауазымды тұлғаларды жазалау туралы ұсыныстар енгізеді.</w:t>
      </w:r>
    </w:p>
    <w:bookmarkEnd w:id="623"/>
    <w:bookmarkStart w:name="z833" w:id="624"/>
    <w:p>
      <w:pPr>
        <w:spacing w:after="0"/>
        <w:ind w:left="0"/>
        <w:jc w:val="both"/>
      </w:pPr>
      <w:r>
        <w:rPr>
          <w:rFonts w:ascii="Times New Roman"/>
          <w:b w:val="false"/>
          <w:i w:val="false"/>
          <w:color w:val="000000"/>
          <w:sz w:val="28"/>
        </w:rPr>
        <w:t>
      Құрылтайдың заңдардың жобаларын қарау бойынша отырыстарына қатысатын орталық мемлекеттік органдардың лауазымды тұлғалары депутаттар қойған сұрақтарға толық және негізделген жауап беру мақсатында осы отырыстарда қаралатын мәселелер бойынша кәсіпқойлық тұрғысынан әзір болуға міндетті.</w:t>
      </w:r>
    </w:p>
    <w:bookmarkEnd w:id="624"/>
    <w:bookmarkStart w:name="z834" w:id="625"/>
    <w:p>
      <w:pPr>
        <w:spacing w:after="0"/>
        <w:ind w:left="0"/>
        <w:jc w:val="both"/>
      </w:pPr>
      <w:r>
        <w:rPr>
          <w:rFonts w:ascii="Times New Roman"/>
          <w:b w:val="false"/>
          <w:i w:val="false"/>
          <w:color w:val="000000"/>
          <w:sz w:val="28"/>
        </w:rPr>
        <w:t>
      Егер Құрылтайдың жұмыс органдарының отырыстарында заңға тәуелді деңгейде іске асыру болжанатын түзетулер қабылданған жағдайда уәкілетті мемлекеттік органдар заңнамалық нормаларды іске асырудың тұжырымдамалық пайымын қамтитын заңға тәуелді нормативтік құқықтық актілердің алдын ала жобаларын алдын ала әзірлеуді қамтамасыз етуге міндетті.</w:t>
      </w:r>
    </w:p>
    <w:bookmarkEnd w:id="625"/>
    <w:bookmarkStart w:name="z835" w:id="626"/>
    <w:p>
      <w:pPr>
        <w:spacing w:after="0"/>
        <w:ind w:left="0"/>
        <w:jc w:val="both"/>
      </w:pPr>
      <w:r>
        <w:rPr>
          <w:rFonts w:ascii="Times New Roman"/>
          <w:b w:val="false"/>
          <w:i w:val="false"/>
          <w:color w:val="000000"/>
          <w:sz w:val="28"/>
        </w:rPr>
        <w:t>
      Лауазымды тұлғалар дайындығының сапасы және олардың Құрылтайдағы отырыстарға келуі үшін жауапкершілік орталық мемлекеттік органдардың бірінші басшыларына жүктеледі.</w:t>
      </w:r>
    </w:p>
    <w:bookmarkEnd w:id="626"/>
    <w:bookmarkStart w:name="z836" w:id="627"/>
    <w:p>
      <w:pPr>
        <w:spacing w:after="0"/>
        <w:ind w:left="0"/>
        <w:jc w:val="both"/>
      </w:pPr>
      <w:r>
        <w:rPr>
          <w:rFonts w:ascii="Times New Roman"/>
          <w:b w:val="false"/>
          <w:i w:val="false"/>
          <w:color w:val="000000"/>
          <w:sz w:val="28"/>
        </w:rPr>
        <w:t>
      127. Уәкілетті мемлекеттік органдар Құрылтайдағы отырыстарға қатысу барысында Үкімет және басқа да заңнамалық бастама субъектілері бастама жасаған заңдардың жобаларына депутаттардың түзетулері бойынша Үкімет қорытындысында білдірілген Үкіметтің бірыңғай ұстанымын қатаң сақтауға міндетті.</w:t>
      </w:r>
    </w:p>
    <w:bookmarkEnd w:id="627"/>
    <w:bookmarkStart w:name="z837" w:id="628"/>
    <w:p>
      <w:pPr>
        <w:spacing w:after="0"/>
        <w:ind w:left="0"/>
        <w:jc w:val="both"/>
      </w:pPr>
      <w:r>
        <w:rPr>
          <w:rFonts w:ascii="Times New Roman"/>
          <w:b w:val="false"/>
          <w:i w:val="false"/>
          <w:color w:val="000000"/>
          <w:sz w:val="28"/>
        </w:rPr>
        <w:t>
      Үкіметтің Құрылтайдағы өкілі Регламенттің осы тармағы талаптарының орындалуын бақылауды жүзеге асырады және ол бұзылған жағдайда бұл туралы Премьер-Министрді және Үкімет Аппаратының Басшысын хабардар етеді.</w:t>
      </w:r>
    </w:p>
    <w:bookmarkEnd w:id="628"/>
    <w:bookmarkStart w:name="z838" w:id="629"/>
    <w:p>
      <w:pPr>
        <w:spacing w:after="0"/>
        <w:ind w:left="0"/>
        <w:jc w:val="both"/>
      </w:pPr>
      <w:r>
        <w:rPr>
          <w:rFonts w:ascii="Times New Roman"/>
          <w:b w:val="false"/>
          <w:i w:val="false"/>
          <w:color w:val="000000"/>
          <w:sz w:val="28"/>
        </w:rPr>
        <w:t>
      128. Үкімет бастама жасаған заң жобасы бойынша Құрылтайдың жалпы отырысында баяндама жасауға уәкілеттік берілген орталық атқарушы органның бірінші басшысын ауыстыру Құрылтайдың осы заң жобасын қарауын кейінге қалдыруға болмайтын айрықша жағдайларда және объективті негіздер болған кезде ғана Премьер-Министрмен (оның міндетін атқарушы тұлғамен) келісу бойынша жүргізілуі мүмкін.</w:t>
      </w:r>
    </w:p>
    <w:bookmarkEnd w:id="629"/>
    <w:bookmarkStart w:name="z839" w:id="630"/>
    <w:p>
      <w:pPr>
        <w:spacing w:after="0"/>
        <w:ind w:left="0"/>
        <w:jc w:val="both"/>
      </w:pPr>
      <w:r>
        <w:rPr>
          <w:rFonts w:ascii="Times New Roman"/>
          <w:b w:val="false"/>
          <w:i w:val="false"/>
          <w:color w:val="000000"/>
          <w:sz w:val="28"/>
        </w:rPr>
        <w:t>
      Үкімет енгізген заңдардың жобаларын Құрылтайдың жалпы отырысында ұсынатын уәкілетті тұлғаны (заң жобасы бойынша баяндамашыны) ауыстыру қажет болған кезде Құрылтайға Премьер-Министр қол қойған тиісті хат жіберіледі. Бұл ретте мұндай хаттардың жобаларын заң жобасын әзірлеуші дайындайды және заң жобасы Құрылтайдың жалпы отырысында қаралғанға дейін 3 (үш) жұмыс күнінен кешіктірмей Үкімет Аппаратына енгізеді.</w:t>
      </w:r>
    </w:p>
    <w:bookmarkEnd w:id="630"/>
    <w:bookmarkStart w:name="z840" w:id="631"/>
    <w:p>
      <w:pPr>
        <w:spacing w:after="0"/>
        <w:ind w:left="0"/>
        <w:jc w:val="both"/>
      </w:pPr>
      <w:r>
        <w:rPr>
          <w:rFonts w:ascii="Times New Roman"/>
          <w:b w:val="false"/>
          <w:i w:val="false"/>
          <w:color w:val="000000"/>
          <w:sz w:val="28"/>
        </w:rPr>
        <w:t>
      129. Үкімет шешімінің Құрылтайда өтуін бақылауды Үкіметтің Құрылтайдағы өкілі жүзеге асырады.</w:t>
      </w:r>
    </w:p>
    <w:bookmarkEnd w:id="631"/>
    <w:bookmarkStart w:name="z841" w:id="632"/>
    <w:p>
      <w:pPr>
        <w:spacing w:after="0"/>
        <w:ind w:left="0"/>
        <w:jc w:val="both"/>
      </w:pPr>
      <w:r>
        <w:rPr>
          <w:rFonts w:ascii="Times New Roman"/>
          <w:b w:val="false"/>
          <w:i w:val="false"/>
          <w:color w:val="000000"/>
          <w:sz w:val="28"/>
        </w:rPr>
        <w:t>
      Заңдардың жобалары және Үкіметтің қызметіне қатысты басқа да мәселелер Құрылтайда қаралған кезде Үкімет ұстанымын іске асыру мақсатында Үкіметтің Құрылтайдағы өкілі заң жобалау және Құрылтай депутаттарымен өзге де жұмыс мәселелері бойынша уәкілетті мемлекеттік органдармен консультациялар, жұмыс кеңестерін өткізуге бастама жасауға, қажет болса, олардан Құрылтайдағы жұмыс топтарының, комитеттерінің отырыстарына қатысу үшін лауазымды тұлғалардың кандидатураларын, тиісті құжаттарды ұсынуды сұратуға, сондай-ақ өз құзыреті шегінде өзге де жұмысты жүргізуге құқылы.</w:t>
      </w:r>
    </w:p>
    <w:bookmarkEnd w:id="632"/>
    <w:bookmarkStart w:name="z842" w:id="633"/>
    <w:p>
      <w:pPr>
        <w:spacing w:after="0"/>
        <w:ind w:left="0"/>
        <w:jc w:val="both"/>
      </w:pPr>
      <w:r>
        <w:rPr>
          <w:rFonts w:ascii="Times New Roman"/>
          <w:b w:val="false"/>
          <w:i w:val="false"/>
          <w:color w:val="000000"/>
          <w:sz w:val="28"/>
        </w:rPr>
        <w:t>
      130. Үкіметтің Құрылтайдан заң жобасын кері қайтарып алуы Үкімет қаулысымен жүзеге асырылады, оның жобасын осы Регламентте белгіленген тәртіппен заң жобасын әзірлеуші енгізеді және ол Президент Әкімшілігімен міндетті түрде келісілуге тиіс.</w:t>
      </w:r>
    </w:p>
    <w:bookmarkEnd w:id="633"/>
    <w:bookmarkStart w:name="z843" w:id="634"/>
    <w:p>
      <w:pPr>
        <w:spacing w:after="0"/>
        <w:ind w:left="0"/>
        <w:jc w:val="both"/>
      </w:pPr>
      <w:r>
        <w:rPr>
          <w:rFonts w:ascii="Times New Roman"/>
          <w:b w:val="false"/>
          <w:i w:val="false"/>
          <w:color w:val="000000"/>
          <w:sz w:val="28"/>
        </w:rPr>
        <w:t>
      131. Құрылтай қабылдаған және Премьер-Министрге қол қойып бекітуге жіберілетін барлық заңдар бойынша заң жобасын әзірлеуші заң қабылданған күннен бастап 3 (үш) жұмыс күні мерзімінде осы Регламентке 12-қосымшаға сәйкес нысан бойынша қорытынды дайындайды және Үкімет Аппаратына жібереді.</w:t>
      </w:r>
    </w:p>
    <w:bookmarkEnd w:id="634"/>
    <w:bookmarkStart w:name="z844" w:id="635"/>
    <w:p>
      <w:pPr>
        <w:spacing w:after="0"/>
        <w:ind w:left="0"/>
        <w:jc w:val="both"/>
      </w:pPr>
      <w:r>
        <w:rPr>
          <w:rFonts w:ascii="Times New Roman"/>
          <w:b w:val="false"/>
          <w:i w:val="false"/>
          <w:color w:val="000000"/>
          <w:sz w:val="28"/>
        </w:rPr>
        <w:t>
      Осы тармақта көзделген рәсімдердің орындалуын бақылауды Үкімет Аппараты жүзеге асырады.</w:t>
      </w:r>
    </w:p>
    <w:bookmarkEnd w:id="635"/>
    <w:bookmarkStart w:name="z845" w:id="636"/>
    <w:p>
      <w:pPr>
        <w:spacing w:after="0"/>
        <w:ind w:left="0"/>
        <w:jc w:val="both"/>
      </w:pPr>
      <w:r>
        <w:rPr>
          <w:rFonts w:ascii="Times New Roman"/>
          <w:b w:val="false"/>
          <w:i w:val="false"/>
          <w:color w:val="000000"/>
          <w:sz w:val="28"/>
        </w:rPr>
        <w:t>
      132. Заңға тәуелді актілерді сапалы және уақтылы әзірлеу мақсатында Құрылтай заң жобасын екінші оқылымда мақұлдаған күннен бастап күнтізбелік 10 (он) күн ішінде тиісті заңға тәуелді актілердің жобаларын қарау үшін мүдделі мемлекеттік органдарға жібереді.</w:t>
      </w:r>
    </w:p>
    <w:bookmarkEnd w:id="636"/>
    <w:bookmarkStart w:name="z846" w:id="637"/>
    <w:p>
      <w:pPr>
        <w:spacing w:after="0"/>
        <w:ind w:left="0"/>
        <w:jc w:val="both"/>
      </w:pPr>
      <w:r>
        <w:rPr>
          <w:rFonts w:ascii="Times New Roman"/>
          <w:b w:val="false"/>
          <w:i w:val="false"/>
          <w:color w:val="000000"/>
          <w:sz w:val="28"/>
        </w:rPr>
        <w:t>
      133. Құрылтай заңды қабылдаған күннен бастап 2 (екі) жұмыс күні ішінде заң жобасын әзірлеуші мүдделі мемлекеттік органдарға Премьер-Министр өкімінің жобасын келісуге жібереді, онда мыналар көзделеді:</w:t>
      </w:r>
    </w:p>
    <w:bookmarkEnd w:id="637"/>
    <w:bookmarkStart w:name="z847" w:id="638"/>
    <w:p>
      <w:pPr>
        <w:spacing w:after="0"/>
        <w:ind w:left="0"/>
        <w:jc w:val="both"/>
      </w:pPr>
      <w:r>
        <w:rPr>
          <w:rFonts w:ascii="Times New Roman"/>
          <w:b w:val="false"/>
          <w:i w:val="false"/>
          <w:color w:val="000000"/>
          <w:sz w:val="28"/>
        </w:rPr>
        <w:t>
      1) қабылдануы осы заңмен негізделген құқықтық актілердің тізбесі (бұдан әрі – тізбе) және мемлекеттік органның (мемлекеттік органдардың) қабылдануы осы заңмен негізделген құқықтық актілердің жобаларын әзірлеу бойынша жауапты орындаушы (жауапты орындаушылар) етіп айқындалуы;</w:t>
      </w:r>
    </w:p>
    <w:bookmarkEnd w:id="638"/>
    <w:bookmarkStart w:name="z848" w:id="639"/>
    <w:p>
      <w:pPr>
        <w:spacing w:after="0"/>
        <w:ind w:left="0"/>
        <w:jc w:val="both"/>
      </w:pPr>
      <w:r>
        <w:rPr>
          <w:rFonts w:ascii="Times New Roman"/>
          <w:b w:val="false"/>
          <w:i w:val="false"/>
          <w:color w:val="000000"/>
          <w:sz w:val="28"/>
        </w:rPr>
        <w:t>
      2) құқықтық актілердің жобаларын әзірлеу мен Үкімет Аппаратына енгізудің және құқықтық актілерді әділет органдарына мемлекеттік тіркеудің Президент заңға қол қойған күннен бастап екі айдан аспауға тиіс нақты мерзімдері.</w:t>
      </w:r>
    </w:p>
    <w:bookmarkEnd w:id="639"/>
    <w:bookmarkStart w:name="z849" w:id="640"/>
    <w:p>
      <w:pPr>
        <w:spacing w:after="0"/>
        <w:ind w:left="0"/>
        <w:jc w:val="both"/>
      </w:pPr>
      <w:r>
        <w:rPr>
          <w:rFonts w:ascii="Times New Roman"/>
          <w:b w:val="false"/>
          <w:i w:val="false"/>
          <w:color w:val="000000"/>
          <w:sz w:val="28"/>
        </w:rPr>
        <w:t>
      Бұл ретте мемлекеттік органдардың мемлекеттік тіркеуге жатпайтын құқықтық актілерінің қабылданған күні оларды әзірлеу мерзімі болып саналады;</w:t>
      </w:r>
    </w:p>
    <w:bookmarkEnd w:id="640"/>
    <w:bookmarkStart w:name="z850" w:id="641"/>
    <w:p>
      <w:pPr>
        <w:spacing w:after="0"/>
        <w:ind w:left="0"/>
        <w:jc w:val="both"/>
      </w:pPr>
      <w:r>
        <w:rPr>
          <w:rFonts w:ascii="Times New Roman"/>
          <w:b w:val="false"/>
          <w:i w:val="false"/>
          <w:color w:val="000000"/>
          <w:sz w:val="28"/>
        </w:rPr>
        <w:t>
      3) құқықтық актілердің сапасына, уақтылы әзірленуі мен енгізілуіне жауапты, осы актілер реттейтін салаға жетекшілік ететін мемлекеттік органдардың бірінші басшыларының орынбасарларын, аппарат басшыларын көрсету;</w:t>
      </w:r>
    </w:p>
    <w:bookmarkEnd w:id="641"/>
    <w:bookmarkStart w:name="z851" w:id="642"/>
    <w:p>
      <w:pPr>
        <w:spacing w:after="0"/>
        <w:ind w:left="0"/>
        <w:jc w:val="both"/>
      </w:pPr>
      <w:r>
        <w:rPr>
          <w:rFonts w:ascii="Times New Roman"/>
          <w:b w:val="false"/>
          <w:i w:val="false"/>
          <w:color w:val="000000"/>
          <w:sz w:val="28"/>
        </w:rPr>
        <w:t>
      4) заңға тәуелді актілерді қабылдау және (немесе) қабылданған заңға сәйкес келтіру туралы тапсырма.</w:t>
      </w:r>
    </w:p>
    <w:bookmarkEnd w:id="642"/>
    <w:bookmarkStart w:name="z852" w:id="643"/>
    <w:p>
      <w:pPr>
        <w:spacing w:after="0"/>
        <w:ind w:left="0"/>
        <w:jc w:val="both"/>
      </w:pPr>
      <w:r>
        <w:rPr>
          <w:rFonts w:ascii="Times New Roman"/>
          <w:b w:val="false"/>
          <w:i w:val="false"/>
          <w:color w:val="000000"/>
          <w:sz w:val="28"/>
        </w:rPr>
        <w:t>
      134. Жобаны әзірлеуші Құрылтай заңды қабылдаған күннен бастап 5 (бес) жұмыс күнінен аспайтын мерзімде Үкімет Аппаратына белгіленген тәртіппен келісілген Премьер-Министр өкімінің жобасын не Премьер-Министр өкімінің жобасын әзірлеудің қажеті жоқ екендігі туралы хат енгізеді.";</w:t>
      </w:r>
    </w:p>
    <w:bookmarkEnd w:id="6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137</w:t>
      </w:r>
      <w:r>
        <w:rPr>
          <w:rFonts w:ascii="Times New Roman"/>
          <w:b w:val="false"/>
          <w:i w:val="false"/>
          <w:color w:val="000000"/>
          <w:sz w:val="28"/>
        </w:rPr>
        <w:t xml:space="preserve"> және </w:t>
      </w:r>
      <w:r>
        <w:rPr>
          <w:rFonts w:ascii="Times New Roman"/>
          <w:b w:val="false"/>
          <w:i w:val="false"/>
          <w:color w:val="000000"/>
          <w:sz w:val="28"/>
        </w:rPr>
        <w:t>138-тармақтар</w:t>
      </w:r>
      <w:r>
        <w:rPr>
          <w:rFonts w:ascii="Times New Roman"/>
          <w:b w:val="false"/>
          <w:i w:val="false"/>
          <w:color w:val="000000"/>
          <w:sz w:val="28"/>
        </w:rPr>
        <w:t xml:space="preserve"> мынадай редакцияда жазылсын:</w:t>
      </w:r>
    </w:p>
    <w:bookmarkStart w:name="z854" w:id="644"/>
    <w:p>
      <w:pPr>
        <w:spacing w:after="0"/>
        <w:ind w:left="0"/>
        <w:jc w:val="both"/>
      </w:pPr>
      <w:r>
        <w:rPr>
          <w:rFonts w:ascii="Times New Roman"/>
          <w:b w:val="false"/>
          <w:i w:val="false"/>
          <w:color w:val="000000"/>
          <w:sz w:val="28"/>
        </w:rPr>
        <w:t>
      "137. Әділет министрлігі әрбір айдың 5-і күнінен кешіктірмей қабылданған әрбір жеке заң бойынша жиынтық ақпаратты талдайды, қорытындылайды және осы Регламентке 14-қосымшаға сәйкес нысан бойынша құпиялылық режимінің және таратуды шектеу талаптарын сақтап, жалпыға қолжетімді мемлекеттік ақпараттандыру объектісінде орналастырады.</w:t>
      </w:r>
    </w:p>
    <w:bookmarkEnd w:id="644"/>
    <w:bookmarkStart w:name="z855" w:id="645"/>
    <w:p>
      <w:pPr>
        <w:spacing w:after="0"/>
        <w:ind w:left="0"/>
        <w:jc w:val="both"/>
      </w:pPr>
      <w:r>
        <w:rPr>
          <w:rFonts w:ascii="Times New Roman"/>
          <w:b w:val="false"/>
          <w:i w:val="false"/>
          <w:color w:val="000000"/>
          <w:sz w:val="28"/>
        </w:rPr>
        <w:t>
      Заңдардың уақтылы іске асырылуын, оның ішінде заңға тәуелді актілердің әзірленуі мен қабылдануын бақылауды мемлекеттік органдардың заң қызметтерінің басшылары және Әділет министрлігі жүзеге асырады, ол заңдарды іске асыру мерзімдерінің ықтимал бұзылуы туралы ақпаратты және мерзімдердің бұзылуына кінәлі лауазымды тұлғаларды жауапқа тарту туралы ұсыныстар енгізеді.</w:t>
      </w:r>
    </w:p>
    <w:bookmarkEnd w:id="645"/>
    <w:bookmarkStart w:name="z856" w:id="646"/>
    <w:p>
      <w:pPr>
        <w:spacing w:after="0"/>
        <w:ind w:left="0"/>
        <w:jc w:val="both"/>
      </w:pPr>
      <w:r>
        <w:rPr>
          <w:rFonts w:ascii="Times New Roman"/>
          <w:b w:val="false"/>
          <w:i w:val="false"/>
          <w:color w:val="000000"/>
          <w:sz w:val="28"/>
        </w:rPr>
        <w:t>
      138. Заңдардың уақтылы іске асырылуын, оның ішінде заңға тәуелді актілердің әзірленуі мен қабылдануын ведомствоаралық үйлестіруді Үкімет Аппараты жүзеге асырады.";</w:t>
      </w:r>
    </w:p>
    <w:bookmarkEnd w:id="6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149-тармақ</w:t>
      </w:r>
      <w:r>
        <w:rPr>
          <w:rFonts w:ascii="Times New Roman"/>
          <w:b w:val="false"/>
          <w:i w:val="false"/>
          <w:color w:val="000000"/>
          <w:sz w:val="28"/>
        </w:rPr>
        <w:t xml:space="preserve"> мынадай редакцияда жазылсын:</w:t>
      </w:r>
    </w:p>
    <w:bookmarkStart w:name="z858" w:id="647"/>
    <w:p>
      <w:pPr>
        <w:spacing w:after="0"/>
        <w:ind w:left="0"/>
        <w:jc w:val="both"/>
      </w:pPr>
      <w:r>
        <w:rPr>
          <w:rFonts w:ascii="Times New Roman"/>
          <w:b w:val="false"/>
          <w:i w:val="false"/>
          <w:color w:val="000000"/>
          <w:sz w:val="28"/>
        </w:rPr>
        <w:t>
      "149. Мемлекеттік органдар Президентке, Президент Әкімшілігіне, Құрылтай депутаттарына, Бас прокуратураға және Жоғары аудиторлық палатаға тек қағаз түрінде енгізетін жауаптардың жобаларын осы жауап жобасын әзірлеген мемлекеттік органның бірінші басшысы не оның міндетін атқарушы тұлға дәйектейді.";</w:t>
      </w:r>
    </w:p>
    <w:bookmarkEnd w:id="6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164-тармақ</w:t>
      </w:r>
      <w:r>
        <w:rPr>
          <w:rFonts w:ascii="Times New Roman"/>
          <w:b w:val="false"/>
          <w:i w:val="false"/>
          <w:color w:val="000000"/>
          <w:sz w:val="28"/>
        </w:rPr>
        <w:t xml:space="preserve"> мынадай редакцияда жазылсын:</w:t>
      </w:r>
    </w:p>
    <w:bookmarkStart w:name="z860" w:id="648"/>
    <w:p>
      <w:pPr>
        <w:spacing w:after="0"/>
        <w:ind w:left="0"/>
        <w:jc w:val="both"/>
      </w:pPr>
      <w:r>
        <w:rPr>
          <w:rFonts w:ascii="Times New Roman"/>
          <w:b w:val="false"/>
          <w:i w:val="false"/>
          <w:color w:val="000000"/>
          <w:sz w:val="28"/>
        </w:rPr>
        <w:t>
      "164. Бақылаудағы тапсырмаларды уақтылы және сапалы орындау, заңдарды және заңға тәуелді нормативтік құқықтық актілерді әзірлеу, оларды Президенттің және Премьер-Министрдің қарауына ұсыну үшін жауапкершілік орталық және жергілікті атқарушы органдардың бірінші басшыларына жүктеледі. Бұл ретте көрсетілген органдардың басшылары бақылау жұмысын ұйымдастыруға жауапты бөлімшелер мен лауазымды адамдарды айқындайды.";</w:t>
      </w:r>
    </w:p>
    <w:bookmarkEnd w:id="6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165-тармақтың</w:t>
      </w:r>
      <w:r>
        <w:rPr>
          <w:rFonts w:ascii="Times New Roman"/>
          <w:b w:val="false"/>
          <w:i w:val="false"/>
          <w:color w:val="000000"/>
          <w:sz w:val="28"/>
        </w:rPr>
        <w:t xml:space="preserve"> бірінші бөлігі мынадай редакцияда жазылсын:</w:t>
      </w:r>
    </w:p>
    <w:bookmarkStart w:name="z862" w:id="649"/>
    <w:p>
      <w:pPr>
        <w:spacing w:after="0"/>
        <w:ind w:left="0"/>
        <w:jc w:val="both"/>
      </w:pPr>
      <w:r>
        <w:rPr>
          <w:rFonts w:ascii="Times New Roman"/>
          <w:b w:val="false"/>
          <w:i w:val="false"/>
          <w:color w:val="000000"/>
          <w:sz w:val="28"/>
        </w:rPr>
        <w:t>
      "165. Үкімет Аппараты Қазақстан Республикасының заңнамасына және осы Регламентке сәйкес Президент, Премьер-Министр, Үкімет актілерінің, сондай-ақ Президенттің, Премьер-Министрдің, оның орынбасарларының, Қазақстан Республикасы Вице-Президентінің, Президент Әкімшілігі Басшысының, Қауіпсіздік Кеңесі хатшысының, Президент Әкімшілігі мен Үкімет Аппаратының өзге де басшылығының тапсырмалары бар құжаттардың орындалуын бақылау жөніндегі ұйымдастырушылық және талдамалық жұмысты жүзеге асырады, атқарушылық тәртіп мәселелері бойынша Премьер-Министрді жүйелі түрде хабардар етіп тұрады.";</w:t>
      </w:r>
    </w:p>
    <w:bookmarkEnd w:id="6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165-3-тармақта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865" w:id="650"/>
    <w:p>
      <w:pPr>
        <w:spacing w:after="0"/>
        <w:ind w:left="0"/>
        <w:jc w:val="both"/>
      </w:pPr>
      <w:r>
        <w:rPr>
          <w:rFonts w:ascii="Times New Roman"/>
          <w:b w:val="false"/>
          <w:i w:val="false"/>
          <w:color w:val="000000"/>
          <w:sz w:val="28"/>
        </w:rPr>
        <w:t>
      "3) жауапты мемлекеттік органдардан заңнамалық тапсырмалардың іске асырылу, Құрылтайдағы заңнамалық процестің жай-күйін мониторингтеу, сондай-ақ заң шығару процесінің ақпараттық жүйесін пайдалану барысы туралы ақпаратты жұмыс тәртібінде сұрату арқылы – заңнамалық түзетулерді немесе жаңа заңды қабылдау;";</w:t>
      </w:r>
    </w:p>
    <w:bookmarkEnd w:id="6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867" w:id="651"/>
    <w:p>
      <w:pPr>
        <w:spacing w:after="0"/>
        <w:ind w:left="0"/>
        <w:jc w:val="both"/>
      </w:pPr>
      <w:r>
        <w:rPr>
          <w:rFonts w:ascii="Times New Roman"/>
          <w:b w:val="false"/>
          <w:i w:val="false"/>
          <w:color w:val="000000"/>
          <w:sz w:val="28"/>
        </w:rPr>
        <w:t>
      "5) жалпыға қолжетімді мемлекеттік ақпараттандыру объектісінде орналастырылған ақпаратты талдау арқылы – заңдарды уақтылы іске асыру, оның ішінде заңға тәуелді актілерді әзірлеу және қабылдау.";</w:t>
      </w:r>
    </w:p>
    <w:bookmarkEnd w:id="6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170-тармақтың</w:t>
      </w:r>
      <w:r>
        <w:rPr>
          <w:rFonts w:ascii="Times New Roman"/>
          <w:b w:val="false"/>
          <w:i w:val="false"/>
          <w:color w:val="000000"/>
          <w:sz w:val="28"/>
        </w:rPr>
        <w:t xml:space="preserve"> бірінші бөлігінде: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w:t>
      </w:r>
    </w:p>
    <w:bookmarkStart w:name="z870" w:id="652"/>
    <w:p>
      <w:pPr>
        <w:spacing w:after="0"/>
        <w:ind w:left="0"/>
        <w:jc w:val="both"/>
      </w:pPr>
      <w:r>
        <w:rPr>
          <w:rFonts w:ascii="Times New Roman"/>
          <w:b w:val="false"/>
          <w:i w:val="false"/>
          <w:color w:val="000000"/>
          <w:sz w:val="28"/>
        </w:rPr>
        <w:t>
      "7) "өте шұғыл", "шұғыл", "жеделдетілсін" деген белгілері бар, орындау мерзімі көрсетілген немесе бақылауға алу туралы нұсқау бар Премьер-Министрдің, оның орынбасарларының, Вице-Президенттің, Президент Әкімшілігі Басшысының, Қауіпсіздік Кеңесі Хатшысының, сондай-ақ Президент Әкімшілігінің өзге де басшылығының Үкімет Аппаратына, Үкімет Аппаратының Басшысына (оның міндетін атқарушы тұлғаға) берген тапсырмалары;";</w:t>
      </w:r>
    </w:p>
    <w:bookmarkEnd w:id="6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bookmarkStart w:name="z872" w:id="653"/>
    <w:p>
      <w:pPr>
        <w:spacing w:after="0"/>
        <w:ind w:left="0"/>
        <w:jc w:val="both"/>
      </w:pPr>
      <w:r>
        <w:rPr>
          <w:rFonts w:ascii="Times New Roman"/>
          <w:b w:val="false"/>
          <w:i w:val="false"/>
          <w:color w:val="000000"/>
          <w:sz w:val="28"/>
        </w:rPr>
        <w:t>
      "9) депутаттық сауалдар, депутаттар бастама жасаған заңдардың жобаларына және өздерінің қарауындағы заңдардың жобаларына түзетулерге Үкімет қорытындысын беруді сұраған Құрылтайдың жолданымдары;";</w:t>
      </w:r>
    </w:p>
    <w:bookmarkEnd w:id="6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тармақша</w:t>
      </w:r>
      <w:r>
        <w:rPr>
          <w:rFonts w:ascii="Times New Roman"/>
          <w:b w:val="false"/>
          <w:i w:val="false"/>
          <w:color w:val="000000"/>
          <w:sz w:val="28"/>
        </w:rPr>
        <w:t xml:space="preserve"> мынадай редакцияда жазылсын:</w:t>
      </w:r>
    </w:p>
    <w:bookmarkStart w:name="z874" w:id="654"/>
    <w:p>
      <w:pPr>
        <w:spacing w:after="0"/>
        <w:ind w:left="0"/>
        <w:jc w:val="both"/>
      </w:pPr>
      <w:r>
        <w:rPr>
          <w:rFonts w:ascii="Times New Roman"/>
          <w:b w:val="false"/>
          <w:i w:val="false"/>
          <w:color w:val="000000"/>
          <w:sz w:val="28"/>
        </w:rPr>
        <w:t>
      "14) заңдарға өзгерістер мен толықтырулар енгізуді немесе жаңа кодекс немесе заң қабылдауды талап ететін тапсырмалар;";</w:t>
      </w:r>
    </w:p>
    <w:bookmarkEnd w:id="6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174-тармақ</w:t>
      </w:r>
      <w:r>
        <w:rPr>
          <w:rFonts w:ascii="Times New Roman"/>
          <w:b w:val="false"/>
          <w:i w:val="false"/>
          <w:color w:val="000000"/>
          <w:sz w:val="28"/>
        </w:rPr>
        <w:t xml:space="preserve"> мынадай редакцияда жазылсын:</w:t>
      </w:r>
    </w:p>
    <w:bookmarkStart w:name="z876" w:id="655"/>
    <w:p>
      <w:pPr>
        <w:spacing w:after="0"/>
        <w:ind w:left="0"/>
        <w:jc w:val="both"/>
      </w:pPr>
      <w:r>
        <w:rPr>
          <w:rFonts w:ascii="Times New Roman"/>
          <w:b w:val="false"/>
          <w:i w:val="false"/>
          <w:color w:val="000000"/>
          <w:sz w:val="28"/>
        </w:rPr>
        <w:t>
      "174. Президенттің, Вице-Президенттің, Премьер-Министрдің, Президент Әкімшілігі Басшысының және Қауіпсіздік Кеңесі хатшысының тікелей тапсырмаларын қоспағанда, мемлекеттік органдар мен ұйымдардың атына орындау мерзімі 2 (екі) жұмыс күнінен аз сұрау салу мен тапсырмалар жіберуге тыйым салынады.";</w:t>
      </w:r>
    </w:p>
    <w:bookmarkEnd w:id="6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181-тармақтың</w:t>
      </w:r>
      <w:r>
        <w:rPr>
          <w:rFonts w:ascii="Times New Roman"/>
          <w:b w:val="false"/>
          <w:i w:val="false"/>
          <w:color w:val="000000"/>
          <w:sz w:val="28"/>
        </w:rPr>
        <w:t xml:space="preserve"> екінші бөлігі мынадай редакцияда жазылсын:</w:t>
      </w:r>
    </w:p>
    <w:bookmarkStart w:name="z878" w:id="656"/>
    <w:p>
      <w:pPr>
        <w:spacing w:after="0"/>
        <w:ind w:left="0"/>
        <w:jc w:val="both"/>
      </w:pPr>
      <w:r>
        <w:rPr>
          <w:rFonts w:ascii="Times New Roman"/>
          <w:b w:val="false"/>
          <w:i w:val="false"/>
          <w:color w:val="000000"/>
          <w:sz w:val="28"/>
        </w:rPr>
        <w:t>
      "Құрылтай депутаттарының атына дайындалған жауап жобасына тұжырымдамалық ескертулер болған жағдайларда жетекшілік ететін саласы бойынша Премьер-Министрдің орынбасары не Үкімет Аппаратының Басшысы қол қойған аралық жауап жіберілуі мүмкін (бір реттен көп емес).";</w:t>
      </w:r>
    </w:p>
    <w:bookmarkEnd w:id="6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183-тармақтың</w:t>
      </w:r>
      <w:r>
        <w:rPr>
          <w:rFonts w:ascii="Times New Roman"/>
          <w:b w:val="false"/>
          <w:i w:val="false"/>
          <w:color w:val="000000"/>
          <w:sz w:val="28"/>
        </w:rPr>
        <w:t xml:space="preserve"> екінші бөлігі мынадай редакцияда жазылсын:</w:t>
      </w:r>
    </w:p>
    <w:bookmarkStart w:name="z880" w:id="657"/>
    <w:p>
      <w:pPr>
        <w:spacing w:after="0"/>
        <w:ind w:left="0"/>
        <w:jc w:val="both"/>
      </w:pPr>
      <w:r>
        <w:rPr>
          <w:rFonts w:ascii="Times New Roman"/>
          <w:b w:val="false"/>
          <w:i w:val="false"/>
          <w:color w:val="000000"/>
          <w:sz w:val="28"/>
        </w:rPr>
        <w:t>
      "Премьер-Министрдің немесе оның орынбасарларының не Үкімет Аппараты Басшысының Құрылтай депутаттарының сауалдарына жауаптар және Құрылтай депутаттары бастама жасаған заңдардың жобаларына қорытындылардың жобаларын дайындау туралы тапсырмалары, егер тапсырмаларда өзге, анағұрлым қысқа мерзім белгіленбесе, тиісінше 10 (он) жұмыс күнінен кешіктірмей орындалады.";</w:t>
      </w:r>
    </w:p>
    <w:bookmarkEnd w:id="6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188-тармақ</w:t>
      </w:r>
      <w:r>
        <w:rPr>
          <w:rFonts w:ascii="Times New Roman"/>
          <w:b w:val="false"/>
          <w:i w:val="false"/>
          <w:color w:val="000000"/>
          <w:sz w:val="28"/>
        </w:rPr>
        <w:t xml:space="preserve"> мынадай редакцияда жазылсын:</w:t>
      </w:r>
    </w:p>
    <w:bookmarkStart w:name="z882" w:id="658"/>
    <w:p>
      <w:pPr>
        <w:spacing w:after="0"/>
        <w:ind w:left="0"/>
        <w:jc w:val="both"/>
      </w:pPr>
      <w:r>
        <w:rPr>
          <w:rFonts w:ascii="Times New Roman"/>
          <w:b w:val="false"/>
          <w:i w:val="false"/>
          <w:color w:val="000000"/>
          <w:sz w:val="28"/>
        </w:rPr>
        <w:t>
      "188. Құрылтай депутаттарының түзетулеріне Үкімет қорытындысының жобасын енгізу мерзімдерін ұзартуға оларды Республикалық бюджет комиссиясында қарау, қосымша ғылыми сараптама жүргізу қажеттігі ғана негіз болады.";</w:t>
      </w:r>
    </w:p>
    <w:bookmarkEnd w:id="658"/>
    <w:bookmarkStart w:name="z883" w:id="659"/>
    <w:p>
      <w:pPr>
        <w:spacing w:after="0"/>
        <w:ind w:left="0"/>
        <w:jc w:val="both"/>
      </w:pPr>
      <w:r>
        <w:rPr>
          <w:rFonts w:ascii="Times New Roman"/>
          <w:b w:val="false"/>
          <w:i w:val="false"/>
          <w:color w:val="000000"/>
          <w:sz w:val="28"/>
        </w:rPr>
        <w:t xml:space="preserve">
      көрсетілген Регламентке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w:t>
      </w:r>
      <w:r>
        <w:rPr>
          <w:rFonts w:ascii="Times New Roman"/>
          <w:b w:val="false"/>
          <w:i w:val="false"/>
          <w:color w:val="000000"/>
          <w:sz w:val="28"/>
        </w:rPr>
        <w:t xml:space="preserve"> осы өзгерістер мен толықтыруларға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12-қосымшаларға</w:t>
      </w:r>
      <w:r>
        <w:rPr>
          <w:rFonts w:ascii="Times New Roman"/>
          <w:b w:val="false"/>
          <w:i w:val="false"/>
          <w:color w:val="000000"/>
          <w:sz w:val="28"/>
        </w:rPr>
        <w:t xml:space="preserve"> сәйкес жаңа редакцияда жазылсын;</w:t>
      </w:r>
    </w:p>
    <w:bookmarkEnd w:id="659"/>
    <w:bookmarkStart w:name="z884" w:id="660"/>
    <w:p>
      <w:pPr>
        <w:spacing w:after="0"/>
        <w:ind w:left="0"/>
        <w:jc w:val="both"/>
      </w:pPr>
      <w:r>
        <w:rPr>
          <w:rFonts w:ascii="Times New Roman"/>
          <w:b w:val="false"/>
          <w:i w:val="false"/>
          <w:color w:val="000000"/>
          <w:sz w:val="28"/>
        </w:rPr>
        <w:t xml:space="preserve">
      көрсетілген Регламентке </w:t>
      </w:r>
      <w:r>
        <w:rPr>
          <w:rFonts w:ascii="Times New Roman"/>
          <w:b w:val="false"/>
          <w:i w:val="false"/>
          <w:color w:val="000000"/>
          <w:sz w:val="28"/>
        </w:rPr>
        <w:t>10-қосымшаның</w:t>
      </w:r>
      <w:r>
        <w:rPr>
          <w:rFonts w:ascii="Times New Roman"/>
          <w:b w:val="false"/>
          <w:i w:val="false"/>
          <w:color w:val="000000"/>
          <w:sz w:val="28"/>
        </w:rPr>
        <w:t xml:space="preserve"> тақырыбы мынадай редакцияда жазылсын:</w:t>
      </w:r>
    </w:p>
    <w:bookmarkEnd w:id="660"/>
    <w:bookmarkStart w:name="z885" w:id="661"/>
    <w:p>
      <w:pPr>
        <w:spacing w:after="0"/>
        <w:ind w:left="0"/>
        <w:jc w:val="both"/>
      </w:pPr>
      <w:r>
        <w:rPr>
          <w:rFonts w:ascii="Times New Roman"/>
          <w:b w:val="false"/>
          <w:i w:val="false"/>
          <w:color w:val="000000"/>
          <w:sz w:val="28"/>
        </w:rPr>
        <w:t>
      "Қазақстан Республикасының Құрылтайында "_____________________________"</w:t>
      </w:r>
    </w:p>
    <w:bookmarkEnd w:id="661"/>
    <w:p>
      <w:pPr>
        <w:spacing w:after="0"/>
        <w:ind w:left="0"/>
        <w:jc w:val="both"/>
      </w:pPr>
      <w:r>
        <w:rPr>
          <w:rFonts w:ascii="Times New Roman"/>
          <w:b w:val="false"/>
          <w:i w:val="false"/>
          <w:color w:val="000000"/>
          <w:sz w:val="28"/>
        </w:rPr>
        <w:t>
      Қазақстан Республикасы Заңының жобасын қарау барысында Президенттің және Премьер-Министрдің тапсырмасы бойынша бастама жасалатын түзетулер бойынша Үкіметтің келісілген ұстанымы";</w:t>
      </w:r>
    </w:p>
    <w:bookmarkStart w:name="z886" w:id="662"/>
    <w:p>
      <w:pPr>
        <w:spacing w:after="0"/>
        <w:ind w:left="0"/>
        <w:jc w:val="both"/>
      </w:pPr>
      <w:r>
        <w:rPr>
          <w:rFonts w:ascii="Times New Roman"/>
          <w:b w:val="false"/>
          <w:i w:val="false"/>
          <w:color w:val="000000"/>
          <w:sz w:val="28"/>
        </w:rPr>
        <w:t xml:space="preserve">
      көрсетілген Регламентке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12-қосымшалар</w:t>
      </w:r>
      <w:r>
        <w:rPr>
          <w:rFonts w:ascii="Times New Roman"/>
          <w:b w:val="false"/>
          <w:i w:val="false"/>
          <w:color w:val="000000"/>
          <w:sz w:val="28"/>
        </w:rPr>
        <w:t xml:space="preserve"> осы өзгерістер мен толықтыруларға 13 және 14-қосымшаларға сәйкес жаңа редакцияда жазылсын;</w:t>
      </w:r>
    </w:p>
    <w:bookmarkEnd w:id="662"/>
    <w:bookmarkStart w:name="z887" w:id="663"/>
    <w:p>
      <w:pPr>
        <w:spacing w:after="0"/>
        <w:ind w:left="0"/>
        <w:jc w:val="both"/>
      </w:pPr>
      <w:r>
        <w:rPr>
          <w:rFonts w:ascii="Times New Roman"/>
          <w:b w:val="false"/>
          <w:i w:val="false"/>
          <w:color w:val="000000"/>
          <w:sz w:val="28"/>
        </w:rPr>
        <w:t xml:space="preserve">
      көрсетілген Регламентке </w:t>
      </w:r>
      <w:r>
        <w:rPr>
          <w:rFonts w:ascii="Times New Roman"/>
          <w:b w:val="false"/>
          <w:i w:val="false"/>
          <w:color w:val="000000"/>
          <w:sz w:val="28"/>
        </w:rPr>
        <w:t>13-қосымшаның</w:t>
      </w:r>
      <w:r>
        <w:rPr>
          <w:rFonts w:ascii="Times New Roman"/>
          <w:b w:val="false"/>
          <w:i w:val="false"/>
          <w:color w:val="000000"/>
          <w:sz w:val="28"/>
        </w:rPr>
        <w:t xml:space="preserve"> тақырыбы мынадай редакцияда жазылсын:</w:t>
      </w:r>
    </w:p>
    <w:bookmarkEnd w:id="663"/>
    <w:bookmarkStart w:name="z888" w:id="664"/>
    <w:p>
      <w:pPr>
        <w:spacing w:after="0"/>
        <w:ind w:left="0"/>
        <w:jc w:val="both"/>
      </w:pPr>
      <w:r>
        <w:rPr>
          <w:rFonts w:ascii="Times New Roman"/>
          <w:b w:val="false"/>
          <w:i w:val="false"/>
          <w:color w:val="000000"/>
          <w:sz w:val="28"/>
        </w:rPr>
        <w:t>
      "Қабылданған заңдардың іске асырылуы туралы 202_ жылғы " " _________ жағдай бойынша (мемлекеттік органның атауы) ақпараты";</w:t>
      </w:r>
    </w:p>
    <w:bookmarkEnd w:id="664"/>
    <w:bookmarkStart w:name="z889" w:id="665"/>
    <w:p>
      <w:pPr>
        <w:spacing w:after="0"/>
        <w:ind w:left="0"/>
        <w:jc w:val="both"/>
      </w:pPr>
      <w:r>
        <w:rPr>
          <w:rFonts w:ascii="Times New Roman"/>
          <w:b w:val="false"/>
          <w:i w:val="false"/>
          <w:color w:val="000000"/>
          <w:sz w:val="28"/>
        </w:rPr>
        <w:t xml:space="preserve">
      көрсетілген Регламентке </w:t>
      </w:r>
      <w:r>
        <w:rPr>
          <w:rFonts w:ascii="Times New Roman"/>
          <w:b w:val="false"/>
          <w:i w:val="false"/>
          <w:color w:val="000000"/>
          <w:sz w:val="28"/>
        </w:rPr>
        <w:t>14-қосымшаның</w:t>
      </w:r>
      <w:r>
        <w:rPr>
          <w:rFonts w:ascii="Times New Roman"/>
          <w:b w:val="false"/>
          <w:i w:val="false"/>
          <w:color w:val="000000"/>
          <w:sz w:val="28"/>
        </w:rPr>
        <w:t xml:space="preserve"> 1 және 2-тармақтары мынадай редакцияда жазылсын:</w:t>
      </w:r>
    </w:p>
    <w:bookmarkEnd w:id="665"/>
    <w:bookmarkStart w:name="z890" w:id="666"/>
    <w:p>
      <w:pPr>
        <w:spacing w:after="0"/>
        <w:ind w:left="0"/>
        <w:jc w:val="both"/>
      </w:pPr>
      <w:r>
        <w:rPr>
          <w:rFonts w:ascii="Times New Roman"/>
          <w:b w:val="false"/>
          <w:i w:val="false"/>
          <w:color w:val="000000"/>
          <w:sz w:val="28"/>
        </w:rPr>
        <w:t>
      "1. Заңдардың саны_______________________________________.</w:t>
      </w:r>
    </w:p>
    <w:bookmarkEnd w:id="666"/>
    <w:bookmarkStart w:name="z891" w:id="667"/>
    <w:p>
      <w:pPr>
        <w:spacing w:after="0"/>
        <w:ind w:left="0"/>
        <w:jc w:val="both"/>
      </w:pPr>
      <w:r>
        <w:rPr>
          <w:rFonts w:ascii="Times New Roman"/>
          <w:b w:val="false"/>
          <w:i w:val="false"/>
          <w:color w:val="000000"/>
          <w:sz w:val="28"/>
        </w:rPr>
        <w:t>
      2. Қазақстан Республикасының заңдарын іске асыру үшін қабылданған Премьер-Министр өкімдерінің саны_______________________________.";</w:t>
      </w:r>
    </w:p>
    <w:bookmarkEnd w:id="667"/>
    <w:bookmarkStart w:name="z892" w:id="668"/>
    <w:p>
      <w:pPr>
        <w:spacing w:after="0"/>
        <w:ind w:left="0"/>
        <w:jc w:val="both"/>
      </w:pPr>
      <w:r>
        <w:rPr>
          <w:rFonts w:ascii="Times New Roman"/>
          <w:b w:val="false"/>
          <w:i w:val="false"/>
          <w:color w:val="000000"/>
          <w:sz w:val="28"/>
        </w:rPr>
        <w:t xml:space="preserve">
      көрсетілген Регламентке </w:t>
      </w:r>
      <w:r>
        <w:rPr>
          <w:rFonts w:ascii="Times New Roman"/>
          <w:b w:val="false"/>
          <w:i w:val="false"/>
          <w:color w:val="000000"/>
          <w:sz w:val="28"/>
        </w:rPr>
        <w:t>14-2-қосымшаның</w:t>
      </w:r>
      <w:r>
        <w:rPr>
          <w:rFonts w:ascii="Times New Roman"/>
          <w:b w:val="false"/>
          <w:i w:val="false"/>
          <w:color w:val="000000"/>
          <w:sz w:val="28"/>
        </w:rPr>
        <w:t xml:space="preserve"> ескертуі мынадай редакцияда жазылсын:</w:t>
      </w:r>
    </w:p>
    <w:bookmarkEnd w:id="668"/>
    <w:bookmarkStart w:name="z893" w:id="669"/>
    <w:p>
      <w:pPr>
        <w:spacing w:after="0"/>
        <w:ind w:left="0"/>
        <w:jc w:val="both"/>
      </w:pPr>
      <w:r>
        <w:rPr>
          <w:rFonts w:ascii="Times New Roman"/>
          <w:b w:val="false"/>
          <w:i w:val="false"/>
          <w:color w:val="000000"/>
          <w:sz w:val="28"/>
        </w:rPr>
        <w:t>
      "Ескертпелер:</w:t>
      </w:r>
    </w:p>
    <w:bookmarkEnd w:id="669"/>
    <w:bookmarkStart w:name="z894" w:id="670"/>
    <w:p>
      <w:pPr>
        <w:spacing w:after="0"/>
        <w:ind w:left="0"/>
        <w:jc w:val="both"/>
      </w:pPr>
      <w:r>
        <w:rPr>
          <w:rFonts w:ascii="Times New Roman"/>
          <w:b w:val="false"/>
          <w:i w:val="false"/>
          <w:color w:val="000000"/>
          <w:sz w:val="28"/>
        </w:rPr>
        <w:t>
      *Іс-шара Конституциялық Соттың нормативтік қаулысынан туындайтын әрбір құқықтық ұстанымның мазмұнына қарай енгізіледі.</w:t>
      </w:r>
    </w:p>
    <w:bookmarkEnd w:id="670"/>
    <w:bookmarkStart w:name="z895" w:id="671"/>
    <w:p>
      <w:pPr>
        <w:spacing w:after="0"/>
        <w:ind w:left="0"/>
        <w:jc w:val="both"/>
      </w:pPr>
      <w:r>
        <w:rPr>
          <w:rFonts w:ascii="Times New Roman"/>
          <w:b w:val="false"/>
          <w:i w:val="false"/>
          <w:color w:val="000000"/>
          <w:sz w:val="28"/>
        </w:rPr>
        <w:t>
      ** Іске асыру барысы туралы ақпарат жіберілген кезде толтырылады:</w:t>
      </w:r>
    </w:p>
    <w:bookmarkEnd w:id="671"/>
    <w:bookmarkStart w:name="z896" w:id="672"/>
    <w:p>
      <w:pPr>
        <w:spacing w:after="0"/>
        <w:ind w:left="0"/>
        <w:jc w:val="both"/>
      </w:pPr>
      <w:r>
        <w:rPr>
          <w:rFonts w:ascii="Times New Roman"/>
          <w:b w:val="false"/>
          <w:i w:val="false"/>
          <w:color w:val="000000"/>
          <w:sz w:val="28"/>
        </w:rPr>
        <w:t>
      мемлекеттік органның жауапты орындаушысы (Т.А.Ә. (бар болса), лауазымы, құрылымдық бөлімшенің атауы, телефон нөмірі, электрондық пошта мекенжайы көрсетілген);</w:t>
      </w:r>
    </w:p>
    <w:bookmarkEnd w:id="672"/>
    <w:bookmarkStart w:name="z897" w:id="673"/>
    <w:p>
      <w:pPr>
        <w:spacing w:after="0"/>
        <w:ind w:left="0"/>
        <w:jc w:val="both"/>
      </w:pPr>
      <w:r>
        <w:rPr>
          <w:rFonts w:ascii="Times New Roman"/>
          <w:b w:val="false"/>
          <w:i w:val="false"/>
          <w:color w:val="000000"/>
          <w:sz w:val="28"/>
        </w:rPr>
        <w:t>
      құжаттың жасалған күні: ______ 20__ жыл.</w:t>
      </w:r>
    </w:p>
    <w:bookmarkEnd w:id="673"/>
    <w:bookmarkStart w:name="z898" w:id="674"/>
    <w:p>
      <w:pPr>
        <w:spacing w:after="0"/>
        <w:ind w:left="0"/>
        <w:jc w:val="both"/>
      </w:pPr>
      <w:r>
        <w:rPr>
          <w:rFonts w:ascii="Times New Roman"/>
          <w:b w:val="false"/>
          <w:i w:val="false"/>
          <w:color w:val="000000"/>
          <w:sz w:val="28"/>
        </w:rPr>
        <w:t>
      *** Нормативтік құқықтық актілер жобаларының, Құрылтай депутаттары түзетулерінің, Үкімет регламентіне сәйкес дайындалған түзетулердің, Үкімет қорытындыларының, салыстырмалы кестелер мен өзге де материалдардың мәтіндері қоса беріледі.</w:t>
      </w:r>
    </w:p>
    <w:bookmarkEnd w:id="674"/>
    <w:bookmarkStart w:name="z899" w:id="675"/>
    <w:p>
      <w:pPr>
        <w:spacing w:after="0"/>
        <w:ind w:left="0"/>
        <w:jc w:val="both"/>
      </w:pPr>
      <w:r>
        <w:rPr>
          <w:rFonts w:ascii="Times New Roman"/>
          <w:b w:val="false"/>
          <w:i w:val="false"/>
          <w:color w:val="000000"/>
          <w:sz w:val="28"/>
        </w:rPr>
        <w:t>
      **** Іске асыру алгоритмінде көрсетілген іс-шараларды орындау мерзімдері ақылға қонымды және оларды іске асыру үшін жеткілікті болуға тиіс. Іс-шараны іске асыру үшін анағұрлым ұзақ мерзім белгілеу қажет болған жағдайда мемлекеттік орган жоспарда әрбір іс-шара бойынша тиісті негіздемелерді көрсетеді.</w:t>
      </w:r>
    </w:p>
    <w:bookmarkEnd w:id="675"/>
    <w:bookmarkStart w:name="z900" w:id="676"/>
    <w:p>
      <w:pPr>
        <w:spacing w:after="0"/>
        <w:ind w:left="0"/>
        <w:jc w:val="both"/>
      </w:pPr>
      <w:r>
        <w:rPr>
          <w:rFonts w:ascii="Times New Roman"/>
          <w:b w:val="false"/>
          <w:i w:val="false"/>
          <w:color w:val="000000"/>
          <w:sz w:val="28"/>
        </w:rPr>
        <w:t>
      ***** Заңнамаға түзетулерді әзірлеу тәртібі көрсетіледі:</w:t>
      </w:r>
    </w:p>
    <w:bookmarkEnd w:id="676"/>
    <w:bookmarkStart w:name="z901" w:id="677"/>
    <w:p>
      <w:pPr>
        <w:spacing w:after="0"/>
        <w:ind w:left="0"/>
        <w:jc w:val="both"/>
      </w:pPr>
      <w:r>
        <w:rPr>
          <w:rFonts w:ascii="Times New Roman"/>
          <w:b w:val="false"/>
          <w:i w:val="false"/>
          <w:color w:val="000000"/>
          <w:sz w:val="28"/>
        </w:rPr>
        <w:t>
      заң жобасын әзірлеу (жалпы немесе жеңілдетілген тәртіп);</w:t>
      </w:r>
    </w:p>
    <w:bookmarkEnd w:id="677"/>
    <w:bookmarkStart w:name="z902" w:id="678"/>
    <w:p>
      <w:pPr>
        <w:spacing w:after="0"/>
        <w:ind w:left="0"/>
        <w:jc w:val="both"/>
      </w:pPr>
      <w:r>
        <w:rPr>
          <w:rFonts w:ascii="Times New Roman"/>
          <w:b w:val="false"/>
          <w:i w:val="false"/>
          <w:color w:val="000000"/>
          <w:sz w:val="28"/>
        </w:rPr>
        <w:t>
      Құрылтай депутаттарының түзетулерге, заң жобаларына бастама жасауы;</w:t>
      </w:r>
    </w:p>
    <w:bookmarkEnd w:id="678"/>
    <w:bookmarkStart w:name="z903" w:id="679"/>
    <w:p>
      <w:pPr>
        <w:spacing w:after="0"/>
        <w:ind w:left="0"/>
        <w:jc w:val="both"/>
      </w:pPr>
      <w:r>
        <w:rPr>
          <w:rFonts w:ascii="Times New Roman"/>
          <w:b w:val="false"/>
          <w:i w:val="false"/>
          <w:color w:val="000000"/>
          <w:sz w:val="28"/>
        </w:rPr>
        <w:t>
      Үкімет регламентіне сәйкес заң жобаларына түзетулерді енгізу.";</w:t>
      </w:r>
    </w:p>
    <w:bookmarkEnd w:id="679"/>
    <w:bookmarkStart w:name="z904" w:id="680"/>
    <w:p>
      <w:pPr>
        <w:spacing w:after="0"/>
        <w:ind w:left="0"/>
        <w:jc w:val="both"/>
      </w:pPr>
      <w:r>
        <w:rPr>
          <w:rFonts w:ascii="Times New Roman"/>
          <w:b w:val="false"/>
          <w:i w:val="false"/>
          <w:color w:val="000000"/>
          <w:sz w:val="28"/>
        </w:rPr>
        <w:t xml:space="preserve">
      көрсетілген Регламентке </w:t>
      </w:r>
      <w:r>
        <w:rPr>
          <w:rFonts w:ascii="Times New Roman"/>
          <w:b w:val="false"/>
          <w:i w:val="false"/>
          <w:color w:val="000000"/>
          <w:sz w:val="28"/>
        </w:rPr>
        <w:t>14-4-қосымшада</w:t>
      </w:r>
      <w:r>
        <w:rPr>
          <w:rFonts w:ascii="Times New Roman"/>
          <w:b w:val="false"/>
          <w:i w:val="false"/>
          <w:color w:val="000000"/>
          <w:sz w:val="28"/>
        </w:rPr>
        <w:t>:</w:t>
      </w:r>
    </w:p>
    <w:bookmarkEnd w:id="6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906" w:id="681"/>
    <w:p>
      <w:pPr>
        <w:spacing w:after="0"/>
        <w:ind w:left="0"/>
        <w:jc w:val="both"/>
      </w:pPr>
      <w:r>
        <w:rPr>
          <w:rFonts w:ascii="Times New Roman"/>
          <w:b w:val="false"/>
          <w:i w:val="false"/>
          <w:color w:val="000000"/>
          <w:sz w:val="28"/>
        </w:rPr>
        <w:t>
      "5. Қорытынды шешімдердің орындалу барысы туралы қабылданған шаралар туралы, мемлекеттік органдарға, Әділет министрлігіне, Үкімет Аппаратына, Президент Әкімшілігіне, Құрылтайға әзірленген нормативтік құқықтық актілер жобаларын, депутаттық түзетулерді; Үкімет регламентінің 124-тармағына сәйкес дайындалған түзетулерді; Үкіметтің келісілген ұстанымын; Үкімет қорытындыларын (қорытынды жобаларын) енгізу мәліметтері мен күндері көрсетілген:</w:t>
      </w:r>
    </w:p>
    <w:bookmarkEnd w:id="681"/>
    <w:bookmarkStart w:name="z907" w:id="682"/>
    <w:p>
      <w:pPr>
        <w:spacing w:after="0"/>
        <w:ind w:left="0"/>
        <w:jc w:val="both"/>
      </w:pPr>
      <w:r>
        <w:rPr>
          <w:rFonts w:ascii="Times New Roman"/>
          <w:b w:val="false"/>
          <w:i w:val="false"/>
          <w:color w:val="000000"/>
          <w:sz w:val="28"/>
        </w:rPr>
        <w:t>
      Үкімет Регламентіне сәйкес әзірленген нормативтік құқықтық актілердің және (немесе) дайындалған түзетулердің жобалары (124-тармақ);</w:t>
      </w:r>
    </w:p>
    <w:bookmarkEnd w:id="682"/>
    <w:bookmarkStart w:name="z908" w:id="683"/>
    <w:p>
      <w:pPr>
        <w:spacing w:after="0"/>
        <w:ind w:left="0"/>
        <w:jc w:val="both"/>
      </w:pPr>
      <w:r>
        <w:rPr>
          <w:rFonts w:ascii="Times New Roman"/>
          <w:b w:val="false"/>
          <w:i w:val="false"/>
          <w:color w:val="000000"/>
          <w:sz w:val="28"/>
        </w:rPr>
        <w:t>
      Үкіметтің келісілген ұстанымы;</w:t>
      </w:r>
    </w:p>
    <w:bookmarkEnd w:id="683"/>
    <w:bookmarkStart w:name="z909" w:id="684"/>
    <w:p>
      <w:pPr>
        <w:spacing w:after="0"/>
        <w:ind w:left="0"/>
        <w:jc w:val="both"/>
      </w:pPr>
      <w:r>
        <w:rPr>
          <w:rFonts w:ascii="Times New Roman"/>
          <w:b w:val="false"/>
          <w:i w:val="false"/>
          <w:color w:val="000000"/>
          <w:sz w:val="28"/>
        </w:rPr>
        <w:t>
      Үкімет қорытындыларының жобаларын мемлекеттік органдарға, Әділет министрлігіне, Үкімет Аппаратына, Президент Әкімшілігіне, Құрылтайға жіберу туралы ақпарат.";</w:t>
      </w:r>
    </w:p>
    <w:bookmarkEnd w:id="6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911" w:id="685"/>
    <w:p>
      <w:pPr>
        <w:spacing w:after="0"/>
        <w:ind w:left="0"/>
        <w:jc w:val="both"/>
      </w:pPr>
      <w:r>
        <w:rPr>
          <w:rFonts w:ascii="Times New Roman"/>
          <w:b w:val="false"/>
          <w:i w:val="false"/>
          <w:color w:val="000000"/>
          <w:sz w:val="28"/>
        </w:rPr>
        <w:t>
      "7. Қазақстан Республикасының Конституциялық Соты көрсеткен заң жобасын Құрылтайға енгізу мерзімі туралы мәліметтер.</w:t>
      </w:r>
    </w:p>
    <w:bookmarkEnd w:id="685"/>
    <w:bookmarkStart w:name="z912" w:id="686"/>
    <w:p>
      <w:pPr>
        <w:spacing w:after="0"/>
        <w:ind w:left="0"/>
        <w:jc w:val="both"/>
      </w:pPr>
      <w:r>
        <w:rPr>
          <w:rFonts w:ascii="Times New Roman"/>
          <w:b w:val="false"/>
          <w:i w:val="false"/>
          <w:color w:val="000000"/>
          <w:sz w:val="28"/>
        </w:rPr>
        <w:t>
      8. Заң жобасын Құрылтайға енгізу туралы Қазақстан Республикасының Үкіметі қаулысының күні, нөмірі.</w:t>
      </w:r>
    </w:p>
    <w:bookmarkEnd w:id="686"/>
    <w:bookmarkStart w:name="z913" w:id="687"/>
    <w:p>
      <w:pPr>
        <w:spacing w:after="0"/>
        <w:ind w:left="0"/>
        <w:jc w:val="both"/>
      </w:pPr>
      <w:r>
        <w:rPr>
          <w:rFonts w:ascii="Times New Roman"/>
          <w:b w:val="false"/>
          <w:i w:val="false"/>
          <w:color w:val="000000"/>
          <w:sz w:val="28"/>
        </w:rPr>
        <w:t>
      9. Заң жобасының, түзетулердің Құрылтайда өту барысы туралы мәліметтер (жұмыс тобы отырыстарының саны, жұмыс тобының басшысы, жалпы отырыста мақұлдануы туралы).";</w:t>
      </w:r>
    </w:p>
    <w:bookmarkEnd w:id="687"/>
    <w:bookmarkStart w:name="z914" w:id="688"/>
    <w:p>
      <w:pPr>
        <w:spacing w:after="0"/>
        <w:ind w:left="0"/>
        <w:jc w:val="both"/>
      </w:pPr>
      <w:r>
        <w:rPr>
          <w:rFonts w:ascii="Times New Roman"/>
          <w:b w:val="false"/>
          <w:i w:val="false"/>
          <w:color w:val="000000"/>
          <w:sz w:val="28"/>
        </w:rPr>
        <w:t xml:space="preserve">
      көрсетілген Регламентке </w:t>
      </w:r>
      <w:r>
        <w:rPr>
          <w:rFonts w:ascii="Times New Roman"/>
          <w:b w:val="false"/>
          <w:i w:val="false"/>
          <w:color w:val="000000"/>
          <w:sz w:val="28"/>
        </w:rPr>
        <w:t>18-қосымшада</w:t>
      </w:r>
      <w:r>
        <w:rPr>
          <w:rFonts w:ascii="Times New Roman"/>
          <w:b w:val="false"/>
          <w:i w:val="false"/>
          <w:color w:val="000000"/>
          <w:sz w:val="28"/>
        </w:rPr>
        <w:t xml:space="preserve"> "қабылдау өткізген" деген баған мынадай редакцияда жазылсын:</w:t>
      </w:r>
    </w:p>
    <w:bookmarkEnd w:id="688"/>
    <w:bookmarkStart w:name="z915" w:id="689"/>
    <w:p>
      <w:pPr>
        <w:spacing w:after="0"/>
        <w:ind w:left="0"/>
        <w:jc w:val="both"/>
      </w:pPr>
      <w:r>
        <w:rPr>
          <w:rFonts w:ascii="Times New Roman"/>
          <w:b w:val="false"/>
          <w:i w:val="false"/>
          <w:color w:val="000000"/>
          <w:sz w:val="28"/>
        </w:rPr>
        <w:t>
      "</w:t>
      </w:r>
    </w:p>
    <w:bookmarkEnd w:id="6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өткізген</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 астананың, облыстың, республикалық маңызы бар қаланың әкімі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вице-министрлер/ астана, облыс, республикалық маңызы бар қала әкімінің орынбасарлары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қала/аудан әкімдері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қала/аудан әкімдерінің орынбасарлары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деңгейдегі басшылар</w:t>
            </w:r>
          </w:p>
        </w:tc>
      </w:tr>
    </w:tbl>
    <w:bookmarkStart w:name="z916" w:id="690"/>
    <w:p>
      <w:pPr>
        <w:spacing w:after="0"/>
        <w:ind w:left="0"/>
        <w:jc w:val="both"/>
      </w:pPr>
      <w:r>
        <w:rPr>
          <w:rFonts w:ascii="Times New Roman"/>
          <w:b w:val="false"/>
          <w:i w:val="false"/>
          <w:color w:val="000000"/>
          <w:sz w:val="28"/>
        </w:rPr>
        <w:t>
      ".</w:t>
      </w:r>
    </w:p>
    <w:bookmarkEnd w:id="690"/>
    <w:bookmarkStart w:name="z917" w:id="691"/>
    <w:p>
      <w:pPr>
        <w:spacing w:after="0"/>
        <w:ind w:left="0"/>
        <w:jc w:val="both"/>
      </w:pPr>
      <w:r>
        <w:rPr>
          <w:rFonts w:ascii="Times New Roman"/>
          <w:b w:val="false"/>
          <w:i w:val="false"/>
          <w:color w:val="000000"/>
          <w:sz w:val="28"/>
        </w:rPr>
        <w:t xml:space="preserve">
      55. "Қазақстан Республикасының аумағына 2022 жылғы 1 қыркүйекке дейін әкелінген көлік құралдарының жекелеген санаттарын бастапқы тіркегені үшін алым мөлшерлемесін қолдану және осындай көлік құралдарын әкелуді жүзеге асырған жеке тұлғаларды, сондай-ақ көлік құралдарының санаттарын өндірушілердің (импорттаушылардың) кеңейтілген міндеттемелерінен босату шарттары мен мерзімдерін, қағидаларын бекіту туралы" Қазақстан Республикасы Үкіметінің 2023 жылғы 9 қаңтардағы № 13 </w:t>
      </w:r>
      <w:r>
        <w:rPr>
          <w:rFonts w:ascii="Times New Roman"/>
          <w:b w:val="false"/>
          <w:i w:val="false"/>
          <w:color w:val="000000"/>
          <w:sz w:val="28"/>
        </w:rPr>
        <w:t>қаулысында</w:t>
      </w:r>
      <w:r>
        <w:rPr>
          <w:rFonts w:ascii="Times New Roman"/>
          <w:b w:val="false"/>
          <w:i w:val="false"/>
          <w:color w:val="000000"/>
          <w:sz w:val="28"/>
        </w:rPr>
        <w:t>:</w:t>
      </w:r>
    </w:p>
    <w:bookmarkEnd w:id="691"/>
    <w:bookmarkStart w:name="z918" w:id="69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аумағына 2022 жылғы 1 қыркүйекке дейін әкелінген көлік құралдарының жекелеген санаттарын бастапқы тіркегені үшін алым мөлшерлемесін қолдану және осындай көлік құралдарын әкелуді жүзеге асырған жеке тұлғаларды, сондай-ақ көлік құралдарының санаттарын өндірушілердің (импорттаушылардың) кеңейтілген міндеттемелерінен босату шарттары мен мерзімдерінде, </w:t>
      </w:r>
      <w:r>
        <w:rPr>
          <w:rFonts w:ascii="Times New Roman"/>
          <w:b w:val="false"/>
          <w:i w:val="false"/>
          <w:color w:val="000000"/>
          <w:sz w:val="28"/>
        </w:rPr>
        <w:t>қағидаларында</w:t>
      </w:r>
      <w:r>
        <w:rPr>
          <w:rFonts w:ascii="Times New Roman"/>
          <w:b w:val="false"/>
          <w:i w:val="false"/>
          <w:color w:val="000000"/>
          <w:sz w:val="28"/>
        </w:rPr>
        <w:t>:</w:t>
      </w:r>
    </w:p>
    <w:bookmarkEnd w:id="6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бөлігінде орыс тіліндегі мәтінге өзгеріс енгізілді,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бірінші абзацында орыс тіліндегі мәтінге өзгеріс енгізілді,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11-1-тармақтың</w:t>
      </w:r>
      <w:r>
        <w:rPr>
          <w:rFonts w:ascii="Times New Roman"/>
          <w:b w:val="false"/>
          <w:i w:val="false"/>
          <w:color w:val="000000"/>
          <w:sz w:val="28"/>
        </w:rPr>
        <w:t xml:space="preserve"> бірінші абзацында орыс тіліндегі мәтінге өзгеріс енгізілді,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923" w:id="693"/>
    <w:p>
      <w:pPr>
        <w:spacing w:after="0"/>
        <w:ind w:left="0"/>
        <w:jc w:val="both"/>
      </w:pPr>
      <w:r>
        <w:rPr>
          <w:rFonts w:ascii="Times New Roman"/>
          <w:b w:val="false"/>
          <w:i w:val="false"/>
          <w:color w:val="000000"/>
          <w:sz w:val="28"/>
        </w:rPr>
        <w:t>
      "13. Көлік құралдарын Қазақстан Республикасының аумағына әкелуді жүзеге асырған жеке тұлғаларды Қазақстан Республикасының заңдарына сәйкес өндірушілердің (импорттаушылардың) кеңейтілген міндеттемелерінен босатып, оларды бастапқы тіркегені үшін 200000 теңге мөлшеріндегі алым мөлшерлемесін қолдану үшін өтініштер қабылдау осы Қағидалар қолданысқа енгізілген күннен бастап және 2023 жылғы 1 шілдеге дейін жүзеге асырылады.</w:t>
      </w:r>
    </w:p>
    <w:bookmarkEnd w:id="693"/>
    <w:bookmarkStart w:name="z924" w:id="694"/>
    <w:p>
      <w:pPr>
        <w:spacing w:after="0"/>
        <w:ind w:left="0"/>
        <w:jc w:val="both"/>
      </w:pPr>
      <w:r>
        <w:rPr>
          <w:rFonts w:ascii="Times New Roman"/>
          <w:b w:val="false"/>
          <w:i w:val="false"/>
          <w:color w:val="000000"/>
          <w:sz w:val="28"/>
        </w:rPr>
        <w:t>
      Бұл ретте осы тармақтың бірінші бөлігінде көрсетілген мерзім ішінде берілген өтініштер осы Қағидаларға сәйкес 2023 жылғы 31 желтоқсанға дейін қаралады.".</w:t>
      </w:r>
    </w:p>
    <w:bookmarkEnd w:id="694"/>
    <w:bookmarkStart w:name="z925" w:id="695"/>
    <w:p>
      <w:pPr>
        <w:spacing w:after="0"/>
        <w:ind w:left="0"/>
        <w:jc w:val="both"/>
      </w:pPr>
      <w:r>
        <w:rPr>
          <w:rFonts w:ascii="Times New Roman"/>
          <w:b w:val="false"/>
          <w:i w:val="false"/>
          <w:color w:val="000000"/>
          <w:sz w:val="28"/>
        </w:rPr>
        <w:t xml:space="preserve">
      56. "Қазақстан Республикасы Конституциялық Сотының судьясына өмір бойғы ай сайынғы қамтылым төлеу қағидаларын бекіту туралы" Қазақстан Республикасы Үкіметінің 2023 жылғы 9 ақпандағы № 104 </w:t>
      </w:r>
      <w:r>
        <w:rPr>
          <w:rFonts w:ascii="Times New Roman"/>
          <w:b w:val="false"/>
          <w:i w:val="false"/>
          <w:color w:val="000000"/>
          <w:sz w:val="28"/>
        </w:rPr>
        <w:t>қаулысында</w:t>
      </w:r>
      <w:r>
        <w:rPr>
          <w:rFonts w:ascii="Times New Roman"/>
          <w:b w:val="false"/>
          <w:i w:val="false"/>
          <w:color w:val="000000"/>
          <w:sz w:val="28"/>
        </w:rPr>
        <w:t>:</w:t>
      </w:r>
    </w:p>
    <w:bookmarkEnd w:id="695"/>
    <w:bookmarkStart w:name="z926" w:id="696"/>
    <w:p>
      <w:pPr>
        <w:spacing w:after="0"/>
        <w:ind w:left="0"/>
        <w:jc w:val="both"/>
      </w:pPr>
      <w:r>
        <w:rPr>
          <w:rFonts w:ascii="Times New Roman"/>
          <w:b w:val="false"/>
          <w:i w:val="false"/>
          <w:color w:val="000000"/>
          <w:sz w:val="28"/>
        </w:rPr>
        <w:t xml:space="preserve">
      көрсетілген қаулымен бекітілген Қазақстан Республикасы Конституциялық Сотының судьясына өмір бойғы ай сайынғы қамтылым төлеу </w:t>
      </w:r>
      <w:r>
        <w:rPr>
          <w:rFonts w:ascii="Times New Roman"/>
          <w:b w:val="false"/>
          <w:i w:val="false"/>
          <w:color w:val="000000"/>
          <w:sz w:val="28"/>
        </w:rPr>
        <w:t>қағидаларында</w:t>
      </w:r>
      <w:r>
        <w:rPr>
          <w:rFonts w:ascii="Times New Roman"/>
          <w:b w:val="false"/>
          <w:i w:val="false"/>
          <w:color w:val="000000"/>
          <w:sz w:val="28"/>
        </w:rPr>
        <w:t>:</w:t>
      </w:r>
    </w:p>
    <w:bookmarkEnd w:id="6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17-тармақтар</w:t>
      </w:r>
      <w:r>
        <w:rPr>
          <w:rFonts w:ascii="Times New Roman"/>
          <w:b w:val="false"/>
          <w:i w:val="false"/>
          <w:color w:val="000000"/>
          <w:sz w:val="28"/>
        </w:rPr>
        <w:t xml:space="preserve"> мынадай редакцияда жазылсын:</w:t>
      </w:r>
    </w:p>
    <w:bookmarkStart w:name="z928" w:id="697"/>
    <w:p>
      <w:pPr>
        <w:spacing w:after="0"/>
        <w:ind w:left="0"/>
        <w:jc w:val="both"/>
      </w:pPr>
      <w:r>
        <w:rPr>
          <w:rFonts w:ascii="Times New Roman"/>
          <w:b w:val="false"/>
          <w:i w:val="false"/>
          <w:color w:val="000000"/>
          <w:sz w:val="28"/>
        </w:rPr>
        <w:t>
      "16. Өмір бойғы ай сайынғы қамтылым мөлшері тағайындалған және өзгерген кезде тиынмен есептелген барлық сома тиын сомасына қарамастан бір теңгеге дейін дөңгелектеуге жатады.</w:t>
      </w:r>
    </w:p>
    <w:bookmarkEnd w:id="697"/>
    <w:bookmarkStart w:name="z929" w:id="698"/>
    <w:p>
      <w:pPr>
        <w:spacing w:after="0"/>
        <w:ind w:left="0"/>
        <w:jc w:val="both"/>
      </w:pPr>
      <w:r>
        <w:rPr>
          <w:rFonts w:ascii="Times New Roman"/>
          <w:b w:val="false"/>
          <w:i w:val="false"/>
          <w:color w:val="000000"/>
          <w:sz w:val="28"/>
        </w:rPr>
        <w:t>
      17. Конституциялық Сот судьясына өмір бойғы ай сайынғы қамтылымды төлеу оқытушылық, ғылыми, шығармашылық қызметпен айналысуға байланысты лауазымды қоспағанда, ол Қазақстан Республикасының заңнамасында белгіленген тәртіппен республикалық немесе жергілікті бюджеттен не Қазақстан Республикасының Ұлттық Банкі қаражатынан ақы төленетін лауазымды атқарған жағдайда тоқтатыла тұрады.</w:t>
      </w:r>
    </w:p>
    <w:bookmarkEnd w:id="698"/>
    <w:bookmarkStart w:name="z930" w:id="699"/>
    <w:p>
      <w:pPr>
        <w:spacing w:after="0"/>
        <w:ind w:left="0"/>
        <w:jc w:val="both"/>
      </w:pPr>
      <w:r>
        <w:rPr>
          <w:rFonts w:ascii="Times New Roman"/>
          <w:b w:val="false"/>
          <w:i w:val="false"/>
          <w:color w:val="000000"/>
          <w:sz w:val="28"/>
        </w:rPr>
        <w:t>
      Республикалық немесе жергілікті бюджеттен не Қазақстан Республикасының Ұлттық Банкі қаражатынан ақы төленетін лауазымды атқару тоқтатылған жағдайда Конституциялық Сот судьясына өмір бойғы ай сайынғы қамтылымды төлеу қайта басталады.";</w:t>
      </w:r>
    </w:p>
    <w:bookmarkEnd w:id="699"/>
    <w:bookmarkStart w:name="z931" w:id="700"/>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1-қосымшада</w:t>
      </w:r>
      <w:r>
        <w:rPr>
          <w:rFonts w:ascii="Times New Roman"/>
          <w:b w:val="false"/>
          <w:i w:val="false"/>
          <w:color w:val="000000"/>
          <w:sz w:val="28"/>
        </w:rPr>
        <w:t>:</w:t>
      </w:r>
    </w:p>
    <w:bookmarkEnd w:id="700"/>
    <w:bookmarkStart w:name="z932" w:id="701"/>
    <w:p>
      <w:pPr>
        <w:spacing w:after="0"/>
        <w:ind w:left="0"/>
        <w:jc w:val="both"/>
      </w:pPr>
      <w:r>
        <w:rPr>
          <w:rFonts w:ascii="Times New Roman"/>
          <w:b w:val="false"/>
          <w:i w:val="false"/>
          <w:color w:val="000000"/>
          <w:sz w:val="28"/>
        </w:rPr>
        <w:t>
      екінші бөліктің үшінші абзацы мынадай редакцияда жазылсын:</w:t>
      </w:r>
    </w:p>
    <w:bookmarkEnd w:id="701"/>
    <w:bookmarkStart w:name="z933" w:id="702"/>
    <w:p>
      <w:pPr>
        <w:spacing w:after="0"/>
        <w:ind w:left="0"/>
        <w:jc w:val="both"/>
      </w:pPr>
      <w:r>
        <w:rPr>
          <w:rFonts w:ascii="Times New Roman"/>
          <w:b w:val="false"/>
          <w:i w:val="false"/>
          <w:color w:val="000000"/>
          <w:sz w:val="28"/>
        </w:rPr>
        <w:t>
      "Қазақстан Республикасы Құрылтайының 20_ жылғы "_" ____ № __ қаулысы;";</w:t>
      </w:r>
    </w:p>
    <w:bookmarkEnd w:id="702"/>
    <w:bookmarkStart w:name="z934" w:id="703"/>
    <w:p>
      <w:pPr>
        <w:spacing w:after="0"/>
        <w:ind w:left="0"/>
        <w:jc w:val="both"/>
      </w:pPr>
      <w:r>
        <w:rPr>
          <w:rFonts w:ascii="Times New Roman"/>
          <w:b w:val="false"/>
          <w:i w:val="false"/>
          <w:color w:val="000000"/>
          <w:sz w:val="28"/>
        </w:rPr>
        <w:t>
      екінші бөліктің төртінші абзацы алып тасталсын.</w:t>
      </w:r>
    </w:p>
    <w:bookmarkEnd w:id="703"/>
    <w:bookmarkStart w:name="z935" w:id="704"/>
    <w:p>
      <w:pPr>
        <w:spacing w:after="0"/>
        <w:ind w:left="0"/>
        <w:jc w:val="both"/>
      </w:pPr>
      <w:r>
        <w:rPr>
          <w:rFonts w:ascii="Times New Roman"/>
          <w:b w:val="false"/>
          <w:i w:val="false"/>
          <w:color w:val="000000"/>
          <w:sz w:val="28"/>
        </w:rPr>
        <w:t xml:space="preserve">
      57. "Судья теріс себептер бойынша лауазымынан босатылған жағдайда Қазақстан Республикасы Конституциялық Сотының судьялары, судьялар үшін қосымша белгіленген міндетті зейнетақы жарналарының сомаларын алып қою және бюджетке аудару қағидаларын бекіту туралы" Қазақстан Республикасы Үкіметінің 2023 жылғы 31 мамырдағы № 431 </w:t>
      </w:r>
      <w:r>
        <w:rPr>
          <w:rFonts w:ascii="Times New Roman"/>
          <w:b w:val="false"/>
          <w:i w:val="false"/>
          <w:color w:val="000000"/>
          <w:sz w:val="28"/>
        </w:rPr>
        <w:t>қаулысында:</w:t>
      </w:r>
    </w:p>
    <w:bookmarkEnd w:id="704"/>
    <w:bookmarkStart w:name="z936" w:id="705"/>
    <w:p>
      <w:pPr>
        <w:spacing w:after="0"/>
        <w:ind w:left="0"/>
        <w:jc w:val="both"/>
      </w:pPr>
      <w:r>
        <w:rPr>
          <w:rFonts w:ascii="Times New Roman"/>
          <w:b w:val="false"/>
          <w:i w:val="false"/>
          <w:color w:val="000000"/>
          <w:sz w:val="28"/>
        </w:rPr>
        <w:t xml:space="preserve">
      көрсетілген қаулымен бекітілген Судья теріс себептер бойынша лауазымынан босатылған жағдайда Қазақстан Республикасы Конституциялық Сотының судьялары, судьялар үшін қосымша белгіленген міндетті зейнетақы жарналарының сомаларын алып қою және бюджетке аудару </w:t>
      </w:r>
      <w:r>
        <w:rPr>
          <w:rFonts w:ascii="Times New Roman"/>
          <w:b w:val="false"/>
          <w:i w:val="false"/>
          <w:color w:val="000000"/>
          <w:sz w:val="28"/>
        </w:rPr>
        <w:t>қағидаларында</w:t>
      </w:r>
      <w:r>
        <w:rPr>
          <w:rFonts w:ascii="Times New Roman"/>
          <w:b w:val="false"/>
          <w:i w:val="false"/>
          <w:color w:val="000000"/>
          <w:sz w:val="28"/>
        </w:rPr>
        <w:t>:</w:t>
      </w:r>
    </w:p>
    <w:bookmarkEnd w:id="7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938" w:id="706"/>
    <w:p>
      <w:pPr>
        <w:spacing w:after="0"/>
        <w:ind w:left="0"/>
        <w:jc w:val="both"/>
      </w:pPr>
      <w:r>
        <w:rPr>
          <w:rFonts w:ascii="Times New Roman"/>
          <w:b w:val="false"/>
          <w:i w:val="false"/>
          <w:color w:val="000000"/>
          <w:sz w:val="28"/>
        </w:rPr>
        <w:t>
      "2. Судья теріс себептер бойынша лауазымынан босатылған кезде Қазақстан Республикасы Жоғарғы Сотының, жергілікті және басқа да соттардың астанадағы, облыстардағы және республикалық маңызы бар қалалардағы аумақтық бөлімшелерінің қызметін ұйымдастырушылық-құқықтық, ақпараттық-талдамалық және материалдық-техникалық қамтамасыз етуді жүзеге асыратын сот әкімшілігі саласындағы уәкілетті мемлекеттік орган (бұдан әрі – агент) судьяны теріс себептер бойынша лауазымынан босату туралы Қазақстан Республикасы Президентінің Жарлығына қол қойылғаннан немесе Қазақстан Республикасының Құрылтайының қаулысы қабылданғаннан кейін бес жұмыс күні ішінде "Азаматтарға арналған үкімет" мемлекеттік корпорациясы" коммерциялық емес акционерлік қоғамына (бұдан әрі – Мемлекеттік корпорация) 2016 жылғы 1 қаңтарға дейін республикалық бюджет қаражаты есебінен судьяның ай сайынғы табысынан қосымша аударылған міндетті зейнетақы жарналарының сомаларын алып қоюға осы Қағидаларға 1-қосымшаға сәйкес өтінішпен (бұдан әрі – өтініш) жүгінеді.";</w:t>
      </w:r>
    </w:p>
    <w:bookmarkEnd w:id="7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екінші бөлігінің 2) тармақшасы мынадай редакцияда жазылсын:</w:t>
      </w:r>
    </w:p>
    <w:bookmarkStart w:name="z940" w:id="707"/>
    <w:p>
      <w:pPr>
        <w:spacing w:after="0"/>
        <w:ind w:left="0"/>
        <w:jc w:val="both"/>
      </w:pPr>
      <w:r>
        <w:rPr>
          <w:rFonts w:ascii="Times New Roman"/>
          <w:b w:val="false"/>
          <w:i w:val="false"/>
          <w:color w:val="000000"/>
          <w:sz w:val="28"/>
        </w:rPr>
        <w:t>
      "2) жергілікті және басқа да соттардың төрағаларына, сот алқаларының төрағаларына және судьяларына қатысты астанадағы, облыстардағы және республикалық маңызы бар қалалардағы аумақтық бөлімшелердің басшылары, сондай-ақ бас бухгалтер қол қояды және ол елтаңбалы мөрмен куәландырылады. Егер бас бухгалтердің лауазымы көзделмеген болса, алып қою туралы өтінішке тиісті белгі қойылады;";</w:t>
      </w:r>
    </w:p>
    <w:bookmarkEnd w:id="707"/>
    <w:bookmarkStart w:name="z941" w:id="708"/>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1-қосымшада</w:t>
      </w:r>
      <w:r>
        <w:rPr>
          <w:rFonts w:ascii="Times New Roman"/>
          <w:b w:val="false"/>
          <w:i w:val="false"/>
          <w:color w:val="000000"/>
          <w:sz w:val="28"/>
        </w:rPr>
        <w:t>:</w:t>
      </w:r>
    </w:p>
    <w:bookmarkEnd w:id="708"/>
    <w:bookmarkStart w:name="z942" w:id="709"/>
    <w:p>
      <w:pPr>
        <w:spacing w:after="0"/>
        <w:ind w:left="0"/>
        <w:jc w:val="both"/>
      </w:pPr>
      <w:r>
        <w:rPr>
          <w:rFonts w:ascii="Times New Roman"/>
          <w:b w:val="false"/>
          <w:i w:val="false"/>
          <w:color w:val="000000"/>
          <w:sz w:val="28"/>
        </w:rPr>
        <w:t>
      "Қазақстан Республикасы Конституциялық Соты Аппаратының басшысы/Сот әкімшілігінің басшысы/облыстардағы, астанадағы және республикалық маңызы бар қалалардағы аумақтық бөлімшенің басшысы" деген жол мынадай редакцияда жазылсын:</w:t>
      </w:r>
    </w:p>
    <w:bookmarkEnd w:id="709"/>
    <w:bookmarkStart w:name="z943" w:id="710"/>
    <w:p>
      <w:pPr>
        <w:spacing w:after="0"/>
        <w:ind w:left="0"/>
        <w:jc w:val="both"/>
      </w:pPr>
      <w:r>
        <w:rPr>
          <w:rFonts w:ascii="Times New Roman"/>
          <w:b w:val="false"/>
          <w:i w:val="false"/>
          <w:color w:val="000000"/>
          <w:sz w:val="28"/>
        </w:rPr>
        <w:t>
      "</w:t>
      </w:r>
    </w:p>
    <w:bookmarkEnd w:id="7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Конституциялық Соты Аппаратының басшысы/Сот әкімшілігінің басшысы/ астанадағы, облыстардағы, және республикалық маңызы бар қалалардағы аумақтық бөлімшенің басшысы</w:t>
            </w:r>
          </w:p>
        </w:tc>
      </w:tr>
    </w:tbl>
    <w:bookmarkStart w:name="z944" w:id="711"/>
    <w:p>
      <w:pPr>
        <w:spacing w:after="0"/>
        <w:ind w:left="0"/>
        <w:jc w:val="both"/>
      </w:pPr>
      <w:r>
        <w:rPr>
          <w:rFonts w:ascii="Times New Roman"/>
          <w:b w:val="false"/>
          <w:i w:val="false"/>
          <w:color w:val="000000"/>
          <w:sz w:val="28"/>
        </w:rPr>
        <w:t>
      ";</w:t>
      </w:r>
    </w:p>
    <w:bookmarkEnd w:id="711"/>
    <w:bookmarkStart w:name="z945" w:id="712"/>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2-қосымшада</w:t>
      </w:r>
      <w:r>
        <w:rPr>
          <w:rFonts w:ascii="Times New Roman"/>
          <w:b w:val="false"/>
          <w:i w:val="false"/>
          <w:color w:val="000000"/>
          <w:sz w:val="28"/>
        </w:rPr>
        <w:t>:</w:t>
      </w:r>
    </w:p>
    <w:bookmarkEnd w:id="712"/>
    <w:bookmarkStart w:name="z946" w:id="713"/>
    <w:p>
      <w:pPr>
        <w:spacing w:after="0"/>
        <w:ind w:left="0"/>
        <w:jc w:val="both"/>
      </w:pPr>
      <w:r>
        <w:rPr>
          <w:rFonts w:ascii="Times New Roman"/>
          <w:b w:val="false"/>
          <w:i w:val="false"/>
          <w:color w:val="000000"/>
          <w:sz w:val="28"/>
        </w:rPr>
        <w:t>
      "Лауазымнан босатудың негізі (Қазақстан Республикасының Президенті Жарлығының немесе Қазақстан Республикасы Парламентінің Сенаты қаулысының №, күні)" деген баған мынадай редакцияда жазылсын:</w:t>
      </w:r>
    </w:p>
    <w:bookmarkEnd w:id="713"/>
    <w:bookmarkStart w:name="z947" w:id="714"/>
    <w:p>
      <w:pPr>
        <w:spacing w:after="0"/>
        <w:ind w:left="0"/>
        <w:jc w:val="both"/>
      </w:pPr>
      <w:r>
        <w:rPr>
          <w:rFonts w:ascii="Times New Roman"/>
          <w:b w:val="false"/>
          <w:i w:val="false"/>
          <w:color w:val="000000"/>
          <w:sz w:val="28"/>
        </w:rPr>
        <w:t>
      "</w:t>
      </w:r>
    </w:p>
    <w:bookmarkEnd w:id="7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Лауазымнан босатудың негізі (Қазақстан Республикасының Президенті Жарлығының немесе Қазақстан Республикасының Құрылтайы қаулысының №, күні)</w:t>
            </w:r>
          </w:p>
        </w:tc>
      </w:tr>
    </w:tbl>
    <w:bookmarkStart w:name="z948" w:id="715"/>
    <w:p>
      <w:pPr>
        <w:spacing w:after="0"/>
        <w:ind w:left="0"/>
        <w:jc w:val="both"/>
      </w:pPr>
      <w:r>
        <w:rPr>
          <w:rFonts w:ascii="Times New Roman"/>
          <w:b w:val="false"/>
          <w:i w:val="false"/>
          <w:color w:val="000000"/>
          <w:sz w:val="28"/>
        </w:rPr>
        <w:t>
      ";</w:t>
      </w:r>
    </w:p>
    <w:bookmarkEnd w:id="715"/>
    <w:bookmarkStart w:name="z949" w:id="716"/>
    <w:p>
      <w:pPr>
        <w:spacing w:after="0"/>
        <w:ind w:left="0"/>
        <w:jc w:val="both"/>
      </w:pPr>
      <w:r>
        <w:rPr>
          <w:rFonts w:ascii="Times New Roman"/>
          <w:b w:val="false"/>
          <w:i w:val="false"/>
          <w:color w:val="000000"/>
          <w:sz w:val="28"/>
        </w:rPr>
        <w:t>
      "Қазақстан Республикасы Конституциялық Соты Аппаратының басшысы/Сот әкімшілігінің басшысы/облыстардағы, астанадағы және республикалық маңызы бар қалалардағы аумақтық бөлімшенің басшысы" деген жол мынадай редакцияда жазылсын:</w:t>
      </w:r>
    </w:p>
    <w:bookmarkEnd w:id="716"/>
    <w:bookmarkStart w:name="z950" w:id="717"/>
    <w:p>
      <w:pPr>
        <w:spacing w:after="0"/>
        <w:ind w:left="0"/>
        <w:jc w:val="both"/>
      </w:pPr>
      <w:r>
        <w:rPr>
          <w:rFonts w:ascii="Times New Roman"/>
          <w:b w:val="false"/>
          <w:i w:val="false"/>
          <w:color w:val="000000"/>
          <w:sz w:val="28"/>
        </w:rPr>
        <w:t>
      "</w:t>
      </w:r>
    </w:p>
    <w:bookmarkEnd w:id="7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Конституциялық Соты Аппаратының басшысы/Сот әкімшілігінің басшысы/ астанадағы, облыстардағы және республикалық маңызы бар қалалардағы аумақтық бөлімшенің басшысы</w:t>
            </w:r>
          </w:p>
        </w:tc>
      </w:tr>
    </w:tbl>
    <w:bookmarkStart w:name="z951" w:id="718"/>
    <w:p>
      <w:pPr>
        <w:spacing w:after="0"/>
        <w:ind w:left="0"/>
        <w:jc w:val="both"/>
      </w:pPr>
      <w:r>
        <w:rPr>
          <w:rFonts w:ascii="Times New Roman"/>
          <w:b w:val="false"/>
          <w:i w:val="false"/>
          <w:color w:val="000000"/>
          <w:sz w:val="28"/>
        </w:rPr>
        <w:t>
      ".</w:t>
      </w:r>
    </w:p>
    <w:bookmarkEnd w:id="718"/>
    <w:bookmarkStart w:name="z952" w:id="719"/>
    <w:p>
      <w:pPr>
        <w:spacing w:after="0"/>
        <w:ind w:left="0"/>
        <w:jc w:val="both"/>
      </w:pPr>
      <w:r>
        <w:rPr>
          <w:rFonts w:ascii="Times New Roman"/>
          <w:b w:val="false"/>
          <w:i w:val="false"/>
          <w:color w:val="000000"/>
          <w:sz w:val="28"/>
        </w:rPr>
        <w:t xml:space="preserve">
      58. "Басқа елді мекенге ротацияланған мемлекеттік қызметшілерге берілетін ротациялық төлемдердің мөлшерін есептеу, оларды тағайындау, қайта есептеу, жүзеге асыру, тоқтату, қайтару, тоқтата тұру және қайта бастау қағидаларын бекіту туралы" Қазақстан Республикасы Үкіметінің 2023 жылғы 6 маусымдағы № 449 </w:t>
      </w:r>
      <w:r>
        <w:rPr>
          <w:rFonts w:ascii="Times New Roman"/>
          <w:b w:val="false"/>
          <w:i w:val="false"/>
          <w:color w:val="000000"/>
          <w:sz w:val="28"/>
        </w:rPr>
        <w:t>қаулысында</w:t>
      </w:r>
      <w:r>
        <w:rPr>
          <w:rFonts w:ascii="Times New Roman"/>
          <w:b w:val="false"/>
          <w:i w:val="false"/>
          <w:color w:val="000000"/>
          <w:sz w:val="28"/>
        </w:rPr>
        <w:t>:</w:t>
      </w:r>
    </w:p>
    <w:bookmarkEnd w:id="719"/>
    <w:bookmarkStart w:name="z953" w:id="720"/>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4-қосымшада</w:t>
      </w:r>
      <w:r>
        <w:rPr>
          <w:rFonts w:ascii="Times New Roman"/>
          <w:b w:val="false"/>
          <w:i w:val="false"/>
          <w:color w:val="000000"/>
          <w:sz w:val="28"/>
        </w:rPr>
        <w:t xml:space="preserve"> орыс тіліндегі мәтінге өзгеріс енгізілді, қазақ тіліндегі мәтін өзгермейді;</w:t>
      </w:r>
    </w:p>
    <w:bookmarkEnd w:id="720"/>
    <w:bookmarkStart w:name="z954" w:id="721"/>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5-қосымшада</w:t>
      </w:r>
      <w:r>
        <w:rPr>
          <w:rFonts w:ascii="Times New Roman"/>
          <w:b w:val="false"/>
          <w:i w:val="false"/>
          <w:color w:val="000000"/>
          <w:sz w:val="28"/>
        </w:rPr>
        <w:t xml:space="preserve"> орыс тіліндегі мәтінге өзгеріс енгізілді, қазақ тіліндегі мәтін өзгермейді.</w:t>
      </w:r>
    </w:p>
    <w:bookmarkEnd w:id="721"/>
    <w:bookmarkStart w:name="z955" w:id="722"/>
    <w:p>
      <w:pPr>
        <w:spacing w:after="0"/>
        <w:ind w:left="0"/>
        <w:jc w:val="both"/>
      </w:pPr>
      <w:r>
        <w:rPr>
          <w:rFonts w:ascii="Times New Roman"/>
          <w:b w:val="false"/>
          <w:i w:val="false"/>
          <w:color w:val="000000"/>
          <w:sz w:val="28"/>
        </w:rPr>
        <w:t xml:space="preserve">
      59. "Әскери қызметшiлердің (мерзімді қызметтегі әскери қызметшілерден басқа), арнаулы мемлекеттік органдар және құқық қорғау органдары, мемлекеттік фельдъегерлік қызмет қызметкерлерінің, сондай-ақ арнаулы атақтарға, сыныптық шендерге ие болу және нысанды киiм киiп жүру құқықтары 2012 жылғы 1 қаңтардан бастап жойылған адамдардың пайдасына 2016 жылғы 1 қаңтарға дейін бюджет қаражаты есебінен аударылған міндетті зейнетақы жарналары сомасының 50 пайызын қайтару қағидаларын бекіту туралы" Қазақстан Республикасы Үкіметінің 2023 жылғы 15 маусымдағы № 472 </w:t>
      </w:r>
      <w:r>
        <w:rPr>
          <w:rFonts w:ascii="Times New Roman"/>
          <w:b w:val="false"/>
          <w:i w:val="false"/>
          <w:color w:val="000000"/>
          <w:sz w:val="28"/>
        </w:rPr>
        <w:t>қаулысында</w:t>
      </w:r>
      <w:r>
        <w:rPr>
          <w:rFonts w:ascii="Times New Roman"/>
          <w:b w:val="false"/>
          <w:i w:val="false"/>
          <w:color w:val="000000"/>
          <w:sz w:val="28"/>
        </w:rPr>
        <w:t>:</w:t>
      </w:r>
    </w:p>
    <w:bookmarkEnd w:id="722"/>
    <w:bookmarkStart w:name="z956" w:id="723"/>
    <w:p>
      <w:pPr>
        <w:spacing w:after="0"/>
        <w:ind w:left="0"/>
        <w:jc w:val="both"/>
      </w:pPr>
      <w:r>
        <w:rPr>
          <w:rFonts w:ascii="Times New Roman"/>
          <w:b w:val="false"/>
          <w:i w:val="false"/>
          <w:color w:val="000000"/>
          <w:sz w:val="28"/>
        </w:rPr>
        <w:t xml:space="preserve">
      көрсетілген қаулымен бекітілген Әскери қызметшілердің (мерзімді қызметтегі әскери қызметшілерден басқа), арнаулы мемлекеттік органдар және құқық қорғау органдары, азаматтық қорғау органдары, мемлекеттік фельдъегерлік қызмет қызметкерлерінің, сондай-ақ арнаулы атақтарға, сыныптық шендерге ие болу және нысанды киім киіп жүру құқықтары 2012 жылғы 1 қаңтардан бастап жойылған адамдардың пайдасына 2016 жылғы 1 қаңтарға дейін бюджет қаражаты есебінен аударылған міндетті зейнетақы жарналары сомасының 50 пайызын қайтару </w:t>
      </w:r>
      <w:r>
        <w:rPr>
          <w:rFonts w:ascii="Times New Roman"/>
          <w:b w:val="false"/>
          <w:i w:val="false"/>
          <w:color w:val="000000"/>
          <w:sz w:val="28"/>
        </w:rPr>
        <w:t>қағидаларында</w:t>
      </w:r>
      <w:r>
        <w:rPr>
          <w:rFonts w:ascii="Times New Roman"/>
          <w:b w:val="false"/>
          <w:i w:val="false"/>
          <w:color w:val="000000"/>
          <w:sz w:val="28"/>
        </w:rPr>
        <w:t>:</w:t>
      </w:r>
    </w:p>
    <w:bookmarkEnd w:id="723"/>
    <w:bookmarkStart w:name="z957" w:id="724"/>
    <w:p>
      <w:pPr>
        <w:spacing w:after="0"/>
        <w:ind w:left="0"/>
        <w:jc w:val="both"/>
      </w:pPr>
      <w:r>
        <w:rPr>
          <w:rFonts w:ascii="Times New Roman"/>
          <w:b w:val="false"/>
          <w:i w:val="false"/>
          <w:color w:val="000000"/>
          <w:sz w:val="28"/>
        </w:rPr>
        <w:t>
      көрсетілген Қағидаларға қосымшада орыс тіліндегі мәтінге өзгеріс енгізілді, қазақ тіліндегі мәтін өзгермейді.</w:t>
      </w:r>
    </w:p>
    <w:bookmarkEnd w:id="724"/>
    <w:bookmarkStart w:name="z958" w:id="725"/>
    <w:p>
      <w:pPr>
        <w:spacing w:after="0"/>
        <w:ind w:left="0"/>
        <w:jc w:val="both"/>
      </w:pPr>
      <w:r>
        <w:rPr>
          <w:rFonts w:ascii="Times New Roman"/>
          <w:b w:val="false"/>
          <w:i w:val="false"/>
          <w:color w:val="000000"/>
          <w:sz w:val="28"/>
        </w:rPr>
        <w:t xml:space="preserve">
      60. "Бірыңғай жинақтаушы зейнетақы қорынан міндетті зейнетақы жарналары, міндетті кәсіптік зейнетақы жарналары есебінен қалыптастырылған зейнетақы төлемдерін, тұрғын үй жағдайларын жақсарту және (немесе) емделуге ақы төлеу мақсатында міндетті зейнетақы жарналары есебінен қалыптастырылған біржолғы зейнетақы төлемдерін жүзеге асыру, оларды бірыңғай жинақтаушы зейнетақы қорына қайтару қағидаларын, зейнетақы төлемдерінің мөлшерін есептеуді жүзеге асыру әдістемесін, алушының орташа айлық кірісін зейнетақы төлемдерімен алмастыру коэффициентін айқындау әдістемесін, зейнетақы жинақтарының ең төмен жеткілікті шегін айқындау әдістемесін бекіту туралы" Қазақстан Республикасы Үкіметінің 2023 жылғы 30 маусымдағы № 521 </w:t>
      </w:r>
      <w:r>
        <w:rPr>
          <w:rFonts w:ascii="Times New Roman"/>
          <w:b w:val="false"/>
          <w:i w:val="false"/>
          <w:color w:val="000000"/>
          <w:sz w:val="28"/>
        </w:rPr>
        <w:t>қаулысында</w:t>
      </w:r>
      <w:r>
        <w:rPr>
          <w:rFonts w:ascii="Times New Roman"/>
          <w:b w:val="false"/>
          <w:i w:val="false"/>
          <w:color w:val="000000"/>
          <w:sz w:val="28"/>
        </w:rPr>
        <w:t>:</w:t>
      </w:r>
    </w:p>
    <w:bookmarkEnd w:id="725"/>
    <w:bookmarkStart w:name="z959" w:id="726"/>
    <w:p>
      <w:pPr>
        <w:spacing w:after="0"/>
        <w:ind w:left="0"/>
        <w:jc w:val="both"/>
      </w:pPr>
      <w:r>
        <w:rPr>
          <w:rFonts w:ascii="Times New Roman"/>
          <w:b w:val="false"/>
          <w:i w:val="false"/>
          <w:color w:val="000000"/>
          <w:sz w:val="28"/>
        </w:rPr>
        <w:t xml:space="preserve">
      көрсетілген қаулымен бекітілген Бірыңғай жинақтаушы зейнетақы қорынан міндетті зейнетақы жарналары, міндетті кәсіптік зейнетақы жарналары есебінен қалыптастырылған зейнетақы төлемдерін, тұрғын үй жағдайларын жақсарту және (немесе) емделуге ақы төлеу мақсатында міндетті зейнетақы жарналары есебінен қалыптастырылған біржолғы зейнетақы төлемдерін жүзеге асыру, оларды бірыңғай жинақтаушы зейнетақы қорына қайтару </w:t>
      </w:r>
      <w:r>
        <w:rPr>
          <w:rFonts w:ascii="Times New Roman"/>
          <w:b w:val="false"/>
          <w:i w:val="false"/>
          <w:color w:val="000000"/>
          <w:sz w:val="28"/>
        </w:rPr>
        <w:t>қағидаларында</w:t>
      </w:r>
      <w:r>
        <w:rPr>
          <w:rFonts w:ascii="Times New Roman"/>
          <w:b w:val="false"/>
          <w:i w:val="false"/>
          <w:color w:val="000000"/>
          <w:sz w:val="28"/>
        </w:rPr>
        <w:t>:</w:t>
      </w:r>
    </w:p>
    <w:bookmarkEnd w:id="7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мынадай редакцияда жазылсын:</w:t>
      </w:r>
    </w:p>
    <w:bookmarkStart w:name="z961" w:id="727"/>
    <w:p>
      <w:pPr>
        <w:spacing w:after="0"/>
        <w:ind w:left="0"/>
        <w:jc w:val="both"/>
      </w:pPr>
      <w:r>
        <w:rPr>
          <w:rFonts w:ascii="Times New Roman"/>
          <w:b w:val="false"/>
          <w:i w:val="false"/>
          <w:color w:val="000000"/>
          <w:sz w:val="28"/>
        </w:rPr>
        <w:t>
      "13. Егер Қазақстан Республикасының заңдарында және Қазақстан Республикасы ратификациялаған халықаралық шарттарда өзгеше көзделмесе, зейнетақы жинақтары бар, Қазақстан Республикасының шегінен тыс жерге тұрақты тұруға кеткен шетел азаматтары мен азаматтығы жоқ адамдар БЖЗҚ-ға жеке өтініш жасаған кезде мыналарды ұсынады:</w:t>
      </w:r>
    </w:p>
    <w:bookmarkEnd w:id="727"/>
    <w:bookmarkStart w:name="z962" w:id="728"/>
    <w:p>
      <w:pPr>
        <w:spacing w:after="0"/>
        <w:ind w:left="0"/>
        <w:jc w:val="both"/>
      </w:pPr>
      <w:r>
        <w:rPr>
          <w:rFonts w:ascii="Times New Roman"/>
          <w:b w:val="false"/>
          <w:i w:val="false"/>
          <w:color w:val="000000"/>
          <w:sz w:val="28"/>
        </w:rPr>
        <w:t>
      1) өтініш;</w:t>
      </w:r>
    </w:p>
    <w:bookmarkEnd w:id="728"/>
    <w:bookmarkStart w:name="z963" w:id="729"/>
    <w:p>
      <w:pPr>
        <w:spacing w:after="0"/>
        <w:ind w:left="0"/>
        <w:jc w:val="both"/>
      </w:pPr>
      <w:r>
        <w:rPr>
          <w:rFonts w:ascii="Times New Roman"/>
          <w:b w:val="false"/>
          <w:i w:val="false"/>
          <w:color w:val="000000"/>
          <w:sz w:val="28"/>
        </w:rPr>
        <w:t>
      2) шетелдік паспорттың түпнұсқасы (сәйкестендіру үшін).</w:t>
      </w:r>
    </w:p>
    <w:bookmarkEnd w:id="729"/>
    <w:bookmarkStart w:name="z964" w:id="730"/>
    <w:p>
      <w:pPr>
        <w:spacing w:after="0"/>
        <w:ind w:left="0"/>
        <w:jc w:val="both"/>
      </w:pPr>
      <w:r>
        <w:rPr>
          <w:rFonts w:ascii="Times New Roman"/>
          <w:b w:val="false"/>
          <w:i w:val="false"/>
          <w:color w:val="000000"/>
          <w:sz w:val="28"/>
        </w:rPr>
        <w:t>
      Бұл ретте азаматтығы жоқ адам шетелдік паспорт ретінде азаматтығы жоқ адамның жеке басын куәландыратын, шет мемлекет берген және азаматтығы жоқ адамның құқықтық мәртебесін растайтын құжатты ұсынады;</w:t>
      </w:r>
    </w:p>
    <w:bookmarkEnd w:id="730"/>
    <w:bookmarkStart w:name="z965" w:id="731"/>
    <w:p>
      <w:pPr>
        <w:spacing w:after="0"/>
        <w:ind w:left="0"/>
        <w:jc w:val="both"/>
      </w:pPr>
      <w:r>
        <w:rPr>
          <w:rFonts w:ascii="Times New Roman"/>
          <w:b w:val="false"/>
          <w:i w:val="false"/>
          <w:color w:val="000000"/>
          <w:sz w:val="28"/>
        </w:rPr>
        <w:t>
      3) шетел азаматының немесе азаматтығы жоқ адамның банктік шоты туралы мәліметтер.</w:t>
      </w:r>
    </w:p>
    <w:bookmarkEnd w:id="731"/>
    <w:bookmarkStart w:name="z966" w:id="732"/>
    <w:p>
      <w:pPr>
        <w:spacing w:after="0"/>
        <w:ind w:left="0"/>
        <w:jc w:val="both"/>
      </w:pPr>
      <w:r>
        <w:rPr>
          <w:rFonts w:ascii="Times New Roman"/>
          <w:b w:val="false"/>
          <w:i w:val="false"/>
          <w:color w:val="000000"/>
          <w:sz w:val="28"/>
        </w:rPr>
        <w:t>
      Жоғарыда көрсетілген құжаттарды алған кезде БЖЗҚ Қазақстан Республикасы мемлекеттік органдарының ақпараттық жүйелерінен өтініш жасаған шетел азаматының немесе азаматтығы жоқ адамның Қазақстан Республикасы азаматының жеке басын куәландыратын құжаттарының не шетел азаматының Қазақстан Республикасында тұруға ықтиярхатының не Қазақстан Республикасының уәкілетті органы берген азаматтығы жоқ адамның куәлігінің бар-жоғы және оның жарамдылығы туралы мәліметтерді сұратады.</w:t>
      </w:r>
    </w:p>
    <w:bookmarkEnd w:id="732"/>
    <w:bookmarkStart w:name="z967" w:id="733"/>
    <w:p>
      <w:pPr>
        <w:spacing w:after="0"/>
        <w:ind w:left="0"/>
        <w:jc w:val="both"/>
      </w:pPr>
      <w:r>
        <w:rPr>
          <w:rFonts w:ascii="Times New Roman"/>
          <w:b w:val="false"/>
          <w:i w:val="false"/>
          <w:color w:val="000000"/>
          <w:sz w:val="28"/>
        </w:rPr>
        <w:t>
      Қазақстан Республикасы азаматының жеке басын куәландыратын құжаттардың, не шетел азаматының Қазақстан Республикасында тұруға ықтиярхатының, не Қазақстан Республикасының шегінен тыс жерге тұрақты тұруға кетуіне не шетел азаматына немесе азаматтығы жоқ адамға Қазақстан Республикасында тұрақты тұруға рұқсаттың күші жойылуына не Қазақстан Республикасының азаматтығынан айырылуына, Қазақстан Республикасының азаматтығынан шығуына байланысты өтініш жасаған шетел азаматының немесе азаматтығы жоқ адамның Қазақстан Республикасының уәкілетті органы берген азаматтығы жоқ адамның куәлігінің болмауы немесе жарамсыздығы туралы мәліметтер алынған жағдайда БЖЗҚ зейнетақы төлемін осы Қағидалардың 26-тармағында белгіленген мерзімде жүзеге асырады.</w:t>
      </w:r>
    </w:p>
    <w:bookmarkEnd w:id="733"/>
    <w:bookmarkStart w:name="z968" w:id="734"/>
    <w:p>
      <w:pPr>
        <w:spacing w:after="0"/>
        <w:ind w:left="0"/>
        <w:jc w:val="both"/>
      </w:pPr>
      <w:r>
        <w:rPr>
          <w:rFonts w:ascii="Times New Roman"/>
          <w:b w:val="false"/>
          <w:i w:val="false"/>
          <w:color w:val="000000"/>
          <w:sz w:val="28"/>
        </w:rPr>
        <w:t>
      Қазақстан Республикасы азаматының жеке басын куәландыратын құжаттардың не шетел азаматының Қазақстан Республикасында тұруға ықтиярхаты не Қазақстан Республикасының уәкілетті органы берген азаматтығы жоқ адамның куәлігінің бар-жоғы және жарамдылығы туралы мәлімет алған жағдайларда БЖЗҚ осы Қағидалардың 24-тармағында белгіленген мерзімдерде өтінішті қабылдаудан не орындаудан бас тартады.</w:t>
      </w:r>
    </w:p>
    <w:bookmarkEnd w:id="734"/>
    <w:bookmarkStart w:name="z969" w:id="735"/>
    <w:p>
      <w:pPr>
        <w:spacing w:after="0"/>
        <w:ind w:left="0"/>
        <w:jc w:val="both"/>
      </w:pPr>
      <w:r>
        <w:rPr>
          <w:rFonts w:ascii="Times New Roman"/>
          <w:b w:val="false"/>
          <w:i w:val="false"/>
          <w:color w:val="000000"/>
          <w:sz w:val="28"/>
        </w:rPr>
        <w:t>
      14. Қазақстан Республикасының шегінен тыс жерге тұрақты тұруға кеткен шетел азаматтары мен азаматтығы жоқ адамдарға, егер Қазақстан Республикасы ратификациялаған халықаралық шарттарда өзгеше көзделмесе, зейнетақы төлемдері бір мәрте жүзеге асырылады.";</w:t>
      </w:r>
    </w:p>
    <w:bookmarkEnd w:id="7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19-тармақтың</w:t>
      </w:r>
      <w:r>
        <w:rPr>
          <w:rFonts w:ascii="Times New Roman"/>
          <w:b w:val="false"/>
          <w:i w:val="false"/>
          <w:color w:val="000000"/>
          <w:sz w:val="28"/>
        </w:rPr>
        <w:t xml:space="preserve"> төртінші абзацы мынадай редакцияда жазылсын:</w:t>
      </w:r>
    </w:p>
    <w:bookmarkStart w:name="z971" w:id="736"/>
    <w:p>
      <w:pPr>
        <w:spacing w:after="0"/>
        <w:ind w:left="0"/>
        <w:jc w:val="both"/>
      </w:pPr>
      <w:r>
        <w:rPr>
          <w:rFonts w:ascii="Times New Roman"/>
          <w:b w:val="false"/>
          <w:i w:val="false"/>
          <w:color w:val="000000"/>
          <w:sz w:val="28"/>
        </w:rPr>
        <w:t>
      "Бұл ретте өтініш берушінің, шетел азаматтарының, азаматтығы жоқ адамның, мұрагердің жеке басын куәландыратын құжаттың көшірмесін (нотариатта куәландыру тұрғылықты мемлекетте жүргізілетін жағдайда) нотариат куәландырады;";</w:t>
      </w:r>
    </w:p>
    <w:bookmarkEnd w:id="7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973" w:id="737"/>
    <w:p>
      <w:pPr>
        <w:spacing w:after="0"/>
        <w:ind w:left="0"/>
        <w:jc w:val="both"/>
      </w:pPr>
      <w:r>
        <w:rPr>
          <w:rFonts w:ascii="Times New Roman"/>
          <w:b w:val="false"/>
          <w:i w:val="false"/>
          <w:color w:val="000000"/>
          <w:sz w:val="28"/>
        </w:rPr>
        <w:t>
      "20. Өтініш пошта байланысы құралдары арқылы берілген кезде өтініш берушінің, шетел азаматының, азаматтығы жоқ адамның, осы Қағидалардың 7-тармағының 2) тармақшасында, 13 және 17-тармақтарында көрсетілген мұрагердің жеке басын куәландыратын құжаттың көшірмесін, сондай-ақ өтініш берушінің, шетел азаматының, азаматтығы жоқ адамның, мұрагердің өтініштегі қолын нотариат куәландырады (нотариатта куәландыру тұрғылықты мемлекетте жүргізілетін жағдайда).";</w:t>
      </w:r>
    </w:p>
    <w:bookmarkEnd w:id="7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975" w:id="738"/>
    <w:p>
      <w:pPr>
        <w:spacing w:after="0"/>
        <w:ind w:left="0"/>
        <w:jc w:val="both"/>
      </w:pPr>
      <w:r>
        <w:rPr>
          <w:rFonts w:ascii="Times New Roman"/>
          <w:b w:val="false"/>
          <w:i w:val="false"/>
          <w:color w:val="000000"/>
          <w:sz w:val="28"/>
        </w:rPr>
        <w:t>
      "24. Өтініш беруші, шетел азаматы, азаматтығы жоқ адам, мұрагер, зейнетақы жинақтары бар қайтыс болған адамның отбасы мүшесі не үшінші тұлға осы Қағидалардың немесе Қазақстан Республикасы заңнамасының талаптарына сәйкес келмейтін құжаттар топтамасын ұсынған жағдайда БЖЗҚ өтініш берілген күні құжаттарды қабылдаудан бас тарту туралы қолхат тапсырып, БЖЗҚ-ның ішкі құжатында айқындалатын нысан бойынша өтінішті қабылдаудан не бас тарту себебін көрсете отырып, осы Қағидаларда көзделген құжаттарды алған кезден бастап 10 (он) жұмыс күні ішінде хабарлама жіберу арқылы өтінішті орындаудан бас тартады.";</w:t>
      </w:r>
    </w:p>
    <w:bookmarkEnd w:id="738"/>
    <w:bookmarkStart w:name="z976" w:id="739"/>
    <w:p>
      <w:pPr>
        <w:spacing w:after="0"/>
        <w:ind w:left="0"/>
        <w:jc w:val="both"/>
      </w:pPr>
      <w:r>
        <w:rPr>
          <w:rFonts w:ascii="Times New Roman"/>
          <w:b w:val="false"/>
          <w:i w:val="false"/>
          <w:color w:val="000000"/>
          <w:sz w:val="28"/>
        </w:rPr>
        <w:t xml:space="preserve">
      көрсетілген қаулымен бекітілген Алушының орташа айлық кірісін зейнетақы төлемдерімен алмастыру коэффициентін айқындау </w:t>
      </w:r>
      <w:r>
        <w:rPr>
          <w:rFonts w:ascii="Times New Roman"/>
          <w:b w:val="false"/>
          <w:i w:val="false"/>
          <w:color w:val="000000"/>
          <w:sz w:val="28"/>
        </w:rPr>
        <w:t>әдістемесінде</w:t>
      </w:r>
      <w:r>
        <w:rPr>
          <w:rFonts w:ascii="Times New Roman"/>
          <w:b w:val="false"/>
          <w:i w:val="false"/>
          <w:color w:val="000000"/>
          <w:sz w:val="28"/>
        </w:rPr>
        <w:t>:</w:t>
      </w:r>
    </w:p>
    <w:bookmarkEnd w:id="7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үшінші және төртінші абзацтары мынадай редакцияда жазылсын:</w:t>
      </w:r>
    </w:p>
    <w:bookmarkStart w:name="z978" w:id="740"/>
    <w:p>
      <w:pPr>
        <w:spacing w:after="0"/>
        <w:ind w:left="0"/>
        <w:jc w:val="both"/>
      </w:pPr>
      <w:r>
        <w:rPr>
          <w:rFonts w:ascii="Times New Roman"/>
          <w:b w:val="false"/>
          <w:i w:val="false"/>
          <w:color w:val="000000"/>
          <w:sz w:val="28"/>
        </w:rPr>
        <w:t>
      "АОК – зейнетақы тағайындау күніне алушының айлық орташа кірісі, бірақ "Республикалық бюджет туралы" Қазақстан Республикасының Заңында тиісті қаржы жылының 1 қаңтарына белгіленген ең төмен жалақы мөлшерінен кем емес және Қазақстан Республикасы бойынша орташа айлық кірістен артық емес;</w:t>
      </w:r>
    </w:p>
    <w:bookmarkEnd w:id="740"/>
    <w:bookmarkStart w:name="z979" w:id="741"/>
    <w:p>
      <w:pPr>
        <w:spacing w:after="0"/>
        <w:ind w:left="0"/>
        <w:jc w:val="both"/>
      </w:pPr>
      <w:r>
        <w:rPr>
          <w:rFonts w:ascii="Times New Roman"/>
          <w:b w:val="false"/>
          <w:i w:val="false"/>
          <w:color w:val="000000"/>
          <w:sz w:val="28"/>
        </w:rPr>
        <w:t>
      ОАЖ – Қазақстан Республикасының Стратегиялық жоспарлау және реформалар агенттігі Ұлттық статистика бюросының ресми интернет-ресурсында орналастырылған, өтініш берілген күннің алдындағы күнтізбелік жыл үшін орташа жалақының мөлшері ретінде қабылданатын Қазақстан Республикасы бойынша орташа айлық кіріс (толық күнтізбелік жыл үшін жалақының орташа мөлшері туралы деректер болмаған кезде есептеу үшін өтініш берілген күннің алдындағы жылдың іс жүзіндегі соңғы деректері қабылданады);";</w:t>
      </w:r>
    </w:p>
    <w:bookmarkEnd w:id="741"/>
    <w:bookmarkStart w:name="z980" w:id="742"/>
    <w:p>
      <w:pPr>
        <w:spacing w:after="0"/>
        <w:ind w:left="0"/>
        <w:jc w:val="both"/>
      </w:pPr>
      <w:r>
        <w:rPr>
          <w:rFonts w:ascii="Times New Roman"/>
          <w:b w:val="false"/>
          <w:i w:val="false"/>
          <w:color w:val="000000"/>
          <w:sz w:val="28"/>
        </w:rPr>
        <w:t xml:space="preserve">
      көрсетілген қаулымен бекітілген Зейнетақы жинақтарының ең төмен жеткіліктілік шегін айқындау </w:t>
      </w:r>
      <w:r>
        <w:rPr>
          <w:rFonts w:ascii="Times New Roman"/>
          <w:b w:val="false"/>
          <w:i w:val="false"/>
          <w:color w:val="000000"/>
          <w:sz w:val="28"/>
        </w:rPr>
        <w:t>әдістемесінде</w:t>
      </w:r>
      <w:r>
        <w:rPr>
          <w:rFonts w:ascii="Times New Roman"/>
          <w:b w:val="false"/>
          <w:i w:val="false"/>
          <w:color w:val="000000"/>
          <w:sz w:val="28"/>
        </w:rPr>
        <w:t>:</w:t>
      </w:r>
    </w:p>
    <w:bookmarkEnd w:id="742"/>
    <w:bookmarkStart w:name="z981" w:id="743"/>
    <w:p>
      <w:pPr>
        <w:spacing w:after="0"/>
        <w:ind w:left="0"/>
        <w:jc w:val="both"/>
      </w:pPr>
      <w:r>
        <w:rPr>
          <w:rFonts w:ascii="Times New Roman"/>
          <w:b w:val="false"/>
          <w:i w:val="false"/>
          <w:color w:val="000000"/>
          <w:sz w:val="28"/>
        </w:rPr>
        <w:t>
      9-тармақтың үшінші бөлігінде орыс тіліндегі мәтінге өзгеріс енгізілді, қазақ тіліндегі мәтін өзгермейді.</w:t>
      </w:r>
    </w:p>
    <w:bookmarkEnd w:id="743"/>
    <w:bookmarkStart w:name="z982" w:id="744"/>
    <w:p>
      <w:pPr>
        <w:spacing w:after="0"/>
        <w:ind w:left="0"/>
        <w:jc w:val="both"/>
      </w:pPr>
      <w:r>
        <w:rPr>
          <w:rFonts w:ascii="Times New Roman"/>
          <w:b w:val="false"/>
          <w:i w:val="false"/>
          <w:color w:val="000000"/>
          <w:sz w:val="28"/>
        </w:rPr>
        <w:t xml:space="preserve">
      61. "Зейнетақы төлемдерін алушыларға бірыңғай жинақтаушы зейнетақы қорындағы міндетті зейнетақы жарналарының, міндетті кәсіптік зейнетақы жарналарының нақты енгізілген міндетті зейнетақы жарналары, міндетті кәсіптік зейнетақы жарналары мөлшерінде сақталуы бойынша мемлекет кепілдіктерін инфляцияның деңгейін ескере отырып орындау қағидаларын бекіту туралы" Қазақстан Республикасы Үкіметінің 2023 жылғы 30 маусымдағы № 522 </w:t>
      </w:r>
      <w:r>
        <w:rPr>
          <w:rFonts w:ascii="Times New Roman"/>
          <w:b w:val="false"/>
          <w:i w:val="false"/>
          <w:color w:val="000000"/>
          <w:sz w:val="28"/>
        </w:rPr>
        <w:t>қаулысында</w:t>
      </w:r>
      <w:r>
        <w:rPr>
          <w:rFonts w:ascii="Times New Roman"/>
          <w:b w:val="false"/>
          <w:i w:val="false"/>
          <w:color w:val="000000"/>
          <w:sz w:val="28"/>
        </w:rPr>
        <w:t>:</w:t>
      </w:r>
    </w:p>
    <w:bookmarkEnd w:id="744"/>
    <w:bookmarkStart w:name="z983" w:id="745"/>
    <w:p>
      <w:pPr>
        <w:spacing w:after="0"/>
        <w:ind w:left="0"/>
        <w:jc w:val="both"/>
      </w:pPr>
      <w:r>
        <w:rPr>
          <w:rFonts w:ascii="Times New Roman"/>
          <w:b w:val="false"/>
          <w:i w:val="false"/>
          <w:color w:val="000000"/>
          <w:sz w:val="28"/>
        </w:rPr>
        <w:t xml:space="preserve">
      көрсетілген қаулымен бекітілген Зейнетақы төлемдерін алушыларға бірыңғай жинақтаушы зейнетақы қорындағы міндетті зейнетақы жарналарының, міндетті кәсіптік зейнетақы жарналарының нақты енгізілген міндетті зейнетақы жарналары, міндетті кәсіптік зейнетақы жарналары мөлшерінде сақталуы бойынша мемлекет кепілдіктерін инфляцияның деңгейін ескере отырып орындау </w:t>
      </w:r>
      <w:r>
        <w:rPr>
          <w:rFonts w:ascii="Times New Roman"/>
          <w:b w:val="false"/>
          <w:i w:val="false"/>
          <w:color w:val="000000"/>
          <w:sz w:val="28"/>
        </w:rPr>
        <w:t>қағидаларында</w:t>
      </w:r>
      <w:r>
        <w:rPr>
          <w:rFonts w:ascii="Times New Roman"/>
          <w:b w:val="false"/>
          <w:i w:val="false"/>
          <w:color w:val="000000"/>
          <w:sz w:val="28"/>
        </w:rPr>
        <w:t>:</w:t>
      </w:r>
    </w:p>
    <w:bookmarkEnd w:id="7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4) тармақшасы мынадай редакцияда жазылсын:</w:t>
      </w:r>
    </w:p>
    <w:bookmarkStart w:name="z985" w:id="746"/>
    <w:p>
      <w:pPr>
        <w:spacing w:after="0"/>
        <w:ind w:left="0"/>
        <w:jc w:val="both"/>
      </w:pPr>
      <w:r>
        <w:rPr>
          <w:rFonts w:ascii="Times New Roman"/>
          <w:b w:val="false"/>
          <w:i w:val="false"/>
          <w:color w:val="000000"/>
          <w:sz w:val="28"/>
        </w:rPr>
        <w:t xml:space="preserve">
      "4) Әлеуметтік кодекстің </w:t>
      </w:r>
      <w:r>
        <w:rPr>
          <w:rFonts w:ascii="Times New Roman"/>
          <w:b w:val="false"/>
          <w:i w:val="false"/>
          <w:color w:val="000000"/>
          <w:sz w:val="28"/>
        </w:rPr>
        <w:t>220-бабы</w:t>
      </w:r>
      <w:r>
        <w:rPr>
          <w:rFonts w:ascii="Times New Roman"/>
          <w:b w:val="false"/>
          <w:i w:val="false"/>
          <w:color w:val="000000"/>
          <w:sz w:val="28"/>
        </w:rPr>
        <w:t xml:space="preserve"> 1-тармағының 3) тармақшасында, </w:t>
      </w:r>
      <w:r>
        <w:rPr>
          <w:rFonts w:ascii="Times New Roman"/>
          <w:b w:val="false"/>
          <w:i w:val="false"/>
          <w:color w:val="000000"/>
          <w:sz w:val="28"/>
        </w:rPr>
        <w:t>221-бабы</w:t>
      </w:r>
      <w:r>
        <w:rPr>
          <w:rFonts w:ascii="Times New Roman"/>
          <w:b w:val="false"/>
          <w:i w:val="false"/>
          <w:color w:val="000000"/>
          <w:sz w:val="28"/>
        </w:rPr>
        <w:t xml:space="preserve"> 1-тармағының 3) тармақшасында көрсетілген адамдарға – Қазақстан Республикасынан тыс жерлерге тұрақты тұруға кеткен шетел азаматтарына және азаматтығы жоқ адамдарға – БЖЗҚ-дан зейнетақы жинақтары алынған күнге;";</w:t>
      </w:r>
    </w:p>
    <w:bookmarkEnd w:id="7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жетінші бөлігі мынадай редакцияда жазылсын:</w:t>
      </w:r>
    </w:p>
    <w:bookmarkStart w:name="z987" w:id="747"/>
    <w:p>
      <w:pPr>
        <w:spacing w:after="0"/>
        <w:ind w:left="0"/>
        <w:jc w:val="both"/>
      </w:pPr>
      <w:r>
        <w:rPr>
          <w:rFonts w:ascii="Times New Roman"/>
          <w:b w:val="false"/>
          <w:i w:val="false"/>
          <w:color w:val="000000"/>
          <w:sz w:val="28"/>
        </w:rPr>
        <w:t>
      "Ақпараттық жүйелерде мәліметтер болмаған кезде өтінішке жеке басты куәландыратын құжат (Қазақстан Республикасы азаматының паспорты, Қазақстан Республикасы азаматының жеке куәлігі, азаматтығы жоқ адамның куәлігі, шетел азаматының Қазақстан Республикасында тұруына ықтиярхаты, Қазақстан Республикасының азаматтығын алғанға дейін қандас куәлігі) қоса беріледі.";</w:t>
      </w:r>
    </w:p>
    <w:bookmarkEnd w:id="7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989" w:id="748"/>
    <w:p>
      <w:pPr>
        <w:spacing w:after="0"/>
        <w:ind w:left="0"/>
        <w:jc w:val="both"/>
      </w:pPr>
      <w:r>
        <w:rPr>
          <w:rFonts w:ascii="Times New Roman"/>
          <w:b w:val="false"/>
          <w:i w:val="false"/>
          <w:color w:val="000000"/>
          <w:sz w:val="28"/>
        </w:rPr>
        <w:t>
      "6. Айырма төлемін алуға құқығы бар және Қазақстан Республикасынан тыс жерлерге тұрақты тұруға кеткен, міндетті зейнетақы жарналары, міндетті кәсіптік зейнетақы жарналары есебінен зейнетақы жарналарын алушы болып табылатын шетел азаматтарының және азаматтығы жоқ адамдардың өтінішіне:</w:t>
      </w:r>
    </w:p>
    <w:bookmarkEnd w:id="748"/>
    <w:bookmarkStart w:name="z990" w:id="749"/>
    <w:p>
      <w:pPr>
        <w:spacing w:after="0"/>
        <w:ind w:left="0"/>
        <w:jc w:val="both"/>
      </w:pPr>
      <w:r>
        <w:rPr>
          <w:rFonts w:ascii="Times New Roman"/>
          <w:b w:val="false"/>
          <w:i w:val="false"/>
          <w:color w:val="000000"/>
          <w:sz w:val="28"/>
        </w:rPr>
        <w:t>
      алушы өзі жүгінген кезде:</w:t>
      </w:r>
    </w:p>
    <w:bookmarkEnd w:id="749"/>
    <w:bookmarkStart w:name="z991" w:id="750"/>
    <w:p>
      <w:pPr>
        <w:spacing w:after="0"/>
        <w:ind w:left="0"/>
        <w:jc w:val="both"/>
      </w:pPr>
      <w:r>
        <w:rPr>
          <w:rFonts w:ascii="Times New Roman"/>
          <w:b w:val="false"/>
          <w:i w:val="false"/>
          <w:color w:val="000000"/>
          <w:sz w:val="28"/>
        </w:rPr>
        <w:t>
      Қазақстан Республикасы ратификациялаған халықаралық шарттарда өзгеше көзделмесе, шетелдік паспорт;</w:t>
      </w:r>
    </w:p>
    <w:bookmarkEnd w:id="750"/>
    <w:bookmarkStart w:name="z992" w:id="751"/>
    <w:p>
      <w:pPr>
        <w:spacing w:after="0"/>
        <w:ind w:left="0"/>
        <w:jc w:val="both"/>
      </w:pPr>
      <w:r>
        <w:rPr>
          <w:rFonts w:ascii="Times New Roman"/>
          <w:b w:val="false"/>
          <w:i w:val="false"/>
          <w:color w:val="000000"/>
          <w:sz w:val="28"/>
        </w:rPr>
        <w:t>
      екінші деңгейдегі банктерде немесе Қазақстан Республикасының аумағында банк операцияларының жекелеген түрлерін жүзеге асыратын ұйымдарда ашылған банк шотының нөмірі туралы мәліметтер;</w:t>
      </w:r>
    </w:p>
    <w:bookmarkEnd w:id="751"/>
    <w:bookmarkStart w:name="z993" w:id="752"/>
    <w:p>
      <w:pPr>
        <w:spacing w:after="0"/>
        <w:ind w:left="0"/>
        <w:jc w:val="both"/>
      </w:pPr>
      <w:r>
        <w:rPr>
          <w:rFonts w:ascii="Times New Roman"/>
          <w:b w:val="false"/>
          <w:i w:val="false"/>
          <w:color w:val="000000"/>
          <w:sz w:val="28"/>
        </w:rPr>
        <w:t>
      Қазақстан Республикасынан тыс жерлерге тұрақты тұруға кеткен шетел азаматтары және азаматтығы жоқ адамдар сенім білдірген тұлға арқылы өтініш берген кезде алушының жеке басын куәландыратын құжаттарының дұрыстығын нотариат куәландырады.</w:t>
      </w:r>
    </w:p>
    <w:bookmarkEnd w:id="752"/>
    <w:bookmarkStart w:name="z994" w:id="753"/>
    <w:p>
      <w:pPr>
        <w:spacing w:after="0"/>
        <w:ind w:left="0"/>
        <w:jc w:val="both"/>
      </w:pPr>
      <w:r>
        <w:rPr>
          <w:rFonts w:ascii="Times New Roman"/>
          <w:b w:val="false"/>
          <w:i w:val="false"/>
          <w:color w:val="000000"/>
          <w:sz w:val="28"/>
        </w:rPr>
        <w:t>
      Қазақстан Республикасынан тыс жерлерде тұрған жағдайда құжаттардың көшірмесін нотариаттың куәландыруы тұратын мемлекетінде немесе Қазақстан Республикасының аумағында жүргізіледі.";</w:t>
      </w:r>
    </w:p>
    <w:bookmarkEnd w:id="7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бірінші бөлігінің 1) тармақшасы мынадай редакцияда жазылсын:</w:t>
      </w:r>
    </w:p>
    <w:bookmarkStart w:name="z996" w:id="754"/>
    <w:p>
      <w:pPr>
        <w:spacing w:after="0"/>
        <w:ind w:left="0"/>
        <w:jc w:val="both"/>
      </w:pPr>
      <w:r>
        <w:rPr>
          <w:rFonts w:ascii="Times New Roman"/>
          <w:b w:val="false"/>
          <w:i w:val="false"/>
          <w:color w:val="000000"/>
          <w:sz w:val="28"/>
        </w:rPr>
        <w:t>
      "1) сенім білдірілген адамның жеке басын куәландыратын құжатты (Қазақстан Республикасы азаматының паспорты, Қазақстан Республикасы азаматының жеке куәлігі, азаматтығы жоқ адамның куәлігі, шетел азаматының Қазақстан Республикасында тұруға ықтиярхаты, шетелдік паспорт).</w:t>
      </w:r>
    </w:p>
    <w:bookmarkEnd w:id="754"/>
    <w:bookmarkStart w:name="z997" w:id="755"/>
    <w:p>
      <w:pPr>
        <w:spacing w:after="0"/>
        <w:ind w:left="0"/>
        <w:jc w:val="both"/>
      </w:pPr>
      <w:r>
        <w:rPr>
          <w:rFonts w:ascii="Times New Roman"/>
          <w:b w:val="false"/>
          <w:i w:val="false"/>
          <w:color w:val="000000"/>
          <w:sz w:val="28"/>
        </w:rPr>
        <w:t>
      Шетел тілінде жасалған құжаттар үшін қазақ немесе орыс тіліне аудармасының дұрыстығын нотариус жүзеге асырған куәландыру қоса беріледі;";</w:t>
      </w:r>
    </w:p>
    <w:bookmarkEnd w:id="7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екінші бөлігінің 2) тармақшасы мынадай редакцияда жазылсын:</w:t>
      </w:r>
    </w:p>
    <w:bookmarkStart w:name="z999" w:id="756"/>
    <w:p>
      <w:pPr>
        <w:spacing w:after="0"/>
        <w:ind w:left="0"/>
        <w:jc w:val="both"/>
      </w:pPr>
      <w:r>
        <w:rPr>
          <w:rFonts w:ascii="Times New Roman"/>
          <w:b w:val="false"/>
          <w:i w:val="false"/>
          <w:color w:val="000000"/>
          <w:sz w:val="28"/>
        </w:rPr>
        <w:t>
      "2) мұрагердің жеке басын куәландыратын құжатты (Қазақстан Республикасы азаматының паспорты, Қазақстан Республикасы азаматының жеке куәлігі, азаматтығы жоқ адамның куәлігі, шетел азаматының Қазақстан Республикасында тұруға ықтиярхаты, шетелдік паспорт);";</w:t>
      </w:r>
    </w:p>
    <w:bookmarkEnd w:id="7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2) тармақшасы мынадай редакцияда жазылсын:</w:t>
      </w:r>
    </w:p>
    <w:bookmarkStart w:name="z1001" w:id="757"/>
    <w:p>
      <w:pPr>
        <w:spacing w:after="0"/>
        <w:ind w:left="0"/>
        <w:jc w:val="both"/>
      </w:pPr>
      <w:r>
        <w:rPr>
          <w:rFonts w:ascii="Times New Roman"/>
          <w:b w:val="false"/>
          <w:i w:val="false"/>
          <w:color w:val="000000"/>
          <w:sz w:val="28"/>
        </w:rPr>
        <w:t>
      "2) қамқоршының немесе қорғаншының жеке басын куәландыратын құжатты (Қазақстан Республикасы азаматының паспорты, Қазақстан Республикасы азаматының жеке куәлігі, азаматтығы жоқ адамның куәлігі, шетел азаматының Қазақстан Республикасында тұруға ықтиярхаты, шетелдік паспорт);";</w:t>
      </w:r>
    </w:p>
    <w:bookmarkEnd w:id="7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 xml:space="preserve"> орыс тіліндегі мәтінге өзгеріс енгізілді, қазақ тіліндегі мәтін өзгермейді.</w:t>
      </w:r>
    </w:p>
    <w:bookmarkStart w:name="z1003" w:id="758"/>
    <w:p>
      <w:pPr>
        <w:spacing w:after="0"/>
        <w:ind w:left="0"/>
        <w:jc w:val="both"/>
      </w:pPr>
      <w:r>
        <w:rPr>
          <w:rFonts w:ascii="Times New Roman"/>
          <w:b w:val="false"/>
          <w:i w:val="false"/>
          <w:color w:val="000000"/>
          <w:sz w:val="28"/>
        </w:rPr>
        <w:t xml:space="preserve">
      62.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2023 жылғы 30 маусымдағы № 523 </w:t>
      </w:r>
      <w:r>
        <w:rPr>
          <w:rFonts w:ascii="Times New Roman"/>
          <w:b w:val="false"/>
          <w:i w:val="false"/>
          <w:color w:val="000000"/>
          <w:sz w:val="28"/>
        </w:rPr>
        <w:t>қаулысында</w:t>
      </w:r>
      <w:r>
        <w:rPr>
          <w:rFonts w:ascii="Times New Roman"/>
          <w:b w:val="false"/>
          <w:i w:val="false"/>
          <w:color w:val="000000"/>
          <w:sz w:val="28"/>
        </w:rPr>
        <w:t>:</w:t>
      </w:r>
    </w:p>
    <w:bookmarkEnd w:id="758"/>
    <w:bookmarkStart w:name="z1004" w:id="759"/>
    <w:p>
      <w:pPr>
        <w:spacing w:after="0"/>
        <w:ind w:left="0"/>
        <w:jc w:val="both"/>
      </w:pPr>
      <w:r>
        <w:rPr>
          <w:rFonts w:ascii="Times New Roman"/>
          <w:b w:val="false"/>
          <w:i w:val="false"/>
          <w:color w:val="000000"/>
          <w:sz w:val="28"/>
        </w:rPr>
        <w:t xml:space="preserve">
      көрсетілген қаулымен бекітілген Әлеуметтік көмек көрсетудің, оның мөлшерлерін белгілеудің және мұқтаж азаматтардың жекелеген санаттарының тізбесін айқындаудың үлгілік </w:t>
      </w:r>
      <w:r>
        <w:rPr>
          <w:rFonts w:ascii="Times New Roman"/>
          <w:b w:val="false"/>
          <w:i w:val="false"/>
          <w:color w:val="000000"/>
          <w:sz w:val="28"/>
        </w:rPr>
        <w:t>қағидаларында</w:t>
      </w:r>
      <w:r>
        <w:rPr>
          <w:rFonts w:ascii="Times New Roman"/>
          <w:b w:val="false"/>
          <w:i w:val="false"/>
          <w:color w:val="000000"/>
          <w:sz w:val="28"/>
        </w:rPr>
        <w:t>:</w:t>
      </w:r>
    </w:p>
    <w:bookmarkEnd w:id="7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006" w:id="760"/>
    <w:p>
      <w:pPr>
        <w:spacing w:after="0"/>
        <w:ind w:left="0"/>
        <w:jc w:val="both"/>
      </w:pPr>
      <w:r>
        <w:rPr>
          <w:rFonts w:ascii="Times New Roman"/>
          <w:b w:val="false"/>
          <w:i w:val="false"/>
          <w:color w:val="000000"/>
          <w:sz w:val="28"/>
        </w:rPr>
        <w:t>
      "2. Осы Үлгілік қағидалар негізінде астананың, республикалық маңызы бар қаланың, ауданның (облыстық маңызы бар қаланың) әкімдігі (бұдан әрі – ЖАО) әлеуметтік көмек көрсету, оның мөлшерлерін белгілеу және мұқтаж азаматтардың жекелеген санаттарының тізбесін айқындау қағидаларын әзірлейді.";</w:t>
      </w:r>
    </w:p>
    <w:bookmarkEnd w:id="7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1009" w:id="761"/>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астана, республикалық маңызы бар қала, аудан (облыстық маңызы бар қала) әкімінің шешімімен құрылатын комиссия;";</w:t>
      </w:r>
    </w:p>
    <w:bookmarkEnd w:id="7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1011" w:id="762"/>
    <w:p>
      <w:pPr>
        <w:spacing w:after="0"/>
        <w:ind w:left="0"/>
        <w:jc w:val="both"/>
      </w:pPr>
      <w:r>
        <w:rPr>
          <w:rFonts w:ascii="Times New Roman"/>
          <w:b w:val="false"/>
          <w:i w:val="false"/>
          <w:color w:val="000000"/>
          <w:sz w:val="28"/>
        </w:rPr>
        <w:t>
      "4) әлеуметтік көмек көрсету жөніндегі уәкілетті орган – астананың, республикалық маңызы бар қаланың, ауданның, облыстық маңызы бар қаланың, қаладағы ауданның, аудандық маңызы бар қаланың әлеуметтік көмек көрсетуді жүзеге асыратын жергілікті атқарушы органы;";</w:t>
      </w:r>
    </w:p>
    <w:bookmarkEnd w:id="7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013" w:id="763"/>
    <w:p>
      <w:pPr>
        <w:spacing w:after="0"/>
        <w:ind w:left="0"/>
        <w:jc w:val="both"/>
      </w:pPr>
      <w:r>
        <w:rPr>
          <w:rFonts w:ascii="Times New Roman"/>
          <w:b w:val="false"/>
          <w:i w:val="false"/>
          <w:color w:val="000000"/>
          <w:sz w:val="28"/>
        </w:rPr>
        <w:t>
      "7. Учаскелік және арнайы комиссиялар өз қызметін облыстардың (астананың, республикалық маңызы бар қаланың) ЖАО бекітетін ережелердің негізінде жүзеге асырады.</w:t>
      </w:r>
    </w:p>
    <w:bookmarkEnd w:id="763"/>
    <w:bookmarkStart w:name="z1014" w:id="764"/>
    <w:p>
      <w:pPr>
        <w:spacing w:after="0"/>
        <w:ind w:left="0"/>
        <w:jc w:val="both"/>
      </w:pPr>
      <w:r>
        <w:rPr>
          <w:rFonts w:ascii="Times New Roman"/>
          <w:b w:val="false"/>
          <w:i w:val="false"/>
          <w:color w:val="000000"/>
          <w:sz w:val="28"/>
        </w:rPr>
        <w:t>
      Арнайы және учаскелік комиссиялар туралы үлгілік ережелерді уәкілетті мемлекеттік орган бекітеді.";</w:t>
      </w:r>
    </w:p>
    <w:bookmarkEnd w:id="7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22-тармақта</w:t>
      </w:r>
      <w:r>
        <w:rPr>
          <w:rFonts w:ascii="Times New Roman"/>
          <w:b w:val="false"/>
          <w:i w:val="false"/>
          <w:color w:val="000000"/>
          <w:sz w:val="28"/>
        </w:rPr>
        <w:t>:</w:t>
      </w:r>
    </w:p>
    <w:bookmarkStart w:name="z1016" w:id="765"/>
    <w:p>
      <w:pPr>
        <w:spacing w:after="0"/>
        <w:ind w:left="0"/>
        <w:jc w:val="both"/>
      </w:pPr>
      <w:r>
        <w:rPr>
          <w:rFonts w:ascii="Times New Roman"/>
          <w:b w:val="false"/>
          <w:i w:val="false"/>
          <w:color w:val="000000"/>
          <w:sz w:val="28"/>
        </w:rPr>
        <w:t>
      бірінші бөлік мынадай редакцияда жазылсын:</w:t>
      </w:r>
    </w:p>
    <w:bookmarkEnd w:id="765"/>
    <w:bookmarkStart w:name="z1017" w:id="766"/>
    <w:p>
      <w:pPr>
        <w:spacing w:after="0"/>
        <w:ind w:left="0"/>
        <w:jc w:val="both"/>
      </w:pPr>
      <w:r>
        <w:rPr>
          <w:rFonts w:ascii="Times New Roman"/>
          <w:b w:val="false"/>
          <w:i w:val="false"/>
          <w:color w:val="000000"/>
          <w:sz w:val="28"/>
        </w:rPr>
        <w:t>
      "22. Әлеуметтік көмек көрсетуге жұмсалатын шығыстарды қаржыландыру астананың, республикалық маңызы бар қаланың, ауданның (облыстық маңызы бар қаланың) бюджетінде ағымдағы қаржы жылына көзделген қаражат шегінде жүзеге асырылады.";</w:t>
      </w:r>
    </w:p>
    <w:bookmarkEnd w:id="766"/>
    <w:bookmarkStart w:name="z1018" w:id="767"/>
    <w:p>
      <w:pPr>
        <w:spacing w:after="0"/>
        <w:ind w:left="0"/>
        <w:jc w:val="both"/>
      </w:pPr>
      <w:r>
        <w:rPr>
          <w:rFonts w:ascii="Times New Roman"/>
          <w:b w:val="false"/>
          <w:i w:val="false"/>
          <w:color w:val="000000"/>
          <w:sz w:val="28"/>
        </w:rPr>
        <w:t>
      төртінші бөлікте орыс тіліндегі мәтінге өзгеріс енгізілді, қазақ тіліндегі мәтін өзгермейді;</w:t>
      </w:r>
    </w:p>
    <w:bookmarkEnd w:id="767"/>
    <w:bookmarkStart w:name="z1019" w:id="768"/>
    <w:p>
      <w:pPr>
        <w:spacing w:after="0"/>
        <w:ind w:left="0"/>
        <w:jc w:val="both"/>
      </w:pPr>
      <w:r>
        <w:rPr>
          <w:rFonts w:ascii="Times New Roman"/>
          <w:b w:val="false"/>
          <w:i w:val="false"/>
          <w:color w:val="000000"/>
          <w:sz w:val="28"/>
        </w:rPr>
        <w:t xml:space="preserve">
      көрсетілген Үлгілік қағидаларға </w:t>
      </w:r>
      <w:r>
        <w:rPr>
          <w:rFonts w:ascii="Times New Roman"/>
          <w:b w:val="false"/>
          <w:i w:val="false"/>
          <w:color w:val="000000"/>
          <w:sz w:val="28"/>
        </w:rPr>
        <w:t>2-қосымшада</w:t>
      </w:r>
      <w:r>
        <w:rPr>
          <w:rFonts w:ascii="Times New Roman"/>
          <w:b w:val="false"/>
          <w:i w:val="false"/>
          <w:color w:val="000000"/>
          <w:sz w:val="28"/>
        </w:rPr>
        <w:t xml:space="preserve"> орыс тіліндегі мәтінге өзгеріс енгізілді, қазақ тіліндегі мәтін өзгермейді;</w:t>
      </w:r>
    </w:p>
    <w:bookmarkEnd w:id="768"/>
    <w:bookmarkStart w:name="z1020" w:id="769"/>
    <w:p>
      <w:pPr>
        <w:spacing w:after="0"/>
        <w:ind w:left="0"/>
        <w:jc w:val="both"/>
      </w:pPr>
      <w:r>
        <w:rPr>
          <w:rFonts w:ascii="Times New Roman"/>
          <w:b w:val="false"/>
          <w:i w:val="false"/>
          <w:color w:val="000000"/>
          <w:sz w:val="28"/>
        </w:rPr>
        <w:t xml:space="preserve">
      көрсетілген Үлгілік қағидаларға </w:t>
      </w:r>
      <w:r>
        <w:rPr>
          <w:rFonts w:ascii="Times New Roman"/>
          <w:b w:val="false"/>
          <w:i w:val="false"/>
          <w:color w:val="000000"/>
          <w:sz w:val="28"/>
        </w:rPr>
        <w:t>4-қосымшаның</w:t>
      </w:r>
      <w:r>
        <w:rPr>
          <w:rFonts w:ascii="Times New Roman"/>
          <w:b w:val="false"/>
          <w:i w:val="false"/>
          <w:color w:val="000000"/>
          <w:sz w:val="28"/>
        </w:rPr>
        <w:t xml:space="preserve"> тақырыбы мынадай редакцияда жазылсын:</w:t>
      </w:r>
    </w:p>
    <w:bookmarkEnd w:id="769"/>
    <w:bookmarkStart w:name="z1021" w:id="770"/>
    <w:p>
      <w:pPr>
        <w:spacing w:after="0"/>
        <w:ind w:left="0"/>
        <w:jc w:val="both"/>
      </w:pPr>
      <w:r>
        <w:rPr>
          <w:rFonts w:ascii="Times New Roman"/>
          <w:b w:val="false"/>
          <w:i w:val="false"/>
          <w:color w:val="000000"/>
          <w:sz w:val="28"/>
        </w:rPr>
        <w:t>
      "астана, республикалық маңызы бар қала, аудан (облыстық маңызы бар қала) әкімдігінің әлеуметтік көмек көрсету (көрсетуден бас тарту) туралы 20__ жылғы____ № ______ шешімі";</w:t>
      </w:r>
    </w:p>
    <w:bookmarkEnd w:id="770"/>
    <w:bookmarkStart w:name="z1022" w:id="771"/>
    <w:p>
      <w:pPr>
        <w:spacing w:after="0"/>
        <w:ind w:left="0"/>
        <w:jc w:val="both"/>
      </w:pPr>
      <w:r>
        <w:rPr>
          <w:rFonts w:ascii="Times New Roman"/>
          <w:b w:val="false"/>
          <w:i w:val="false"/>
          <w:color w:val="000000"/>
          <w:sz w:val="28"/>
        </w:rPr>
        <w:t xml:space="preserve">
      көрсетілген Үлгілік қағидаларға </w:t>
      </w:r>
      <w:r>
        <w:rPr>
          <w:rFonts w:ascii="Times New Roman"/>
          <w:b w:val="false"/>
          <w:i w:val="false"/>
          <w:color w:val="000000"/>
          <w:sz w:val="28"/>
        </w:rPr>
        <w:t>5-қосымшада</w:t>
      </w:r>
      <w:r>
        <w:rPr>
          <w:rFonts w:ascii="Times New Roman"/>
          <w:b w:val="false"/>
          <w:i w:val="false"/>
          <w:color w:val="000000"/>
          <w:sz w:val="28"/>
        </w:rPr>
        <w:t xml:space="preserve"> орыс тіліндегі мәтінге өзгеріс енгізілді, қазақ тіліндегі мәтін өзгермейді.</w:t>
      </w:r>
    </w:p>
    <w:bookmarkEnd w:id="771"/>
    <w:bookmarkStart w:name="z1023" w:id="772"/>
    <w:p>
      <w:pPr>
        <w:spacing w:after="0"/>
        <w:ind w:left="0"/>
        <w:jc w:val="both"/>
      </w:pPr>
      <w:r>
        <w:rPr>
          <w:rFonts w:ascii="Times New Roman"/>
          <w:b w:val="false"/>
          <w:i w:val="false"/>
          <w:color w:val="000000"/>
          <w:sz w:val="28"/>
        </w:rPr>
        <w:t xml:space="preserve">
      63. "Міндетті зейнетақы жарналарын, міндетті кәсіптік зейнетақы жарналарын есептеу, ұстап қалу (есепке жазу) және бірыңғай жинақтаушы зейнетақы қорына аудару және олар бойынша өндіріп алу қағидалары мен мерзімдерін бекіту туралы" Қазақстан Республикасы Үкіметінің 2023 жылғы 30 маусымдағы № 525 </w:t>
      </w:r>
      <w:r>
        <w:rPr>
          <w:rFonts w:ascii="Times New Roman"/>
          <w:b w:val="false"/>
          <w:i w:val="false"/>
          <w:color w:val="000000"/>
          <w:sz w:val="28"/>
        </w:rPr>
        <w:t>қаулысында</w:t>
      </w:r>
      <w:r>
        <w:rPr>
          <w:rFonts w:ascii="Times New Roman"/>
          <w:b w:val="false"/>
          <w:i w:val="false"/>
          <w:color w:val="000000"/>
          <w:sz w:val="28"/>
        </w:rPr>
        <w:t>:</w:t>
      </w:r>
    </w:p>
    <w:bookmarkEnd w:id="772"/>
    <w:bookmarkStart w:name="z1024" w:id="773"/>
    <w:p>
      <w:pPr>
        <w:spacing w:after="0"/>
        <w:ind w:left="0"/>
        <w:jc w:val="both"/>
      </w:pPr>
      <w:r>
        <w:rPr>
          <w:rFonts w:ascii="Times New Roman"/>
          <w:b w:val="false"/>
          <w:i w:val="false"/>
          <w:color w:val="000000"/>
          <w:sz w:val="28"/>
        </w:rPr>
        <w:t xml:space="preserve">
      көрсетілген қаулымен бекітілген Міндетті зейнетақы жарналарын, міндетті кәсіптік зейнетақы жарналарын есептеу, ұстап қалу (есепке жазу) және бірыңғай жинақтаушы зейнетақы қорына аудару және олар бойынша өндіріп алу </w:t>
      </w:r>
      <w:r>
        <w:rPr>
          <w:rFonts w:ascii="Times New Roman"/>
          <w:b w:val="false"/>
          <w:i w:val="false"/>
          <w:color w:val="000000"/>
          <w:sz w:val="28"/>
        </w:rPr>
        <w:t>қағидалары мен мерзімдерінде</w:t>
      </w:r>
      <w:r>
        <w:rPr>
          <w:rFonts w:ascii="Times New Roman"/>
          <w:b w:val="false"/>
          <w:i w:val="false"/>
          <w:color w:val="000000"/>
          <w:sz w:val="28"/>
        </w:rPr>
        <w:t>:</w:t>
      </w:r>
    </w:p>
    <w:bookmarkEnd w:id="7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алтыншы бөлігі мынадай редакцияда жазылсын:</w:t>
      </w:r>
    </w:p>
    <w:bookmarkStart w:name="z1026" w:id="774"/>
    <w:p>
      <w:pPr>
        <w:spacing w:after="0"/>
        <w:ind w:left="0"/>
        <w:jc w:val="both"/>
      </w:pPr>
      <w:r>
        <w:rPr>
          <w:rFonts w:ascii="Times New Roman"/>
          <w:b w:val="false"/>
          <w:i w:val="false"/>
          <w:color w:val="000000"/>
          <w:sz w:val="28"/>
        </w:rPr>
        <w:t xml:space="preserve">
      "Әлеуметтік кодекстің </w:t>
      </w:r>
      <w:r>
        <w:rPr>
          <w:rFonts w:ascii="Times New Roman"/>
          <w:b w:val="false"/>
          <w:i w:val="false"/>
          <w:color w:val="000000"/>
          <w:sz w:val="28"/>
        </w:rPr>
        <w:t>248-бабы</w:t>
      </w:r>
      <w:r>
        <w:rPr>
          <w:rFonts w:ascii="Times New Roman"/>
          <w:b w:val="false"/>
          <w:i w:val="false"/>
          <w:color w:val="000000"/>
          <w:sz w:val="28"/>
        </w:rPr>
        <w:t xml:space="preserve"> 2-тармағының бірінші бөлігінің 1) және 2) тармақшаларында көрсетілген Қазақстан Республикасының азаматтары үшін міндетті зейнетақы жарналары алынатын кірістің 10 пайызы мөлшерінде, бірақ республикалық бюджет туралы заңда тиісті қаржы жылына белгіленген ең төмен жалақының 50 еселенген мөлшерінің 10 пайызынан жоғары болмайтын мөлшерде кейіннен БЖЗҚ-дағы жеке зейнетақы шотына аудару үшін қолма-қол ақшамен жарна салу арқылы банктерге және (немесе) банк операцияларының жекелеген түрлерін жүзеге асыратын ұйымдарға төленуге тиіс.";</w:t>
      </w:r>
    </w:p>
    <w:bookmarkEnd w:id="7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1028" w:id="775"/>
    <w:p>
      <w:pPr>
        <w:spacing w:after="0"/>
        <w:ind w:left="0"/>
        <w:jc w:val="both"/>
      </w:pPr>
      <w:r>
        <w:rPr>
          <w:rFonts w:ascii="Times New Roman"/>
          <w:b w:val="false"/>
          <w:i w:val="false"/>
          <w:color w:val="000000"/>
          <w:sz w:val="28"/>
        </w:rPr>
        <w:t>
      "25. Мемлекеттік корпорацияның астанадағы, облыстардағы және республикалық маңызы бар қалалардағы филиалдары (бұдан әрі – Мемлекеттік корпорацияның филиалы) және Мемлекеттік корпорация Мемлекеттік әлеуметтік сақтандыру қорынан еңбекке қабілеттіліктен айырылу және (немесе) жұмысынан айырылу, жүктілікке және босануға, жаңа туған баланы (балаларды) асырап алуға байланысты, бала бір жарым жасқа толғанға дейін оның күтіміне байланысты кірісінен айырылу жағдайларына берілетін әлеуметтік төлемдерден міндетті зейнетақы жарналарының және (немесе) өсімпұлдың сомаларын есептеу, ұстап қалу және аудару кезінде жіберілген қателерді анықтаған жағдайда Мемлекеттік корпорацияға Мемлекеттік корпорацияның филиалы қате аударылған міндетті зейнетақы жарналарын және (немесе) өсімпұлды қайтаруға электрондық түрдегі өтінім жібереді.".</w:t>
      </w:r>
    </w:p>
    <w:bookmarkEnd w:id="775"/>
    <w:bookmarkStart w:name="z1029" w:id="776"/>
    <w:p>
      <w:pPr>
        <w:spacing w:after="0"/>
        <w:ind w:left="0"/>
        <w:jc w:val="both"/>
      </w:pPr>
      <w:r>
        <w:rPr>
          <w:rFonts w:ascii="Times New Roman"/>
          <w:b w:val="false"/>
          <w:i w:val="false"/>
          <w:color w:val="000000"/>
          <w:sz w:val="28"/>
        </w:rPr>
        <w:t xml:space="preserve">
      64. "Пана іздеген адамдар жаппай ағылып келген кезде оларды уақытша қоныстандыру пункттерінде қабылдау мен орналастыру қағидаларын бекіту туралы" Қазақстан Республикасы Үкіметінің 2023 жылғы 12 шiлдедегi № 554 </w:t>
      </w:r>
      <w:r>
        <w:rPr>
          <w:rFonts w:ascii="Times New Roman"/>
          <w:b w:val="false"/>
          <w:i w:val="false"/>
          <w:color w:val="000000"/>
          <w:sz w:val="28"/>
        </w:rPr>
        <w:t>қаулысында</w:t>
      </w:r>
      <w:r>
        <w:rPr>
          <w:rFonts w:ascii="Times New Roman"/>
          <w:b w:val="false"/>
          <w:i w:val="false"/>
          <w:color w:val="000000"/>
          <w:sz w:val="28"/>
        </w:rPr>
        <w:t>:</w:t>
      </w:r>
    </w:p>
    <w:bookmarkEnd w:id="776"/>
    <w:bookmarkStart w:name="z1030" w:id="777"/>
    <w:p>
      <w:pPr>
        <w:spacing w:after="0"/>
        <w:ind w:left="0"/>
        <w:jc w:val="both"/>
      </w:pPr>
      <w:r>
        <w:rPr>
          <w:rFonts w:ascii="Times New Roman"/>
          <w:b w:val="false"/>
          <w:i w:val="false"/>
          <w:color w:val="000000"/>
          <w:sz w:val="28"/>
        </w:rPr>
        <w:t xml:space="preserve">
      көрсетілген қаулымен бекітілген Пана іздеген адамдар жаппай ағылып келген кезде оларды уақытша қоныстандыру пункттерінде қабылдау мен орналастыру </w:t>
      </w:r>
      <w:r>
        <w:rPr>
          <w:rFonts w:ascii="Times New Roman"/>
          <w:b w:val="false"/>
          <w:i w:val="false"/>
          <w:color w:val="000000"/>
          <w:sz w:val="28"/>
        </w:rPr>
        <w:t>қағидаларында</w:t>
      </w:r>
      <w:r>
        <w:rPr>
          <w:rFonts w:ascii="Times New Roman"/>
          <w:b w:val="false"/>
          <w:i w:val="false"/>
          <w:color w:val="000000"/>
          <w:sz w:val="28"/>
        </w:rPr>
        <w:t>:</w:t>
      </w:r>
    </w:p>
    <w:bookmarkEnd w:id="777"/>
    <w:bookmarkStart w:name="z1031" w:id="778"/>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p>
    <w:bookmarkEnd w:id="778"/>
    <w:bookmarkStart w:name="z1032" w:id="779"/>
    <w:p>
      <w:pPr>
        <w:spacing w:after="0"/>
        <w:ind w:left="0"/>
        <w:jc w:val="both"/>
      </w:pPr>
      <w:r>
        <w:rPr>
          <w:rFonts w:ascii="Times New Roman"/>
          <w:b w:val="false"/>
          <w:i w:val="false"/>
          <w:color w:val="000000"/>
          <w:sz w:val="28"/>
        </w:rPr>
        <w:t>
      "7) пана іздеген адам – астананың, облыстың және республикалық маңызы бар қаланың жергілікті атқарушы органы босқын мәртебесін беру туралы өтінішхаты бойынша түпкілікті шешім қабылдағанға дейін Қазақстан Республикасында пана сұрауға ниет білдірген шетел азаматы немесе азаматтығы жоқ адам;";</w:t>
      </w:r>
    </w:p>
    <w:bookmarkEnd w:id="7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1034" w:id="780"/>
    <w:p>
      <w:pPr>
        <w:spacing w:after="0"/>
        <w:ind w:left="0"/>
        <w:jc w:val="both"/>
      </w:pPr>
      <w:r>
        <w:rPr>
          <w:rFonts w:ascii="Times New Roman"/>
          <w:b w:val="false"/>
          <w:i w:val="false"/>
          <w:color w:val="000000"/>
          <w:sz w:val="28"/>
        </w:rPr>
        <w:t>
      "18. Пана іздеген адамдар сұрыптаудан өткеннен кейін адамның қауіпсіздігін, құқықтары мен бостандықтарын қорғауды, Қазақстан Республикасының конституциялық негіздерінің құрылысын қорғауды қамтамасыз ету мақсатында пана іздеген адамдар уақытша қоныстандыру пункттеріне орналастырылады.";</w:t>
      </w:r>
    </w:p>
    <w:bookmarkEnd w:id="7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1036" w:id="781"/>
    <w:p>
      <w:pPr>
        <w:spacing w:after="0"/>
        <w:ind w:left="0"/>
        <w:jc w:val="both"/>
      </w:pPr>
      <w:r>
        <w:rPr>
          <w:rFonts w:ascii="Times New Roman"/>
          <w:b w:val="false"/>
          <w:i w:val="false"/>
          <w:color w:val="000000"/>
          <w:sz w:val="28"/>
        </w:rPr>
        <w:t>
      "22. ЖАО-ға босқын мәртебесін беру туралы өтінішхатпен жүгінбеген шетел азаматтарының құқықтық жағдайы "Шетелдіктердің құқықтық жағдайы туралы" Қазақстан Республикасының Заңымен реттеледі.".</w:t>
      </w:r>
    </w:p>
    <w:bookmarkEnd w:id="781"/>
    <w:bookmarkStart w:name="z1037" w:id="782"/>
    <w:p>
      <w:pPr>
        <w:spacing w:after="0"/>
        <w:ind w:left="0"/>
        <w:jc w:val="both"/>
      </w:pPr>
      <w:r>
        <w:rPr>
          <w:rFonts w:ascii="Times New Roman"/>
          <w:b w:val="false"/>
          <w:i w:val="false"/>
          <w:color w:val="000000"/>
          <w:sz w:val="28"/>
        </w:rPr>
        <w:t xml:space="preserve">
      65. "Қазақстан Республикасы Ұлттық Банкінің сенімгерлік басқаруындағы бірыңғай жинақтаушы зейнетақы қорының зейнетақы активтері есебінен сатып алуға рұқсат етілген қаржы құралдарының тізбесін бекіту туралы" Қазақстан Республикасы Үкіметінің 2023 жылғы 2 тамыздағы № 632 </w:t>
      </w:r>
      <w:r>
        <w:rPr>
          <w:rFonts w:ascii="Times New Roman"/>
          <w:b w:val="false"/>
          <w:i w:val="false"/>
          <w:color w:val="000000"/>
          <w:sz w:val="28"/>
        </w:rPr>
        <w:t>қаулысында</w:t>
      </w:r>
      <w:r>
        <w:rPr>
          <w:rFonts w:ascii="Times New Roman"/>
          <w:b w:val="false"/>
          <w:i w:val="false"/>
          <w:color w:val="000000"/>
          <w:sz w:val="28"/>
        </w:rPr>
        <w:t>:</w:t>
      </w:r>
    </w:p>
    <w:bookmarkEnd w:id="782"/>
    <w:bookmarkStart w:name="z1038" w:id="783"/>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Ұлттық Банкінің сенімгерлік басқаруындағы бірыңғай жинақтаушы зейнетақы қорының зейнетақы активтері есебінен сатып алуға рұқсат етілген қаржы құралдарының </w:t>
      </w:r>
      <w:r>
        <w:rPr>
          <w:rFonts w:ascii="Times New Roman"/>
          <w:b w:val="false"/>
          <w:i w:val="false"/>
          <w:color w:val="000000"/>
          <w:sz w:val="28"/>
        </w:rPr>
        <w:t>тізбесінде</w:t>
      </w:r>
      <w:r>
        <w:rPr>
          <w:rFonts w:ascii="Times New Roman"/>
          <w:b w:val="false"/>
          <w:i w:val="false"/>
          <w:color w:val="000000"/>
          <w:sz w:val="28"/>
        </w:rPr>
        <w:t>:</w:t>
      </w:r>
    </w:p>
    <w:bookmarkEnd w:id="7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5) тармақшасында орыс тіліндегі мәтінге өзгеріс енгізілді, қазақ тіліндегі мәтін өзгермейді.</w:t>
      </w:r>
    </w:p>
    <w:bookmarkStart w:name="z1040" w:id="784"/>
    <w:p>
      <w:pPr>
        <w:spacing w:after="0"/>
        <w:ind w:left="0"/>
        <w:jc w:val="both"/>
      </w:pPr>
      <w:r>
        <w:rPr>
          <w:rFonts w:ascii="Times New Roman"/>
          <w:b w:val="false"/>
          <w:i w:val="false"/>
          <w:color w:val="000000"/>
          <w:sz w:val="28"/>
        </w:rPr>
        <w:t xml:space="preserve">
      66. "Әскери қызметшiлерге, арнаулы мемлекеттік органдар және құқық қорғау органдары, азаматтық қорғау органдары, мемлекеттік фельдъегерлік қызмет қызметкерлеріне, сондай-ақ арнаулы атақтарға, сыныптық шендерге ие болу және нысанды киiм киiп жүру құқықтары 2012 жылғы 1 қаңтардан бастап жойылған адамдарға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органдардағы және құқық қорғау органдарындағы, азаматтық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адамдарға еңбек сіңірген жылдары үшін зейнетақы төлемдерiн тағайындау және жүзеге асыру қағидаларын бекіту және Қазақстан Республикасы Үкіметінің кейбір шешімдерінің күші жойылды деп тану туралы" Қазақстан Республикасы Үкіметінің 2023 жылғы 29 тамыздағы № 734 </w:t>
      </w:r>
      <w:r>
        <w:rPr>
          <w:rFonts w:ascii="Times New Roman"/>
          <w:b w:val="false"/>
          <w:i w:val="false"/>
          <w:color w:val="000000"/>
          <w:sz w:val="28"/>
        </w:rPr>
        <w:t>қаулысында</w:t>
      </w:r>
      <w:r>
        <w:rPr>
          <w:rFonts w:ascii="Times New Roman"/>
          <w:b w:val="false"/>
          <w:i w:val="false"/>
          <w:color w:val="000000"/>
          <w:sz w:val="28"/>
        </w:rPr>
        <w:t>:</w:t>
      </w:r>
    </w:p>
    <w:bookmarkEnd w:id="784"/>
    <w:bookmarkStart w:name="z1041" w:id="785"/>
    <w:p>
      <w:pPr>
        <w:spacing w:after="0"/>
        <w:ind w:left="0"/>
        <w:jc w:val="both"/>
      </w:pPr>
      <w:r>
        <w:rPr>
          <w:rFonts w:ascii="Times New Roman"/>
          <w:b w:val="false"/>
          <w:i w:val="false"/>
          <w:color w:val="000000"/>
          <w:sz w:val="28"/>
        </w:rPr>
        <w:t xml:space="preserve">
      көрсетілген қаулымен бекітілген Әскери қызметшiлерге, арнаулы мемлекеттік органдар және құқық қорғау органдары, азаматтық қорғау органдары, мемлекеттік фельдъегерлік қызмет қызметкерлеріне, сондай-ақ арнаулы атақтарға, сыныптық шендерге ие болу және нысанды киiм киiп жүру құқықтары 2012 жылғы 1 қаңтардан бастап жойылған адамдарға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органдардағы және құқық қорғау органдарындағы, азаматтық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адамдарға еңбек сіңірген жылдары үшін зейнетақы төлемдерiн тағайындау және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7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bookmarkStart w:name="z1043" w:id="786"/>
    <w:p>
      <w:pPr>
        <w:spacing w:after="0"/>
        <w:ind w:left="0"/>
        <w:jc w:val="both"/>
      </w:pPr>
      <w:r>
        <w:rPr>
          <w:rFonts w:ascii="Times New Roman"/>
          <w:b w:val="false"/>
          <w:i w:val="false"/>
          <w:color w:val="000000"/>
          <w:sz w:val="28"/>
        </w:rPr>
        <w:t>
      "30. Шетел азаматтарына және азаматтығы жоқ адамға Қазақстан Республикасында еңбек сіңірген жылдары үшін зейнетақы төлемдері Қазақстан Республикасының аумағында жеке басын куәландыратын құжатының қолданылу мерзімі ішінде жүргізіледі.</w:t>
      </w:r>
    </w:p>
    <w:bookmarkEnd w:id="786"/>
    <w:bookmarkStart w:name="z1044" w:id="787"/>
    <w:p>
      <w:pPr>
        <w:spacing w:after="0"/>
        <w:ind w:left="0"/>
        <w:jc w:val="both"/>
      </w:pPr>
      <w:r>
        <w:rPr>
          <w:rFonts w:ascii="Times New Roman"/>
          <w:b w:val="false"/>
          <w:i w:val="false"/>
          <w:color w:val="000000"/>
          <w:sz w:val="28"/>
        </w:rPr>
        <w:t>
      Шетел азаматының немесе азаматтығы жоқ адамның жеке басын куәландыратын құжаттың қолданылу мерзімі өткеннен кейін еңбек сіңірген жылдары үшін зейнетақы төлемдері тоқтатып қойылады, ал құжаттың қолданылу мерзімі ұзартылатын болса, тоқтатып қойылған еңбек сіңірген жылдары үшін зейнетақы төлемдері тоқтатып қойылған күннен бастап қайта төленеді.";</w:t>
      </w:r>
    </w:p>
    <w:bookmarkEnd w:id="787"/>
    <w:bookmarkStart w:name="z1045" w:id="788"/>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5-қосымшаларда</w:t>
      </w:r>
      <w:r>
        <w:rPr>
          <w:rFonts w:ascii="Times New Roman"/>
          <w:b w:val="false"/>
          <w:i w:val="false"/>
          <w:color w:val="000000"/>
          <w:sz w:val="28"/>
        </w:rPr>
        <w:t xml:space="preserve"> орыс тіліндегі мәтінге өзгеріс енгізілді, қазақ тіліндегі мәтін өзгермейді.</w:t>
      </w:r>
    </w:p>
    <w:bookmarkEnd w:id="788"/>
    <w:bookmarkStart w:name="z1046" w:id="789"/>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8-1</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10-қосымшаларда</w:t>
      </w:r>
      <w:r>
        <w:rPr>
          <w:rFonts w:ascii="Times New Roman"/>
          <w:b w:val="false"/>
          <w:i w:val="false"/>
          <w:color w:val="000000"/>
          <w:sz w:val="28"/>
        </w:rPr>
        <w:t xml:space="preserve"> орыс тіліндегі мәтінге өзгеріс енгізілді, қазақ тіліндегі мәтін өзгермейді.</w:t>
      </w:r>
    </w:p>
    <w:bookmarkEnd w:id="789"/>
    <w:bookmarkStart w:name="z1047" w:id="790"/>
    <w:p>
      <w:pPr>
        <w:spacing w:after="0"/>
        <w:ind w:left="0"/>
        <w:jc w:val="both"/>
      </w:pPr>
      <w:r>
        <w:rPr>
          <w:rFonts w:ascii="Times New Roman"/>
          <w:b w:val="false"/>
          <w:i w:val="false"/>
          <w:color w:val="000000"/>
          <w:sz w:val="28"/>
        </w:rPr>
        <w:t xml:space="preserve">
      67. "Нысаналы талаптарды, нысаналы жинақтарды және нысаналы жинақ төлемдерін қалыптастыру мен есепке алу, сондай-ақ нысаналы талаптарды есепке жазу қағидаларын бекіту туралы" Қазақстан Республикасы Үкіметінің 2024 жылғы 18 қаңтардағы № 16 </w:t>
      </w:r>
      <w:r>
        <w:rPr>
          <w:rFonts w:ascii="Times New Roman"/>
          <w:b w:val="false"/>
          <w:i w:val="false"/>
          <w:color w:val="000000"/>
          <w:sz w:val="28"/>
        </w:rPr>
        <w:t>қаулысында</w:t>
      </w:r>
      <w:r>
        <w:rPr>
          <w:rFonts w:ascii="Times New Roman"/>
          <w:b w:val="false"/>
          <w:i w:val="false"/>
          <w:color w:val="000000"/>
          <w:sz w:val="28"/>
        </w:rPr>
        <w:t>:</w:t>
      </w:r>
    </w:p>
    <w:bookmarkEnd w:id="790"/>
    <w:bookmarkStart w:name="z1048" w:id="791"/>
    <w:p>
      <w:pPr>
        <w:spacing w:after="0"/>
        <w:ind w:left="0"/>
        <w:jc w:val="both"/>
      </w:pPr>
      <w:r>
        <w:rPr>
          <w:rFonts w:ascii="Times New Roman"/>
          <w:b w:val="false"/>
          <w:i w:val="false"/>
          <w:color w:val="000000"/>
          <w:sz w:val="28"/>
        </w:rPr>
        <w:t xml:space="preserve">
      көрсетілген қаулымен бекітілген Нысаналы талаптарды, нысаналы жинақтарды және нысаналы жинақ төлемдерін қалыптастыру мен есепке алу, сондай-ақ нысаналы талаптарды есепке жазу </w:t>
      </w:r>
      <w:r>
        <w:rPr>
          <w:rFonts w:ascii="Times New Roman"/>
          <w:b w:val="false"/>
          <w:i w:val="false"/>
          <w:color w:val="000000"/>
          <w:sz w:val="28"/>
        </w:rPr>
        <w:t>қағидаларында</w:t>
      </w:r>
      <w:r>
        <w:rPr>
          <w:rFonts w:ascii="Times New Roman"/>
          <w:b w:val="false"/>
          <w:i w:val="false"/>
          <w:color w:val="000000"/>
          <w:sz w:val="28"/>
        </w:rPr>
        <w:t>:</w:t>
      </w:r>
    </w:p>
    <w:bookmarkEnd w:id="7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22-тармақта</w:t>
      </w:r>
      <w:r>
        <w:rPr>
          <w:rFonts w:ascii="Times New Roman"/>
          <w:b w:val="false"/>
          <w:i w:val="false"/>
          <w:color w:val="000000"/>
          <w:sz w:val="28"/>
        </w:rPr>
        <w:t xml:space="preserve"> орыс тіліндегі мәтінге өзгеріс енгізілді, қазақ тіліндегі мәтін өзгермейді.</w:t>
      </w:r>
    </w:p>
    <w:bookmarkStart w:name="z1050" w:id="792"/>
    <w:p>
      <w:pPr>
        <w:spacing w:after="0"/>
        <w:ind w:left="0"/>
        <w:jc w:val="both"/>
      </w:pPr>
      <w:r>
        <w:rPr>
          <w:rFonts w:ascii="Times New Roman"/>
          <w:b w:val="false"/>
          <w:i w:val="false"/>
          <w:color w:val="000000"/>
          <w:sz w:val="28"/>
        </w:rPr>
        <w:t xml:space="preserve">
      68. "Жеке кәсіпкерлік субъектілерінің кредиттері бойынша ішінара кепілдік беру қағидаларын бекіту туралы" Қазақстан Республикасы Үкіметінің 2024 жылғы 2 шілдедегі № 528 </w:t>
      </w:r>
      <w:r>
        <w:rPr>
          <w:rFonts w:ascii="Times New Roman"/>
          <w:b w:val="false"/>
          <w:i w:val="false"/>
          <w:color w:val="000000"/>
          <w:sz w:val="28"/>
        </w:rPr>
        <w:t>қаулысында</w:t>
      </w:r>
      <w:r>
        <w:rPr>
          <w:rFonts w:ascii="Times New Roman"/>
          <w:b w:val="false"/>
          <w:i w:val="false"/>
          <w:color w:val="000000"/>
          <w:sz w:val="28"/>
        </w:rPr>
        <w:t>:</w:t>
      </w:r>
    </w:p>
    <w:bookmarkEnd w:id="792"/>
    <w:bookmarkStart w:name="z1051" w:id="793"/>
    <w:p>
      <w:pPr>
        <w:spacing w:after="0"/>
        <w:ind w:left="0"/>
        <w:jc w:val="both"/>
      </w:pPr>
      <w:r>
        <w:rPr>
          <w:rFonts w:ascii="Times New Roman"/>
          <w:b w:val="false"/>
          <w:i w:val="false"/>
          <w:color w:val="000000"/>
          <w:sz w:val="28"/>
        </w:rPr>
        <w:t xml:space="preserve">
      көрсетілген қаулымен бекітілген Жеке кәсіпкерлік субъектілерінің кредиттері бойынша ішінара кепілдік беру </w:t>
      </w:r>
      <w:r>
        <w:rPr>
          <w:rFonts w:ascii="Times New Roman"/>
          <w:b w:val="false"/>
          <w:i w:val="false"/>
          <w:color w:val="000000"/>
          <w:sz w:val="28"/>
        </w:rPr>
        <w:t>қағидаларында</w:t>
      </w:r>
      <w:r>
        <w:rPr>
          <w:rFonts w:ascii="Times New Roman"/>
          <w:b w:val="false"/>
          <w:i w:val="false"/>
          <w:color w:val="000000"/>
          <w:sz w:val="28"/>
        </w:rPr>
        <w:t>:</w:t>
      </w:r>
    </w:p>
    <w:bookmarkEnd w:id="7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 xml:space="preserve"> орыс тіліндегі мәтінге өзгеріс енгізілді,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10-тармақта</w:t>
      </w:r>
      <w:r>
        <w:rPr>
          <w:rFonts w:ascii="Times New Roman"/>
          <w:b w:val="false"/>
          <w:i w:val="false"/>
          <w:color w:val="000000"/>
          <w:sz w:val="28"/>
        </w:rPr>
        <w:t xml:space="preserve"> орыс тіліндегі мәтінге өзгеріс енгізілді,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21-тармақта</w:t>
      </w:r>
      <w:r>
        <w:rPr>
          <w:rFonts w:ascii="Times New Roman"/>
          <w:b w:val="false"/>
          <w:i w:val="false"/>
          <w:color w:val="000000"/>
          <w:sz w:val="28"/>
        </w:rPr>
        <w:t xml:space="preserve"> орыс тіліндегі мәтінге өзгеріс енгізілді,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29-тармақта</w:t>
      </w:r>
      <w:r>
        <w:rPr>
          <w:rFonts w:ascii="Times New Roman"/>
          <w:b w:val="false"/>
          <w:i w:val="false"/>
          <w:color w:val="000000"/>
          <w:sz w:val="28"/>
        </w:rPr>
        <w:t xml:space="preserve"> орыс тіліндегі мәтінге өзгеріс енгізілді, қазақ тіліндегі мәтін өзгермейді;</w:t>
      </w:r>
    </w:p>
    <w:bookmarkStart w:name="z1056" w:id="794"/>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1-қосымшада</w:t>
      </w:r>
      <w:r>
        <w:rPr>
          <w:rFonts w:ascii="Times New Roman"/>
          <w:b w:val="false"/>
          <w:i w:val="false"/>
          <w:color w:val="000000"/>
          <w:sz w:val="28"/>
        </w:rPr>
        <w:t xml:space="preserve"> орыс тіліндегі мәтінге өзгеріс енгізілді, қазақ тіліндегі мәтін өзгермейді.</w:t>
      </w:r>
    </w:p>
    <w:bookmarkEnd w:id="794"/>
    <w:bookmarkStart w:name="z1057" w:id="795"/>
    <w:p>
      <w:pPr>
        <w:spacing w:after="0"/>
        <w:ind w:left="0"/>
        <w:jc w:val="both"/>
      </w:pPr>
      <w:r>
        <w:rPr>
          <w:rFonts w:ascii="Times New Roman"/>
          <w:b w:val="false"/>
          <w:i w:val="false"/>
          <w:color w:val="000000"/>
          <w:sz w:val="28"/>
        </w:rPr>
        <w:t xml:space="preserve">
      69. "Сарапшыларға, мамандарға және аудармашыларға тиесілі сомаларды төлеу қағидаларын бекіту туралы" Қазақстан Республикасы Үкіметінің 2024 жылғы 25 шiлдедегi № 601 </w:t>
      </w:r>
      <w:r>
        <w:rPr>
          <w:rFonts w:ascii="Times New Roman"/>
          <w:b w:val="false"/>
          <w:i w:val="false"/>
          <w:color w:val="000000"/>
          <w:sz w:val="28"/>
        </w:rPr>
        <w:t>қаулысында</w:t>
      </w:r>
      <w:r>
        <w:rPr>
          <w:rFonts w:ascii="Times New Roman"/>
          <w:b w:val="false"/>
          <w:i w:val="false"/>
          <w:color w:val="000000"/>
          <w:sz w:val="28"/>
        </w:rPr>
        <w:t>:</w:t>
      </w:r>
    </w:p>
    <w:bookmarkEnd w:id="795"/>
    <w:bookmarkStart w:name="z1058" w:id="796"/>
    <w:p>
      <w:pPr>
        <w:spacing w:after="0"/>
        <w:ind w:left="0"/>
        <w:jc w:val="both"/>
      </w:pPr>
      <w:r>
        <w:rPr>
          <w:rFonts w:ascii="Times New Roman"/>
          <w:b w:val="false"/>
          <w:i w:val="false"/>
          <w:color w:val="000000"/>
          <w:sz w:val="28"/>
        </w:rPr>
        <w:t xml:space="preserve">
      көрсетілген қаулымен бекітілген Сарапшыларға, мамандарға және аудармашыларға тиесілі сомаларды төлеу </w:t>
      </w:r>
      <w:r>
        <w:rPr>
          <w:rFonts w:ascii="Times New Roman"/>
          <w:b w:val="false"/>
          <w:i w:val="false"/>
          <w:color w:val="000000"/>
          <w:sz w:val="28"/>
        </w:rPr>
        <w:t>қағидаларында</w:t>
      </w:r>
      <w:r>
        <w:rPr>
          <w:rFonts w:ascii="Times New Roman"/>
          <w:b w:val="false"/>
          <w:i w:val="false"/>
          <w:color w:val="000000"/>
          <w:sz w:val="28"/>
        </w:rPr>
        <w:t>:</w:t>
      </w:r>
    </w:p>
    <w:bookmarkEnd w:id="7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екінші бөлігінің бірінші абзацы мынадай редакцияда жазылсын:</w:t>
      </w:r>
    </w:p>
    <w:bookmarkStart w:name="z1060" w:id="797"/>
    <w:p>
      <w:pPr>
        <w:spacing w:after="0"/>
        <w:ind w:left="0"/>
        <w:jc w:val="both"/>
      </w:pPr>
      <w:r>
        <w:rPr>
          <w:rFonts w:ascii="Times New Roman"/>
          <w:b w:val="false"/>
          <w:i w:val="false"/>
          <w:color w:val="000000"/>
          <w:sz w:val="28"/>
        </w:rPr>
        <w:t>
      "Өз міндеттерін орындағаннан кейін аталған тұлғалар сот әкімшілігі саласындағы уәкілетті мемлекеттік органның немесе астанадағы, облыстардағы және республикалық маңызы бар қалалардағы аумақтық бөлімшенің қаржы қызметіне мынадай растайтын құжаттармен қоса тиесілі сомаларды төлеу туралы өтінішпен жүгінеді:";</w:t>
      </w:r>
    </w:p>
    <w:bookmarkEnd w:id="7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мынадай редакцияда жазылсын:</w:t>
      </w:r>
    </w:p>
    <w:bookmarkStart w:name="z1062" w:id="798"/>
    <w:p>
      <w:pPr>
        <w:spacing w:after="0"/>
        <w:ind w:left="0"/>
        <w:jc w:val="both"/>
      </w:pPr>
      <w:r>
        <w:rPr>
          <w:rFonts w:ascii="Times New Roman"/>
          <w:b w:val="false"/>
          <w:i w:val="false"/>
          <w:color w:val="000000"/>
          <w:sz w:val="28"/>
        </w:rPr>
        <w:t>
      "10. Сот әкімшілігі саласындағы уәкілетті органның немесе астанадағы, облыстардағы және республикалық маңызы бар қалалардағы аумақтық бөлімшенің қаржы қызметі сарапшыларға, мамандарға және аудармашыларға тиесілі сомаларды төлеу туралы сот актісі келіп түскен күннен бастап он жұмыс күні ішінде төленуге тиіс соманы соттың есепке жазуын тексереді.</w:t>
      </w:r>
    </w:p>
    <w:bookmarkEnd w:id="798"/>
    <w:bookmarkStart w:name="z1063" w:id="799"/>
    <w:p>
      <w:pPr>
        <w:spacing w:after="0"/>
        <w:ind w:left="0"/>
        <w:jc w:val="both"/>
      </w:pPr>
      <w:r>
        <w:rPr>
          <w:rFonts w:ascii="Times New Roman"/>
          <w:b w:val="false"/>
          <w:i w:val="false"/>
          <w:color w:val="000000"/>
          <w:sz w:val="28"/>
        </w:rPr>
        <w:t>
      11. Тексеру нәтижелері бойынша сот әкімшілігі саласындағы уәкілетті органның немесе астанадағы, облыстардағы және республикалық маңызы бар қалалардағы аумақтық бөлімшенің қаржы қызметі төленуге тиіс сомаларды республикалық бюджеттен көрсетілген мақсаттарға арнайы бөлінетін және тиісті қаржыландыру жоспарларында көзделген қаражаттан дереу төлейді.".</w:t>
      </w:r>
    </w:p>
    <w:bookmarkEnd w:id="799"/>
    <w:bookmarkStart w:name="z1064" w:id="800"/>
    <w:p>
      <w:pPr>
        <w:spacing w:after="0"/>
        <w:ind w:left="0"/>
        <w:jc w:val="both"/>
      </w:pPr>
      <w:r>
        <w:rPr>
          <w:rFonts w:ascii="Times New Roman"/>
          <w:b w:val="false"/>
          <w:i w:val="false"/>
          <w:color w:val="000000"/>
          <w:sz w:val="28"/>
        </w:rPr>
        <w:t xml:space="preserve">
      70. "Жеке кәсіпкерлік субъектілерін бірнеше салалық мемлекеттік органның құзыретіне жататын экономиканың әртүрлі салаларында ұсынылатын мемлекеттік қаржылай емес қолдау тәртібін, нысандарын және оларға қолдау көрсетуге қажетті басқа да шарттарды бекіту туралы" Қазақстан Республикасы Үкіметінің 2024 жылғы 5 тамыздағы № 626 </w:t>
      </w:r>
      <w:r>
        <w:rPr>
          <w:rFonts w:ascii="Times New Roman"/>
          <w:b w:val="false"/>
          <w:i w:val="false"/>
          <w:color w:val="000000"/>
          <w:sz w:val="28"/>
        </w:rPr>
        <w:t>қаулысында</w:t>
      </w:r>
      <w:r>
        <w:rPr>
          <w:rFonts w:ascii="Times New Roman"/>
          <w:b w:val="false"/>
          <w:i w:val="false"/>
          <w:color w:val="000000"/>
          <w:sz w:val="28"/>
        </w:rPr>
        <w:t>:</w:t>
      </w:r>
    </w:p>
    <w:bookmarkEnd w:id="800"/>
    <w:bookmarkStart w:name="z1065" w:id="801"/>
    <w:p>
      <w:pPr>
        <w:spacing w:after="0"/>
        <w:ind w:left="0"/>
        <w:jc w:val="both"/>
      </w:pPr>
      <w:r>
        <w:rPr>
          <w:rFonts w:ascii="Times New Roman"/>
          <w:b w:val="false"/>
          <w:i w:val="false"/>
          <w:color w:val="000000"/>
          <w:sz w:val="28"/>
        </w:rPr>
        <w:t xml:space="preserve">
      көрсетілген қаулымен бекітілген Жеке кәсіпкерлік субъектілерін бірнеше салалық мемлекеттік органның құзыретіне жататын экономиканың әртүрлі салаларында ұсынылатын мемлекеттік қаржылай емес қолдау тәртібінде, нысандарында және оларға қолдау көрсетуге қажетті басқа да </w:t>
      </w:r>
      <w:r>
        <w:rPr>
          <w:rFonts w:ascii="Times New Roman"/>
          <w:b w:val="false"/>
          <w:i w:val="false"/>
          <w:color w:val="000000"/>
          <w:sz w:val="28"/>
        </w:rPr>
        <w:t>шарттарда</w:t>
      </w:r>
      <w:r>
        <w:rPr>
          <w:rFonts w:ascii="Times New Roman"/>
          <w:b w:val="false"/>
          <w:i w:val="false"/>
          <w:color w:val="000000"/>
          <w:sz w:val="28"/>
        </w:rPr>
        <w:t>:</w:t>
      </w:r>
    </w:p>
    <w:bookmarkEnd w:id="8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1068" w:id="802"/>
    <w:p>
      <w:pPr>
        <w:spacing w:after="0"/>
        <w:ind w:left="0"/>
        <w:jc w:val="both"/>
      </w:pPr>
      <w:r>
        <w:rPr>
          <w:rFonts w:ascii="Times New Roman"/>
          <w:b w:val="false"/>
          <w:i w:val="false"/>
          <w:color w:val="000000"/>
          <w:sz w:val="28"/>
        </w:rPr>
        <w:t>
      "5) бренд-комитет – астананың, облыстардың және республикалық маңызы бар қалалардың кәсіпкерлер палаталары жанында тұрақты жұмыс істейтін, "Бір ауыл – бір өнім" жобасы шеңберінде өнімдерді іріктеуді жүзеге асыратын алқалы консультативтік-кеңесші орган;";</w:t>
      </w:r>
    </w:p>
    <w:bookmarkEnd w:id="8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1070" w:id="803"/>
    <w:p>
      <w:pPr>
        <w:spacing w:after="0"/>
        <w:ind w:left="0"/>
        <w:jc w:val="both"/>
      </w:pPr>
      <w:r>
        <w:rPr>
          <w:rFonts w:ascii="Times New Roman"/>
          <w:b w:val="false"/>
          <w:i w:val="false"/>
          <w:color w:val="000000"/>
          <w:sz w:val="28"/>
        </w:rPr>
        <w:t>
      "8) кәсіпкерлерге қызмет көрсету орталығының бөлімшесі (бұдан әрі – КҚКО бөлімшесі) – астанада, облыс орталықтарында және республикалық маңызы бар қалаларда кәсіпкерлер көп шоғырланған жерлерде құрылған, кәсіпкерлерге және кәсіпкерлік бастамасы бар тұрғындарға мемлекеттік қолдау шараларын көрсетуге және мемлекеттік көрсетілетін қызметтерді ұсынуға арналған жұмыс орны;";</w:t>
      </w:r>
    </w:p>
    <w:bookmarkEnd w:id="8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тармақша</w:t>
      </w:r>
      <w:r>
        <w:rPr>
          <w:rFonts w:ascii="Times New Roman"/>
          <w:b w:val="false"/>
          <w:i w:val="false"/>
          <w:color w:val="000000"/>
          <w:sz w:val="28"/>
        </w:rPr>
        <w:t xml:space="preserve"> мынадай редакцияда жазылсын:</w:t>
      </w:r>
    </w:p>
    <w:bookmarkStart w:name="z1072" w:id="804"/>
    <w:p>
      <w:pPr>
        <w:spacing w:after="0"/>
        <w:ind w:left="0"/>
        <w:jc w:val="both"/>
      </w:pPr>
      <w:r>
        <w:rPr>
          <w:rFonts w:ascii="Times New Roman"/>
          <w:b w:val="false"/>
          <w:i w:val="false"/>
          <w:color w:val="000000"/>
          <w:sz w:val="28"/>
        </w:rPr>
        <w:t>
      "22) өңірлік кәсіпкерлер палатасы (бұдан әрі – ӨКП) – қаржылай емес қолдау операторының астананың, облыстардың және республикалық маңызы бар қалалардың өңірлік кәсіпкерлер палатасы, оның ішінде астанада, облыс орталықтарында және республикалық маңызы бар қалаларда кәсіпкерлерге және кәсіпкерлік бастамасы бар тұрғындарға мемлекеттік қолдау шараларын көрсетуге және мемлекеттік көрсетілетін қызметтерді ұсынуға арналған жұмыс орны;";</w:t>
      </w:r>
    </w:p>
    <w:bookmarkEnd w:id="8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074" w:id="805"/>
    <w:p>
      <w:pPr>
        <w:spacing w:after="0"/>
        <w:ind w:left="0"/>
        <w:jc w:val="both"/>
      </w:pPr>
      <w:r>
        <w:rPr>
          <w:rFonts w:ascii="Times New Roman"/>
          <w:b w:val="false"/>
          <w:i w:val="false"/>
          <w:color w:val="000000"/>
          <w:sz w:val="28"/>
        </w:rPr>
        <w:t>
      "6. "Кәсіпке бағыт" құралын қаржылай емес қолдау операторы және ӨКП астанада, облыс орталықтарында және республикалық маңызы бар қалаларда, сондай-ақ анықталған сұраныс негізінде аудан орталықтарына барып көрсетеді.";</w:t>
      </w:r>
    </w:p>
    <w:bookmarkEnd w:id="8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1076" w:id="806"/>
    <w:p>
      <w:pPr>
        <w:spacing w:after="0"/>
        <w:ind w:left="0"/>
        <w:jc w:val="both"/>
      </w:pPr>
      <w:r>
        <w:rPr>
          <w:rFonts w:ascii="Times New Roman"/>
          <w:b w:val="false"/>
          <w:i w:val="false"/>
          <w:color w:val="000000"/>
          <w:sz w:val="28"/>
        </w:rPr>
        <w:t>
      "21. ШОК субъектілерін және (немесе) оның өкілдерін бір салалық (бейіндік) бағыт бойынша оқыту жылына бір реттен артық ұсынылмайды.</w:t>
      </w:r>
    </w:p>
    <w:bookmarkEnd w:id="806"/>
    <w:bookmarkStart w:name="z1077" w:id="807"/>
    <w:p>
      <w:pPr>
        <w:spacing w:after="0"/>
        <w:ind w:left="0"/>
        <w:jc w:val="both"/>
      </w:pPr>
      <w:r>
        <w:rPr>
          <w:rFonts w:ascii="Times New Roman"/>
          <w:b w:val="false"/>
          <w:i w:val="false"/>
          <w:color w:val="000000"/>
          <w:sz w:val="28"/>
        </w:rPr>
        <w:t>
      Оқыту ӨКП-мен және "Атамекен" Қазақстан Республикасының ұлттық кәсіпкерлер палатасымен келісу бойынша жергілікті атқарушы органдар бекітетін өңірдегі (астана, облыстар және республикалық маңызы бар қалалар, аудандар (облыстық маңызы бар қалалар) бөлінісіндегі) басым салалар бойынша жүзеге асырылады.";</w:t>
      </w:r>
    </w:p>
    <w:bookmarkEnd w:id="8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p>
    <w:bookmarkStart w:name="z1079" w:id="808"/>
    <w:p>
      <w:pPr>
        <w:spacing w:after="0"/>
        <w:ind w:left="0"/>
        <w:jc w:val="both"/>
      </w:pPr>
      <w:r>
        <w:rPr>
          <w:rFonts w:ascii="Times New Roman"/>
          <w:b w:val="false"/>
          <w:i w:val="false"/>
          <w:color w:val="000000"/>
          <w:sz w:val="28"/>
        </w:rPr>
        <w:t>
      "41. "Кәсіпкер әйел" құралын қаржылай емес қолдау операторы және өңірлік кәсіпкерлер палаталары Қазақстан Республикасының 18 (он сегіз) жастан асқан әйел азаматтарына астанада, облыс орталықтарында және республикалық маңызы бар қалаларда, оның ішінде ауыл тұрғындарына өтеусіз негізде көрсетеді.";</w:t>
      </w:r>
    </w:p>
    <w:bookmarkEnd w:id="8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63-тармақ</w:t>
      </w:r>
      <w:r>
        <w:rPr>
          <w:rFonts w:ascii="Times New Roman"/>
          <w:b w:val="false"/>
          <w:i w:val="false"/>
          <w:color w:val="000000"/>
          <w:sz w:val="28"/>
        </w:rPr>
        <w:t xml:space="preserve"> мынадай редакцияда жазылсын:</w:t>
      </w:r>
    </w:p>
    <w:bookmarkStart w:name="z1081" w:id="809"/>
    <w:p>
      <w:pPr>
        <w:spacing w:after="0"/>
        <w:ind w:left="0"/>
        <w:jc w:val="both"/>
      </w:pPr>
      <w:r>
        <w:rPr>
          <w:rFonts w:ascii="Times New Roman"/>
          <w:b w:val="false"/>
          <w:i w:val="false"/>
          <w:color w:val="000000"/>
          <w:sz w:val="28"/>
        </w:rPr>
        <w:t>
      "63. БАБӨ жобасын қаржылай емес қолдау операторы және (немесе) ӨКП астанада, облыс орталықтарында және республикалық маңызы бар қалаларда, сондай-ақ аудан орталықтарына барып көрсетеді.";</w:t>
      </w:r>
    </w:p>
    <w:bookmarkEnd w:id="8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97-тармақ</w:t>
      </w:r>
      <w:r>
        <w:rPr>
          <w:rFonts w:ascii="Times New Roman"/>
          <w:b w:val="false"/>
          <w:i w:val="false"/>
          <w:color w:val="000000"/>
          <w:sz w:val="28"/>
        </w:rPr>
        <w:t xml:space="preserve"> мынадай редакцияда жазылсын:</w:t>
      </w:r>
    </w:p>
    <w:bookmarkStart w:name="z1083" w:id="810"/>
    <w:p>
      <w:pPr>
        <w:spacing w:after="0"/>
        <w:ind w:left="0"/>
        <w:jc w:val="both"/>
      </w:pPr>
      <w:r>
        <w:rPr>
          <w:rFonts w:ascii="Times New Roman"/>
          <w:b w:val="false"/>
          <w:i w:val="false"/>
          <w:color w:val="000000"/>
          <w:sz w:val="28"/>
        </w:rPr>
        <w:t>
      "97. Кәсіпкерлерді сервистік қолдау жергілікті жерлерде сұранысқа сәйкес астанадағы, облыс орталықтарындағы және республикалық маңызы бар қалалардағы өңірлік кәсіпкерлер палаталары арқылы, ал онлайн режимде қаржылай емес қолдау операторының веб-порталы арқылы жүзеге асырылады.";</w:t>
      </w:r>
    </w:p>
    <w:bookmarkEnd w:id="8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117-тармақ</w:t>
      </w:r>
      <w:r>
        <w:rPr>
          <w:rFonts w:ascii="Times New Roman"/>
          <w:b w:val="false"/>
          <w:i w:val="false"/>
          <w:color w:val="000000"/>
          <w:sz w:val="28"/>
        </w:rPr>
        <w:t xml:space="preserve"> мынадай редакцияда жазылсын:</w:t>
      </w:r>
    </w:p>
    <w:bookmarkStart w:name="z1085" w:id="811"/>
    <w:p>
      <w:pPr>
        <w:spacing w:after="0"/>
        <w:ind w:left="0"/>
        <w:jc w:val="both"/>
      </w:pPr>
      <w:r>
        <w:rPr>
          <w:rFonts w:ascii="Times New Roman"/>
          <w:b w:val="false"/>
          <w:i w:val="false"/>
          <w:color w:val="000000"/>
          <w:sz w:val="28"/>
        </w:rPr>
        <w:t>
      "117. "Іскерлік байланыстар" құралы шеңберінде қаржылай емес қолдау шараларын алуға өтінім астанадағы, облыс орталықтарындағы және республикалық маңызы бар қалалардағы өңірлік кәсіпкерлер палаталары, ӨКП филиалдары арқылы ұсынылады.";</w:t>
      </w:r>
    </w:p>
    <w:bookmarkEnd w:id="811"/>
    <w:bookmarkStart w:name="z1086" w:id="812"/>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10-қосымшада</w:t>
      </w:r>
      <w:r>
        <w:rPr>
          <w:rFonts w:ascii="Times New Roman"/>
          <w:b w:val="false"/>
          <w:i w:val="false"/>
          <w:color w:val="000000"/>
          <w:sz w:val="28"/>
        </w:rPr>
        <w:t>:</w:t>
      </w:r>
    </w:p>
    <w:bookmarkEnd w:id="812"/>
    <w:bookmarkStart w:name="z1087" w:id="813"/>
    <w:p>
      <w:pPr>
        <w:spacing w:after="0"/>
        <w:ind w:left="0"/>
        <w:jc w:val="both"/>
      </w:pPr>
      <w:r>
        <w:rPr>
          <w:rFonts w:ascii="Times New Roman"/>
          <w:b w:val="false"/>
          <w:i w:val="false"/>
          <w:color w:val="000000"/>
          <w:sz w:val="28"/>
        </w:rPr>
        <w:t>
      бірінші бөліктің 2) тармақшасы мынадай редакцияда жазылсын:</w:t>
      </w:r>
    </w:p>
    <w:bookmarkEnd w:id="813"/>
    <w:bookmarkStart w:name="z1088" w:id="814"/>
    <w:p>
      <w:pPr>
        <w:spacing w:after="0"/>
        <w:ind w:left="0"/>
        <w:jc w:val="both"/>
      </w:pPr>
      <w:r>
        <w:rPr>
          <w:rFonts w:ascii="Times New Roman"/>
          <w:b w:val="false"/>
          <w:i w:val="false"/>
          <w:color w:val="000000"/>
          <w:sz w:val="28"/>
        </w:rPr>
        <w:t>
      "2) тағылымдама шеңберінде сабақтарды/іс-шараларды өткізіп алған жағдайда болмау және (немесе) келмей қалу себептері туралы жазбаша түсініктемені және келмей қалуға дәлелді себептердің бар-жоғын растайтын құжаттарды ұсына отырып (телефон, электрондық пошта арқылы немесе өзге де тәсілмен), "Атамекен" Қазақстан Республикасының ұлттық кәсіпкерлер палатасын (бұдан әрі – "Атамекен" ҚР ҰКП) хабардар етуге;";</w:t>
      </w:r>
    </w:p>
    <w:bookmarkEnd w:id="814"/>
    <w:bookmarkStart w:name="z1089" w:id="815"/>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12-қосымшада</w:t>
      </w:r>
      <w:r>
        <w:rPr>
          <w:rFonts w:ascii="Times New Roman"/>
          <w:b w:val="false"/>
          <w:i w:val="false"/>
          <w:color w:val="000000"/>
          <w:sz w:val="28"/>
        </w:rPr>
        <w:t>:</w:t>
      </w:r>
    </w:p>
    <w:bookmarkEnd w:id="815"/>
    <w:bookmarkStart w:name="z1090" w:id="816"/>
    <w:p>
      <w:pPr>
        <w:spacing w:after="0"/>
        <w:ind w:left="0"/>
        <w:jc w:val="both"/>
      </w:pPr>
      <w:r>
        <w:rPr>
          <w:rFonts w:ascii="Times New Roman"/>
          <w:b w:val="false"/>
          <w:i w:val="false"/>
          <w:color w:val="000000"/>
          <w:sz w:val="28"/>
        </w:rPr>
        <w:t>
      реттік нөмірі 9-жолда орыс тіліндегі мәтінге өзгеріс енгізілді, қазақ тіліндегі мәтін өзгермейді.</w:t>
      </w:r>
    </w:p>
    <w:bookmarkEnd w:id="816"/>
    <w:bookmarkStart w:name="z1091" w:id="817"/>
    <w:p>
      <w:pPr>
        <w:spacing w:after="0"/>
        <w:ind w:left="0"/>
        <w:jc w:val="both"/>
      </w:pPr>
      <w:r>
        <w:rPr>
          <w:rFonts w:ascii="Times New Roman"/>
          <w:b w:val="false"/>
          <w:i w:val="false"/>
          <w:color w:val="000000"/>
          <w:sz w:val="28"/>
        </w:rPr>
        <w:t xml:space="preserve">
      71. "Бірыңғай жинақтаушы зейнетақы қорынан жұмыс берушінің міндетті зейнетақы жарналары есебінен төленетін зейнетақы төлемдерінің мөлшерін айқындау және оны жүзеге асыру қағидаларын бекіту туралы" Қазақстан Республикасы Үкіметінің 2024 жылғы 29 тамыздағы № 705 </w:t>
      </w:r>
      <w:r>
        <w:rPr>
          <w:rFonts w:ascii="Times New Roman"/>
          <w:b w:val="false"/>
          <w:i w:val="false"/>
          <w:color w:val="000000"/>
          <w:sz w:val="28"/>
        </w:rPr>
        <w:t>қаулысында</w:t>
      </w:r>
      <w:r>
        <w:rPr>
          <w:rFonts w:ascii="Times New Roman"/>
          <w:b w:val="false"/>
          <w:i w:val="false"/>
          <w:color w:val="000000"/>
          <w:sz w:val="28"/>
        </w:rPr>
        <w:t>:</w:t>
      </w:r>
    </w:p>
    <w:bookmarkEnd w:id="817"/>
    <w:bookmarkStart w:name="z1092" w:id="818"/>
    <w:p>
      <w:pPr>
        <w:spacing w:after="0"/>
        <w:ind w:left="0"/>
        <w:jc w:val="both"/>
      </w:pPr>
      <w:r>
        <w:rPr>
          <w:rFonts w:ascii="Times New Roman"/>
          <w:b w:val="false"/>
          <w:i w:val="false"/>
          <w:color w:val="000000"/>
          <w:sz w:val="28"/>
        </w:rPr>
        <w:t xml:space="preserve">
      көрсетілген қаулымен бекітілген Бірыңғай жинақтаушы зейнетақы қорынан жұмыс берушінің міндетті зейнетақы жарналары есебінен төленетін зейнетақы төлемдерінің мөлшерін айқындау және оны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8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094" w:id="819"/>
    <w:p>
      <w:pPr>
        <w:spacing w:after="0"/>
        <w:ind w:left="0"/>
        <w:jc w:val="both"/>
      </w:pPr>
      <w:r>
        <w:rPr>
          <w:rFonts w:ascii="Times New Roman"/>
          <w:b w:val="false"/>
          <w:i w:val="false"/>
          <w:color w:val="000000"/>
          <w:sz w:val="28"/>
        </w:rPr>
        <w:t>
      "5. Зейнетақы төлемдері өмір бойына тағайындалады, ағымдағы айға төленеді және қайтыс болған немесе БЖЗҚ мемлекеттік органдардың ақпараттық жүйелерінен Қазақстан Республикасы азаматының жеке басын куәландыратын барлық құжаттың, не шетел азаматының Қазақстан Республикасында тұруға ықтиярхатының, не тұрақты тұрғылықты жерге шығуға не Қазақстан Республикасында тұрақты тұруға рұқсат күшінің жойылуына байланысты, не Қазақстан Республикасының азаматтығынан айырылуына, Қазақстан Республикасының азаматтығынан шығуына байланысты Қазақстан Республикасының уәкілетті органы берген азаматтығы жоқ адамның куәлігінің жарамсыздығы туралы мәлімет алған ай кіретін мерзімге дейін жүзеге асырылады.";</w:t>
      </w:r>
    </w:p>
    <w:bookmarkEnd w:id="8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1096" w:id="820"/>
    <w:p>
      <w:pPr>
        <w:spacing w:after="0"/>
        <w:ind w:left="0"/>
        <w:jc w:val="both"/>
      </w:pPr>
      <w:r>
        <w:rPr>
          <w:rFonts w:ascii="Times New Roman"/>
          <w:b w:val="false"/>
          <w:i w:val="false"/>
          <w:color w:val="000000"/>
          <w:sz w:val="28"/>
        </w:rPr>
        <w:t>
      "16. Мемлекеттік органдардың ақпараттық жүйелерінен және (немесе) БЖЗҚ-дан алушының қайтыс болғаны, Қазақстан Республикасы азаматының жеке басын куәландыратын барлық құжаттардың не шетел азаматының Қазақстан Республикасында тұруына ықтиярхаттың, не Қазақстан Республикасының уәкілетті органы берген азаматтығы жоқ адамның куәлігінің Қазақстан Республикасының шегінен тыс жерлерге тұрақты тұруға кетуіне байланысты, не не Қазақстан Республикасында тұрақты тұруға берілген рұқсат күшінің жойылуына, не Қазақстан Республикасының азаматтығынан айырылуына, Қазақстан Республикасының азаматтығынан шығуына, не Қазақстан Республикасының азаматтығын жоғалтуына байланысты жарамсыздығы туралы мәліметтердің алынуы оған БЖЗҚ-дан төленетін зейнетақы төлемдерін тоқтату үшін негіз болып табылады.".</w:t>
      </w:r>
    </w:p>
    <w:bookmarkEnd w:id="820"/>
    <w:bookmarkStart w:name="z1097" w:id="821"/>
    <w:p>
      <w:pPr>
        <w:spacing w:after="0"/>
        <w:ind w:left="0"/>
        <w:jc w:val="both"/>
      </w:pPr>
      <w:r>
        <w:rPr>
          <w:rFonts w:ascii="Times New Roman"/>
          <w:b w:val="false"/>
          <w:i w:val="false"/>
          <w:color w:val="000000"/>
          <w:sz w:val="28"/>
        </w:rPr>
        <w:t xml:space="preserve">
      72. "Жеке кәсіпкерлікті мемлекеттік қолдаудың кейбір шаралары туралы" Қазақстан Республикасы Үкіметінің 2024 жылғы 17 қыркүйектегі № 754 </w:t>
      </w:r>
      <w:r>
        <w:rPr>
          <w:rFonts w:ascii="Times New Roman"/>
          <w:b w:val="false"/>
          <w:i w:val="false"/>
          <w:color w:val="000000"/>
          <w:sz w:val="28"/>
        </w:rPr>
        <w:t>қаулысында</w:t>
      </w:r>
      <w:r>
        <w:rPr>
          <w:rFonts w:ascii="Times New Roman"/>
          <w:b w:val="false"/>
          <w:i w:val="false"/>
          <w:color w:val="000000"/>
          <w:sz w:val="28"/>
        </w:rPr>
        <w:t>:</w:t>
      </w:r>
    </w:p>
    <w:bookmarkEnd w:id="821"/>
    <w:bookmarkStart w:name="z1098" w:id="822"/>
    <w:p>
      <w:pPr>
        <w:spacing w:after="0"/>
        <w:ind w:left="0"/>
        <w:jc w:val="both"/>
      </w:pPr>
      <w:r>
        <w:rPr>
          <w:rFonts w:ascii="Times New Roman"/>
          <w:b w:val="false"/>
          <w:i w:val="false"/>
          <w:color w:val="000000"/>
          <w:sz w:val="28"/>
        </w:rPr>
        <w:t xml:space="preserve">
      көрсетілген қаулымен бекітілген Субсидиялау </w:t>
      </w:r>
      <w:r>
        <w:rPr>
          <w:rFonts w:ascii="Times New Roman"/>
          <w:b w:val="false"/>
          <w:i w:val="false"/>
          <w:color w:val="000000"/>
          <w:sz w:val="28"/>
        </w:rPr>
        <w:t>қағидаларында</w:t>
      </w:r>
      <w:r>
        <w:rPr>
          <w:rFonts w:ascii="Times New Roman"/>
          <w:b w:val="false"/>
          <w:i w:val="false"/>
          <w:color w:val="000000"/>
          <w:sz w:val="28"/>
        </w:rPr>
        <w:t>:</w:t>
      </w:r>
    </w:p>
    <w:bookmarkEnd w:id="8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 xml:space="preserve"> орыс тіліндегі мәтінге өзгеріс енгізілді,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20-тармақтың</w:t>
      </w:r>
      <w:r>
        <w:rPr>
          <w:rFonts w:ascii="Times New Roman"/>
          <w:b w:val="false"/>
          <w:i w:val="false"/>
          <w:color w:val="000000"/>
          <w:sz w:val="28"/>
        </w:rPr>
        <w:t xml:space="preserve"> 1) тармақшасында орыс тіліндегі мәтінге өзгеріс енгізілді,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31-тармақтың</w:t>
      </w:r>
      <w:r>
        <w:rPr>
          <w:rFonts w:ascii="Times New Roman"/>
          <w:b w:val="false"/>
          <w:i w:val="false"/>
          <w:color w:val="000000"/>
          <w:sz w:val="28"/>
        </w:rPr>
        <w:t xml:space="preserve"> екінші бөлігінде орыс тіліндегі мәтінге өзгеріс енгізілді,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72-тармақтың</w:t>
      </w:r>
      <w:r>
        <w:rPr>
          <w:rFonts w:ascii="Times New Roman"/>
          <w:b w:val="false"/>
          <w:i w:val="false"/>
          <w:color w:val="000000"/>
          <w:sz w:val="28"/>
        </w:rPr>
        <w:t xml:space="preserve"> 1) тармақшасында орыс тіліндегі мәтінге өзгеріс енгізілді, қазақ тіліндегі мәтін өзгермейді;</w:t>
      </w:r>
    </w:p>
    <w:bookmarkStart w:name="z1103" w:id="823"/>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1-1-қосымшада</w:t>
      </w:r>
      <w:r>
        <w:rPr>
          <w:rFonts w:ascii="Times New Roman"/>
          <w:b w:val="false"/>
          <w:i w:val="false"/>
          <w:color w:val="000000"/>
          <w:sz w:val="28"/>
        </w:rPr>
        <w:t>:</w:t>
      </w:r>
    </w:p>
    <w:bookmarkEnd w:id="823"/>
    <w:bookmarkStart w:name="z1104" w:id="824"/>
    <w:p>
      <w:pPr>
        <w:spacing w:after="0"/>
        <w:ind w:left="0"/>
        <w:jc w:val="both"/>
      </w:pPr>
      <w:r>
        <w:rPr>
          <w:rFonts w:ascii="Times New Roman"/>
          <w:b w:val="false"/>
          <w:i w:val="false"/>
          <w:color w:val="000000"/>
          <w:sz w:val="28"/>
        </w:rPr>
        <w:t xml:space="preserve">
      субсидиялау үшін қаражат аударуға арналған </w:t>
      </w:r>
      <w:r>
        <w:rPr>
          <w:rFonts w:ascii="Times New Roman"/>
          <w:b w:val="false"/>
          <w:i w:val="false"/>
          <w:color w:val="000000"/>
          <w:sz w:val="28"/>
        </w:rPr>
        <w:t>үлгілік шартта</w:t>
      </w:r>
      <w:r>
        <w:rPr>
          <w:rFonts w:ascii="Times New Roman"/>
          <w:b w:val="false"/>
          <w:i w:val="false"/>
          <w:color w:val="000000"/>
          <w:sz w:val="28"/>
        </w:rPr>
        <w:t xml:space="preserve">: </w:t>
      </w:r>
    </w:p>
    <w:bookmarkEnd w:id="824"/>
    <w:bookmarkStart w:name="z1105" w:id="825"/>
    <w:p>
      <w:pPr>
        <w:spacing w:after="0"/>
        <w:ind w:left="0"/>
        <w:jc w:val="both"/>
      </w:pPr>
      <w:r>
        <w:rPr>
          <w:rFonts w:ascii="Times New Roman"/>
          <w:b w:val="false"/>
          <w:i w:val="false"/>
          <w:color w:val="000000"/>
          <w:sz w:val="28"/>
        </w:rPr>
        <w:t xml:space="preserve">
      көрсетілген шартқа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орыс тіліндегі мәтінге өзгеріс енгізілді, қазақ тіліндегі мәтін өзгермейді;</w:t>
      </w:r>
    </w:p>
    <w:bookmarkEnd w:id="825"/>
    <w:bookmarkStart w:name="z1106" w:id="826"/>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3-қосымшада</w:t>
      </w:r>
      <w:r>
        <w:rPr>
          <w:rFonts w:ascii="Times New Roman"/>
          <w:b w:val="false"/>
          <w:i w:val="false"/>
          <w:color w:val="000000"/>
          <w:sz w:val="28"/>
        </w:rPr>
        <w:t xml:space="preserve"> орыс тіліндегі мәтінге өзгеріс енгізілді, қазақ тіліндегі мәтін өзгермейді;</w:t>
      </w:r>
    </w:p>
    <w:bookmarkEnd w:id="826"/>
    <w:bookmarkStart w:name="z1107" w:id="827"/>
    <w:p>
      <w:pPr>
        <w:spacing w:after="0"/>
        <w:ind w:left="0"/>
        <w:jc w:val="both"/>
      </w:pPr>
      <w:r>
        <w:rPr>
          <w:rFonts w:ascii="Times New Roman"/>
          <w:b w:val="false"/>
          <w:i w:val="false"/>
          <w:color w:val="000000"/>
          <w:sz w:val="28"/>
        </w:rPr>
        <w:t xml:space="preserve">
      көрсетілген қаулымен бекітілген Кепілдік беру қорлары шеңберінде кепілдік беру </w:t>
      </w:r>
      <w:r>
        <w:rPr>
          <w:rFonts w:ascii="Times New Roman"/>
          <w:b w:val="false"/>
          <w:i w:val="false"/>
          <w:color w:val="000000"/>
          <w:sz w:val="28"/>
        </w:rPr>
        <w:t>қағидаларында</w:t>
      </w:r>
      <w:r>
        <w:rPr>
          <w:rFonts w:ascii="Times New Roman"/>
          <w:b w:val="false"/>
          <w:i w:val="false"/>
          <w:color w:val="000000"/>
          <w:sz w:val="28"/>
        </w:rPr>
        <w:t>:</w:t>
      </w:r>
    </w:p>
    <w:bookmarkEnd w:id="8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45) және 46) тармақшаларында орыс тіліндегі мәтінге өзгеріс енгізілді,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110" w:id="828"/>
    <w:p>
      <w:pPr>
        <w:spacing w:after="0"/>
        <w:ind w:left="0"/>
        <w:jc w:val="both"/>
      </w:pPr>
      <w:r>
        <w:rPr>
          <w:rFonts w:ascii="Times New Roman"/>
          <w:b w:val="false"/>
          <w:i w:val="false"/>
          <w:color w:val="000000"/>
          <w:sz w:val="28"/>
        </w:rPr>
        <w:t>
      "13. Өңірлік үйлестірушілер астананың, облыстардың және республикалық маңызы бар қалалардың даму жоспарларын әзірлеу кезінде осы Кепілдік беру қағидаларының ережелерін ескереді.";</w:t>
      </w:r>
    </w:p>
    <w:bookmarkEnd w:id="8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1-параграфтың</w:t>
      </w:r>
      <w:r>
        <w:rPr>
          <w:rFonts w:ascii="Times New Roman"/>
          <w:b w:val="false"/>
          <w:i w:val="false"/>
          <w:color w:val="000000"/>
          <w:sz w:val="28"/>
        </w:rPr>
        <w:t xml:space="preserve"> тақырыбында орыс тіліндегі мәтінге өзгеріс енгізілді,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мынадай редакцияда жазылсын:</w:t>
      </w:r>
    </w:p>
    <w:bookmarkStart w:name="z1113" w:id="829"/>
    <w:p>
      <w:pPr>
        <w:spacing w:after="0"/>
        <w:ind w:left="0"/>
        <w:jc w:val="both"/>
      </w:pPr>
      <w:r>
        <w:rPr>
          <w:rFonts w:ascii="Times New Roman"/>
          <w:b w:val="false"/>
          <w:i w:val="false"/>
          <w:color w:val="000000"/>
          <w:sz w:val="28"/>
        </w:rPr>
        <w:t>
      "37. Қазақстан Республикасының Ұлттық қоры, астананың, облыстың, республикалық маңызы бар қалалардың жергілікті атқарушы органдары, қаржы агенттігі және өзге де көздер қаражаты есебінен іске асырылатын бағдарламалар шеңберінде 1-ші кепілдік беру қорының қатысушылары арқылы мемлекеттік қаржылай қолдау алатын кәсіпкерлер де осы Кепілдік беру қағидаларының шарттарына сәйкес келген жағдайда кепілдік беруге қатысушы бола алады.";</w:t>
      </w:r>
    </w:p>
    <w:bookmarkEnd w:id="8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41-тармақта</w:t>
      </w:r>
      <w:r>
        <w:rPr>
          <w:rFonts w:ascii="Times New Roman"/>
          <w:b w:val="false"/>
          <w:i w:val="false"/>
          <w:color w:val="000000"/>
          <w:sz w:val="28"/>
        </w:rPr>
        <w:t xml:space="preserve"> орыс тіліндегі мәтінге өзгеріс енгізілді,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2-параграфтың</w:t>
      </w:r>
      <w:r>
        <w:rPr>
          <w:rFonts w:ascii="Times New Roman"/>
          <w:b w:val="false"/>
          <w:i w:val="false"/>
          <w:color w:val="000000"/>
          <w:sz w:val="28"/>
        </w:rPr>
        <w:t xml:space="preserve"> тақырыбында орыс тіліндегі мәтінге өзгеріс енгізілді,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w:t>
      </w:r>
      <w:r>
        <w:rPr>
          <w:rFonts w:ascii="Times New Roman"/>
          <w:b w:val="false"/>
          <w:i w:val="false"/>
          <w:color w:val="000000"/>
          <w:sz w:val="28"/>
        </w:rPr>
        <w:t xml:space="preserve"> мынадай редакцияда жазылсын:</w:t>
      </w:r>
    </w:p>
    <w:bookmarkStart w:name="z1117" w:id="830"/>
    <w:p>
      <w:pPr>
        <w:spacing w:after="0"/>
        <w:ind w:left="0"/>
        <w:jc w:val="both"/>
      </w:pPr>
      <w:r>
        <w:rPr>
          <w:rFonts w:ascii="Times New Roman"/>
          <w:b w:val="false"/>
          <w:i w:val="false"/>
          <w:color w:val="000000"/>
          <w:sz w:val="28"/>
        </w:rPr>
        <w:t>
      "45. Қазақстан Республикасы Ұлттық қорының, астананың, облыстың, республикалық маңызы бар қалалардың жергілікті атқарушы органының қаржы агенттігінің және басқа да көздердің қаражаты есебінен іске асырылатын бағдарламалар шеңберінде кредиторлар арқылы мемлекеттік қаржылай қолдау алатын кәсіпкерлер де осы Кепілдік беру қағидаларының шарттарына сәйкес келген жағдайда кепілдік беруге қатысушы бола алады.";</w:t>
      </w:r>
    </w:p>
    <w:bookmarkEnd w:id="8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48-тармақта</w:t>
      </w:r>
      <w:r>
        <w:rPr>
          <w:rFonts w:ascii="Times New Roman"/>
          <w:b w:val="false"/>
          <w:i w:val="false"/>
          <w:color w:val="000000"/>
          <w:sz w:val="28"/>
        </w:rPr>
        <w:t xml:space="preserve"> орыс тіліндегі мәтінге өзгеріс енгізілді, қазақ тіліндегі мәтін өзгермейді;</w:t>
      </w:r>
    </w:p>
    <w:bookmarkStart w:name="z1119" w:id="831"/>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қосымшада</w:t>
      </w:r>
      <w:r>
        <w:rPr>
          <w:rFonts w:ascii="Times New Roman"/>
          <w:b w:val="false"/>
          <w:i w:val="false"/>
          <w:color w:val="000000"/>
          <w:sz w:val="28"/>
        </w:rPr>
        <w:t xml:space="preserve"> орыс тіліндегі мәтінге өзгеріс енгізілді, қазақ тіліндегі мәтін өзгермейді;</w:t>
      </w:r>
    </w:p>
    <w:bookmarkEnd w:id="831"/>
    <w:bookmarkStart w:name="z1120" w:id="832"/>
    <w:p>
      <w:pPr>
        <w:spacing w:after="0"/>
        <w:ind w:left="0"/>
        <w:jc w:val="both"/>
      </w:pPr>
      <w:r>
        <w:rPr>
          <w:rFonts w:ascii="Times New Roman"/>
          <w:b w:val="false"/>
          <w:i w:val="false"/>
          <w:color w:val="000000"/>
          <w:sz w:val="28"/>
        </w:rPr>
        <w:t xml:space="preserve">
      көрсетілген қаулымен бекітілген Әлеуметтік кәсіпкерлік субъектілері үшін мемлекеттік гранттар беру </w:t>
      </w:r>
      <w:r>
        <w:rPr>
          <w:rFonts w:ascii="Times New Roman"/>
          <w:b w:val="false"/>
          <w:i w:val="false"/>
          <w:color w:val="000000"/>
          <w:sz w:val="28"/>
        </w:rPr>
        <w:t>қағидаларында</w:t>
      </w:r>
      <w:r>
        <w:rPr>
          <w:rFonts w:ascii="Times New Roman"/>
          <w:b w:val="false"/>
          <w:i w:val="false"/>
          <w:color w:val="000000"/>
          <w:sz w:val="28"/>
        </w:rPr>
        <w:t>:</w:t>
      </w:r>
    </w:p>
    <w:bookmarkEnd w:id="8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 xml:space="preserve"> орыс тіліндегі мәтінге өзгеріс енгізілді,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29-тармақтың</w:t>
      </w:r>
      <w:r>
        <w:rPr>
          <w:rFonts w:ascii="Times New Roman"/>
          <w:b w:val="false"/>
          <w:i w:val="false"/>
          <w:color w:val="000000"/>
          <w:sz w:val="28"/>
        </w:rPr>
        <w:t xml:space="preserve"> үшінші бөлігі мынадай редакцияда жазылсын:</w:t>
      </w:r>
    </w:p>
    <w:bookmarkStart w:name="z1123" w:id="833"/>
    <w:p>
      <w:pPr>
        <w:spacing w:after="0"/>
        <w:ind w:left="0"/>
        <w:jc w:val="both"/>
      </w:pPr>
      <w:r>
        <w:rPr>
          <w:rFonts w:ascii="Times New Roman"/>
          <w:b w:val="false"/>
          <w:i w:val="false"/>
          <w:color w:val="000000"/>
          <w:sz w:val="28"/>
        </w:rPr>
        <w:t>
      "Қазақстан Республикасы Құрылтайының және барлық деңгейдегі мәслихаттардың депутаттары, бұқаралық ақпарат құралдарының, басқа мемлекеттік органдардың, қоғамдық бірлестіктердің (үкіметтік емес ұйымдардың), коммерциялық ұйымдардың және саяси партиялардың аккредиттелген өкілдері конкурстық комиссияның отырысына байқаушылар ретінде қатыса алады.";</w:t>
      </w:r>
    </w:p>
    <w:bookmarkEnd w:id="833"/>
    <w:bookmarkStart w:name="z1124" w:id="834"/>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3-қосымша</w:t>
      </w:r>
      <w:r>
        <w:rPr>
          <w:rFonts w:ascii="Times New Roman"/>
          <w:b w:val="false"/>
          <w:i w:val="false"/>
          <w:color w:val="000000"/>
          <w:sz w:val="28"/>
        </w:rPr>
        <w:t xml:space="preserve"> осы өзгерістер мен толықтыруларға </w:t>
      </w:r>
      <w:r>
        <w:rPr>
          <w:rFonts w:ascii="Times New Roman"/>
          <w:b w:val="false"/>
          <w:i w:val="false"/>
          <w:color w:val="000000"/>
          <w:sz w:val="28"/>
        </w:rPr>
        <w:t>15-қосымшаға</w:t>
      </w:r>
      <w:r>
        <w:rPr>
          <w:rFonts w:ascii="Times New Roman"/>
          <w:b w:val="false"/>
          <w:i w:val="false"/>
          <w:color w:val="000000"/>
          <w:sz w:val="28"/>
        </w:rPr>
        <w:t xml:space="preserve"> сәйкес жаңа редакцияда жазылсын;</w:t>
      </w:r>
    </w:p>
    <w:bookmarkEnd w:id="834"/>
    <w:bookmarkStart w:name="z1125" w:id="835"/>
    <w:p>
      <w:pPr>
        <w:spacing w:after="0"/>
        <w:ind w:left="0"/>
        <w:jc w:val="both"/>
      </w:pPr>
      <w:r>
        <w:rPr>
          <w:rFonts w:ascii="Times New Roman"/>
          <w:b w:val="false"/>
          <w:i w:val="false"/>
          <w:color w:val="000000"/>
          <w:sz w:val="28"/>
        </w:rPr>
        <w:t>
      Әлеуметтік кәсіпкерлік субъектілері үшін мемлекеттік грант беруге арналған конкурстық іріктеуге қатысуға өтінімге қосымшада орыс тіліндегі мәтінге өзгеріс енгізілді, қазақ тіліндегі мәтін өзгермейді;</w:t>
      </w:r>
    </w:p>
    <w:bookmarkEnd w:id="835"/>
    <w:bookmarkStart w:name="z1126" w:id="836"/>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4-қосымшада</w:t>
      </w:r>
      <w:r>
        <w:rPr>
          <w:rFonts w:ascii="Times New Roman"/>
          <w:b w:val="false"/>
          <w:i w:val="false"/>
          <w:color w:val="000000"/>
          <w:sz w:val="28"/>
        </w:rPr>
        <w:t xml:space="preserve"> орыс тіліндегі мәтінге өзгеріс енгізілді, қазақ тіліндегі мәтін өзгермейді;</w:t>
      </w:r>
    </w:p>
    <w:bookmarkEnd w:id="836"/>
    <w:bookmarkStart w:name="z1127" w:id="83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6-қосымшада</w:t>
      </w:r>
      <w:r>
        <w:rPr>
          <w:rFonts w:ascii="Times New Roman"/>
          <w:b w:val="false"/>
          <w:i w:val="false"/>
          <w:color w:val="000000"/>
          <w:sz w:val="28"/>
        </w:rPr>
        <w:t xml:space="preserve"> орыс тіліндегі мәтінге өзгеріс енгізілді, қазақ тіліндегі мәтін өзгермейді;</w:t>
      </w:r>
    </w:p>
    <w:bookmarkEnd w:id="837"/>
    <w:bookmarkStart w:name="z1128" w:id="838"/>
    <w:p>
      <w:pPr>
        <w:spacing w:after="0"/>
        <w:ind w:left="0"/>
        <w:jc w:val="both"/>
      </w:pPr>
      <w:r>
        <w:rPr>
          <w:rFonts w:ascii="Times New Roman"/>
          <w:b w:val="false"/>
          <w:i w:val="false"/>
          <w:color w:val="000000"/>
          <w:sz w:val="28"/>
        </w:rPr>
        <w:t xml:space="preserve">
      көрсетілген қаулымен бекітілген Инженерлік инфрақұрылым жүргізу </w:t>
      </w:r>
      <w:r>
        <w:rPr>
          <w:rFonts w:ascii="Times New Roman"/>
          <w:b w:val="false"/>
          <w:i w:val="false"/>
          <w:color w:val="000000"/>
          <w:sz w:val="28"/>
        </w:rPr>
        <w:t>қағидаларында</w:t>
      </w:r>
      <w:r>
        <w:rPr>
          <w:rFonts w:ascii="Times New Roman"/>
          <w:b w:val="false"/>
          <w:i w:val="false"/>
          <w:color w:val="000000"/>
          <w:sz w:val="28"/>
        </w:rPr>
        <w:t>:</w:t>
      </w:r>
    </w:p>
    <w:bookmarkEnd w:id="8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 xml:space="preserve"> орыс тіліндегі мәтінге өзгеріс енгізілді,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 xml:space="preserve"> орыс тіліндегі мәтінге өзгеріс енгізілді,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65-тармақ</w:t>
      </w:r>
      <w:r>
        <w:rPr>
          <w:rFonts w:ascii="Times New Roman"/>
          <w:b w:val="false"/>
          <w:i w:val="false"/>
          <w:color w:val="000000"/>
          <w:sz w:val="28"/>
        </w:rPr>
        <w:t xml:space="preserve"> мынадай редакцияда жазылсын:</w:t>
      </w:r>
    </w:p>
    <w:bookmarkStart w:name="z1132" w:id="839"/>
    <w:p>
      <w:pPr>
        <w:spacing w:after="0"/>
        <w:ind w:left="0"/>
        <w:jc w:val="both"/>
      </w:pPr>
      <w:r>
        <w:rPr>
          <w:rFonts w:ascii="Times New Roman"/>
          <w:b w:val="false"/>
          <w:i w:val="false"/>
          <w:color w:val="000000"/>
          <w:sz w:val="28"/>
        </w:rPr>
        <w:t>
      "65. Жергілікті бюджет қаражаты есебінен жүзеге асырылатын БИЖ іске асырылу барысы туралы жылдық мониторингті мемлекеттік жоспарлау жөніндегі жергілікті уәкілетті орган мемлекеттік және орыс тілдерінде дайындайды және есепті жылдан кейінгі жылғы 10 (он) сәуірден кешіктірмей астананың, облыстардың, республикалық маңызы бар қалалардың әкімдіктеріне ұсынады.";</w:t>
      </w:r>
    </w:p>
    <w:bookmarkEnd w:id="839"/>
    <w:bookmarkStart w:name="z1133" w:id="840"/>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3-қосымша</w:t>
      </w:r>
      <w:r>
        <w:rPr>
          <w:rFonts w:ascii="Times New Roman"/>
          <w:b w:val="false"/>
          <w:i w:val="false"/>
          <w:color w:val="000000"/>
          <w:sz w:val="28"/>
        </w:rPr>
        <w:t xml:space="preserve"> осы өзгерістер мен толықтыруларға </w:t>
      </w:r>
      <w:r>
        <w:rPr>
          <w:rFonts w:ascii="Times New Roman"/>
          <w:b w:val="false"/>
          <w:i w:val="false"/>
          <w:color w:val="000000"/>
          <w:sz w:val="28"/>
        </w:rPr>
        <w:t>16-қосымшаға</w:t>
      </w:r>
      <w:r>
        <w:rPr>
          <w:rFonts w:ascii="Times New Roman"/>
          <w:b w:val="false"/>
          <w:i w:val="false"/>
          <w:color w:val="000000"/>
          <w:sz w:val="28"/>
        </w:rPr>
        <w:t xml:space="preserve"> сәйкес жаңа редакцияда жазылсын.</w:t>
      </w:r>
    </w:p>
    <w:bookmarkEnd w:id="840"/>
    <w:bookmarkStart w:name="z1134" w:id="841"/>
    <w:p>
      <w:pPr>
        <w:spacing w:after="0"/>
        <w:ind w:left="0"/>
        <w:jc w:val="both"/>
      </w:pPr>
      <w:r>
        <w:rPr>
          <w:rFonts w:ascii="Times New Roman"/>
          <w:b w:val="false"/>
          <w:i w:val="false"/>
          <w:color w:val="000000"/>
          <w:sz w:val="28"/>
        </w:rPr>
        <w:t xml:space="preserve">
      73. "Арнаулы дәрежеде қорғауды талап ететін баспа өнімін берушіні айқындау, сондай-ақ одан сатып алынатын осындай өнімнің тізбесін бекіту туралы" Қазақстан Республикасы Үкіметінің 2024 жылғы 3 қазандағы № 815 </w:t>
      </w:r>
      <w:r>
        <w:rPr>
          <w:rFonts w:ascii="Times New Roman"/>
          <w:b w:val="false"/>
          <w:i w:val="false"/>
          <w:color w:val="000000"/>
          <w:sz w:val="28"/>
        </w:rPr>
        <w:t>қаулысында</w:t>
      </w:r>
      <w:r>
        <w:rPr>
          <w:rFonts w:ascii="Times New Roman"/>
          <w:b w:val="false"/>
          <w:i w:val="false"/>
          <w:color w:val="000000"/>
          <w:sz w:val="28"/>
        </w:rPr>
        <w:t>:</w:t>
      </w:r>
    </w:p>
    <w:bookmarkEnd w:id="841"/>
    <w:bookmarkStart w:name="z1135" w:id="84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Ұлттық Банкінің Банкнот фабрикасы" шаруашылық жүргізу құқығындағы республикалық мемлекеттік кәсіпорнынан сатып алынатын, арнаулы дәрежеде қорғауды талап ететін баспа өнімінің </w:t>
      </w:r>
      <w:r>
        <w:rPr>
          <w:rFonts w:ascii="Times New Roman"/>
          <w:b w:val="false"/>
          <w:i w:val="false"/>
          <w:color w:val="000000"/>
          <w:sz w:val="28"/>
        </w:rPr>
        <w:t>тізбесінде</w:t>
      </w:r>
      <w:r>
        <w:rPr>
          <w:rFonts w:ascii="Times New Roman"/>
          <w:b w:val="false"/>
          <w:i w:val="false"/>
          <w:color w:val="000000"/>
          <w:sz w:val="28"/>
        </w:rPr>
        <w:t>:</w:t>
      </w:r>
    </w:p>
    <w:bookmarkEnd w:id="842"/>
    <w:bookmarkStart w:name="z1136" w:id="843"/>
    <w:p>
      <w:pPr>
        <w:spacing w:after="0"/>
        <w:ind w:left="0"/>
        <w:jc w:val="both"/>
      </w:pPr>
      <w:r>
        <w:rPr>
          <w:rFonts w:ascii="Times New Roman"/>
          <w:b w:val="false"/>
          <w:i w:val="false"/>
          <w:color w:val="000000"/>
          <w:sz w:val="28"/>
        </w:rPr>
        <w:t>
      45-тармақ мынадай редакцияда жазылсын:</w:t>
      </w:r>
    </w:p>
    <w:bookmarkEnd w:id="843"/>
    <w:bookmarkStart w:name="z1137" w:id="844"/>
    <w:p>
      <w:pPr>
        <w:spacing w:after="0"/>
        <w:ind w:left="0"/>
        <w:jc w:val="both"/>
      </w:pPr>
      <w:r>
        <w:rPr>
          <w:rFonts w:ascii="Times New Roman"/>
          <w:b w:val="false"/>
          <w:i w:val="false"/>
          <w:color w:val="000000"/>
          <w:sz w:val="28"/>
        </w:rPr>
        <w:t>
      "45. Шетел азаматының Қазақстан Республикасында тұруына ықтиярхаттың бланкісі.".</w:t>
      </w:r>
    </w:p>
    <w:bookmarkEnd w:id="844"/>
    <w:bookmarkStart w:name="z1138" w:id="845"/>
    <w:p>
      <w:pPr>
        <w:spacing w:after="0"/>
        <w:ind w:left="0"/>
        <w:jc w:val="both"/>
      </w:pPr>
      <w:r>
        <w:rPr>
          <w:rFonts w:ascii="Times New Roman"/>
          <w:b w:val="false"/>
          <w:i w:val="false"/>
          <w:color w:val="000000"/>
          <w:sz w:val="28"/>
        </w:rPr>
        <w:t xml:space="preserve">
      74. "Қазақстан Республикасы Үкіметінің жанынан Жоғары ғылыми-техникалық комиссия құру туралы" Қазақстан Республикасы Үкіметінің 2024 жылғы 7 қазандағы № 826 </w:t>
      </w:r>
      <w:r>
        <w:rPr>
          <w:rFonts w:ascii="Times New Roman"/>
          <w:b w:val="false"/>
          <w:i w:val="false"/>
          <w:color w:val="000000"/>
          <w:sz w:val="28"/>
        </w:rPr>
        <w:t>қаулысында</w:t>
      </w:r>
      <w:r>
        <w:rPr>
          <w:rFonts w:ascii="Times New Roman"/>
          <w:b w:val="false"/>
          <w:i w:val="false"/>
          <w:color w:val="000000"/>
          <w:sz w:val="28"/>
        </w:rPr>
        <w:t>:</w:t>
      </w:r>
    </w:p>
    <w:bookmarkEnd w:id="845"/>
    <w:bookmarkStart w:name="z1139" w:id="846"/>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Үкіметінің жанындағы Жоғары ғылыми-техникалық комиссия туралы </w:t>
      </w:r>
      <w:r>
        <w:rPr>
          <w:rFonts w:ascii="Times New Roman"/>
          <w:b w:val="false"/>
          <w:i w:val="false"/>
          <w:color w:val="000000"/>
          <w:sz w:val="28"/>
        </w:rPr>
        <w:t>ережеде</w:t>
      </w:r>
      <w:r>
        <w:rPr>
          <w:rFonts w:ascii="Times New Roman"/>
          <w:b w:val="false"/>
          <w:i w:val="false"/>
          <w:color w:val="000000"/>
          <w:sz w:val="28"/>
        </w:rPr>
        <w:t>:</w:t>
      </w:r>
    </w:p>
    <w:bookmarkEnd w:id="8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1141" w:id="847"/>
    <w:p>
      <w:pPr>
        <w:spacing w:after="0"/>
        <w:ind w:left="0"/>
        <w:jc w:val="both"/>
      </w:pPr>
      <w:r>
        <w:rPr>
          <w:rFonts w:ascii="Times New Roman"/>
          <w:b w:val="false"/>
          <w:i w:val="false"/>
          <w:color w:val="000000"/>
          <w:sz w:val="28"/>
        </w:rPr>
        <w:t>
      "3. ЖҒТК құрамы Қазақстан Республикасы Үкіметінің мүшелері, Қазақстан Республикасы Құрылтайының депутаттары, мемлекеттік органдардың, Ұлттық ғылым академиясының басшылары, жетекші ғалымдар, әртүрлі білім салаларының сарапшылары, ұлттық басқарушы холдингтердің, ұлттық даму институттарының, ұлттық холдингтердің, ұлттық компаниялардың, жеке кәсіпкерлік субъектілерінің және республикалық ғылыми қоғамдық бірлестіктердің өкілдері қатарынан жасақталады және Қазақстан Республикасы Үкіметінің қаулысымен бекітіледі.</w:t>
      </w:r>
    </w:p>
    <w:bookmarkEnd w:id="847"/>
    <w:bookmarkStart w:name="z1142" w:id="848"/>
    <w:p>
      <w:pPr>
        <w:spacing w:after="0"/>
        <w:ind w:left="0"/>
        <w:jc w:val="both"/>
      </w:pPr>
      <w:r>
        <w:rPr>
          <w:rFonts w:ascii="Times New Roman"/>
          <w:b w:val="false"/>
          <w:i w:val="false"/>
          <w:color w:val="000000"/>
          <w:sz w:val="28"/>
        </w:rPr>
        <w:t>
      Ғылым және инновациялық қызмет саласындағы уәкілетті орган ЖҒТК-ның жұмыс органы болып табылады.</w:t>
      </w:r>
    </w:p>
    <w:bookmarkEnd w:id="848"/>
    <w:bookmarkStart w:name="z1143" w:id="849"/>
    <w:p>
      <w:pPr>
        <w:spacing w:after="0"/>
        <w:ind w:left="0"/>
        <w:jc w:val="both"/>
      </w:pPr>
      <w:r>
        <w:rPr>
          <w:rFonts w:ascii="Times New Roman"/>
          <w:b w:val="false"/>
          <w:i w:val="false"/>
          <w:color w:val="000000"/>
          <w:sz w:val="28"/>
        </w:rPr>
        <w:t>
      4. ЖҒТК қызметінің құқықтық негізін Қазақстан Республикасының Конституциясы, Қазақстан Республикасының Бюджет кодексі, Қазақстан Республикасының Кәсіпкерлік кодексі, "Ғылым және технологиялық саясат туралы" Қазақстан Республикасының Заңы, Қазақстан Республикасының заңдары және өзге де нормативтік құқықтық актілері, сондай-ақ осы Ереже құрайды.";</w:t>
      </w:r>
    </w:p>
    <w:bookmarkEnd w:id="849"/>
    <w:bookmarkStart w:name="z1144" w:id="850"/>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Үкіметінің жанындағы Жоғары ғылыми-техникалық комиссияның </w:t>
      </w:r>
      <w:r>
        <w:rPr>
          <w:rFonts w:ascii="Times New Roman"/>
          <w:b w:val="false"/>
          <w:i w:val="false"/>
          <w:color w:val="000000"/>
          <w:sz w:val="28"/>
        </w:rPr>
        <w:t>құрамында</w:t>
      </w:r>
      <w:r>
        <w:rPr>
          <w:rFonts w:ascii="Times New Roman"/>
          <w:b w:val="false"/>
          <w:i w:val="false"/>
          <w:color w:val="000000"/>
          <w:sz w:val="28"/>
        </w:rPr>
        <w:t>:</w:t>
      </w:r>
    </w:p>
    <w:bookmarkEnd w:id="850"/>
    <w:bookmarkStart w:name="z1145" w:id="851"/>
    <w:p>
      <w:pPr>
        <w:spacing w:after="0"/>
        <w:ind w:left="0"/>
        <w:jc w:val="both"/>
      </w:pPr>
      <w:r>
        <w:rPr>
          <w:rFonts w:ascii="Times New Roman"/>
          <w:b w:val="false"/>
          <w:i w:val="false"/>
          <w:color w:val="000000"/>
          <w:sz w:val="28"/>
        </w:rPr>
        <w:t>
      реттік нөмірі 27-жол мынадай редакцияда жазылсын:</w:t>
      </w:r>
    </w:p>
    <w:bookmarkEnd w:id="851"/>
    <w:bookmarkStart w:name="z1146" w:id="852"/>
    <w:p>
      <w:pPr>
        <w:spacing w:after="0"/>
        <w:ind w:left="0"/>
        <w:jc w:val="both"/>
      </w:pPr>
      <w:r>
        <w:rPr>
          <w:rFonts w:ascii="Times New Roman"/>
          <w:b w:val="false"/>
          <w:i w:val="false"/>
          <w:color w:val="000000"/>
          <w:sz w:val="28"/>
        </w:rPr>
        <w:t>
      "27. Қазақстан Республикасы Құрылтайының депутаты (келісу бойынша)";</w:t>
      </w:r>
    </w:p>
    <w:bookmarkEnd w:id="852"/>
    <w:bookmarkStart w:name="z1147" w:id="853"/>
    <w:p>
      <w:pPr>
        <w:spacing w:after="0"/>
        <w:ind w:left="0"/>
        <w:jc w:val="both"/>
      </w:pPr>
      <w:r>
        <w:rPr>
          <w:rFonts w:ascii="Times New Roman"/>
          <w:b w:val="false"/>
          <w:i w:val="false"/>
          <w:color w:val="000000"/>
          <w:sz w:val="28"/>
        </w:rPr>
        <w:t>
      реттік нөмірі 28-жол алып тасталсын.</w:t>
      </w:r>
    </w:p>
    <w:bookmarkEnd w:id="853"/>
    <w:bookmarkStart w:name="z1148" w:id="854"/>
    <w:p>
      <w:pPr>
        <w:spacing w:after="0"/>
        <w:ind w:left="0"/>
        <w:jc w:val="both"/>
      </w:pPr>
      <w:r>
        <w:rPr>
          <w:rFonts w:ascii="Times New Roman"/>
          <w:b w:val="false"/>
          <w:i w:val="false"/>
          <w:color w:val="000000"/>
          <w:sz w:val="28"/>
        </w:rPr>
        <w:t xml:space="preserve">
      75. "Деректерді басқару жөніндегі талаптарды бекіту туралы" Қазақстан Республикасы Үкіметінің 2024 жылғы 7 қарашадағы № 925 </w:t>
      </w:r>
      <w:r>
        <w:rPr>
          <w:rFonts w:ascii="Times New Roman"/>
          <w:b w:val="false"/>
          <w:i w:val="false"/>
          <w:color w:val="000000"/>
          <w:sz w:val="28"/>
        </w:rPr>
        <w:t>қаулысында:</w:t>
      </w:r>
    </w:p>
    <w:bookmarkEnd w:id="854"/>
    <w:bookmarkStart w:name="z1149" w:id="855"/>
    <w:p>
      <w:pPr>
        <w:spacing w:after="0"/>
        <w:ind w:left="0"/>
        <w:jc w:val="both"/>
      </w:pPr>
      <w:r>
        <w:rPr>
          <w:rFonts w:ascii="Times New Roman"/>
          <w:b w:val="false"/>
          <w:i w:val="false"/>
          <w:color w:val="000000"/>
          <w:sz w:val="28"/>
        </w:rPr>
        <w:t xml:space="preserve">
      көрсетілген қаулымен бекітілген Деректерді басқару жөніндегі </w:t>
      </w:r>
      <w:r>
        <w:rPr>
          <w:rFonts w:ascii="Times New Roman"/>
          <w:b w:val="false"/>
          <w:i w:val="false"/>
          <w:color w:val="000000"/>
          <w:sz w:val="28"/>
        </w:rPr>
        <w:t>талаптарда</w:t>
      </w:r>
      <w:r>
        <w:rPr>
          <w:rFonts w:ascii="Times New Roman"/>
          <w:b w:val="false"/>
          <w:i w:val="false"/>
          <w:color w:val="000000"/>
          <w:sz w:val="28"/>
        </w:rPr>
        <w:t>:</w:t>
      </w:r>
    </w:p>
    <w:bookmarkEnd w:id="8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үшінші абзацы мынадай редакцияда жазылсын: </w:t>
      </w:r>
    </w:p>
    <w:bookmarkStart w:name="z1151" w:id="856"/>
    <w:p>
      <w:pPr>
        <w:spacing w:after="0"/>
        <w:ind w:left="0"/>
        <w:jc w:val="both"/>
      </w:pPr>
      <w:r>
        <w:rPr>
          <w:rFonts w:ascii="Times New Roman"/>
          <w:b w:val="false"/>
          <w:i w:val="false"/>
          <w:color w:val="000000"/>
          <w:sz w:val="28"/>
        </w:rPr>
        <w:t>
      "Қазақстан Республикасының заңдарымен уәкілеттік берілген заңды тұлғаларға (бұдан әрі – ұйымдар) қолданылады.";</w:t>
      </w:r>
    </w:p>
    <w:bookmarkEnd w:id="8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он бесінші абзацы мынадай редакцияда жазылсын:</w:t>
      </w:r>
    </w:p>
    <w:bookmarkStart w:name="z1153" w:id="857"/>
    <w:p>
      <w:pPr>
        <w:spacing w:after="0"/>
        <w:ind w:left="0"/>
        <w:jc w:val="both"/>
      </w:pPr>
      <w:r>
        <w:rPr>
          <w:rFonts w:ascii="Times New Roman"/>
          <w:b w:val="false"/>
          <w:i w:val="false"/>
          <w:color w:val="000000"/>
          <w:sz w:val="28"/>
        </w:rPr>
        <w:t>
      "дерек өңдеудің цифрлық технологияларын уақтылы ендіру мен жеке өмірге, жеке және отбасылық құпияға, дербес деректерге қолсұғылмаушылық құқықтарын цифрлық технологияларды қолдануды қоса алғанда, заңсыз жинаудан, өңдеуден, сақтаудан және пайдаланудан қорғау, банк операциялары, жеке салымдар мен жинақтар, хат алмасу, телефон арқылы сөйлесу, пошта хабарламалары және байланыс құралдары, оның ішінде цифрлық технологияларды қолдану арқылы берілетін өзге де хабарлар құпиясын қорғау арасындағы теңгерімді;";</w:t>
      </w:r>
    </w:p>
    <w:bookmarkEnd w:id="8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155" w:id="858"/>
    <w:p>
      <w:pPr>
        <w:spacing w:after="0"/>
        <w:ind w:left="0"/>
        <w:jc w:val="both"/>
      </w:pPr>
      <w:r>
        <w:rPr>
          <w:rFonts w:ascii="Times New Roman"/>
          <w:b w:val="false"/>
          <w:i w:val="false"/>
          <w:color w:val="000000"/>
          <w:sz w:val="28"/>
        </w:rPr>
        <w:t>
      "6. Мемлекеттік құпияға, қызметтік немесе құпия ақпаратқа жатқызылған деректерді басқару осы талаптарға сәйкес және Қазақстан Республикасының заңдарында белгіленген ерекшеліктер ескеріле отырып жүзеге асырылады.";</w:t>
      </w:r>
    </w:p>
    <w:bookmarkEnd w:id="8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77-тармақ</w:t>
      </w:r>
      <w:r>
        <w:rPr>
          <w:rFonts w:ascii="Times New Roman"/>
          <w:b w:val="false"/>
          <w:i w:val="false"/>
          <w:color w:val="000000"/>
          <w:sz w:val="28"/>
        </w:rPr>
        <w:t xml:space="preserve"> мынадай редакцияда жазылсын:</w:t>
      </w:r>
    </w:p>
    <w:bookmarkStart w:name="z1157" w:id="859"/>
    <w:p>
      <w:pPr>
        <w:spacing w:after="0"/>
        <w:ind w:left="0"/>
        <w:jc w:val="both"/>
      </w:pPr>
      <w:r>
        <w:rPr>
          <w:rFonts w:ascii="Times New Roman"/>
          <w:b w:val="false"/>
          <w:i w:val="false"/>
          <w:color w:val="000000"/>
          <w:sz w:val="28"/>
        </w:rPr>
        <w:t>
      "77. Иесіздендірілген деректер сәйкестендірілетін сипаттау объектісі туралы ақпарат ретінде қаралады және Қазақстан Республикасының заңдарында белгіленген ерекшеліктерге сәйкес қорғалады.</w:t>
      </w:r>
    </w:p>
    <w:bookmarkEnd w:id="859"/>
    <w:bookmarkStart w:name="z1158" w:id="860"/>
    <w:p>
      <w:pPr>
        <w:spacing w:after="0"/>
        <w:ind w:left="0"/>
        <w:jc w:val="both"/>
      </w:pPr>
      <w:r>
        <w:rPr>
          <w:rFonts w:ascii="Times New Roman"/>
          <w:b w:val="false"/>
          <w:i w:val="false"/>
          <w:color w:val="000000"/>
          <w:sz w:val="28"/>
        </w:rPr>
        <w:t>
      Сәйкестендірілетін сипаттау объектісін белгілеу мақсатында деректерді өңдеген кезде қолжетімді болған тәсілдер, сипаттау объектісін тікелей немесе жанама сәйкестендіру үшін үшінші тұлғалардың пайдалану ықтималдығы бар (осы сипаттау объектісіне қатысты жазбаларды алу) технологиялар ескеріледі.".</w:t>
      </w:r>
    </w:p>
    <w:bookmarkEnd w:id="860"/>
    <w:bookmarkStart w:name="z1159" w:id="861"/>
    <w:p>
      <w:pPr>
        <w:spacing w:after="0"/>
        <w:ind w:left="0"/>
        <w:jc w:val="both"/>
      </w:pPr>
      <w:r>
        <w:rPr>
          <w:rFonts w:ascii="Times New Roman"/>
          <w:b w:val="false"/>
          <w:i w:val="false"/>
          <w:color w:val="000000"/>
          <w:sz w:val="28"/>
        </w:rPr>
        <w:t xml:space="preserve">
      76. "Инновациялық жобаларды сынамалауға арналған эксперименттік режимдерге бастама жасау қағидаларын бекіту туралы" Қазақстан Республикасы Үкіметінің 2024 жылғы 8 қарашадағы № 948 </w:t>
      </w:r>
      <w:r>
        <w:rPr>
          <w:rFonts w:ascii="Times New Roman"/>
          <w:b w:val="false"/>
          <w:i w:val="false"/>
          <w:color w:val="000000"/>
          <w:sz w:val="28"/>
        </w:rPr>
        <w:t>қаулысында:</w:t>
      </w:r>
    </w:p>
    <w:bookmarkEnd w:id="861"/>
    <w:bookmarkStart w:name="z1160" w:id="862"/>
    <w:p>
      <w:pPr>
        <w:spacing w:after="0"/>
        <w:ind w:left="0"/>
        <w:jc w:val="both"/>
      </w:pPr>
      <w:r>
        <w:rPr>
          <w:rFonts w:ascii="Times New Roman"/>
          <w:b w:val="false"/>
          <w:i w:val="false"/>
          <w:color w:val="000000"/>
          <w:sz w:val="28"/>
        </w:rPr>
        <w:t xml:space="preserve">
      көрсетілген қаулымен бекітілген Инновациялық жобаларды сынамалауға арналған эксперименттік режимдерге бастама жасау </w:t>
      </w:r>
      <w:r>
        <w:rPr>
          <w:rFonts w:ascii="Times New Roman"/>
          <w:b w:val="false"/>
          <w:i w:val="false"/>
          <w:color w:val="000000"/>
          <w:sz w:val="28"/>
        </w:rPr>
        <w:t>қағидаларында</w:t>
      </w:r>
      <w:r>
        <w:rPr>
          <w:rFonts w:ascii="Times New Roman"/>
          <w:b w:val="false"/>
          <w:i w:val="false"/>
          <w:color w:val="000000"/>
          <w:sz w:val="28"/>
        </w:rPr>
        <w:t>:</w:t>
      </w:r>
    </w:p>
    <w:bookmarkEnd w:id="8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162" w:id="863"/>
    <w:p>
      <w:pPr>
        <w:spacing w:after="0"/>
        <w:ind w:left="0"/>
        <w:jc w:val="both"/>
      </w:pPr>
      <w:r>
        <w:rPr>
          <w:rFonts w:ascii="Times New Roman"/>
          <w:b w:val="false"/>
          <w:i w:val="false"/>
          <w:color w:val="000000"/>
          <w:sz w:val="28"/>
        </w:rPr>
        <w:t>
      "4. Эксперименттік режим 3 (үш) жылдан аспауға тиіс және сот әрекетке қабілетсіз деп таныған адамдарды және өздеріне қатысты келісімді заңды өкілдері білдіретін 18 (он сегіз) жасқа толмаған кәмелетке толмағандарды қоспағанда, эксперименттік режимге қатысуға келісім білдірген адамдардың белгілі бір тобына қатысты енгізіледі.";</w:t>
      </w:r>
    </w:p>
    <w:bookmarkEnd w:id="8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164" w:id="864"/>
    <w:p>
      <w:pPr>
        <w:spacing w:after="0"/>
        <w:ind w:left="0"/>
        <w:jc w:val="both"/>
      </w:pPr>
      <w:r>
        <w:rPr>
          <w:rFonts w:ascii="Times New Roman"/>
          <w:b w:val="false"/>
          <w:i w:val="false"/>
          <w:color w:val="000000"/>
          <w:sz w:val="28"/>
        </w:rPr>
        <w:t>
      "12. Талдау нәтижесі оң болған кезде уәкілетті орган Қазақстан Республикасының заңнамасында көзделген тәртіппен тиісті заң жобасын әзірлейді.".</w:t>
      </w:r>
    </w:p>
    <w:bookmarkEnd w:id="864"/>
    <w:bookmarkStart w:name="z1165" w:id="865"/>
    <w:p>
      <w:pPr>
        <w:spacing w:after="0"/>
        <w:ind w:left="0"/>
        <w:jc w:val="both"/>
      </w:pPr>
      <w:r>
        <w:rPr>
          <w:rFonts w:ascii="Times New Roman"/>
          <w:b w:val="false"/>
          <w:i w:val="false"/>
          <w:color w:val="000000"/>
          <w:sz w:val="28"/>
        </w:rPr>
        <w:t xml:space="preserve">
      77. "Әкімшілік органдардың әкімшілік рәсімдердің біркелкілігін қалыптастыру жөніндегі қызметін жүзеге асыру қағидаларын бекіту туралы" Қазақстан Республикасы Үкіметінің 2025 жылғы 28 ақпандағы № 111 </w:t>
      </w:r>
      <w:r>
        <w:rPr>
          <w:rFonts w:ascii="Times New Roman"/>
          <w:b w:val="false"/>
          <w:i w:val="false"/>
          <w:color w:val="000000"/>
          <w:sz w:val="28"/>
        </w:rPr>
        <w:t>қаулысында</w:t>
      </w:r>
      <w:r>
        <w:rPr>
          <w:rFonts w:ascii="Times New Roman"/>
          <w:b w:val="false"/>
          <w:i w:val="false"/>
          <w:color w:val="000000"/>
          <w:sz w:val="28"/>
        </w:rPr>
        <w:t>:</w:t>
      </w:r>
    </w:p>
    <w:bookmarkEnd w:id="865"/>
    <w:bookmarkStart w:name="z1166" w:id="866"/>
    <w:p>
      <w:pPr>
        <w:spacing w:after="0"/>
        <w:ind w:left="0"/>
        <w:jc w:val="both"/>
      </w:pPr>
      <w:r>
        <w:rPr>
          <w:rFonts w:ascii="Times New Roman"/>
          <w:b w:val="false"/>
          <w:i w:val="false"/>
          <w:color w:val="000000"/>
          <w:sz w:val="28"/>
        </w:rPr>
        <w:t xml:space="preserve">
      көрсетілген қаулымен бекітілген Әкімшілік органдардың әкімшілік рәсімдердің біркелкілігін қалыптастыру жөніндегі қызметін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8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168" w:id="867"/>
    <w:p>
      <w:pPr>
        <w:spacing w:after="0"/>
        <w:ind w:left="0"/>
        <w:jc w:val="both"/>
      </w:pPr>
      <w:r>
        <w:rPr>
          <w:rFonts w:ascii="Times New Roman"/>
          <w:b w:val="false"/>
          <w:i w:val="false"/>
          <w:color w:val="000000"/>
          <w:sz w:val="28"/>
        </w:rPr>
        <w:t>
      "1. Осы Әкімшілік органдардың әкімшілік рәсімдердің біркелкілігін қалыптастыру жөніндегі қызметін жүзеге асыру қағидалары (бұдан әрі – Қағидалар) Қазақстан Республикасы Әкімшілік рәсімдік-процестік кодексінің (бұдан әрі – ӘРПК) 15-1-бабына сәйкес әзірленді және әкімшілік актілер мен әкімшілік практиканы қамтитын әкімшілік рәсімдердің біркелкілігін қалыптастыру тәртібін айқындайды.</w:t>
      </w:r>
    </w:p>
    <w:bookmarkEnd w:id="867"/>
    <w:bookmarkStart w:name="z1169" w:id="868"/>
    <w:p>
      <w:pPr>
        <w:spacing w:after="0"/>
        <w:ind w:left="0"/>
        <w:jc w:val="both"/>
      </w:pPr>
      <w:r>
        <w:rPr>
          <w:rFonts w:ascii="Times New Roman"/>
          <w:b w:val="false"/>
          <w:i w:val="false"/>
          <w:color w:val="000000"/>
          <w:sz w:val="28"/>
        </w:rPr>
        <w:t>
      Осы Қағидалардың мақсаттары үшін әкімшілік органдар деп орталық атқарушы органдар мен олардың ведомстволары, сондай-ақ астананың, облыстардың, республикалық маңызы бар қалалардың, аудандардың (облыстық маңызы бар қалалардың) жергілікті атқарушы органдары түсініледі.".</w:t>
      </w:r>
    </w:p>
    <w:bookmarkEnd w:id="868"/>
    <w:bookmarkStart w:name="z1170" w:id="869"/>
    <w:p>
      <w:pPr>
        <w:spacing w:after="0"/>
        <w:ind w:left="0"/>
        <w:jc w:val="both"/>
      </w:pPr>
      <w:r>
        <w:rPr>
          <w:rFonts w:ascii="Times New Roman"/>
          <w:b w:val="false"/>
          <w:i w:val="false"/>
          <w:color w:val="000000"/>
          <w:sz w:val="28"/>
        </w:rPr>
        <w:t xml:space="preserve">
      78. "Ұлттық әл-ауқат қорының және даму институттарын, қаржы ұйымдарын басқару жүйесін оңтайландыру және ұлттық экономиканы дамыту жөніндегі шаралар шеңберінде құрылған ұлттық басқарушы холдингтің борыштық бағалы қағаздарын сатып алу арқылы Қазақстан Республикасы Ұлттық қорының қаражаты есебінен қаржыландыру ұсынылатын жалпы ел үшін маңызы бар жобаларға сараптама жүргізу, сондай-ақ осындай жобаларды қаржыландырудың балама көздерінің бар-жоғын қарау қағидаларын бекіту туралы" Қазақстан Республикасы Үкіметінің 2025 жылғы 2 мамырдағы № 303 </w:t>
      </w:r>
      <w:r>
        <w:rPr>
          <w:rFonts w:ascii="Times New Roman"/>
          <w:b w:val="false"/>
          <w:i w:val="false"/>
          <w:color w:val="000000"/>
          <w:sz w:val="28"/>
        </w:rPr>
        <w:t>қаулысында</w:t>
      </w:r>
      <w:r>
        <w:rPr>
          <w:rFonts w:ascii="Times New Roman"/>
          <w:b w:val="false"/>
          <w:i w:val="false"/>
          <w:color w:val="000000"/>
          <w:sz w:val="28"/>
        </w:rPr>
        <w:t>:</w:t>
      </w:r>
    </w:p>
    <w:bookmarkEnd w:id="869"/>
    <w:bookmarkStart w:name="z1171" w:id="870"/>
    <w:p>
      <w:pPr>
        <w:spacing w:after="0"/>
        <w:ind w:left="0"/>
        <w:jc w:val="both"/>
      </w:pPr>
      <w:r>
        <w:rPr>
          <w:rFonts w:ascii="Times New Roman"/>
          <w:b w:val="false"/>
          <w:i w:val="false"/>
          <w:color w:val="000000"/>
          <w:sz w:val="28"/>
        </w:rPr>
        <w:t xml:space="preserve">
      көрсетілген қаулымен бекітілген Ұлттық әл-ауқат қорының және даму институттарын, қаржы ұйымдарын басқару жүйесін оңтайландыру және ұлттық экономиканы дамыту жөніндегі шаралар шеңберінде құрылған ұлттық басқарушы холдингтің борыштық бағалы қағаздарын сатып алу арқылы Қазақстан Республикасы Ұлттық қорының қаражаты есебінен қаржыландыру ұсынылатын жалпы ел үшін маңызы бар жобаларға сараптама жүргізу, сондай-ақ осындай жобаларды қаржыландырудың балама көздерінің бар-жоғын қарау </w:t>
      </w:r>
      <w:r>
        <w:rPr>
          <w:rFonts w:ascii="Times New Roman"/>
          <w:b w:val="false"/>
          <w:i w:val="false"/>
          <w:color w:val="000000"/>
          <w:sz w:val="28"/>
        </w:rPr>
        <w:t>қағидаларында</w:t>
      </w:r>
      <w:r>
        <w:rPr>
          <w:rFonts w:ascii="Times New Roman"/>
          <w:b w:val="false"/>
          <w:i w:val="false"/>
          <w:color w:val="000000"/>
          <w:sz w:val="28"/>
        </w:rPr>
        <w:t>:</w:t>
      </w:r>
    </w:p>
    <w:bookmarkEnd w:id="870"/>
    <w:bookmarkStart w:name="z1172" w:id="871"/>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2-қосымшада</w:t>
      </w:r>
      <w:r>
        <w:rPr>
          <w:rFonts w:ascii="Times New Roman"/>
          <w:b w:val="false"/>
          <w:i w:val="false"/>
          <w:color w:val="000000"/>
          <w:sz w:val="28"/>
        </w:rPr>
        <w:t>:</w:t>
      </w:r>
    </w:p>
    <w:bookmarkEnd w:id="8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мынадай редакцияда жазылсын:</w:t>
      </w:r>
    </w:p>
    <w:bookmarkStart w:name="z1174" w:id="872"/>
    <w:p>
      <w:pPr>
        <w:spacing w:after="0"/>
        <w:ind w:left="0"/>
        <w:jc w:val="both"/>
      </w:pPr>
      <w:r>
        <w:rPr>
          <w:rFonts w:ascii="Times New Roman"/>
          <w:b w:val="false"/>
          <w:i w:val="false"/>
          <w:color w:val="000000"/>
          <w:sz w:val="28"/>
        </w:rPr>
        <w:t>
      "3.7 қолданыстағы және осы жобаға қатысы бар қолданылатын қандай да бір заңның, нормативтік және басқа да құқықтық бұзушылықтардың бар-жоғы туралы ақпарат;";</w:t>
      </w:r>
    </w:p>
    <w:bookmarkEnd w:id="872"/>
    <w:bookmarkStart w:name="z1175" w:id="873"/>
    <w:p>
      <w:pPr>
        <w:spacing w:after="0"/>
        <w:ind w:left="0"/>
        <w:jc w:val="both"/>
      </w:pPr>
      <w:r>
        <w:rPr>
          <w:rFonts w:ascii="Times New Roman"/>
          <w:b w:val="false"/>
          <w:i w:val="false"/>
          <w:color w:val="000000"/>
          <w:sz w:val="28"/>
        </w:rPr>
        <w:t>
      12.1-тармақтың реттік нөмірі 5-жолының 2-бағаны мынадай редакцияда жазылсын:</w:t>
      </w:r>
    </w:p>
    <w:bookmarkEnd w:id="873"/>
    <w:bookmarkStart w:name="z1176" w:id="874"/>
    <w:p>
      <w:pPr>
        <w:spacing w:after="0"/>
        <w:ind w:left="0"/>
        <w:jc w:val="both"/>
      </w:pPr>
      <w:r>
        <w:rPr>
          <w:rFonts w:ascii="Times New Roman"/>
          <w:b w:val="false"/>
          <w:i w:val="false"/>
          <w:color w:val="000000"/>
          <w:sz w:val="28"/>
        </w:rPr>
        <w:t>
      "</w:t>
      </w:r>
    </w:p>
    <w:bookmarkEnd w:id="8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қолданыстағы және осы жобаға қатысы бар қандай да бір заңдарды, нормативтік және басқа да құқықтық актілерді бұзбай ма?</w:t>
            </w:r>
          </w:p>
        </w:tc>
      </w:tr>
    </w:tbl>
    <w:bookmarkStart w:name="z1177" w:id="875"/>
    <w:p>
      <w:pPr>
        <w:spacing w:after="0"/>
        <w:ind w:left="0"/>
        <w:jc w:val="both"/>
      </w:pPr>
      <w:r>
        <w:rPr>
          <w:rFonts w:ascii="Times New Roman"/>
          <w:b w:val="false"/>
          <w:i w:val="false"/>
          <w:color w:val="000000"/>
          <w:sz w:val="28"/>
        </w:rPr>
        <w:t>
      ";</w:t>
      </w:r>
    </w:p>
    <w:bookmarkEnd w:id="875"/>
    <w:bookmarkStart w:name="z1178" w:id="876"/>
    <w:p>
      <w:pPr>
        <w:spacing w:after="0"/>
        <w:ind w:left="0"/>
        <w:jc w:val="both"/>
      </w:pPr>
      <w:r>
        <w:rPr>
          <w:rFonts w:ascii="Times New Roman"/>
          <w:b w:val="false"/>
          <w:i w:val="false"/>
          <w:color w:val="000000"/>
          <w:sz w:val="28"/>
        </w:rPr>
        <w:t>
      жобаның қаржылық моделіне қойылатын талаптардың 1-тармағының 9) тармақшасында орыс тіліндегі мәтінге өзгеріс енгізілді, қазақ тіліндегі мәтін өзгермейді;</w:t>
      </w:r>
    </w:p>
    <w:bookmarkEnd w:id="876"/>
    <w:bookmarkStart w:name="z1179" w:id="87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3-қосымшада</w:t>
      </w:r>
      <w:r>
        <w:rPr>
          <w:rFonts w:ascii="Times New Roman"/>
          <w:b w:val="false"/>
          <w:i w:val="false"/>
          <w:color w:val="000000"/>
          <w:sz w:val="28"/>
        </w:rPr>
        <w:t>:</w:t>
      </w:r>
    </w:p>
    <w:bookmarkEnd w:id="8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реттік нөмірі 7-жолының 2-бағанында орыс тіліндегі мәтінге өзгеріс енгізілді,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1182" w:id="878"/>
    <w:p>
      <w:pPr>
        <w:spacing w:after="0"/>
        <w:ind w:left="0"/>
        <w:jc w:val="both"/>
      </w:pPr>
      <w:r>
        <w:rPr>
          <w:rFonts w:ascii="Times New Roman"/>
          <w:b w:val="false"/>
          <w:i w:val="false"/>
          <w:color w:val="000000"/>
          <w:sz w:val="28"/>
        </w:rPr>
        <w:t>
      3-бағанда орыс тіліндегі мәтінге өзгеріс енгізілді, қазақ тіліндегі мәтін өзгермейді;</w:t>
      </w:r>
    </w:p>
    <w:bookmarkEnd w:id="878"/>
    <w:bookmarkStart w:name="z1183" w:id="879"/>
    <w:p>
      <w:pPr>
        <w:spacing w:after="0"/>
        <w:ind w:left="0"/>
        <w:jc w:val="both"/>
      </w:pPr>
      <w:r>
        <w:rPr>
          <w:rFonts w:ascii="Times New Roman"/>
          <w:b w:val="false"/>
          <w:i w:val="false"/>
          <w:color w:val="000000"/>
          <w:sz w:val="28"/>
        </w:rPr>
        <w:t>
      аббревиатуралардың толық жазылуының тоғызыншы абзацында орыс тіліндегі мәтінге өзгеріс енгізілді, қазақ тіліндегі мәтін өзгермейді;</w:t>
      </w:r>
    </w:p>
    <w:bookmarkEnd w:id="879"/>
    <w:bookmarkStart w:name="z1184" w:id="880"/>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4-қосымшада</w:t>
      </w:r>
      <w:r>
        <w:rPr>
          <w:rFonts w:ascii="Times New Roman"/>
          <w:b w:val="false"/>
          <w:i w:val="false"/>
          <w:color w:val="000000"/>
          <w:sz w:val="28"/>
        </w:rPr>
        <w:t>:</w:t>
      </w:r>
    </w:p>
    <w:bookmarkEnd w:id="8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реттік нөмірі 7-жолының 2-бағанында орыс тіліндегі мәтінге өзгеріс енгізілді, қазақ тіліндегі мәтін өзгермейді;</w:t>
      </w:r>
    </w:p>
    <w:bookmarkStart w:name="z1186" w:id="881"/>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5-қосымшада</w:t>
      </w:r>
      <w:r>
        <w:rPr>
          <w:rFonts w:ascii="Times New Roman"/>
          <w:b w:val="false"/>
          <w:i w:val="false"/>
          <w:color w:val="000000"/>
          <w:sz w:val="28"/>
        </w:rPr>
        <w:t>:</w:t>
      </w:r>
    </w:p>
    <w:bookmarkEnd w:id="8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3.1-тармақтың</w:t>
      </w:r>
      <w:r>
        <w:rPr>
          <w:rFonts w:ascii="Times New Roman"/>
          <w:b w:val="false"/>
          <w:i w:val="false"/>
          <w:color w:val="000000"/>
          <w:sz w:val="28"/>
        </w:rPr>
        <w:t xml:space="preserve"> 1) тармақшасындағы "Жауапты таңдау қағидалары" деген жолдың 2-бағаны мынадай редакцияда жазылсын:</w:t>
      </w:r>
    </w:p>
    <w:bookmarkStart w:name="z1188" w:id="882"/>
    <w:p>
      <w:pPr>
        <w:spacing w:after="0"/>
        <w:ind w:left="0"/>
        <w:jc w:val="both"/>
      </w:pPr>
      <w:r>
        <w:rPr>
          <w:rFonts w:ascii="Times New Roman"/>
          <w:b w:val="false"/>
          <w:i w:val="false"/>
          <w:color w:val="000000"/>
          <w:sz w:val="28"/>
        </w:rPr>
        <w:t>
      "</w:t>
      </w:r>
    </w:p>
    <w:bookmarkEnd w:id="8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9" w:id="883"/>
          <w:p>
            <w:pPr>
              <w:spacing w:after="20"/>
              <w:ind w:left="20"/>
              <w:jc w:val="both"/>
            </w:pPr>
            <w:r>
              <w:rPr>
                <w:rFonts w:ascii="Times New Roman"/>
                <w:b w:val="false"/>
                <w:i w:val="false"/>
                <w:color w:val="000000"/>
                <w:sz w:val="20"/>
              </w:rPr>
              <w:t>
Егер жоба Қазақстан Республикасының Бюджет кодексінде* көрсетілген жалпы ел үшін маңызы бар жоба анықтамасына сәйкес келсе, "иә" деген жауапты, егер сәйкес келмесе, "жоқ" деген жауапты таңдау қажет.</w:t>
            </w:r>
          </w:p>
          <w:bookmarkEnd w:id="883"/>
          <w:p>
            <w:pPr>
              <w:spacing w:after="20"/>
              <w:ind w:left="20"/>
              <w:jc w:val="both"/>
            </w:pPr>
            <w:r>
              <w:rPr>
                <w:rFonts w:ascii="Times New Roman"/>
                <w:b w:val="false"/>
                <w:i w:val="false"/>
                <w:color w:val="000000"/>
                <w:sz w:val="20"/>
              </w:rPr>
              <w:t>
</w:t>
            </w:r>
            <w:r>
              <w:rPr>
                <w:rFonts w:ascii="Times New Roman"/>
                <w:b w:val="false"/>
                <w:i w:val="false"/>
                <w:color w:val="000000"/>
                <w:sz w:val="20"/>
              </w:rPr>
              <w:t>* Жалпы ел үшін маңызы бар жобаларға:</w:t>
            </w:r>
          </w:p>
          <w:p>
            <w:pPr>
              <w:spacing w:after="20"/>
              <w:ind w:left="20"/>
              <w:jc w:val="both"/>
            </w:pPr>
            <w:r>
              <w:rPr>
                <w:rFonts w:ascii="Times New Roman"/>
                <w:b w:val="false"/>
                <w:i w:val="false"/>
                <w:color w:val="000000"/>
                <w:sz w:val="20"/>
              </w:rPr>
              <w:t>
</w:t>
            </w:r>
            <w:r>
              <w:rPr>
                <w:rFonts w:ascii="Times New Roman"/>
                <w:b w:val="false"/>
                <w:i w:val="false"/>
                <w:color w:val="000000"/>
                <w:sz w:val="20"/>
              </w:rPr>
              <w:t>1) астананың, кемінде екі облыстың, республикалық маңызы бар қалалардың, экономикалық дамуын қамтамасыз ететін объектілер;</w:t>
            </w:r>
          </w:p>
          <w:p>
            <w:pPr>
              <w:spacing w:after="20"/>
              <w:ind w:left="20"/>
              <w:jc w:val="both"/>
            </w:pPr>
            <w:r>
              <w:rPr>
                <w:rFonts w:ascii="Times New Roman"/>
                <w:b w:val="false"/>
                <w:i w:val="false"/>
                <w:color w:val="000000"/>
                <w:sz w:val="20"/>
              </w:rPr>
              <w:t>
2) белгілі бір саладағы біртекті жобаларды ел ауқымында бір рет іске асыру арқылы міндеттерді белгіленген мерзімдерде шешуге бағытталған объектілер жатады.</w:t>
            </w:r>
          </w:p>
        </w:tc>
      </w:tr>
    </w:tbl>
    <w:bookmarkStart w:name="z1192" w:id="884"/>
    <w:p>
      <w:pPr>
        <w:spacing w:after="0"/>
        <w:ind w:left="0"/>
        <w:jc w:val="both"/>
      </w:pPr>
      <w:r>
        <w:rPr>
          <w:rFonts w:ascii="Times New Roman"/>
          <w:b w:val="false"/>
          <w:i w:val="false"/>
          <w:color w:val="000000"/>
          <w:sz w:val="28"/>
        </w:rPr>
        <w:t>
      ";</w:t>
      </w:r>
    </w:p>
    <w:bookmarkEnd w:id="884"/>
    <w:bookmarkStart w:name="z1193" w:id="885"/>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9-қосымшада</w:t>
      </w:r>
      <w:r>
        <w:rPr>
          <w:rFonts w:ascii="Times New Roman"/>
          <w:b w:val="false"/>
          <w:i w:val="false"/>
          <w:color w:val="000000"/>
          <w:sz w:val="28"/>
        </w:rPr>
        <w:t>:</w:t>
      </w:r>
    </w:p>
    <w:bookmarkEnd w:id="8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реттік нөмірі 7-жолының 2-бағанында орыс тіліндегі мәтінге өзгеріс енгізілді, қазақ тіліндегі мәтін өзгермейді;</w:t>
      </w:r>
    </w:p>
    <w:bookmarkStart w:name="z1195" w:id="886"/>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12-қосымшада</w:t>
      </w:r>
      <w:r>
        <w:rPr>
          <w:rFonts w:ascii="Times New Roman"/>
          <w:b w:val="false"/>
          <w:i w:val="false"/>
          <w:color w:val="000000"/>
          <w:sz w:val="28"/>
        </w:rPr>
        <w:t>:</w:t>
      </w:r>
    </w:p>
    <w:bookmarkEnd w:id="8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реттік нөмірі 7-жолының 2-бағанында орыс тіліндегі мәтінге өзгеріс енгізілді,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12.1-тармақтың</w:t>
      </w:r>
      <w:r>
        <w:rPr>
          <w:rFonts w:ascii="Times New Roman"/>
          <w:b w:val="false"/>
          <w:i w:val="false"/>
          <w:color w:val="000000"/>
          <w:sz w:val="28"/>
        </w:rPr>
        <w:t xml:space="preserve"> 3) тармақшасында "Р/с №" деген жолда орыс тіліндегі мәтінге өзгеріс енгізілді, қазақ тіліндегі мәтін өзгермейді.</w:t>
      </w:r>
    </w:p>
    <w:bookmarkStart w:name="z1198" w:id="887"/>
    <w:p>
      <w:pPr>
        <w:spacing w:after="0"/>
        <w:ind w:left="0"/>
        <w:jc w:val="both"/>
      </w:pPr>
      <w:r>
        <w:rPr>
          <w:rFonts w:ascii="Times New Roman"/>
          <w:b w:val="false"/>
          <w:i w:val="false"/>
          <w:color w:val="000000"/>
          <w:sz w:val="28"/>
        </w:rPr>
        <w:t xml:space="preserve">
      79. "Облыстардың, республикалық маңызы бар қалалардың, астананың жергілікті атқарушы органдарының қарыз алу мақсаттарының тізбесін бекіту туралы" Қазақстан Республикасы Үкіметінің 2025 жылғы 28 мамырдағы № 385 </w:t>
      </w:r>
      <w:r>
        <w:rPr>
          <w:rFonts w:ascii="Times New Roman"/>
          <w:b w:val="false"/>
          <w:i w:val="false"/>
          <w:color w:val="000000"/>
          <w:sz w:val="28"/>
        </w:rPr>
        <w:t>қаулысында:</w:t>
      </w:r>
    </w:p>
    <w:bookmarkEnd w:id="8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1200" w:id="888"/>
    <w:p>
      <w:pPr>
        <w:spacing w:after="0"/>
        <w:ind w:left="0"/>
        <w:jc w:val="both"/>
      </w:pPr>
      <w:r>
        <w:rPr>
          <w:rFonts w:ascii="Times New Roman"/>
          <w:b w:val="false"/>
          <w:i w:val="false"/>
          <w:color w:val="000000"/>
          <w:sz w:val="28"/>
        </w:rPr>
        <w:t>
      "Астананың, облыстардың, республикалық маңызы бар қалалардың жергілікті атқарушы органдарының қарыз алу мақсаттарының тізбесін бекіту туралы";</w:t>
      </w:r>
    </w:p>
    <w:bookmarkEnd w:id="8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202" w:id="889"/>
    <w:p>
      <w:pPr>
        <w:spacing w:after="0"/>
        <w:ind w:left="0"/>
        <w:jc w:val="both"/>
      </w:pPr>
      <w:r>
        <w:rPr>
          <w:rFonts w:ascii="Times New Roman"/>
          <w:b w:val="false"/>
          <w:i w:val="false"/>
          <w:color w:val="000000"/>
          <w:sz w:val="28"/>
        </w:rPr>
        <w:t>
      "1. Қоса беріліп отырған астананың облыстардың, республикалық маңызы бар қалалардың жергілікті атқарушы органдарының қарыз алу мақсаттарының тізбесі бекітілсін.";</w:t>
      </w:r>
    </w:p>
    <w:bookmarkEnd w:id="889"/>
    <w:bookmarkStart w:name="z1203" w:id="890"/>
    <w:p>
      <w:pPr>
        <w:spacing w:after="0"/>
        <w:ind w:left="0"/>
        <w:jc w:val="both"/>
      </w:pPr>
      <w:r>
        <w:rPr>
          <w:rFonts w:ascii="Times New Roman"/>
          <w:b w:val="false"/>
          <w:i w:val="false"/>
          <w:color w:val="000000"/>
          <w:sz w:val="28"/>
        </w:rPr>
        <w:t xml:space="preserve">
      көрсетілген қаулымен бекітілген облыстардың, республикалық маңызы бар қалалардың, астананың жергілікті атқарушы органдарының қарыз алу мақсаттарының </w:t>
      </w:r>
      <w:r>
        <w:rPr>
          <w:rFonts w:ascii="Times New Roman"/>
          <w:b w:val="false"/>
          <w:i w:val="false"/>
          <w:color w:val="000000"/>
          <w:sz w:val="28"/>
        </w:rPr>
        <w:t>тізбесінде</w:t>
      </w:r>
      <w:r>
        <w:rPr>
          <w:rFonts w:ascii="Times New Roman"/>
          <w:b w:val="false"/>
          <w:i w:val="false"/>
          <w:color w:val="000000"/>
          <w:sz w:val="28"/>
        </w:rPr>
        <w:t>:</w:t>
      </w:r>
    </w:p>
    <w:bookmarkEnd w:id="890"/>
    <w:bookmarkStart w:name="z1204" w:id="891"/>
    <w:p>
      <w:pPr>
        <w:spacing w:after="0"/>
        <w:ind w:left="0"/>
        <w:jc w:val="both"/>
      </w:pPr>
      <w:r>
        <w:rPr>
          <w:rFonts w:ascii="Times New Roman"/>
          <w:b w:val="false"/>
          <w:i w:val="false"/>
          <w:color w:val="000000"/>
          <w:sz w:val="28"/>
        </w:rPr>
        <w:t>
      тақырып мынадай редакцияда жазылсын:</w:t>
      </w:r>
    </w:p>
    <w:bookmarkEnd w:id="891"/>
    <w:bookmarkStart w:name="z1205" w:id="892"/>
    <w:p>
      <w:pPr>
        <w:spacing w:after="0"/>
        <w:ind w:left="0"/>
        <w:jc w:val="both"/>
      </w:pPr>
      <w:r>
        <w:rPr>
          <w:rFonts w:ascii="Times New Roman"/>
          <w:b w:val="false"/>
          <w:i w:val="false"/>
          <w:color w:val="000000"/>
          <w:sz w:val="28"/>
        </w:rPr>
        <w:t>
      "Астананың, облыстардың, республикалық маңызы бар қалалардың жергілікті атқарушы органдарының қарыз алу мақсаттарының тізбесі";</w:t>
      </w:r>
    </w:p>
    <w:bookmarkEnd w:id="892"/>
    <w:bookmarkStart w:name="z1206" w:id="893"/>
    <w:p>
      <w:pPr>
        <w:spacing w:after="0"/>
        <w:ind w:left="0"/>
        <w:jc w:val="both"/>
      </w:pPr>
      <w:r>
        <w:rPr>
          <w:rFonts w:ascii="Times New Roman"/>
          <w:b w:val="false"/>
          <w:i w:val="false"/>
          <w:color w:val="000000"/>
          <w:sz w:val="28"/>
        </w:rPr>
        <w:t>
      бірінші абзац мынадай редакцияда жазылсын:</w:t>
      </w:r>
    </w:p>
    <w:bookmarkEnd w:id="893"/>
    <w:bookmarkStart w:name="z1207" w:id="894"/>
    <w:p>
      <w:pPr>
        <w:spacing w:after="0"/>
        <w:ind w:left="0"/>
        <w:jc w:val="both"/>
      </w:pPr>
      <w:r>
        <w:rPr>
          <w:rFonts w:ascii="Times New Roman"/>
          <w:b w:val="false"/>
          <w:i w:val="false"/>
          <w:color w:val="000000"/>
          <w:sz w:val="28"/>
        </w:rPr>
        <w:t>
      "Астананың, облыстардың, республикалық маңызы бар қалалардың жергілікті атқарушы органдарының қарыз алуы:".</w:t>
      </w:r>
    </w:p>
    <w:bookmarkEnd w:id="894"/>
    <w:bookmarkStart w:name="z1208" w:id="895"/>
    <w:p>
      <w:pPr>
        <w:spacing w:after="0"/>
        <w:ind w:left="0"/>
        <w:jc w:val="both"/>
      </w:pPr>
      <w:r>
        <w:rPr>
          <w:rFonts w:ascii="Times New Roman"/>
          <w:b w:val="false"/>
          <w:i w:val="false"/>
          <w:color w:val="000000"/>
          <w:sz w:val="28"/>
        </w:rPr>
        <w:t xml:space="preserve">
      80. "Республикалық бюджет комиссиясы туралы" Қазақстан Республикасы Үкіметінің 2025 жылғы 7 маусымдағы № 415 </w:t>
      </w:r>
      <w:r>
        <w:rPr>
          <w:rFonts w:ascii="Times New Roman"/>
          <w:b w:val="false"/>
          <w:i w:val="false"/>
          <w:color w:val="000000"/>
          <w:sz w:val="28"/>
        </w:rPr>
        <w:t>қаулысында:</w:t>
      </w:r>
    </w:p>
    <w:bookmarkEnd w:id="895"/>
    <w:bookmarkStart w:name="z1209" w:id="896"/>
    <w:p>
      <w:pPr>
        <w:spacing w:after="0"/>
        <w:ind w:left="0"/>
        <w:jc w:val="both"/>
      </w:pPr>
      <w:r>
        <w:rPr>
          <w:rFonts w:ascii="Times New Roman"/>
          <w:b w:val="false"/>
          <w:i w:val="false"/>
          <w:color w:val="000000"/>
          <w:sz w:val="28"/>
        </w:rPr>
        <w:t xml:space="preserve">
      көрсетілген қаулымен бекітілген Республикалық бюджет комиссиясы туралы </w:t>
      </w:r>
      <w:r>
        <w:rPr>
          <w:rFonts w:ascii="Times New Roman"/>
          <w:b w:val="false"/>
          <w:i w:val="false"/>
          <w:color w:val="000000"/>
          <w:sz w:val="28"/>
        </w:rPr>
        <w:t>ережеде</w:t>
      </w:r>
      <w:r>
        <w:rPr>
          <w:rFonts w:ascii="Times New Roman"/>
          <w:b w:val="false"/>
          <w:i w:val="false"/>
          <w:color w:val="000000"/>
          <w:sz w:val="28"/>
        </w:rPr>
        <w:t>:</w:t>
      </w:r>
    </w:p>
    <w:bookmarkEnd w:id="8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211" w:id="897"/>
    <w:p>
      <w:pPr>
        <w:spacing w:after="0"/>
        <w:ind w:left="0"/>
        <w:jc w:val="both"/>
      </w:pPr>
      <w:r>
        <w:rPr>
          <w:rFonts w:ascii="Times New Roman"/>
          <w:b w:val="false"/>
          <w:i w:val="false"/>
          <w:color w:val="000000"/>
          <w:sz w:val="28"/>
        </w:rPr>
        <w:t>
      "2. Қазақстан Республикасының Конституциясы, Қазақстан Республикасының Бюджет кодексі (бұдан әрі – Бюджет кодексі), Қазақстан Республикасының заңдары және өзге де нормативтік құқықтық актілері, сондай-ақ осы Ереже және құзырет Комиссия қызметінің құқықтық негізін құрайды.";</w:t>
      </w:r>
    </w:p>
    <w:bookmarkEnd w:id="8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5) тармақшасы мынадай редакцияда жазылсын:</w:t>
      </w:r>
    </w:p>
    <w:bookmarkStart w:name="z1213" w:id="898"/>
    <w:p>
      <w:pPr>
        <w:spacing w:after="0"/>
        <w:ind w:left="0"/>
        <w:jc w:val="both"/>
      </w:pPr>
      <w:r>
        <w:rPr>
          <w:rFonts w:ascii="Times New Roman"/>
          <w:b w:val="false"/>
          <w:i w:val="false"/>
          <w:color w:val="000000"/>
          <w:sz w:val="28"/>
        </w:rPr>
        <w:t>
      "5) объектілер бөлінісіндегі бюджеттік инвестицияларды, сондай-ақ астана, облыстар, республикалық маңызы бар қалалар бөлінісінде жоспарлы кезеңге арналған нысаналы даму трансферттерін және кредиттерді қоса алғанда, басым республикалық бюджеттік инвестициялардың тізбесін айқындау жөніндегі функцияларды жүзеге асырады.";</w:t>
      </w:r>
    </w:p>
    <w:bookmarkEnd w:id="8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1216" w:id="899"/>
    <w:p>
      <w:pPr>
        <w:spacing w:after="0"/>
        <w:ind w:left="0"/>
        <w:jc w:val="both"/>
      </w:pPr>
      <w:r>
        <w:rPr>
          <w:rFonts w:ascii="Times New Roman"/>
          <w:b w:val="false"/>
          <w:i w:val="false"/>
          <w:color w:val="000000"/>
          <w:sz w:val="28"/>
        </w:rPr>
        <w:t>
      "1) Қазақстан Республиканың әлеуметтік-экономикалық даму болжамы;";</w:t>
      </w:r>
    </w:p>
    <w:bookmarkEnd w:id="8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1218" w:id="900"/>
    <w:p>
      <w:pPr>
        <w:spacing w:after="0"/>
        <w:ind w:left="0"/>
        <w:jc w:val="both"/>
      </w:pPr>
      <w:r>
        <w:rPr>
          <w:rFonts w:ascii="Times New Roman"/>
          <w:b w:val="false"/>
          <w:i w:val="false"/>
          <w:color w:val="000000"/>
          <w:sz w:val="28"/>
        </w:rPr>
        <w:t>
      "3) объектілер бөлінісіндегі бюджеттік инвестицияларды, сондай-ақ астана, облыстар, республикалық маңызы бар қалалар бөлінісінде жоспарлы кезеңге арналған нысаналы даму трансферттерін және бюджеттік кредиттерді қоса алғанда, республикалық бюджеттік инвестициялардың тізбесі;";</w:t>
      </w:r>
    </w:p>
    <w:bookmarkEnd w:id="9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w:t>
      </w:r>
      <w:r>
        <w:rPr>
          <w:rFonts w:ascii="Times New Roman"/>
          <w:b w:val="false"/>
          <w:i w:val="false"/>
          <w:color w:val="000000"/>
          <w:sz w:val="28"/>
        </w:rPr>
        <w:t xml:space="preserve"> мынадай редакцияда жазылсын:</w:t>
      </w:r>
    </w:p>
    <w:bookmarkStart w:name="z1220" w:id="901"/>
    <w:p>
      <w:pPr>
        <w:spacing w:after="0"/>
        <w:ind w:left="0"/>
        <w:jc w:val="both"/>
      </w:pPr>
      <w:r>
        <w:rPr>
          <w:rFonts w:ascii="Times New Roman"/>
          <w:b w:val="false"/>
          <w:i w:val="false"/>
          <w:color w:val="000000"/>
          <w:sz w:val="28"/>
        </w:rPr>
        <w:t>
      "10) Қазақстан Республикасы Үкіметінің оң қорытындысы болған кезде ғана Қазақстан Республикасының Құрылтайына енгізілетін, мемлекеттік кірістерді қысқартуды немесе мемлекеттік шығыстарды ұлғайтуды көздейтін заң жобалары;";</w:t>
      </w:r>
    </w:p>
    <w:bookmarkEnd w:id="9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w:t>
      </w:r>
      <w:r>
        <w:rPr>
          <w:rFonts w:ascii="Times New Roman"/>
          <w:b w:val="false"/>
          <w:i w:val="false"/>
          <w:color w:val="000000"/>
          <w:sz w:val="28"/>
        </w:rPr>
        <w:t xml:space="preserve"> мынадай редакцияда жазылсын:</w:t>
      </w:r>
    </w:p>
    <w:bookmarkStart w:name="z1222" w:id="902"/>
    <w:p>
      <w:pPr>
        <w:spacing w:after="0"/>
        <w:ind w:left="0"/>
        <w:jc w:val="both"/>
      </w:pPr>
      <w:r>
        <w:rPr>
          <w:rFonts w:ascii="Times New Roman"/>
          <w:b w:val="false"/>
          <w:i w:val="false"/>
          <w:color w:val="000000"/>
          <w:sz w:val="28"/>
        </w:rPr>
        <w:t>
      "13) республикалық бюджеттен астананың бюджетіне, облыстық бюджеттерге, республикалық маңызы бар қалалардың бюджеттеріне берілетін нысаналы трансферттер мен бюджеттік кредиттердің көлемдері;";</w:t>
      </w:r>
    </w:p>
    <w:bookmarkEnd w:id="902"/>
    <w:bookmarkStart w:name="z1223" w:id="903"/>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903"/>
    <w:bookmarkStart w:name="z1224" w:id="904"/>
    <w:p>
      <w:pPr>
        <w:spacing w:after="0"/>
        <w:ind w:left="0"/>
        <w:jc w:val="both"/>
      </w:pPr>
      <w:r>
        <w:rPr>
          <w:rFonts w:ascii="Times New Roman"/>
          <w:b w:val="false"/>
          <w:i w:val="false"/>
          <w:color w:val="000000"/>
          <w:sz w:val="28"/>
        </w:rPr>
        <w:t>
      "1) Қазақстан Республиканың әлеуметтік-экономикалық даму болжамы;";</w:t>
      </w:r>
    </w:p>
    <w:bookmarkEnd w:id="904"/>
    <w:bookmarkStart w:name="z1225" w:id="905"/>
    <w:p>
      <w:pPr>
        <w:spacing w:after="0"/>
        <w:ind w:left="0"/>
        <w:jc w:val="both"/>
      </w:pPr>
      <w:r>
        <w:rPr>
          <w:rFonts w:ascii="Times New Roman"/>
          <w:b w:val="false"/>
          <w:i w:val="false"/>
          <w:color w:val="000000"/>
          <w:sz w:val="28"/>
        </w:rPr>
        <w:t xml:space="preserve">
      көрсетілген қаулымен бекітілген Республикалық бюджет комиссиясының </w:t>
      </w:r>
      <w:r>
        <w:rPr>
          <w:rFonts w:ascii="Times New Roman"/>
          <w:b w:val="false"/>
          <w:i w:val="false"/>
          <w:color w:val="000000"/>
          <w:sz w:val="28"/>
        </w:rPr>
        <w:t>құрамында</w:t>
      </w:r>
      <w:r>
        <w:rPr>
          <w:rFonts w:ascii="Times New Roman"/>
          <w:b w:val="false"/>
          <w:i w:val="false"/>
          <w:color w:val="000000"/>
          <w:sz w:val="28"/>
        </w:rPr>
        <w:t>:</w:t>
      </w:r>
    </w:p>
    <w:bookmarkEnd w:id="905"/>
    <w:bookmarkStart w:name="z1226" w:id="906"/>
    <w:p>
      <w:pPr>
        <w:spacing w:after="0"/>
        <w:ind w:left="0"/>
        <w:jc w:val="both"/>
      </w:pPr>
      <w:r>
        <w:rPr>
          <w:rFonts w:ascii="Times New Roman"/>
          <w:b w:val="false"/>
          <w:i w:val="false"/>
          <w:color w:val="000000"/>
          <w:sz w:val="28"/>
        </w:rPr>
        <w:t>
      "Қазақстан Республикасы Парламентінің Сенаты Қаржы және бюджет комитетінің төрағасы (келісу бойынша)" деген жол мынадай редакцияда жазылсын:</w:t>
      </w:r>
    </w:p>
    <w:bookmarkEnd w:id="906"/>
    <w:bookmarkStart w:name="z1227" w:id="907"/>
    <w:p>
      <w:pPr>
        <w:spacing w:after="0"/>
        <w:ind w:left="0"/>
        <w:jc w:val="both"/>
      </w:pPr>
      <w:r>
        <w:rPr>
          <w:rFonts w:ascii="Times New Roman"/>
          <w:b w:val="false"/>
          <w:i w:val="false"/>
          <w:color w:val="000000"/>
          <w:sz w:val="28"/>
        </w:rPr>
        <w:t>
      "Қазақстан Республикасы Құрылтайының бейіндік комитетінің төрағасы (келісу бойынша)";</w:t>
      </w:r>
    </w:p>
    <w:bookmarkEnd w:id="907"/>
    <w:bookmarkStart w:name="z1228" w:id="908"/>
    <w:p>
      <w:pPr>
        <w:spacing w:after="0"/>
        <w:ind w:left="0"/>
        <w:jc w:val="both"/>
      </w:pPr>
      <w:r>
        <w:rPr>
          <w:rFonts w:ascii="Times New Roman"/>
          <w:b w:val="false"/>
          <w:i w:val="false"/>
          <w:color w:val="000000"/>
          <w:sz w:val="28"/>
        </w:rPr>
        <w:t>
      "Қазақстан Республикасы Парламентінің Сенаты Экономикалық саясат, инновациялық даму және кәсіпкерлік комитетінің төрағасы (келісу бойынша)" деген жол мынадай редакцияда жазылсын:</w:t>
      </w:r>
    </w:p>
    <w:bookmarkEnd w:id="908"/>
    <w:bookmarkStart w:name="z1229" w:id="909"/>
    <w:p>
      <w:pPr>
        <w:spacing w:after="0"/>
        <w:ind w:left="0"/>
        <w:jc w:val="both"/>
      </w:pPr>
      <w:r>
        <w:rPr>
          <w:rFonts w:ascii="Times New Roman"/>
          <w:b w:val="false"/>
          <w:i w:val="false"/>
          <w:color w:val="000000"/>
          <w:sz w:val="28"/>
        </w:rPr>
        <w:t>
      "Қазақстан Республикасы Құрылтайының бейіндік комитетінің төрағасы (келісу бойынша)";</w:t>
      </w:r>
    </w:p>
    <w:bookmarkEnd w:id="909"/>
    <w:bookmarkStart w:name="z1230" w:id="910"/>
    <w:p>
      <w:pPr>
        <w:spacing w:after="0"/>
        <w:ind w:left="0"/>
        <w:jc w:val="both"/>
      </w:pPr>
      <w:r>
        <w:rPr>
          <w:rFonts w:ascii="Times New Roman"/>
          <w:b w:val="false"/>
          <w:i w:val="false"/>
          <w:color w:val="000000"/>
          <w:sz w:val="28"/>
        </w:rPr>
        <w:t>
      "Қазақстан Республикасы Парламентінің Мәжілісі Қаржы және бюджет комитетінің төрағасы (келісу бойынша)" деген жол алып тасталсын;</w:t>
      </w:r>
    </w:p>
    <w:bookmarkEnd w:id="910"/>
    <w:bookmarkStart w:name="z1231" w:id="911"/>
    <w:p>
      <w:pPr>
        <w:spacing w:after="0"/>
        <w:ind w:left="0"/>
        <w:jc w:val="both"/>
      </w:pPr>
      <w:r>
        <w:rPr>
          <w:rFonts w:ascii="Times New Roman"/>
          <w:b w:val="false"/>
          <w:i w:val="false"/>
          <w:color w:val="000000"/>
          <w:sz w:val="28"/>
        </w:rPr>
        <w:t>
      "Қазақстан Республикасы Парламентінің Мәжілісі Экономикалық реформа және өңірлік даму комитетінің төрағасы (келісу бойынша)" деген жол алып тасталсын.</w:t>
      </w:r>
    </w:p>
    <w:bookmarkEnd w:id="911"/>
    <w:bookmarkStart w:name="z1232" w:id="912"/>
    <w:p>
      <w:pPr>
        <w:spacing w:after="0"/>
        <w:ind w:left="0"/>
        <w:jc w:val="both"/>
      </w:pPr>
      <w:r>
        <w:rPr>
          <w:rFonts w:ascii="Times New Roman"/>
          <w:b w:val="false"/>
          <w:i w:val="false"/>
          <w:color w:val="000000"/>
          <w:sz w:val="28"/>
        </w:rPr>
        <w:t xml:space="preserve">
      81. "Астана" халықаралық қаржы орталығының аумағында айналысқа жіберу үшін ұлттық валютада мемлекеттік бағалы қағаздарды шығару және Қазақстан Республикасының экология заңнамасына сәйкес "жасылға" жатқызылған жобаларды қаржыландыру үшін Қазақстан Республикасының заңнамалық актісінде айқындалған ерекше мәртебесі бар республикалық маңызы бар қаланың жергілікті атқарушы органының халықаралық қаржы ұйымдарынан қарыз алуы қағидаларын бекіту туралы" Қазақстан Республикасы Үкіметінің 2025 жылғы 17 маусымдағы № 449 </w:t>
      </w:r>
      <w:r>
        <w:rPr>
          <w:rFonts w:ascii="Times New Roman"/>
          <w:b w:val="false"/>
          <w:i w:val="false"/>
          <w:color w:val="000000"/>
          <w:sz w:val="28"/>
        </w:rPr>
        <w:t>қаулысында</w:t>
      </w:r>
      <w:r>
        <w:rPr>
          <w:rFonts w:ascii="Times New Roman"/>
          <w:b w:val="false"/>
          <w:i w:val="false"/>
          <w:color w:val="000000"/>
          <w:sz w:val="28"/>
        </w:rPr>
        <w:t>:</w:t>
      </w:r>
    </w:p>
    <w:bookmarkEnd w:id="9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1234" w:id="913"/>
    <w:p>
      <w:pPr>
        <w:spacing w:after="0"/>
        <w:ind w:left="0"/>
        <w:jc w:val="both"/>
      </w:pPr>
      <w:r>
        <w:rPr>
          <w:rFonts w:ascii="Times New Roman"/>
          <w:b w:val="false"/>
          <w:i w:val="false"/>
          <w:color w:val="000000"/>
          <w:sz w:val="28"/>
        </w:rPr>
        <w:t>
      "Астана" халықаралық қаржы орталығының аумағында айналысқа жіберу үшін ұлттық валютада мемлекеттік бағалы қағаздарды шығару және Қазақстан Республикасының экология заңнамасына сәйкес "жасылға" жатқызылған жобаларды қаржыландыру үшін Қазақстан Республикасының заңында айқындалған ерекше мәртебесі бар республикалық маңызы бар қаланың жергілікті атқарушы органының халықаралық қаржы ұйымдарынан қарыз алуы қағидаларын бекіту туралы";</w:t>
      </w:r>
    </w:p>
    <w:bookmarkEnd w:id="9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236" w:id="914"/>
    <w:p>
      <w:pPr>
        <w:spacing w:after="0"/>
        <w:ind w:left="0"/>
        <w:jc w:val="both"/>
      </w:pPr>
      <w:r>
        <w:rPr>
          <w:rFonts w:ascii="Times New Roman"/>
          <w:b w:val="false"/>
          <w:i w:val="false"/>
          <w:color w:val="000000"/>
          <w:sz w:val="28"/>
        </w:rPr>
        <w:t>
      "1. Қоса беріліп отырған "Астана" халықаралық қаржы орталығының аумағында айналысқа жіберу үшін ұлттық валютада мемлекеттік бағалы қағаздарды шығару және Қазақстан Республикасының экология заңнамасына сәйкес "жасылға" жатқызылған жобаларды қаржыландыру үшін Қазақстан Республикасының заңында айқындалған ерекше мәртебесі бар республикалық маңызы бар қаланың жергілікті атқарушы органының халықаралық қаржы ұйымдарынан қарыз алуы қағидалары бекітілсін.";</w:t>
      </w:r>
    </w:p>
    <w:bookmarkEnd w:id="914"/>
    <w:bookmarkStart w:name="z1237" w:id="915"/>
    <w:p>
      <w:pPr>
        <w:spacing w:after="0"/>
        <w:ind w:left="0"/>
        <w:jc w:val="both"/>
      </w:pPr>
      <w:r>
        <w:rPr>
          <w:rFonts w:ascii="Times New Roman"/>
          <w:b w:val="false"/>
          <w:i w:val="false"/>
          <w:color w:val="000000"/>
          <w:sz w:val="28"/>
        </w:rPr>
        <w:t xml:space="preserve">
      көрсетілген қаулымен бекітілген "Астана" халықаралық қаржы орталығының аумағында айналысқа жіберу үшін ұлттық валютада мемлекеттік бағалы қағаздарды шығару және Қазақстан Республикасының экология заңнамасына сәйкес "жасылға" жатқызылған жобаларды қаржыландыру үшін Қазақстан Республикасының заңнамалық актісінде айқындалған ерекше мәртебесі бар республикалық маңызы бар қаланың жергілікті атқарушы органының халықаралық қаржы ұйымдарынан қарыз алуы </w:t>
      </w:r>
      <w:r>
        <w:rPr>
          <w:rFonts w:ascii="Times New Roman"/>
          <w:b w:val="false"/>
          <w:i w:val="false"/>
          <w:color w:val="000000"/>
          <w:sz w:val="28"/>
        </w:rPr>
        <w:t>қағидаларында</w:t>
      </w:r>
      <w:r>
        <w:rPr>
          <w:rFonts w:ascii="Times New Roman"/>
          <w:b w:val="false"/>
          <w:i w:val="false"/>
          <w:color w:val="000000"/>
          <w:sz w:val="28"/>
        </w:rPr>
        <w:t>:</w:t>
      </w:r>
    </w:p>
    <w:bookmarkEnd w:id="9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1239" w:id="916"/>
    <w:p>
      <w:pPr>
        <w:spacing w:after="0"/>
        <w:ind w:left="0"/>
        <w:jc w:val="both"/>
      </w:pPr>
      <w:r>
        <w:rPr>
          <w:rFonts w:ascii="Times New Roman"/>
          <w:b w:val="false"/>
          <w:i w:val="false"/>
          <w:color w:val="000000"/>
          <w:sz w:val="28"/>
        </w:rPr>
        <w:t>
      "Астана" халықаралық қаржы орталығының аумағында айналысқа жіберу үшін ұлттық валютада мемлекеттік бағалы қағаздарды шығару және Қазақстан Республикасының экология заңнамасына сәйкес "жасылға" жатқызылған жобаларды қаржыландыру үшін Қазақстан Республикасының заңында айқындалған ерекше мәртебесі бар республикалық маңызы бар қаланың жергілікті атқарушы органының халықаралық қаржы ұйымдарынан қарыз алуы қағидалары";</w:t>
      </w:r>
    </w:p>
    <w:bookmarkEnd w:id="9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241" w:id="917"/>
    <w:p>
      <w:pPr>
        <w:spacing w:after="0"/>
        <w:ind w:left="0"/>
        <w:jc w:val="both"/>
      </w:pPr>
      <w:r>
        <w:rPr>
          <w:rFonts w:ascii="Times New Roman"/>
          <w:b w:val="false"/>
          <w:i w:val="false"/>
          <w:color w:val="000000"/>
          <w:sz w:val="28"/>
        </w:rPr>
        <w:t>
      "1. Осы "Астана" халықаралық қаржы орталығының аумағында айналысқа жіберу үшін ұлттық валютада мемлекеттік бағалы қағаздарды шығару және Қазақстан Республикасының экология заңнамасына сәйкес "жасылға" жатқызылған жобаларды қаржыландыру үшін Қазақстан Республикасының заңында айқындалған ерекше мәртебесі бар республикалық маңызы бар қаланың жергілікті атқарушы органының халықаралық қаржы ұйымдарынан қарыз алуы қағидалары (бұдан әрі – Қағидалар) Қазақстан Республикасының Бюджет кодексі 140-бабының 6-тармағына сәйкес әзірленді және "Астана" халықаралық қаржы орталығының аумағында айналысқа жіберу үшін ұлттық валютада мемлекеттік бағалы қағаздарды шығару және Қазақстан Республикасының экология заңнамасына сәйкес "жасылға" жатқызылған жобаларды қаржыландыру үшін Қазақстан Республикасының заңында айқындалған ерекше мәртебесі бар республикалық маңызы бар қаланың жергілікті атқарушы органының халықаралық қаржы ұйымдарынан қарыз алуының тәртібін айқындайды.";</w:t>
      </w:r>
    </w:p>
    <w:bookmarkEnd w:id="9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1244" w:id="918"/>
    <w:p>
      <w:pPr>
        <w:spacing w:after="0"/>
        <w:ind w:left="0"/>
        <w:jc w:val="both"/>
      </w:pPr>
      <w:r>
        <w:rPr>
          <w:rFonts w:ascii="Times New Roman"/>
          <w:b w:val="false"/>
          <w:i w:val="false"/>
          <w:color w:val="000000"/>
          <w:sz w:val="28"/>
        </w:rPr>
        <w:t>
      "2) бағалы қағаздар – Қазақстан Республикасының экология заңнамасына сәйкес "жасылға" жатқызылған жобаларды қаржыландыру үшін Қазақстан Республикасының заңында айқындалған ерекше мәртебесі бар республикалық маңызы бар қаланың жергілікті атқарушы органының орталық аумағында айналысқа жіберу үшін орталықтың қолданыстағы құқығына сәйкес шығарылатын мемлекеттік эмиссиялық бағалы қағаздар;";</w:t>
      </w:r>
    </w:p>
    <w:bookmarkEnd w:id="9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w:t>
      </w:r>
      <w:r>
        <w:rPr>
          <w:rFonts w:ascii="Times New Roman"/>
          <w:b w:val="false"/>
          <w:i w:val="false"/>
          <w:color w:val="000000"/>
          <w:sz w:val="28"/>
        </w:rPr>
        <w:t xml:space="preserve"> мынадай редакцияда жазылсын:</w:t>
      </w:r>
    </w:p>
    <w:bookmarkStart w:name="z1246" w:id="919"/>
    <w:p>
      <w:pPr>
        <w:spacing w:after="0"/>
        <w:ind w:left="0"/>
        <w:jc w:val="both"/>
      </w:pPr>
      <w:r>
        <w:rPr>
          <w:rFonts w:ascii="Times New Roman"/>
          <w:b w:val="false"/>
          <w:i w:val="false"/>
          <w:color w:val="000000"/>
          <w:sz w:val="28"/>
        </w:rPr>
        <w:t>
      "13) эмитент – Қазақстан Республикасының заңымен айқындалған ерекше мәртебесі бар республикалық маңызы бар қаланың жергілікті атқарушы органы.";</w:t>
      </w:r>
    </w:p>
    <w:bookmarkEnd w:id="9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 xml:space="preserve"> орыс тіліндегі мәтінге өзгеріс енгізілді,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19-тармақта</w:t>
      </w:r>
      <w:r>
        <w:rPr>
          <w:rFonts w:ascii="Times New Roman"/>
          <w:b w:val="false"/>
          <w:i w:val="false"/>
          <w:color w:val="000000"/>
          <w:sz w:val="28"/>
        </w:rPr>
        <w:t xml:space="preserve"> орыс тіліндегі мәтінге өзгеріс енгізілді,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1250" w:id="920"/>
    <w:p>
      <w:pPr>
        <w:spacing w:after="0"/>
        <w:ind w:left="0"/>
        <w:jc w:val="both"/>
      </w:pPr>
      <w:r>
        <w:rPr>
          <w:rFonts w:ascii="Times New Roman"/>
          <w:b w:val="false"/>
          <w:i w:val="false"/>
          <w:color w:val="000000"/>
          <w:sz w:val="28"/>
        </w:rPr>
        <w:t>
      "3-тарау. "Астана" халықаралық қаржы орталығының аумағында айналысқа жіберу үшін мемлекеттік бағалы қағаздарды ұлттық валютада шығару жолымен Қазақстан Республикасының экология заңнамасына сәйкес "жасылға" жатқызылған жобаларды қаржыландыру үшін Қазақстан Республикасының заңында айқындалған ерекше мәртебесі бар республикалық маңызы бар қаланың жергілікті атқарушы органының қарыз алуы";</w:t>
      </w:r>
    </w:p>
    <w:bookmarkEnd w:id="9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21-тармақтар</w:t>
      </w:r>
      <w:r>
        <w:rPr>
          <w:rFonts w:ascii="Times New Roman"/>
          <w:b w:val="false"/>
          <w:i w:val="false"/>
          <w:color w:val="000000"/>
          <w:sz w:val="28"/>
        </w:rPr>
        <w:t xml:space="preserve"> мынадай редакцияда жазылсын:</w:t>
      </w:r>
    </w:p>
    <w:bookmarkStart w:name="z1252" w:id="921"/>
    <w:p>
      <w:pPr>
        <w:spacing w:after="0"/>
        <w:ind w:left="0"/>
        <w:jc w:val="both"/>
      </w:pPr>
      <w:r>
        <w:rPr>
          <w:rFonts w:ascii="Times New Roman"/>
          <w:b w:val="false"/>
          <w:i w:val="false"/>
          <w:color w:val="000000"/>
          <w:sz w:val="28"/>
        </w:rPr>
        <w:t>
      "20. "Астана" халықаралық қаржы орталығының аумағында айналысқа жіберу үшін мемлекеттік бағалы қағаздарды ұлттық валютада шығару жолымен Қазақстан Республикасының заңында айқындалған ерекше мәртебесі бар республикалық маңызы бар қаланың жергілікті атқарушы органының қарыз алуы Қазақстан Республикасының экология заңнамасына сәйкес "жасылға" жатқызылған жобаларды қаржыландыру мақсатында жүзеге асырылады.</w:t>
      </w:r>
    </w:p>
    <w:bookmarkEnd w:id="921"/>
    <w:bookmarkStart w:name="z1253" w:id="922"/>
    <w:p>
      <w:pPr>
        <w:spacing w:after="0"/>
        <w:ind w:left="0"/>
        <w:jc w:val="both"/>
      </w:pPr>
      <w:r>
        <w:rPr>
          <w:rFonts w:ascii="Times New Roman"/>
          <w:b w:val="false"/>
          <w:i w:val="false"/>
          <w:color w:val="000000"/>
          <w:sz w:val="28"/>
        </w:rPr>
        <w:t>
      Қазақстан Республикасының заңнамалық актісінде айқындалған ерекше мәртебесі бар республикалық маңызы бар қаланың жергілікті атқарушы органы "Астана" халықаралық қаржы орталығының аумағында айналысқа жіберу үшін ұлттық валютада мемлекеттік бағалы қағаздар шығаруды мыналардың негізінде жүзеге асырады:</w:t>
      </w:r>
    </w:p>
    <w:bookmarkEnd w:id="922"/>
    <w:bookmarkStart w:name="z1254" w:id="923"/>
    <w:p>
      <w:pPr>
        <w:spacing w:after="0"/>
        <w:ind w:left="0"/>
        <w:jc w:val="both"/>
      </w:pPr>
      <w:r>
        <w:rPr>
          <w:rFonts w:ascii="Times New Roman"/>
          <w:b w:val="false"/>
          <w:i w:val="false"/>
          <w:color w:val="000000"/>
          <w:sz w:val="28"/>
        </w:rPr>
        <w:t>
      1) "Астана" халықаралық қаржы орталығының аумағында айналысқа жіберу үшін мемлекеттік бағалы қағаздарды ұлттық валютада шығару есебінен қаржыландыру болжанатын Қазақстан Республикасының экология заңнамасына сәйкес "жасылға" жатқызылған әрбір жоба бойынша бюджет комиссиясының оң шешімі.</w:t>
      </w:r>
    </w:p>
    <w:bookmarkEnd w:id="923"/>
    <w:bookmarkStart w:name="z1255" w:id="924"/>
    <w:p>
      <w:pPr>
        <w:spacing w:after="0"/>
        <w:ind w:left="0"/>
        <w:jc w:val="both"/>
      </w:pPr>
      <w:r>
        <w:rPr>
          <w:rFonts w:ascii="Times New Roman"/>
          <w:b w:val="false"/>
          <w:i w:val="false"/>
          <w:color w:val="000000"/>
          <w:sz w:val="28"/>
        </w:rPr>
        <w:t>
      Бюджет комиссиясының шешімінде Қазақстан Республикасының заңында айқындалған ерекше мәртебесі бар республикалық маңызы бар қаланың жергілікті атқарушы органы "Астана" халықаралық қаржы орталығының аумағында айналысқа жіберу үшін ұлттық валютада мемлекеттік бағалы қағаздар шығарудың шарттарын, көлемін және нысаналы мақсатын белгілейді;</w:t>
      </w:r>
    </w:p>
    <w:bookmarkEnd w:id="924"/>
    <w:bookmarkStart w:name="z1256" w:id="925"/>
    <w:p>
      <w:pPr>
        <w:spacing w:after="0"/>
        <w:ind w:left="0"/>
        <w:jc w:val="both"/>
      </w:pPr>
      <w:r>
        <w:rPr>
          <w:rFonts w:ascii="Times New Roman"/>
          <w:b w:val="false"/>
          <w:i w:val="false"/>
          <w:color w:val="000000"/>
          <w:sz w:val="28"/>
        </w:rPr>
        <w:t>
      2) Қазақстан Республикасының заңында айқындалған ерекше мәртебесі бар республикалық маңызы бар қаланың жергілікті атқарушы органының "Астана" халықаралық қаржы орталығының аумағында айналысқа жіберу үшін ұлттық валютада мемлекеттік бағалы қағаздар шығарудың шарттары, көлемі және нысаналы мақсаты туралы мәслихат шешімі.</w:t>
      </w:r>
    </w:p>
    <w:bookmarkEnd w:id="925"/>
    <w:bookmarkStart w:name="z1257" w:id="926"/>
    <w:p>
      <w:pPr>
        <w:spacing w:after="0"/>
        <w:ind w:left="0"/>
        <w:jc w:val="both"/>
      </w:pPr>
      <w:r>
        <w:rPr>
          <w:rFonts w:ascii="Times New Roman"/>
          <w:b w:val="false"/>
          <w:i w:val="false"/>
          <w:color w:val="000000"/>
          <w:sz w:val="28"/>
        </w:rPr>
        <w:t>
      21. Қазақстан Республикасының заңында айқындалған ерекше мәртебесі бар республикалық маңызы бар қаланың жергілікті атқарушы органы "Астана" халықаралық қаржы орталығының аумағында айналысқа жіберу үшін ұлттық валютада мемлекеттік бағалы қағаздар шығару үшін:</w:t>
      </w:r>
    </w:p>
    <w:bookmarkEnd w:id="926"/>
    <w:bookmarkStart w:name="z1258" w:id="927"/>
    <w:p>
      <w:pPr>
        <w:spacing w:after="0"/>
        <w:ind w:left="0"/>
        <w:jc w:val="both"/>
      </w:pPr>
      <w:r>
        <w:rPr>
          <w:rFonts w:ascii="Times New Roman"/>
          <w:b w:val="false"/>
          <w:i w:val="false"/>
          <w:color w:val="000000"/>
          <w:sz w:val="28"/>
        </w:rPr>
        <w:t>
      1) Қазақстан Республикасының заңында айқындалған ерекше мәртебесі бар республикалық маңызы бар қаланың жергілікті атқарушы органының кредиттік рейтингін жаңарту жөніндегі іс-шараларды ұйымдастыру және өткізу;</w:t>
      </w:r>
    </w:p>
    <w:bookmarkEnd w:id="927"/>
    <w:bookmarkStart w:name="z1259" w:id="928"/>
    <w:p>
      <w:pPr>
        <w:spacing w:after="0"/>
        <w:ind w:left="0"/>
        <w:jc w:val="both"/>
      </w:pPr>
      <w:r>
        <w:rPr>
          <w:rFonts w:ascii="Times New Roman"/>
          <w:b w:val="false"/>
          <w:i w:val="false"/>
          <w:color w:val="000000"/>
          <w:sz w:val="28"/>
        </w:rPr>
        <w:t>
      2) "Астана" халықаралық қаржы орталығы белгілеген талаптарға сәйкес қажетті құжаттаманы дайындау негізінде жүзеге асырады.";</w:t>
      </w:r>
    </w:p>
    <w:bookmarkEnd w:id="9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1261" w:id="929"/>
    <w:p>
      <w:pPr>
        <w:spacing w:after="0"/>
        <w:ind w:left="0"/>
        <w:jc w:val="both"/>
      </w:pPr>
      <w:r>
        <w:rPr>
          <w:rFonts w:ascii="Times New Roman"/>
          <w:b w:val="false"/>
          <w:i w:val="false"/>
          <w:color w:val="000000"/>
          <w:sz w:val="28"/>
        </w:rPr>
        <w:t>
      "4-тарау. Қарыз шартын жасасу арқылы Қазақстан Республикасының экология заңнамасына сәйкес "жасылға" жатқызылған жобаларды қаржыландыру үшін Қазақстан Республикасының заңында айқындалған ерекше мәртебесі бар республикалық маңызы бар қаланың жергілікті атқарушы органының қарыз алуы";</w:t>
      </w:r>
    </w:p>
    <w:bookmarkEnd w:id="9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1263" w:id="930"/>
    <w:p>
      <w:pPr>
        <w:spacing w:after="0"/>
        <w:ind w:left="0"/>
        <w:jc w:val="both"/>
      </w:pPr>
      <w:r>
        <w:rPr>
          <w:rFonts w:ascii="Times New Roman"/>
          <w:b w:val="false"/>
          <w:i w:val="false"/>
          <w:color w:val="000000"/>
          <w:sz w:val="28"/>
        </w:rPr>
        <w:t>
      "22. Қазақстан Республикасының заңында айқындалған ерекше мәртебесі бар республикалық маңызы бар қаланың жергілікті атқарушы органының қарыз шартын жасасу арқылы қарыз алуы Қазақстан Республикасының экология заңнамасына сәйкес "жасылға" жатқызылған жобаларды қаржыландыру мақсатында жүзеге асырылады.</w:t>
      </w:r>
    </w:p>
    <w:bookmarkEnd w:id="930"/>
    <w:bookmarkStart w:name="z1264" w:id="931"/>
    <w:p>
      <w:pPr>
        <w:spacing w:after="0"/>
        <w:ind w:left="0"/>
        <w:jc w:val="both"/>
      </w:pPr>
      <w:r>
        <w:rPr>
          <w:rFonts w:ascii="Times New Roman"/>
          <w:b w:val="false"/>
          <w:i w:val="false"/>
          <w:color w:val="000000"/>
          <w:sz w:val="28"/>
        </w:rPr>
        <w:t>
      Қазақстан Республикасының заңында айқындалған ерекше мәртебесі бар республикалық маңызы бар қаланың жергілікті атқарушы органының сыртқы қарыз тартуы мыналардың негізінде жүзеге асырылады:</w:t>
      </w:r>
    </w:p>
    <w:bookmarkEnd w:id="931"/>
    <w:bookmarkStart w:name="z1265" w:id="932"/>
    <w:p>
      <w:pPr>
        <w:spacing w:after="0"/>
        <w:ind w:left="0"/>
        <w:jc w:val="both"/>
      </w:pPr>
      <w:r>
        <w:rPr>
          <w:rFonts w:ascii="Times New Roman"/>
          <w:b w:val="false"/>
          <w:i w:val="false"/>
          <w:color w:val="000000"/>
          <w:sz w:val="28"/>
        </w:rPr>
        <w:t>
      1) Қазақстан Республикасының экология заңнамасына сәйкес "жасылға" жатқызылған жобаның техникалық-экономикалық негіздемесіне оң экономикалық қорытынды;</w:t>
      </w:r>
    </w:p>
    <w:bookmarkEnd w:id="932"/>
    <w:bookmarkStart w:name="z1266" w:id="933"/>
    <w:p>
      <w:pPr>
        <w:spacing w:after="0"/>
        <w:ind w:left="0"/>
        <w:jc w:val="both"/>
      </w:pPr>
      <w:r>
        <w:rPr>
          <w:rFonts w:ascii="Times New Roman"/>
          <w:b w:val="false"/>
          <w:i w:val="false"/>
          <w:color w:val="000000"/>
          <w:sz w:val="28"/>
        </w:rPr>
        <w:t>
      2) Қазақстан Республикасының экология заңнамасына сәйкес "жасылға" жатқызылған жобаның бекітілген техникалық-экономикалық негіздемесі;</w:t>
      </w:r>
    </w:p>
    <w:bookmarkEnd w:id="933"/>
    <w:bookmarkStart w:name="z1267" w:id="934"/>
    <w:p>
      <w:pPr>
        <w:spacing w:after="0"/>
        <w:ind w:left="0"/>
        <w:jc w:val="both"/>
      </w:pPr>
      <w:r>
        <w:rPr>
          <w:rFonts w:ascii="Times New Roman"/>
          <w:b w:val="false"/>
          <w:i w:val="false"/>
          <w:color w:val="000000"/>
          <w:sz w:val="28"/>
        </w:rPr>
        <w:t>
      3) халықаралық қаржы ұйымдарынан қарыз есебінен қаржыландыру болжанатын Қазақстан Республикасының экология заңнамасына сәйкес "жасылға" жатқызылған әрбір жоба бойынша бюджеттік комиссияның оң шешімі.</w:t>
      </w:r>
    </w:p>
    <w:bookmarkEnd w:id="934"/>
    <w:bookmarkStart w:name="z1268" w:id="935"/>
    <w:p>
      <w:pPr>
        <w:spacing w:after="0"/>
        <w:ind w:left="0"/>
        <w:jc w:val="both"/>
      </w:pPr>
      <w:r>
        <w:rPr>
          <w:rFonts w:ascii="Times New Roman"/>
          <w:b w:val="false"/>
          <w:i w:val="false"/>
          <w:color w:val="000000"/>
          <w:sz w:val="28"/>
        </w:rPr>
        <w:t>
      Бюджет комиссиясының шешімінде Қазақстан Республикасының заңында айқындалған ерекше мәртебесі бар республикалық маңызы бар қаланың жергілікті атқарушы органы қарызының шарттары, көлемі және нысаналы мақсаты белгіленеді;</w:t>
      </w:r>
    </w:p>
    <w:bookmarkEnd w:id="935"/>
    <w:bookmarkStart w:name="z1269" w:id="936"/>
    <w:p>
      <w:pPr>
        <w:spacing w:after="0"/>
        <w:ind w:left="0"/>
        <w:jc w:val="both"/>
      </w:pPr>
      <w:r>
        <w:rPr>
          <w:rFonts w:ascii="Times New Roman"/>
          <w:b w:val="false"/>
          <w:i w:val="false"/>
          <w:color w:val="000000"/>
          <w:sz w:val="28"/>
        </w:rPr>
        <w:t>
      4) Қазақстан Республикасының заңында айқындалған ерекше мәртебесі бар республикалық маңызы бар қаланың жергілікті атқарушы органы қарызының шарттары, көлемі және нысаналы мақсаты туралы мәслихат шешімі.";</w:t>
      </w:r>
    </w:p>
    <w:bookmarkEnd w:id="9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23-тармақтың</w:t>
      </w:r>
      <w:r>
        <w:rPr>
          <w:rFonts w:ascii="Times New Roman"/>
          <w:b w:val="false"/>
          <w:i w:val="false"/>
          <w:color w:val="000000"/>
          <w:sz w:val="28"/>
        </w:rPr>
        <w:t xml:space="preserve"> бірінші абзацы мынадай редакцияда жазылсын:</w:t>
      </w:r>
    </w:p>
    <w:bookmarkStart w:name="z1271" w:id="937"/>
    <w:p>
      <w:pPr>
        <w:spacing w:after="0"/>
        <w:ind w:left="0"/>
        <w:jc w:val="both"/>
      </w:pPr>
      <w:r>
        <w:rPr>
          <w:rFonts w:ascii="Times New Roman"/>
          <w:b w:val="false"/>
          <w:i w:val="false"/>
          <w:color w:val="000000"/>
          <w:sz w:val="28"/>
        </w:rPr>
        <w:t>
      "23. Қазақстан Республикасының заңында айқындалған ерекше мәртебесі бар республикалық маңызы бар қаланың жергілікті атқарушы органы қарыз шартын жасасу нысанында қарыз алған кезде жергілікті атқарушы орган дайындықты жүзеге асырады, ол мыналарды қамтиды:".</w:t>
      </w:r>
    </w:p>
    <w:bookmarkEnd w:id="937"/>
    <w:bookmarkStart w:name="z1272" w:id="938"/>
    <w:p>
      <w:pPr>
        <w:spacing w:after="0"/>
        <w:ind w:left="0"/>
        <w:jc w:val="both"/>
      </w:pPr>
      <w:r>
        <w:rPr>
          <w:rFonts w:ascii="Times New Roman"/>
          <w:b w:val="false"/>
          <w:i w:val="false"/>
          <w:color w:val="000000"/>
          <w:sz w:val="28"/>
        </w:rPr>
        <w:t xml:space="preserve">
      82. "Мемлекеттік сыртқы қарыздар және республикалық бюджеттен қоса қаржыландыру бойынша есептілікті ұсыну қағидаларын бекіту туралы" Қазақстан Республикасы Үкіметінің 2025 жылғы 17 маусымдағы № 456 </w:t>
      </w:r>
      <w:r>
        <w:rPr>
          <w:rFonts w:ascii="Times New Roman"/>
          <w:b w:val="false"/>
          <w:i w:val="false"/>
          <w:color w:val="000000"/>
          <w:sz w:val="28"/>
        </w:rPr>
        <w:t>қаулысында</w:t>
      </w:r>
      <w:r>
        <w:rPr>
          <w:rFonts w:ascii="Times New Roman"/>
          <w:b w:val="false"/>
          <w:i w:val="false"/>
          <w:color w:val="000000"/>
          <w:sz w:val="28"/>
        </w:rPr>
        <w:t>:</w:t>
      </w:r>
    </w:p>
    <w:bookmarkEnd w:id="938"/>
    <w:bookmarkStart w:name="z1273" w:id="939"/>
    <w:p>
      <w:pPr>
        <w:spacing w:after="0"/>
        <w:ind w:left="0"/>
        <w:jc w:val="both"/>
      </w:pPr>
      <w:r>
        <w:rPr>
          <w:rFonts w:ascii="Times New Roman"/>
          <w:b w:val="false"/>
          <w:i w:val="false"/>
          <w:color w:val="000000"/>
          <w:sz w:val="28"/>
        </w:rPr>
        <w:t xml:space="preserve">
      көрсетілген қаулымен бекітілген Мемлекеттік сыртқы қарыздар және республикалық бюджеттен қоса қаржыландыру бойынша есептілікті ұсыну </w:t>
      </w:r>
      <w:r>
        <w:rPr>
          <w:rFonts w:ascii="Times New Roman"/>
          <w:b w:val="false"/>
          <w:i w:val="false"/>
          <w:color w:val="000000"/>
          <w:sz w:val="28"/>
        </w:rPr>
        <w:t>қағидаларында</w:t>
      </w:r>
      <w:r>
        <w:rPr>
          <w:rFonts w:ascii="Times New Roman"/>
          <w:b w:val="false"/>
          <w:i w:val="false"/>
          <w:color w:val="000000"/>
          <w:sz w:val="28"/>
        </w:rPr>
        <w:t>:</w:t>
      </w:r>
    </w:p>
    <w:bookmarkEnd w:id="939"/>
    <w:bookmarkStart w:name="z1274" w:id="940"/>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5-қосымшаларда</w:t>
      </w:r>
      <w:r>
        <w:rPr>
          <w:rFonts w:ascii="Times New Roman"/>
          <w:b w:val="false"/>
          <w:i w:val="false"/>
          <w:color w:val="000000"/>
          <w:sz w:val="28"/>
        </w:rPr>
        <w:t xml:space="preserve"> орыс тіліндегі мәтінге өзгеріс енгізілді, қазақ тіліндегі мәтін өзгермейді;</w:t>
      </w:r>
    </w:p>
    <w:bookmarkEnd w:id="940"/>
    <w:bookmarkStart w:name="z1275" w:id="941"/>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9-қосымшаларда</w:t>
      </w:r>
      <w:r>
        <w:rPr>
          <w:rFonts w:ascii="Times New Roman"/>
          <w:b w:val="false"/>
          <w:i w:val="false"/>
          <w:color w:val="000000"/>
          <w:sz w:val="28"/>
        </w:rPr>
        <w:t xml:space="preserve"> орыс тіліндегі мәтінге өзгеріс енгізілді, қазақ тіліндегі мәтін өзгермейді.</w:t>
      </w:r>
    </w:p>
    <w:bookmarkEnd w:id="941"/>
    <w:bookmarkStart w:name="z1276" w:id="942"/>
    <w:p>
      <w:pPr>
        <w:spacing w:after="0"/>
        <w:ind w:left="0"/>
        <w:jc w:val="both"/>
      </w:pPr>
      <w:r>
        <w:rPr>
          <w:rFonts w:ascii="Times New Roman"/>
          <w:b w:val="false"/>
          <w:i w:val="false"/>
          <w:color w:val="000000"/>
          <w:sz w:val="28"/>
        </w:rPr>
        <w:t xml:space="preserve">
      83. "Қазақстан Республикасы Ұлттық қорының жыл сайынғы сыртқы аудитін жүргізу үшін аудиторлық ұйымды таңдау қағидаларын бекіту туралы" Қазақстан Республикасы Үкіметінің 2025 жылғы 19 маусымдағы № 460 </w:t>
      </w:r>
      <w:r>
        <w:rPr>
          <w:rFonts w:ascii="Times New Roman"/>
          <w:b w:val="false"/>
          <w:i w:val="false"/>
          <w:color w:val="000000"/>
          <w:sz w:val="28"/>
        </w:rPr>
        <w:t>қаулысында</w:t>
      </w:r>
      <w:r>
        <w:rPr>
          <w:rFonts w:ascii="Times New Roman"/>
          <w:b w:val="false"/>
          <w:i w:val="false"/>
          <w:color w:val="000000"/>
          <w:sz w:val="28"/>
        </w:rPr>
        <w:t>:</w:t>
      </w:r>
    </w:p>
    <w:bookmarkEnd w:id="942"/>
    <w:bookmarkStart w:name="z1277" w:id="943"/>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Ұлттық қорының жыл сайынғы сыртқы аудитiн жүргiзу үшiн аудиторлық ұйымды таңдау </w:t>
      </w:r>
      <w:r>
        <w:rPr>
          <w:rFonts w:ascii="Times New Roman"/>
          <w:b w:val="false"/>
          <w:i w:val="false"/>
          <w:color w:val="000000"/>
          <w:sz w:val="28"/>
        </w:rPr>
        <w:t>қағидаларында:</w:t>
      </w:r>
    </w:p>
    <w:bookmarkEnd w:id="9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3) тармақшасы мынадай редакцияда жазылсын:</w:t>
      </w:r>
    </w:p>
    <w:bookmarkStart w:name="z1279" w:id="944"/>
    <w:p>
      <w:pPr>
        <w:spacing w:after="0"/>
        <w:ind w:left="0"/>
        <w:jc w:val="both"/>
      </w:pPr>
      <w:r>
        <w:rPr>
          <w:rFonts w:ascii="Times New Roman"/>
          <w:b w:val="false"/>
          <w:i w:val="false"/>
          <w:color w:val="000000"/>
          <w:sz w:val="28"/>
        </w:rPr>
        <w:t>
      "3) аудит барысында алынған және жасалған құжаттардың сақталуын қамтамасыз етуге және Қазақстан Республикасының заңдарында және шартта көзделген жағдайларды қоспағанда, тапсырыс берушінің келісімінсіз олардың мазмұнын жарияламауға;";</w:t>
      </w:r>
    </w:p>
    <w:bookmarkEnd w:id="944"/>
    <w:bookmarkStart w:name="z1280" w:id="945"/>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1-қосымшада</w:t>
      </w:r>
      <w:r>
        <w:rPr>
          <w:rFonts w:ascii="Times New Roman"/>
          <w:b w:val="false"/>
          <w:i w:val="false"/>
          <w:color w:val="000000"/>
          <w:sz w:val="28"/>
        </w:rPr>
        <w:t>:</w:t>
      </w:r>
    </w:p>
    <w:bookmarkEnd w:id="9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2-бөлімде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 xml:space="preserve"> орыс тіліндегі мәтінге өзгеріс енгізілді, қазақ тіліндегі мәтін өзгермейді;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 xml:space="preserve"> орыс тіліндегі мәтінге өзгеріс енгізілді, қазақ тіліндегі мәтін өзгермейді;</w:t>
      </w:r>
    </w:p>
    <w:bookmarkStart w:name="z1284" w:id="946"/>
    <w:p>
      <w:pPr>
        <w:spacing w:after="0"/>
        <w:ind w:left="0"/>
        <w:jc w:val="both"/>
      </w:pPr>
      <w:r>
        <w:rPr>
          <w:rFonts w:ascii="Times New Roman"/>
          <w:b w:val="false"/>
          <w:i w:val="false"/>
          <w:color w:val="000000"/>
          <w:sz w:val="28"/>
        </w:rPr>
        <w:t xml:space="preserve">
      3-бөлімнің </w:t>
      </w:r>
      <w:r>
        <w:rPr>
          <w:rFonts w:ascii="Times New Roman"/>
          <w:b w:val="false"/>
          <w:i w:val="false"/>
          <w:color w:val="000000"/>
          <w:sz w:val="28"/>
        </w:rPr>
        <w:t>1-тармағында</w:t>
      </w:r>
      <w:r>
        <w:rPr>
          <w:rFonts w:ascii="Times New Roman"/>
          <w:b w:val="false"/>
          <w:i w:val="false"/>
          <w:color w:val="000000"/>
          <w:sz w:val="28"/>
        </w:rPr>
        <w:t xml:space="preserve"> орыс тіліндегі мәтінге өзгеріс енгізілді, қазақ тіліндегі мәтін өзгермейді.</w:t>
      </w:r>
    </w:p>
    <w:bookmarkEnd w:id="946"/>
    <w:bookmarkStart w:name="z1285" w:id="947"/>
    <w:p>
      <w:pPr>
        <w:spacing w:after="0"/>
        <w:ind w:left="0"/>
        <w:jc w:val="both"/>
      </w:pPr>
      <w:r>
        <w:rPr>
          <w:rFonts w:ascii="Times New Roman"/>
          <w:b w:val="false"/>
          <w:i w:val="false"/>
          <w:color w:val="000000"/>
          <w:sz w:val="28"/>
        </w:rPr>
        <w:t xml:space="preserve">
      84. "Қазақстан Республикасының Үкіметі ішкі нарықта шығаратын мемлекеттік қазынашылық міндеттемелерді шығару, орналастыру, айналысқа жіберу, қызмет көрсету және өтеу қағидаларын бекіту туралы" Қазақстан Республикасы Үкіметінің 2025 жылғы 27 маусымдағы № 473 </w:t>
      </w:r>
      <w:r>
        <w:rPr>
          <w:rFonts w:ascii="Times New Roman"/>
          <w:b w:val="false"/>
          <w:i w:val="false"/>
          <w:color w:val="000000"/>
          <w:sz w:val="28"/>
        </w:rPr>
        <w:t>қаулысында</w:t>
      </w:r>
      <w:r>
        <w:rPr>
          <w:rFonts w:ascii="Times New Roman"/>
          <w:b w:val="false"/>
          <w:i w:val="false"/>
          <w:color w:val="000000"/>
          <w:sz w:val="28"/>
        </w:rPr>
        <w:t>:</w:t>
      </w:r>
    </w:p>
    <w:bookmarkEnd w:id="947"/>
    <w:bookmarkStart w:name="z1286" w:id="948"/>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Үкіметі ішкі нарықта шығаратын мемлекеттік қазынашылық міндеттемелерді шығару, орналастыру, айналысқа жіберу, қызмет көрсету және өтеу </w:t>
      </w:r>
      <w:r>
        <w:rPr>
          <w:rFonts w:ascii="Times New Roman"/>
          <w:b w:val="false"/>
          <w:i w:val="false"/>
          <w:color w:val="000000"/>
          <w:sz w:val="28"/>
        </w:rPr>
        <w:t>қағидаларында:</w:t>
      </w:r>
    </w:p>
    <w:bookmarkEnd w:id="9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21-тармақта</w:t>
      </w:r>
      <w:r>
        <w:rPr>
          <w:rFonts w:ascii="Times New Roman"/>
          <w:b w:val="false"/>
          <w:i w:val="false"/>
          <w:color w:val="000000"/>
          <w:sz w:val="28"/>
        </w:rPr>
        <w:t xml:space="preserve"> орыс тіліндегі мәтінге өзгеріс енгізілді,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28-тармақта</w:t>
      </w:r>
      <w:r>
        <w:rPr>
          <w:rFonts w:ascii="Times New Roman"/>
          <w:b w:val="false"/>
          <w:i w:val="false"/>
          <w:color w:val="000000"/>
          <w:sz w:val="28"/>
        </w:rPr>
        <w:t xml:space="preserve"> орыс тіліндегі мәтінге өзгеріс енгізілді,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34-тармақта</w:t>
      </w:r>
      <w:r>
        <w:rPr>
          <w:rFonts w:ascii="Times New Roman"/>
          <w:b w:val="false"/>
          <w:i w:val="false"/>
          <w:color w:val="000000"/>
          <w:sz w:val="28"/>
        </w:rPr>
        <w:t xml:space="preserve"> орыс тіліндегі мәтінге өзгеріс енгізілді,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37-тармақта</w:t>
      </w:r>
      <w:r>
        <w:rPr>
          <w:rFonts w:ascii="Times New Roman"/>
          <w:b w:val="false"/>
          <w:i w:val="false"/>
          <w:color w:val="000000"/>
          <w:sz w:val="28"/>
        </w:rPr>
        <w:t xml:space="preserve"> орыс тіліндегі мәтінге өзгеріс енгізілді,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43-тармақта</w:t>
      </w:r>
      <w:r>
        <w:rPr>
          <w:rFonts w:ascii="Times New Roman"/>
          <w:b w:val="false"/>
          <w:i w:val="false"/>
          <w:color w:val="000000"/>
          <w:sz w:val="28"/>
        </w:rPr>
        <w:t xml:space="preserve"> орыс тіліндегі мәтінге өзгеріс енгізілді,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46-тармақта</w:t>
      </w:r>
      <w:r>
        <w:rPr>
          <w:rFonts w:ascii="Times New Roman"/>
          <w:b w:val="false"/>
          <w:i w:val="false"/>
          <w:color w:val="000000"/>
          <w:sz w:val="28"/>
        </w:rPr>
        <w:t xml:space="preserve"> орыс тіліндегі мәтінге өзгеріс енгізілді,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54-тармақта</w:t>
      </w:r>
      <w:r>
        <w:rPr>
          <w:rFonts w:ascii="Times New Roman"/>
          <w:b w:val="false"/>
          <w:i w:val="false"/>
          <w:color w:val="000000"/>
          <w:sz w:val="28"/>
        </w:rPr>
        <w:t xml:space="preserve"> орыс тіліндегі мәтінге өзгеріс енгізілді,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59-тармақта</w:t>
      </w:r>
      <w:r>
        <w:rPr>
          <w:rFonts w:ascii="Times New Roman"/>
          <w:b w:val="false"/>
          <w:i w:val="false"/>
          <w:color w:val="000000"/>
          <w:sz w:val="28"/>
        </w:rPr>
        <w:t xml:space="preserve"> орыс тіліндегі мәтінге өзгеріс енгізілді,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67-тармақта</w:t>
      </w:r>
      <w:r>
        <w:rPr>
          <w:rFonts w:ascii="Times New Roman"/>
          <w:b w:val="false"/>
          <w:i w:val="false"/>
          <w:color w:val="000000"/>
          <w:sz w:val="28"/>
        </w:rPr>
        <w:t xml:space="preserve"> орыс тіліндегі мәтінге өзгеріс енгізілді,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72-тармақта</w:t>
      </w:r>
      <w:r>
        <w:rPr>
          <w:rFonts w:ascii="Times New Roman"/>
          <w:b w:val="false"/>
          <w:i w:val="false"/>
          <w:color w:val="000000"/>
          <w:sz w:val="28"/>
        </w:rPr>
        <w:t xml:space="preserve"> орыс тіліндегі мәтінге өзгеріс енгізілді,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81-тармақта</w:t>
      </w:r>
      <w:r>
        <w:rPr>
          <w:rFonts w:ascii="Times New Roman"/>
          <w:b w:val="false"/>
          <w:i w:val="false"/>
          <w:color w:val="000000"/>
          <w:sz w:val="28"/>
        </w:rPr>
        <w:t xml:space="preserve"> орыс тіліндегі мәтінге өзгеріс енгізілді,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86-тармақта</w:t>
      </w:r>
      <w:r>
        <w:rPr>
          <w:rFonts w:ascii="Times New Roman"/>
          <w:b w:val="false"/>
          <w:i w:val="false"/>
          <w:color w:val="000000"/>
          <w:sz w:val="28"/>
        </w:rPr>
        <w:t xml:space="preserve"> орыс тіліндегі мәтінге өзгеріс енгізілді,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92-тармақта</w:t>
      </w:r>
      <w:r>
        <w:rPr>
          <w:rFonts w:ascii="Times New Roman"/>
          <w:b w:val="false"/>
          <w:i w:val="false"/>
          <w:color w:val="000000"/>
          <w:sz w:val="28"/>
        </w:rPr>
        <w:t xml:space="preserve"> орыс тіліндегі мәтінге өзгеріс енгізілді,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97-тармақта</w:t>
      </w:r>
      <w:r>
        <w:rPr>
          <w:rFonts w:ascii="Times New Roman"/>
          <w:b w:val="false"/>
          <w:i w:val="false"/>
          <w:color w:val="000000"/>
          <w:sz w:val="28"/>
        </w:rPr>
        <w:t xml:space="preserve"> орыс тіліндегі мәтінге өзгеріс енгізілді,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103-тармақта</w:t>
      </w:r>
      <w:r>
        <w:rPr>
          <w:rFonts w:ascii="Times New Roman"/>
          <w:b w:val="false"/>
          <w:i w:val="false"/>
          <w:color w:val="000000"/>
          <w:sz w:val="28"/>
        </w:rPr>
        <w:t xml:space="preserve"> орыс тіліндегі мәтінге өзгеріс енгізілді, қазақ тіліндегі мәтін өзгермейді.</w:t>
      </w:r>
    </w:p>
    <w:bookmarkStart w:name="z1302" w:id="949"/>
    <w:p>
      <w:pPr>
        <w:spacing w:after="0"/>
        <w:ind w:left="0"/>
        <w:jc w:val="both"/>
      </w:pPr>
      <w:r>
        <w:rPr>
          <w:rFonts w:ascii="Times New Roman"/>
          <w:b w:val="false"/>
          <w:i w:val="false"/>
          <w:color w:val="000000"/>
          <w:sz w:val="28"/>
        </w:rPr>
        <w:t xml:space="preserve">
      85. "Квазимемлекеттік сектор субъектілерінің борышын мониторингтеу және бақылау қағидаларын бекіту туралы" Қазақстан Республикасы Үкіметінің 2025 жылғы 27 маусымдағы № 479 </w:t>
      </w:r>
      <w:r>
        <w:rPr>
          <w:rFonts w:ascii="Times New Roman"/>
          <w:b w:val="false"/>
          <w:i w:val="false"/>
          <w:color w:val="000000"/>
          <w:sz w:val="28"/>
        </w:rPr>
        <w:t>қаулысында</w:t>
      </w:r>
      <w:r>
        <w:rPr>
          <w:rFonts w:ascii="Times New Roman"/>
          <w:b w:val="false"/>
          <w:i w:val="false"/>
          <w:color w:val="000000"/>
          <w:sz w:val="28"/>
        </w:rPr>
        <w:t>:</w:t>
      </w:r>
    </w:p>
    <w:bookmarkEnd w:id="949"/>
    <w:bookmarkStart w:name="z1303" w:id="950"/>
    <w:p>
      <w:pPr>
        <w:spacing w:after="0"/>
        <w:ind w:left="0"/>
        <w:jc w:val="both"/>
      </w:pPr>
      <w:r>
        <w:rPr>
          <w:rFonts w:ascii="Times New Roman"/>
          <w:b w:val="false"/>
          <w:i w:val="false"/>
          <w:color w:val="000000"/>
          <w:sz w:val="28"/>
        </w:rPr>
        <w:t xml:space="preserve">
      көрсетілген қаулымен бекітілген Квазимемлекеттік сектор субъектілерінің борышын мониторингтеу және бақылау </w:t>
      </w:r>
      <w:r>
        <w:rPr>
          <w:rFonts w:ascii="Times New Roman"/>
          <w:b w:val="false"/>
          <w:i w:val="false"/>
          <w:color w:val="000000"/>
          <w:sz w:val="28"/>
        </w:rPr>
        <w:t>қағидаларында</w:t>
      </w:r>
      <w:r>
        <w:rPr>
          <w:rFonts w:ascii="Times New Roman"/>
          <w:b w:val="false"/>
          <w:i w:val="false"/>
          <w:color w:val="000000"/>
          <w:sz w:val="28"/>
        </w:rPr>
        <w:t>:</w:t>
      </w:r>
    </w:p>
    <w:bookmarkEnd w:id="9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3-қосымшаларда</w:t>
      </w:r>
      <w:r>
        <w:rPr>
          <w:rFonts w:ascii="Times New Roman"/>
          <w:b w:val="false"/>
          <w:i w:val="false"/>
          <w:color w:val="000000"/>
          <w:sz w:val="28"/>
        </w:rPr>
        <w:t xml:space="preserve"> орыс тіліндегі мәтінге өзгеріс енгізілді, қазақ тіліндегі мәтін өзгермейді.</w:t>
      </w:r>
    </w:p>
    <w:bookmarkStart w:name="z1305" w:id="951"/>
    <w:p>
      <w:pPr>
        <w:spacing w:after="0"/>
        <w:ind w:left="0"/>
        <w:jc w:val="both"/>
      </w:pPr>
      <w:r>
        <w:rPr>
          <w:rFonts w:ascii="Times New Roman"/>
          <w:b w:val="false"/>
          <w:i w:val="false"/>
          <w:color w:val="000000"/>
          <w:sz w:val="28"/>
        </w:rPr>
        <w:t xml:space="preserve">
      86. "Жергiлiктi атқарушы органдардың штат санының лимиттерiн бекiтудiң кейбiр мәселелерi туралы" Қазақстан Республикасы Үкіметінің 2025 жылғы 27 маусымдағы № 480 </w:t>
      </w:r>
      <w:r>
        <w:rPr>
          <w:rFonts w:ascii="Times New Roman"/>
          <w:b w:val="false"/>
          <w:i w:val="false"/>
          <w:color w:val="000000"/>
          <w:sz w:val="28"/>
        </w:rPr>
        <w:t>қаулысында</w:t>
      </w:r>
      <w:r>
        <w:rPr>
          <w:rFonts w:ascii="Times New Roman"/>
          <w:b w:val="false"/>
          <w:i w:val="false"/>
          <w:color w:val="000000"/>
          <w:sz w:val="28"/>
        </w:rPr>
        <w:t>:</w:t>
      </w:r>
    </w:p>
    <w:bookmarkEnd w:id="9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307" w:id="952"/>
    <w:p>
      <w:pPr>
        <w:spacing w:after="0"/>
        <w:ind w:left="0"/>
        <w:jc w:val="both"/>
      </w:pPr>
      <w:r>
        <w:rPr>
          <w:rFonts w:ascii="Times New Roman"/>
          <w:b w:val="false"/>
          <w:i w:val="false"/>
          <w:color w:val="000000"/>
          <w:sz w:val="28"/>
        </w:rPr>
        <w:t>
      "1. Мыналар:</w:t>
      </w:r>
    </w:p>
    <w:bookmarkEnd w:id="952"/>
    <w:bookmarkStart w:name="z1308" w:id="953"/>
    <w:p>
      <w:pPr>
        <w:spacing w:after="0"/>
        <w:ind w:left="0"/>
        <w:jc w:val="both"/>
      </w:pPr>
      <w:r>
        <w:rPr>
          <w:rFonts w:ascii="Times New Roman"/>
          <w:b w:val="false"/>
          <w:i w:val="false"/>
          <w:color w:val="000000"/>
          <w:sz w:val="28"/>
        </w:rPr>
        <w:t>
      1) осы қаулыға 1-қосымшаға сәйкес жергілікті атқарушы органдардың штат санының лимиттері және астананың, облыстардың, республикалық маңызы бар қалалардың, аудандардың (облыстық маңызы бар қалалардың) әкімдері орынбасарларының шекті саны;</w:t>
      </w:r>
    </w:p>
    <w:bookmarkEnd w:id="953"/>
    <w:bookmarkStart w:name="z1309" w:id="954"/>
    <w:p>
      <w:pPr>
        <w:spacing w:after="0"/>
        <w:ind w:left="0"/>
        <w:jc w:val="both"/>
      </w:pPr>
      <w:r>
        <w:rPr>
          <w:rFonts w:ascii="Times New Roman"/>
          <w:b w:val="false"/>
          <w:i w:val="false"/>
          <w:color w:val="000000"/>
          <w:sz w:val="28"/>
        </w:rPr>
        <w:t>
      2) осы қаулыға 2-қосымшаға сәйкес кенттер, ауылдар, ауылдық округтер әкiмдерi аппараттарының штат санының лимиті бекiтiлсiн.";</w:t>
      </w:r>
    </w:p>
    <w:bookmarkEnd w:id="9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1311" w:id="955"/>
    <w:p>
      <w:pPr>
        <w:spacing w:after="0"/>
        <w:ind w:left="0"/>
        <w:jc w:val="both"/>
      </w:pPr>
      <w:r>
        <w:rPr>
          <w:rFonts w:ascii="Times New Roman"/>
          <w:b w:val="false"/>
          <w:i w:val="false"/>
          <w:color w:val="000000"/>
          <w:sz w:val="28"/>
        </w:rPr>
        <w:t>
      "4. Астананың, облыстардың, республикалық маңызы бар қалалардың әкімдері:</w:t>
      </w:r>
    </w:p>
    <w:bookmarkEnd w:id="955"/>
    <w:bookmarkStart w:name="z1312" w:id="956"/>
    <w:p>
      <w:pPr>
        <w:spacing w:after="0"/>
        <w:ind w:left="0"/>
        <w:jc w:val="both"/>
      </w:pPr>
      <w:r>
        <w:rPr>
          <w:rFonts w:ascii="Times New Roman"/>
          <w:b w:val="false"/>
          <w:i w:val="false"/>
          <w:color w:val="000000"/>
          <w:sz w:val="28"/>
        </w:rPr>
        <w:t>
      1) жұмыс iстейтiн қызметкерлер үшін заңнамада белгіленген кепiлдiктердi қамтамасыз етіп, жергiлiктi бюджеттердегі қаражат шегiнде және осы қаулыға 1-қосымшада белгiленген штат санының лимиттерi шегiнде әкiмдер аппараттары мен астананың, облыстардың, республикалық маңызы бар қалалардың атқарушы органдарының штат кестелерiн бекiтсiн;</w:t>
      </w:r>
    </w:p>
    <w:bookmarkEnd w:id="956"/>
    <w:bookmarkStart w:name="z1313" w:id="957"/>
    <w:p>
      <w:pPr>
        <w:spacing w:after="0"/>
        <w:ind w:left="0"/>
        <w:jc w:val="both"/>
      </w:pPr>
      <w:r>
        <w:rPr>
          <w:rFonts w:ascii="Times New Roman"/>
          <w:b w:val="false"/>
          <w:i w:val="false"/>
          <w:color w:val="000000"/>
          <w:sz w:val="28"/>
        </w:rPr>
        <w:t>
      2) жұмыс істейтін қызметкерлер үшiн заңнамада белгіленген кепілдiктердi қамтамасыз етіп, жергiлiктi бюджеттердегі қаражат шегiнде осы қаулыға 1-қосымшада белгiленген штат санының лимиттері шегiнде айқындалған әкімдер аппараттары мен аудандардың (облыстық маңызы бар қалалардың) атқарушы органдарының және қалалардағы аудандар, аудандық маңызы бар қалалар, кенттер, ауылдар, ауылдық округтер әкiмдерi аппараттарының штат санының лимиттерiн осы қаулыға 2-қосымшада белгіленген штат санының лимиттерiн сақтай отырып белгілесін және аудандардың (облыстық маңызы бар қалалардың) жергілiктi атқарушы органдарының назарына жеткiзсiн;</w:t>
      </w:r>
    </w:p>
    <w:bookmarkEnd w:id="957"/>
    <w:bookmarkStart w:name="z1314" w:id="958"/>
    <w:p>
      <w:pPr>
        <w:spacing w:after="0"/>
        <w:ind w:left="0"/>
        <w:jc w:val="both"/>
      </w:pPr>
      <w:r>
        <w:rPr>
          <w:rFonts w:ascii="Times New Roman"/>
          <w:b w:val="false"/>
          <w:i w:val="false"/>
          <w:color w:val="000000"/>
          <w:sz w:val="28"/>
        </w:rPr>
        <w:t>
      3) осы қаулыдан туындайтын өзге де қажеттi шараларды қабылдасын.</w:t>
      </w:r>
    </w:p>
    <w:bookmarkEnd w:id="958"/>
    <w:bookmarkStart w:name="z1315" w:id="959"/>
    <w:p>
      <w:pPr>
        <w:spacing w:after="0"/>
        <w:ind w:left="0"/>
        <w:jc w:val="both"/>
      </w:pPr>
      <w:r>
        <w:rPr>
          <w:rFonts w:ascii="Times New Roman"/>
          <w:b w:val="false"/>
          <w:i w:val="false"/>
          <w:color w:val="000000"/>
          <w:sz w:val="28"/>
        </w:rPr>
        <w:t>
      5. Астананың, облыстардың, республикалық маңызы бар қалалардың және қалада аудандары бар облыстық маңызы бар қалалардың әкiмдерi қаладағы аудандардың әкiмдерi орынбасарларының шектi санын белгілесiн.";</w:t>
      </w:r>
    </w:p>
    <w:bookmarkEnd w:id="959"/>
    <w:bookmarkStart w:name="z1316" w:id="960"/>
    <w:p>
      <w:pPr>
        <w:spacing w:after="0"/>
        <w:ind w:left="0"/>
        <w:jc w:val="both"/>
      </w:pPr>
      <w:r>
        <w:rPr>
          <w:rFonts w:ascii="Times New Roman"/>
          <w:b w:val="false"/>
          <w:i w:val="false"/>
          <w:color w:val="000000"/>
          <w:sz w:val="28"/>
        </w:rPr>
        <w:t xml:space="preserve">
      көрсетілген қаулымен бекітілген жергілікті атқарушы органдардың штат санының лимиттерінде және облыстардың, республикалық маңызы бар қалалардың, астананың, аудандардың (облыстық маңызы бар қалалардың) әкімдері орынбасарларының шекті </w:t>
      </w:r>
      <w:r>
        <w:rPr>
          <w:rFonts w:ascii="Times New Roman"/>
          <w:b w:val="false"/>
          <w:i w:val="false"/>
          <w:color w:val="000000"/>
          <w:sz w:val="28"/>
        </w:rPr>
        <w:t>санында</w:t>
      </w:r>
      <w:r>
        <w:rPr>
          <w:rFonts w:ascii="Times New Roman"/>
          <w:b w:val="false"/>
          <w:i w:val="false"/>
          <w:color w:val="000000"/>
          <w:sz w:val="28"/>
        </w:rPr>
        <w:t>:</w:t>
      </w:r>
    </w:p>
    <w:bookmarkEnd w:id="9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1318" w:id="961"/>
    <w:p>
      <w:pPr>
        <w:spacing w:after="0"/>
        <w:ind w:left="0"/>
        <w:jc w:val="both"/>
      </w:pPr>
      <w:r>
        <w:rPr>
          <w:rFonts w:ascii="Times New Roman"/>
          <w:b w:val="false"/>
          <w:i w:val="false"/>
          <w:color w:val="000000"/>
          <w:sz w:val="28"/>
        </w:rPr>
        <w:t>
      "Жергілікті атқарушы органдардың штат санының лимиттері және астананың, облыстардың, республикалық маңызы бар қалалардың, аудандардың (облыстық маңызы бар қалалардың) әкімдері орынбасарларының шекті саны".</w:t>
      </w:r>
    </w:p>
    <w:bookmarkEnd w:id="961"/>
    <w:bookmarkStart w:name="z1319" w:id="962"/>
    <w:p>
      <w:pPr>
        <w:spacing w:after="0"/>
        <w:ind w:left="0"/>
        <w:jc w:val="both"/>
      </w:pPr>
      <w:r>
        <w:rPr>
          <w:rFonts w:ascii="Times New Roman"/>
          <w:b w:val="false"/>
          <w:i w:val="false"/>
          <w:color w:val="000000"/>
          <w:sz w:val="28"/>
        </w:rPr>
        <w:t xml:space="preserve">
      87. "Мемлекеттік "жасыл" облигацияларды шығару, орналастыру, айналысқа жіберу, қызмет көрсету және өтеу қағидаларын бекіту туралы" Қазақстан Республикасы Үкіметінің 2025 жылғы 2 шiлдедегi № 499 </w:t>
      </w:r>
      <w:r>
        <w:rPr>
          <w:rFonts w:ascii="Times New Roman"/>
          <w:b w:val="false"/>
          <w:i w:val="false"/>
          <w:color w:val="000000"/>
          <w:sz w:val="28"/>
        </w:rPr>
        <w:t>қаулысында</w:t>
      </w:r>
      <w:r>
        <w:rPr>
          <w:rFonts w:ascii="Times New Roman"/>
          <w:b w:val="false"/>
          <w:i w:val="false"/>
          <w:color w:val="000000"/>
          <w:sz w:val="28"/>
        </w:rPr>
        <w:t>:</w:t>
      </w:r>
    </w:p>
    <w:bookmarkEnd w:id="962"/>
    <w:bookmarkStart w:name="z1320" w:id="963"/>
    <w:p>
      <w:pPr>
        <w:spacing w:after="0"/>
        <w:ind w:left="0"/>
        <w:jc w:val="both"/>
      </w:pPr>
      <w:r>
        <w:rPr>
          <w:rFonts w:ascii="Times New Roman"/>
          <w:b w:val="false"/>
          <w:i w:val="false"/>
          <w:color w:val="000000"/>
          <w:sz w:val="28"/>
        </w:rPr>
        <w:t xml:space="preserve">
      көрсетілген қаулымен бекітілген Мемлекеттік "жасыл" облигацияларды шығару, орналастыру, айналысқа жіберу, қызмет көрсету және өтеу </w:t>
      </w:r>
      <w:r>
        <w:rPr>
          <w:rFonts w:ascii="Times New Roman"/>
          <w:b w:val="false"/>
          <w:i w:val="false"/>
          <w:color w:val="000000"/>
          <w:sz w:val="28"/>
        </w:rPr>
        <w:t>қағидаларында</w:t>
      </w:r>
      <w:r>
        <w:rPr>
          <w:rFonts w:ascii="Times New Roman"/>
          <w:b w:val="false"/>
          <w:i w:val="false"/>
          <w:color w:val="000000"/>
          <w:sz w:val="28"/>
        </w:rPr>
        <w:t>:</w:t>
      </w:r>
    </w:p>
    <w:bookmarkEnd w:id="9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23-тармақта</w:t>
      </w:r>
      <w:r>
        <w:rPr>
          <w:rFonts w:ascii="Times New Roman"/>
          <w:b w:val="false"/>
          <w:i w:val="false"/>
          <w:color w:val="000000"/>
          <w:sz w:val="28"/>
        </w:rPr>
        <w:t xml:space="preserve"> орыс тіліндегі мәтінге өзгеріс енгізілді,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28-тармақта</w:t>
      </w:r>
      <w:r>
        <w:rPr>
          <w:rFonts w:ascii="Times New Roman"/>
          <w:b w:val="false"/>
          <w:i w:val="false"/>
          <w:color w:val="000000"/>
          <w:sz w:val="28"/>
        </w:rPr>
        <w:t xml:space="preserve"> орыс тіліндегі мәтінге өзгеріс енгізілді, қазақ тіліндегі мәтін өзгермейді.</w:t>
      </w:r>
    </w:p>
    <w:bookmarkStart w:name="z1323" w:id="964"/>
    <w:p>
      <w:pPr>
        <w:spacing w:after="0"/>
        <w:ind w:left="0"/>
        <w:jc w:val="both"/>
      </w:pPr>
      <w:r>
        <w:rPr>
          <w:rFonts w:ascii="Times New Roman"/>
          <w:b w:val="false"/>
          <w:i w:val="false"/>
          <w:color w:val="000000"/>
          <w:sz w:val="28"/>
        </w:rPr>
        <w:t xml:space="preserve">
      88. "Активтерді Қазақстан Республикасының Ұлттық қорына есепке жатқызу, Қазақстан Республикасының Ұлттық қорын пайдалану қағидаларын, сондай-ақ Қазақстан Республикасының Ұлттық қорын қалыптастыру және пайдалану туралы жылдық есептің нысандары мен оны жасау қағидаларын бекіту туралы" Қазақстан Республикасы Үкіметінің 2025 жылғы 2 шiлдедегi № 500 </w:t>
      </w:r>
      <w:r>
        <w:rPr>
          <w:rFonts w:ascii="Times New Roman"/>
          <w:b w:val="false"/>
          <w:i w:val="false"/>
          <w:color w:val="000000"/>
          <w:sz w:val="28"/>
        </w:rPr>
        <w:t>қаулысында</w:t>
      </w:r>
      <w:r>
        <w:rPr>
          <w:rFonts w:ascii="Times New Roman"/>
          <w:b w:val="false"/>
          <w:i w:val="false"/>
          <w:color w:val="000000"/>
          <w:sz w:val="28"/>
        </w:rPr>
        <w:t>:</w:t>
      </w:r>
    </w:p>
    <w:bookmarkEnd w:id="964"/>
    <w:bookmarkStart w:name="z1324" w:id="965"/>
    <w:p>
      <w:pPr>
        <w:spacing w:after="0"/>
        <w:ind w:left="0"/>
        <w:jc w:val="both"/>
      </w:pPr>
      <w:r>
        <w:rPr>
          <w:rFonts w:ascii="Times New Roman"/>
          <w:b w:val="false"/>
          <w:i w:val="false"/>
          <w:color w:val="000000"/>
          <w:sz w:val="28"/>
        </w:rPr>
        <w:t xml:space="preserve">
      көрсетілген қаулымен бекітілген Активтерді Қазақстан Республикасының Ұлттық қорына есепке жатқызу, Қазақстан Республикасының Ұлттық қорын пайдалану </w:t>
      </w:r>
      <w:r>
        <w:rPr>
          <w:rFonts w:ascii="Times New Roman"/>
          <w:b w:val="false"/>
          <w:i w:val="false"/>
          <w:color w:val="000000"/>
          <w:sz w:val="28"/>
        </w:rPr>
        <w:t>қағидаларында</w:t>
      </w:r>
      <w:r>
        <w:rPr>
          <w:rFonts w:ascii="Times New Roman"/>
          <w:b w:val="false"/>
          <w:i w:val="false"/>
          <w:color w:val="000000"/>
          <w:sz w:val="28"/>
        </w:rPr>
        <w:t>:</w:t>
      </w:r>
    </w:p>
    <w:bookmarkEnd w:id="9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 xml:space="preserve"> орыс тіліндегі мәтінге өзгеріс енгізілді,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w:t>
      </w:r>
      <w:r>
        <w:rPr>
          <w:rFonts w:ascii="Times New Roman"/>
          <w:b w:val="false"/>
          <w:i w:val="false"/>
          <w:color w:val="000000"/>
          <w:sz w:val="28"/>
        </w:rPr>
        <w:t xml:space="preserve"> орыс тіліндегі мәтінге өзгеріс енгізілді,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16-тармақтың</w:t>
      </w:r>
      <w:r>
        <w:rPr>
          <w:rFonts w:ascii="Times New Roman"/>
          <w:b w:val="false"/>
          <w:i w:val="false"/>
          <w:color w:val="000000"/>
          <w:sz w:val="28"/>
        </w:rPr>
        <w:t xml:space="preserve"> бесінші бөлігінде орыс тіліндегі мәтінге өзгеріс енгізілді,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және </w:t>
      </w:r>
      <w:r>
        <w:rPr>
          <w:rFonts w:ascii="Times New Roman"/>
          <w:b w:val="false"/>
          <w:i w:val="false"/>
          <w:color w:val="000000"/>
          <w:sz w:val="28"/>
        </w:rPr>
        <w:t>28-тармақтарда</w:t>
      </w:r>
      <w:r>
        <w:rPr>
          <w:rFonts w:ascii="Times New Roman"/>
          <w:b w:val="false"/>
          <w:i w:val="false"/>
          <w:color w:val="000000"/>
          <w:sz w:val="28"/>
        </w:rPr>
        <w:t xml:space="preserve"> орыс тіліндегі мәтінге өзгеріс енгізілді, қазақ тіліндегі мәтін өзгермейді;</w:t>
      </w:r>
    </w:p>
    <w:bookmarkStart w:name="z1329" w:id="966"/>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1-қосымшада</w:t>
      </w:r>
      <w:r>
        <w:rPr>
          <w:rFonts w:ascii="Times New Roman"/>
          <w:b w:val="false"/>
          <w:i w:val="false"/>
          <w:color w:val="000000"/>
          <w:sz w:val="28"/>
        </w:rPr>
        <w:t>:</w:t>
      </w:r>
    </w:p>
    <w:bookmarkEnd w:id="966"/>
    <w:bookmarkStart w:name="z1330" w:id="967"/>
    <w:p>
      <w:pPr>
        <w:spacing w:after="0"/>
        <w:ind w:left="0"/>
        <w:jc w:val="both"/>
      </w:pPr>
      <w:r>
        <w:rPr>
          <w:rFonts w:ascii="Times New Roman"/>
          <w:b w:val="false"/>
          <w:i w:val="false"/>
          <w:color w:val="000000"/>
          <w:sz w:val="28"/>
        </w:rPr>
        <w:t>
      реттік нөмірі 24-жолдың 2-бағаны мынадай редакцияда жазылсын:</w:t>
      </w:r>
    </w:p>
    <w:bookmarkEnd w:id="967"/>
    <w:bookmarkStart w:name="z1331" w:id="968"/>
    <w:p>
      <w:pPr>
        <w:spacing w:after="0"/>
        <w:ind w:left="0"/>
        <w:jc w:val="both"/>
      </w:pPr>
      <w:r>
        <w:rPr>
          <w:rFonts w:ascii="Times New Roman"/>
          <w:b w:val="false"/>
          <w:i w:val="false"/>
          <w:color w:val="000000"/>
          <w:sz w:val="28"/>
        </w:rPr>
        <w:t>
      "</w:t>
      </w:r>
    </w:p>
    <w:bookmarkEnd w:id="9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Астананың, облыстардың, республикалық маңызы бар қаланың жергілікті атқарушы органдарына Қазақстан Республикасының Ұлттық қорынан берілетін нысаналы трансферттер есебінен республикалық бюджеттен 2024 жылғы 1 қаңтарға дейін бөлінген бюджеттік кредиттерді өтеу</w:t>
            </w:r>
          </w:p>
        </w:tc>
      </w:tr>
    </w:tbl>
    <w:bookmarkStart w:name="z1332" w:id="969"/>
    <w:p>
      <w:pPr>
        <w:spacing w:after="0"/>
        <w:ind w:left="0"/>
        <w:jc w:val="both"/>
      </w:pPr>
      <w:r>
        <w:rPr>
          <w:rFonts w:ascii="Times New Roman"/>
          <w:b w:val="false"/>
          <w:i w:val="false"/>
          <w:color w:val="000000"/>
          <w:sz w:val="28"/>
        </w:rPr>
        <w:t>
      ";</w:t>
      </w:r>
    </w:p>
    <w:bookmarkEnd w:id="969"/>
    <w:bookmarkStart w:name="z1333" w:id="970"/>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2-қосымшада</w:t>
      </w:r>
      <w:r>
        <w:rPr>
          <w:rFonts w:ascii="Times New Roman"/>
          <w:b w:val="false"/>
          <w:i w:val="false"/>
          <w:color w:val="000000"/>
          <w:sz w:val="28"/>
        </w:rPr>
        <w:t>:</w:t>
      </w:r>
    </w:p>
    <w:bookmarkEnd w:id="970"/>
    <w:bookmarkStart w:name="z1334" w:id="971"/>
    <w:p>
      <w:pPr>
        <w:spacing w:after="0"/>
        <w:ind w:left="0"/>
        <w:jc w:val="both"/>
      </w:pPr>
      <w:r>
        <w:rPr>
          <w:rFonts w:ascii="Times New Roman"/>
          <w:b w:val="false"/>
          <w:i w:val="false"/>
          <w:color w:val="000000"/>
          <w:sz w:val="28"/>
        </w:rPr>
        <w:t>
      "Облыстардың, республикалық маңызы бар қаланың, астананың жергілікті атқарушы органдарына Қазақстан Республикасының Ұлттық қорынан берілетін нысаналы трансферттер есебінен республикалық бюджеттен 2024 жылғы 1 қаңтарға дейін бөлінген бюджеттік кредиттерді өтеу" деген баған мынадай редакцияда жазылсын:</w:t>
      </w:r>
    </w:p>
    <w:bookmarkEnd w:id="971"/>
    <w:bookmarkStart w:name="z1335" w:id="972"/>
    <w:p>
      <w:pPr>
        <w:spacing w:after="0"/>
        <w:ind w:left="0"/>
        <w:jc w:val="both"/>
      </w:pPr>
      <w:r>
        <w:rPr>
          <w:rFonts w:ascii="Times New Roman"/>
          <w:b w:val="false"/>
          <w:i w:val="false"/>
          <w:color w:val="000000"/>
          <w:sz w:val="28"/>
        </w:rPr>
        <w:t>
      "</w:t>
      </w:r>
    </w:p>
    <w:bookmarkEnd w:id="9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Астананың, облыстардың, республикалық маңызы бар қаланың жергілікті атқарушы органдарына Қазақстан Республикасының Ұлттық қорынан берілетін нысаналы трансферттер есебінен республикалық бюджеттен 2024 жылғы 1 қаңтарға дейін бөлінген бюджеттік кредиттерді өтеу</w:t>
            </w:r>
          </w:p>
        </w:tc>
      </w:tr>
    </w:tbl>
    <w:bookmarkStart w:name="z1336" w:id="973"/>
    <w:p>
      <w:pPr>
        <w:spacing w:after="0"/>
        <w:ind w:left="0"/>
        <w:jc w:val="both"/>
      </w:pPr>
      <w:r>
        <w:rPr>
          <w:rFonts w:ascii="Times New Roman"/>
          <w:b w:val="false"/>
          <w:i w:val="false"/>
          <w:color w:val="000000"/>
          <w:sz w:val="28"/>
        </w:rPr>
        <w:t>
      ";</w:t>
      </w:r>
    </w:p>
    <w:bookmarkEnd w:id="973"/>
    <w:bookmarkStart w:name="z1337" w:id="974"/>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3-қосымшада</w:t>
      </w:r>
      <w:r>
        <w:rPr>
          <w:rFonts w:ascii="Times New Roman"/>
          <w:b w:val="false"/>
          <w:i w:val="false"/>
          <w:color w:val="000000"/>
          <w:sz w:val="28"/>
        </w:rPr>
        <w:t>:</w:t>
      </w:r>
    </w:p>
    <w:bookmarkEnd w:id="974"/>
    <w:bookmarkStart w:name="z1338" w:id="975"/>
    <w:p>
      <w:pPr>
        <w:spacing w:after="0"/>
        <w:ind w:left="0"/>
        <w:jc w:val="both"/>
      </w:pPr>
      <w:r>
        <w:rPr>
          <w:rFonts w:ascii="Times New Roman"/>
          <w:b w:val="false"/>
          <w:i w:val="false"/>
          <w:color w:val="000000"/>
          <w:sz w:val="28"/>
        </w:rPr>
        <w:t>
      "Теңгедегі сома" деген бағанда орыс тіліндегі мәтінге өзгеріс енгізілді, қазақ тіліндегі мәтін өзгермейді;</w:t>
      </w:r>
    </w:p>
    <w:bookmarkEnd w:id="975"/>
    <w:bookmarkStart w:name="z1339" w:id="976"/>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4-қосымшада</w:t>
      </w:r>
      <w:r>
        <w:rPr>
          <w:rFonts w:ascii="Times New Roman"/>
          <w:b w:val="false"/>
          <w:i w:val="false"/>
          <w:color w:val="000000"/>
          <w:sz w:val="28"/>
        </w:rPr>
        <w:t xml:space="preserve">: </w:t>
      </w:r>
    </w:p>
    <w:bookmarkEnd w:id="976"/>
    <w:bookmarkStart w:name="z1340" w:id="977"/>
    <w:p>
      <w:pPr>
        <w:spacing w:after="0"/>
        <w:ind w:left="0"/>
        <w:jc w:val="both"/>
      </w:pPr>
      <w:r>
        <w:rPr>
          <w:rFonts w:ascii="Times New Roman"/>
          <w:b w:val="false"/>
          <w:i w:val="false"/>
          <w:color w:val="000000"/>
          <w:sz w:val="28"/>
        </w:rPr>
        <w:t>
      "Теңгедегі сома" деген бағанда орыс тіліндегі мәтінге өзгеріс енгізілді, қазақ тіліндегі мәтін өзгермейді;</w:t>
      </w:r>
    </w:p>
    <w:bookmarkEnd w:id="977"/>
    <w:bookmarkStart w:name="z1341" w:id="978"/>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Ұлттық қорын қалыптастыру мен пайдалану туралы жылдық есепті жасау </w:t>
      </w:r>
      <w:r>
        <w:rPr>
          <w:rFonts w:ascii="Times New Roman"/>
          <w:b w:val="false"/>
          <w:i w:val="false"/>
          <w:color w:val="000000"/>
          <w:sz w:val="28"/>
        </w:rPr>
        <w:t>нысандарында</w:t>
      </w:r>
      <w:r>
        <w:rPr>
          <w:rFonts w:ascii="Times New Roman"/>
          <w:b w:val="false"/>
          <w:i w:val="false"/>
          <w:color w:val="000000"/>
          <w:sz w:val="28"/>
        </w:rPr>
        <w:t>:</w:t>
      </w:r>
    </w:p>
    <w:bookmarkEnd w:id="978"/>
    <w:bookmarkStart w:name="z1342" w:id="979"/>
    <w:p>
      <w:pPr>
        <w:spacing w:after="0"/>
        <w:ind w:left="0"/>
        <w:jc w:val="both"/>
      </w:pPr>
      <w:r>
        <w:rPr>
          <w:rFonts w:ascii="Times New Roman"/>
          <w:b w:val="false"/>
          <w:i w:val="false"/>
          <w:color w:val="000000"/>
          <w:sz w:val="28"/>
        </w:rPr>
        <w:t>
      Қазақстан Республикасы Ұлттық қорының 20 жылдың есепті кезеңіндегі түсімдері мен пайдаланылуы туралы есепте:</w:t>
      </w:r>
    </w:p>
    <w:bookmarkEnd w:id="979"/>
    <w:bookmarkStart w:name="z1343" w:id="980"/>
    <w:p>
      <w:pPr>
        <w:spacing w:after="0"/>
        <w:ind w:left="0"/>
        <w:jc w:val="both"/>
      </w:pPr>
      <w:r>
        <w:rPr>
          <w:rFonts w:ascii="Times New Roman"/>
          <w:b w:val="false"/>
          <w:i w:val="false"/>
          <w:color w:val="000000"/>
          <w:sz w:val="28"/>
        </w:rPr>
        <w:t>
      "Теңгедегі сома" деген бағанда орыс тіліндегі мәтінге өзгеріс енгізілді, қазақ тіліндегі мәтін өзгермейді;</w:t>
      </w:r>
    </w:p>
    <w:bookmarkEnd w:id="980"/>
    <w:bookmarkStart w:name="z1344" w:id="981"/>
    <w:p>
      <w:pPr>
        <w:spacing w:after="0"/>
        <w:ind w:left="0"/>
        <w:jc w:val="both"/>
      </w:pPr>
      <w:r>
        <w:rPr>
          <w:rFonts w:ascii="Times New Roman"/>
          <w:b w:val="false"/>
          <w:i w:val="false"/>
          <w:color w:val="000000"/>
          <w:sz w:val="28"/>
        </w:rPr>
        <w:t>
      "Инвестициялық кіріс, барлығы: басқару нәтижелері бойынша теңгемен есептелген пайда/залал; қайта есептеу кезіндегі бағамдық айырма" деген бағанда орыс тіліндегі мәтінге өзгеріс енгізілді, қазақ тіліндегі мәтін өзгермейді;</w:t>
      </w:r>
    </w:p>
    <w:bookmarkEnd w:id="981"/>
    <w:bookmarkStart w:name="z1345" w:id="982"/>
    <w:p>
      <w:pPr>
        <w:spacing w:after="0"/>
        <w:ind w:left="0"/>
        <w:jc w:val="both"/>
      </w:pPr>
      <w:r>
        <w:rPr>
          <w:rFonts w:ascii="Times New Roman"/>
          <w:b w:val="false"/>
          <w:i w:val="false"/>
          <w:color w:val="000000"/>
          <w:sz w:val="28"/>
        </w:rPr>
        <w:t>
      Қазақстан Республикасы Ұлттық қорының 20 жылдың есепті кезеңіндегі активтері мен міндеттемелері туралы есепте:</w:t>
      </w:r>
    </w:p>
    <w:bookmarkEnd w:id="982"/>
    <w:bookmarkStart w:name="z1346" w:id="983"/>
    <w:p>
      <w:pPr>
        <w:spacing w:after="0"/>
        <w:ind w:left="0"/>
        <w:jc w:val="both"/>
      </w:pPr>
      <w:r>
        <w:rPr>
          <w:rFonts w:ascii="Times New Roman"/>
          <w:b w:val="false"/>
          <w:i w:val="false"/>
          <w:color w:val="000000"/>
          <w:sz w:val="28"/>
        </w:rPr>
        <w:t>
      "(мың теңге)" деген жолда орыс тіліндегі мәтінге өзгеріс енгізілді, қазақ тіліндегі мәтін өзгермейді;</w:t>
      </w:r>
    </w:p>
    <w:bookmarkEnd w:id="983"/>
    <w:bookmarkStart w:name="z1347" w:id="984"/>
    <w:p>
      <w:pPr>
        <w:spacing w:after="0"/>
        <w:ind w:left="0"/>
        <w:jc w:val="both"/>
      </w:pPr>
      <w:r>
        <w:rPr>
          <w:rFonts w:ascii="Times New Roman"/>
          <w:b w:val="false"/>
          <w:i w:val="false"/>
          <w:color w:val="000000"/>
          <w:sz w:val="28"/>
        </w:rPr>
        <w:t>
      Қазақстан Республикасы Ұлттық қорының 20__ жылдың есепті кезеңіндегі жиынтық кірісі туралы есепте:</w:t>
      </w:r>
    </w:p>
    <w:bookmarkEnd w:id="984"/>
    <w:bookmarkStart w:name="z1348" w:id="985"/>
    <w:p>
      <w:pPr>
        <w:spacing w:after="0"/>
        <w:ind w:left="0"/>
        <w:jc w:val="both"/>
      </w:pPr>
      <w:r>
        <w:rPr>
          <w:rFonts w:ascii="Times New Roman"/>
          <w:b w:val="false"/>
          <w:i w:val="false"/>
          <w:color w:val="000000"/>
          <w:sz w:val="28"/>
        </w:rPr>
        <w:t>
      "(мың теңге)" деген жолда орыс тіліндегі мәтінге өзгеріс енгізілді, қазақ тіліндегі мәтін өзгермейді;</w:t>
      </w:r>
    </w:p>
    <w:bookmarkEnd w:id="985"/>
    <w:bookmarkStart w:name="z1349" w:id="986"/>
    <w:p>
      <w:pPr>
        <w:spacing w:after="0"/>
        <w:ind w:left="0"/>
        <w:jc w:val="both"/>
      </w:pPr>
      <w:r>
        <w:rPr>
          <w:rFonts w:ascii="Times New Roman"/>
          <w:b w:val="false"/>
          <w:i w:val="false"/>
          <w:color w:val="000000"/>
          <w:sz w:val="28"/>
        </w:rPr>
        <w:t>
      Қазақстан Республикасы Ұлттық қорының 20__ жылдың есепті кезеңіндегі ақша қаражатының қозғалысы туралы есепте:</w:t>
      </w:r>
    </w:p>
    <w:bookmarkEnd w:id="986"/>
    <w:bookmarkStart w:name="z1350" w:id="987"/>
    <w:p>
      <w:pPr>
        <w:spacing w:after="0"/>
        <w:ind w:left="0"/>
        <w:jc w:val="both"/>
      </w:pPr>
      <w:r>
        <w:rPr>
          <w:rFonts w:ascii="Times New Roman"/>
          <w:b w:val="false"/>
          <w:i w:val="false"/>
          <w:color w:val="000000"/>
          <w:sz w:val="28"/>
        </w:rPr>
        <w:t>
      "(мың теңге)" деген жолда орыс тіліндегі мәтінге өзгеріс енгізілді, қазақ тіліндегі мәтін өзгермейді;</w:t>
      </w:r>
    </w:p>
    <w:bookmarkEnd w:id="987"/>
    <w:bookmarkStart w:name="z1351" w:id="988"/>
    <w:p>
      <w:pPr>
        <w:spacing w:after="0"/>
        <w:ind w:left="0"/>
        <w:jc w:val="both"/>
      </w:pPr>
      <w:r>
        <w:rPr>
          <w:rFonts w:ascii="Times New Roman"/>
          <w:b w:val="false"/>
          <w:i w:val="false"/>
          <w:color w:val="000000"/>
          <w:sz w:val="28"/>
        </w:rPr>
        <w:t>
      Қазақстан Республикасы Ұлттық қорының таза активтеріндегі 20__ жылдың есепті кезеңіндегі өзгерістер туралы есепте:</w:t>
      </w:r>
    </w:p>
    <w:bookmarkEnd w:id="988"/>
    <w:bookmarkStart w:name="z1352" w:id="989"/>
    <w:p>
      <w:pPr>
        <w:spacing w:after="0"/>
        <w:ind w:left="0"/>
        <w:jc w:val="both"/>
      </w:pPr>
      <w:r>
        <w:rPr>
          <w:rFonts w:ascii="Times New Roman"/>
          <w:b w:val="false"/>
          <w:i w:val="false"/>
          <w:color w:val="000000"/>
          <w:sz w:val="28"/>
        </w:rPr>
        <w:t>
      "(мың теңге)" деген жолда орыс тіліндегі мәтінге өзгеріс енгізілді, қазақ тіліндегі мәтін өзгермейді.</w:t>
      </w:r>
    </w:p>
    <w:bookmarkEnd w:id="989"/>
    <w:bookmarkStart w:name="z1353" w:id="990"/>
    <w:p>
      <w:pPr>
        <w:spacing w:after="0"/>
        <w:ind w:left="0"/>
        <w:jc w:val="both"/>
      </w:pPr>
      <w:r>
        <w:rPr>
          <w:rFonts w:ascii="Times New Roman"/>
          <w:b w:val="false"/>
          <w:i w:val="false"/>
          <w:color w:val="000000"/>
          <w:sz w:val="28"/>
        </w:rPr>
        <w:t xml:space="preserve">
      89. "Қазақстан Республикасы Президентінің бастамаларына арналған резервті бөлу қағидаларын бекіту туралы" Қазақстан Республикасы Үкіметінің 2025 жылғы 3 шiлдедегi № 505 </w:t>
      </w:r>
      <w:r>
        <w:rPr>
          <w:rFonts w:ascii="Times New Roman"/>
          <w:b w:val="false"/>
          <w:i w:val="false"/>
          <w:color w:val="000000"/>
          <w:sz w:val="28"/>
        </w:rPr>
        <w:t>қаулысында</w:t>
      </w:r>
      <w:r>
        <w:rPr>
          <w:rFonts w:ascii="Times New Roman"/>
          <w:b w:val="false"/>
          <w:i w:val="false"/>
          <w:color w:val="000000"/>
          <w:sz w:val="28"/>
        </w:rPr>
        <w:t>:</w:t>
      </w:r>
    </w:p>
    <w:bookmarkEnd w:id="990"/>
    <w:bookmarkStart w:name="z1354" w:id="991"/>
    <w:p>
      <w:pPr>
        <w:spacing w:after="0"/>
        <w:ind w:left="0"/>
        <w:jc w:val="both"/>
      </w:pPr>
      <w:r>
        <w:rPr>
          <w:rFonts w:ascii="Times New Roman"/>
          <w:b w:val="false"/>
          <w:i w:val="false"/>
          <w:color w:val="000000"/>
          <w:sz w:val="28"/>
        </w:rPr>
        <w:t xml:space="preserve">
      көрсетілген қаулымен бекітілген Қазақстан Республикасы Президентінің бастамаларына арналған резервті бөлу </w:t>
      </w:r>
      <w:r>
        <w:rPr>
          <w:rFonts w:ascii="Times New Roman"/>
          <w:b w:val="false"/>
          <w:i w:val="false"/>
          <w:color w:val="000000"/>
          <w:sz w:val="28"/>
        </w:rPr>
        <w:t>қағидаларында</w:t>
      </w:r>
      <w:r>
        <w:rPr>
          <w:rFonts w:ascii="Times New Roman"/>
          <w:b w:val="false"/>
          <w:i w:val="false"/>
          <w:color w:val="000000"/>
          <w:sz w:val="28"/>
        </w:rPr>
        <w:t>:</w:t>
      </w:r>
    </w:p>
    <w:bookmarkEnd w:id="9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356" w:id="992"/>
    <w:p>
      <w:pPr>
        <w:spacing w:after="0"/>
        <w:ind w:left="0"/>
        <w:jc w:val="both"/>
      </w:pPr>
      <w:r>
        <w:rPr>
          <w:rFonts w:ascii="Times New Roman"/>
          <w:b w:val="false"/>
          <w:i w:val="false"/>
          <w:color w:val="000000"/>
          <w:sz w:val="28"/>
        </w:rPr>
        <w:t>
      "2. Қазақстан Республикасы Президентінің бастамаларына арналған резерв Қазақстан Республикасы Президентінің Қазақстан халқына жолдауларын және Қазақстан Республикасы Президентінің басқа да бастамаларын іске асыруға байланысты ағымдағы қаржы жылында күтпеген және кейінге қалдырмай қаржыландыруды талап ететін шығындарды қаржыландыруға арналған трансферттер түсімдерін есепке алмағанда, кезекті қаржы жылына арналған республикалық бюджет кірістерінің жоспарланатын көлемінің кемінде бір жарым және үш пайызынан аспайтын мөлшерде жоспарлы кезеңнің бірінші жылына арналған республикалық бюджет құрамында қалыптастырылады.";</w:t>
      </w:r>
    </w:p>
    <w:bookmarkEnd w:id="9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358" w:id="993"/>
    <w:p>
      <w:pPr>
        <w:spacing w:after="0"/>
        <w:ind w:left="0"/>
        <w:jc w:val="both"/>
      </w:pPr>
      <w:r>
        <w:rPr>
          <w:rFonts w:ascii="Times New Roman"/>
          <w:b w:val="false"/>
          <w:i w:val="false"/>
          <w:color w:val="000000"/>
          <w:sz w:val="28"/>
        </w:rPr>
        <w:t>
      "4. Қазақстан Республикасы Президентінің тапсырмалары негізінде Қазақстан Республикасы Президентінің Қазақстан халқына жолдауларын және ағымдағы қаржы жылында кейінге қалдырмай қаржыландыруды талап ететін күтпеген шығындармен байланысты Қазақстан Республикасы Президентінің басқа да бастамаларын іске асыру шеңберінде тиісті бюджеттік бағдарламалардың әкімшісі Қазақстан Республикасының бюджет заңнамасына сәйкес бюджеттік жоспарлау жөніндегі орталық уәкілетті органға есеп-қисаптары мен негіздемелері бар өтінішхат жібереді.".</w:t>
      </w:r>
    </w:p>
    <w:bookmarkEnd w:id="993"/>
    <w:bookmarkStart w:name="z1359" w:id="994"/>
    <w:p>
      <w:pPr>
        <w:spacing w:after="0"/>
        <w:ind w:left="0"/>
        <w:jc w:val="both"/>
      </w:pPr>
      <w:r>
        <w:rPr>
          <w:rFonts w:ascii="Times New Roman"/>
          <w:b w:val="false"/>
          <w:i w:val="false"/>
          <w:color w:val="000000"/>
          <w:sz w:val="28"/>
        </w:rPr>
        <w:t xml:space="preserve">
      90. "Мемлекеттік және мемлекет кепілдік берген қарыздарды, мемлекет кепілгерлігімен берілетін қарыздарды, мемлекеттік кепілдіктерді, экспортты қолдау бойынша мемлекеттік кепілдіктер мен мемлекет кепілгерліктерін тіркеу және есепке алу қағидаларын бекіту туралы" Қазақстан Республикасы Үкіметінің 2025 жылғы 3 шiлдедегi № 506 </w:t>
      </w:r>
      <w:r>
        <w:rPr>
          <w:rFonts w:ascii="Times New Roman"/>
          <w:b w:val="false"/>
          <w:i w:val="false"/>
          <w:color w:val="000000"/>
          <w:sz w:val="28"/>
        </w:rPr>
        <w:t>қаулысында</w:t>
      </w:r>
      <w:r>
        <w:rPr>
          <w:rFonts w:ascii="Times New Roman"/>
          <w:b w:val="false"/>
          <w:i w:val="false"/>
          <w:color w:val="000000"/>
          <w:sz w:val="28"/>
        </w:rPr>
        <w:t>:</w:t>
      </w:r>
    </w:p>
    <w:bookmarkEnd w:id="994"/>
    <w:bookmarkStart w:name="z1360" w:id="995"/>
    <w:p>
      <w:pPr>
        <w:spacing w:after="0"/>
        <w:ind w:left="0"/>
        <w:jc w:val="both"/>
      </w:pPr>
      <w:r>
        <w:rPr>
          <w:rFonts w:ascii="Times New Roman"/>
          <w:b w:val="false"/>
          <w:i w:val="false"/>
          <w:color w:val="000000"/>
          <w:sz w:val="28"/>
        </w:rPr>
        <w:t xml:space="preserve">
      көрсетілген қаулымен бекітілген Мемлекеттік және мемлекет кепілдік берген қарыздарды, мемлекет кепілгерлігімен берілетін қарыздарды, мемлекеттік кепілдіктерді, экспортты қолдау бойынша мемлекеттік кепілдіктер мен мемлекет кепілгерліктерін тіркеу және есепке алу </w:t>
      </w:r>
      <w:r>
        <w:rPr>
          <w:rFonts w:ascii="Times New Roman"/>
          <w:b w:val="false"/>
          <w:i w:val="false"/>
          <w:color w:val="000000"/>
          <w:sz w:val="28"/>
        </w:rPr>
        <w:t>қағидаларында</w:t>
      </w:r>
      <w:r>
        <w:rPr>
          <w:rFonts w:ascii="Times New Roman"/>
          <w:b w:val="false"/>
          <w:i w:val="false"/>
          <w:color w:val="000000"/>
          <w:sz w:val="28"/>
        </w:rPr>
        <w:t>:</w:t>
      </w:r>
    </w:p>
    <w:bookmarkEnd w:id="9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төртінші абзацы мынадай редакцияда жазылсын:</w:t>
      </w:r>
    </w:p>
    <w:bookmarkStart w:name="z1362" w:id="996"/>
    <w:p>
      <w:pPr>
        <w:spacing w:after="0"/>
        <w:ind w:left="0"/>
        <w:jc w:val="both"/>
      </w:pPr>
      <w:r>
        <w:rPr>
          <w:rFonts w:ascii="Times New Roman"/>
          <w:b w:val="false"/>
          <w:i w:val="false"/>
          <w:color w:val="000000"/>
          <w:sz w:val="28"/>
        </w:rPr>
        <w:t>
      "Қазақстан Республикасы астанасының, облыстарының, республикалық маңызы бар қалаларының жергілікті атқарушы органдары (бұдан әрі – жергілікті атқарушы органдар) тартатын Қазақстан Республикасының мемлекеттік қарыздары (бұдан әрі – мемлекеттік қарыздар);";</w:t>
      </w:r>
    </w:p>
    <w:bookmarkEnd w:id="9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1364" w:id="997"/>
    <w:p>
      <w:pPr>
        <w:spacing w:after="0"/>
        <w:ind w:left="0"/>
        <w:jc w:val="both"/>
      </w:pPr>
      <w:r>
        <w:rPr>
          <w:rFonts w:ascii="Times New Roman"/>
          <w:b w:val="false"/>
          <w:i w:val="false"/>
          <w:color w:val="000000"/>
          <w:sz w:val="28"/>
        </w:rPr>
        <w:t>
      "15. Жергілікті атқарушы органдар өздері тартқан қарыздарды тіркеу үшін осы Қағидалардың 12-тармағында көрсетілген құжатты қарыз шартына қол қойылғаннан немесе астананың, облыстардың және республикалық маңызы бар қалалардың жергілікті атқарушы органдары мемлекеттік эмиссиялық бағалы қағаздарды орналастырғаннан кейін он бес жұмыс күні ішінде мемлекеттік қазынашылыққа ұсынады.".</w:t>
      </w:r>
    </w:p>
    <w:bookmarkEnd w:id="997"/>
    <w:bookmarkStart w:name="z1365" w:id="998"/>
    <w:p>
      <w:pPr>
        <w:spacing w:after="0"/>
        <w:ind w:left="0"/>
        <w:jc w:val="both"/>
      </w:pPr>
      <w:r>
        <w:rPr>
          <w:rFonts w:ascii="Times New Roman"/>
          <w:b w:val="false"/>
          <w:i w:val="false"/>
          <w:color w:val="000000"/>
          <w:sz w:val="28"/>
        </w:rPr>
        <w:t xml:space="preserve">
      91. "Қазақстан Республикасы Үкіметінің және жергілікті атқарушы органдардың резервтерін бөлу және пайдалану қағидаларын бекіту туралы" Қазақстан Республикасы Үкіметінің 2025 жылғы 21 шiлдедегi № 551 </w:t>
      </w:r>
      <w:r>
        <w:rPr>
          <w:rFonts w:ascii="Times New Roman"/>
          <w:b w:val="false"/>
          <w:i w:val="false"/>
          <w:color w:val="000000"/>
          <w:sz w:val="28"/>
        </w:rPr>
        <w:t>қаулысында:</w:t>
      </w:r>
    </w:p>
    <w:bookmarkEnd w:id="998"/>
    <w:bookmarkStart w:name="z1366" w:id="999"/>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Үкіметінің және жергілікті атқарушы органдардың резервтерін бөлу және пайдалану </w:t>
      </w:r>
      <w:r>
        <w:rPr>
          <w:rFonts w:ascii="Times New Roman"/>
          <w:b w:val="false"/>
          <w:i w:val="false"/>
          <w:color w:val="000000"/>
          <w:sz w:val="28"/>
        </w:rPr>
        <w:t>қағидаларында</w:t>
      </w:r>
      <w:r>
        <w:rPr>
          <w:rFonts w:ascii="Times New Roman"/>
          <w:b w:val="false"/>
          <w:i w:val="false"/>
          <w:color w:val="000000"/>
          <w:sz w:val="28"/>
        </w:rPr>
        <w:t>:</w:t>
      </w:r>
    </w:p>
    <w:bookmarkEnd w:id="9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bookmarkStart w:name="z1368" w:id="1000"/>
    <w:p>
      <w:pPr>
        <w:spacing w:after="0"/>
        <w:ind w:left="0"/>
        <w:jc w:val="both"/>
      </w:pPr>
      <w:r>
        <w:rPr>
          <w:rFonts w:ascii="Times New Roman"/>
          <w:b w:val="false"/>
          <w:i w:val="false"/>
          <w:color w:val="000000"/>
          <w:sz w:val="28"/>
        </w:rPr>
        <w:t>
      бірінші бөлік мынадай редакцияда жазылсын:</w:t>
      </w:r>
    </w:p>
    <w:bookmarkEnd w:id="1000"/>
    <w:bookmarkStart w:name="z1369" w:id="1001"/>
    <w:p>
      <w:pPr>
        <w:spacing w:after="0"/>
        <w:ind w:left="0"/>
        <w:jc w:val="both"/>
      </w:pPr>
      <w:r>
        <w:rPr>
          <w:rFonts w:ascii="Times New Roman"/>
          <w:b w:val="false"/>
          <w:i w:val="false"/>
          <w:color w:val="000000"/>
          <w:sz w:val="28"/>
        </w:rPr>
        <w:t>
      "5. Қазақстан Республикасы Үкіметінің және жергілікті атқарушы органдардың резервтерінен бюджет қаражатын бөлу тиісінше Қазақстан Республикасы Үкіметінің және жергілікті атқарушы органдардың қаулыларымен (бұдан әрі – қаулы), сондай-ақ азаматтық қорғау саласындағы уәкілетті органның қаржы жылы аяқталғаннан кейін қолданысын тоқтататын құқықтық актілерімен жүзеге асырылады.";</w:t>
      </w:r>
    </w:p>
    <w:bookmarkEnd w:id="1001"/>
    <w:bookmarkStart w:name="z1370" w:id="1002"/>
    <w:p>
      <w:pPr>
        <w:spacing w:after="0"/>
        <w:ind w:left="0"/>
        <w:jc w:val="both"/>
      </w:pPr>
      <w:r>
        <w:rPr>
          <w:rFonts w:ascii="Times New Roman"/>
          <w:b w:val="false"/>
          <w:i w:val="false"/>
          <w:color w:val="000000"/>
          <w:sz w:val="28"/>
        </w:rPr>
        <w:t>
      үшінші бөлігінің екінші абзацы мынадай редакцияда жазылсын:</w:t>
      </w:r>
    </w:p>
    <w:bookmarkEnd w:id="1002"/>
    <w:bookmarkStart w:name="z1371" w:id="1003"/>
    <w:p>
      <w:pPr>
        <w:spacing w:after="0"/>
        <w:ind w:left="0"/>
        <w:jc w:val="both"/>
      </w:pPr>
      <w:r>
        <w:rPr>
          <w:rFonts w:ascii="Times New Roman"/>
          <w:b w:val="false"/>
          <w:i w:val="false"/>
          <w:color w:val="000000"/>
          <w:sz w:val="28"/>
        </w:rPr>
        <w:t>
      "жиынтық есеп-қисапты астананың, облыстың, республикалық маңызы бар қаланың әкімі немесе ол уәкілеттік берген тұлға бекітеді және ол орталық атқарушы органның бірінші басшысының орынбасарымен келісіледі;";</w:t>
      </w:r>
    </w:p>
    <w:bookmarkEnd w:id="10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екінші бөлігі мынадай редакцияда жазылсын:</w:t>
      </w:r>
    </w:p>
    <w:bookmarkStart w:name="z1373" w:id="1004"/>
    <w:p>
      <w:pPr>
        <w:spacing w:after="0"/>
        <w:ind w:left="0"/>
        <w:jc w:val="both"/>
      </w:pPr>
      <w:r>
        <w:rPr>
          <w:rFonts w:ascii="Times New Roman"/>
          <w:b w:val="false"/>
          <w:i w:val="false"/>
          <w:color w:val="000000"/>
          <w:sz w:val="28"/>
        </w:rPr>
        <w:t>
      "Қазақстан Республикасы Үкіметінің және жергілікті атқарушы органдардың төтенше резервтерінен табиғи және техногендік сипаттағы төтенше жағдай салдарынан қирағанының орнына тұрғынжай салуға және (немесе) сатып алуға қаражат бөлінген жағдайда жергілікті атқарушы органдар тұрғынжайы Қазақстан Республикасының азаматтық қорғау туралы заңнамасында белгіленген тәртіппен авариялық деп танылған зардап шеккен азаматтардың облыс (астана, республикалық маңызы бар қала), аудан (облыстық маңызы бар қала) әкімінің осы мәселеге жетекшілік ететін орынбасары қол қойған тізімін ұсынады.";</w:t>
      </w:r>
    </w:p>
    <w:bookmarkEnd w:id="10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бірінші бөлігі мынадай редакцияда жазылсын:</w:t>
      </w:r>
    </w:p>
    <w:bookmarkStart w:name="z1375" w:id="1005"/>
    <w:p>
      <w:pPr>
        <w:spacing w:after="0"/>
        <w:ind w:left="0"/>
        <w:jc w:val="both"/>
      </w:pPr>
      <w:r>
        <w:rPr>
          <w:rFonts w:ascii="Times New Roman"/>
          <w:b w:val="false"/>
          <w:i w:val="false"/>
          <w:color w:val="000000"/>
          <w:sz w:val="28"/>
        </w:rPr>
        <w:t>
      "15. Әлеуметтік, табиғи және техногендік сипаттағы төтенше жағдайлар туындағанда және олардың салдары болған жағдайларда төтенше резервтен бюджет қаражатын бөлу, сондай-ақ жергілікті ауқымдағы төтенше жағдай құқықтық режимін қамтамасыз ету жөніндегі іс-шараларды жүргізу үшін азаматтық қорғау саласындағы уәкілетті орган ведомствосының аумақтық бөлімшесі бюджетті атқару жөніндегі жергілікті уәкілетті органның қарауына осы Қағидалардың 12-тармағына сәйкес азаматтық қорғау саласындағы уәкілетті орган айқындайтын негіздемелермен және есеп-қисаптармен бірге астананың, облыстың, республикалық маңызы бар қаланың, ауданның (облыстық маңызы бар қаланың) тиісті жергілікті атқарушы органының төтенше резервінен бюджет қаражатын бөлу туралы өтінішхат береді және төтенше резервтен бюджет қаражатын бөлу туралы қаулы жобасын ұсынады.";</w:t>
      </w:r>
    </w:p>
    <w:bookmarkEnd w:id="10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26-тармақтың</w:t>
      </w:r>
      <w:r>
        <w:rPr>
          <w:rFonts w:ascii="Times New Roman"/>
          <w:b w:val="false"/>
          <w:i w:val="false"/>
          <w:color w:val="000000"/>
          <w:sz w:val="28"/>
        </w:rPr>
        <w:t xml:space="preserve"> бірінші бөлігі мынадай редакцияда жазылсын:</w:t>
      </w:r>
    </w:p>
    <w:bookmarkStart w:name="z1377" w:id="1006"/>
    <w:p>
      <w:pPr>
        <w:spacing w:after="0"/>
        <w:ind w:left="0"/>
        <w:jc w:val="both"/>
      </w:pPr>
      <w:r>
        <w:rPr>
          <w:rFonts w:ascii="Times New Roman"/>
          <w:b w:val="false"/>
          <w:i w:val="false"/>
          <w:color w:val="000000"/>
          <w:sz w:val="28"/>
        </w:rPr>
        <w:t xml:space="preserve">
      "26. Табиғи және техногендік сипаттағы төтенше жағдайларды жою кезінде халықтың тыныс-тіршілігін қамтамасыз ету үшін резервтен бюджет қаражатын бөлу үшін астананың, облыстардың, республикалық маңызы бар қалалардың әкімдері Қазақстан Республикасы Ішкі істер министрінің 2015 жылғы 7 қарашадағы № 890 бұйрығымен бекітілген Әлеуметтік, табиғи және техногендік сипаттағы төтенше жағдайлардың, оларды оқшаулау және жою жөніндегі іс-шаралардың орын алғанын, төтенше жағдайдың құқықтық режимін қамтамасыз ету жөніндегі іс-шараларды өткізу қажеттілігін негіздейтін материалдарды, материалдық-техникалық, қаржылық және адами ресурстардың тиісті негіздемелерін ұсыну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12396 болып тіркелген) сәйкес азаматтық қорғау саласындағы уәкілетті органға тиісті негіздеуші материалдармен және жиынтық есеп-қисаптармен бірге өтінішхат береді.";</w:t>
      </w:r>
    </w:p>
    <w:bookmarkEnd w:id="10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39-тармақтың</w:t>
      </w:r>
      <w:r>
        <w:rPr>
          <w:rFonts w:ascii="Times New Roman"/>
          <w:b w:val="false"/>
          <w:i w:val="false"/>
          <w:color w:val="000000"/>
          <w:sz w:val="28"/>
        </w:rPr>
        <w:t xml:space="preserve"> бірінші бөлігі мынадай редакцияда жазылсын:</w:t>
      </w:r>
    </w:p>
    <w:bookmarkStart w:name="z1379" w:id="1007"/>
    <w:p>
      <w:pPr>
        <w:spacing w:after="0"/>
        <w:ind w:left="0"/>
        <w:jc w:val="both"/>
      </w:pPr>
      <w:r>
        <w:rPr>
          <w:rFonts w:ascii="Times New Roman"/>
          <w:b w:val="false"/>
          <w:i w:val="false"/>
          <w:color w:val="000000"/>
          <w:sz w:val="28"/>
        </w:rPr>
        <w:t>
      "39. Сот атқарушылық құжаттары болса, тиісті жергілікті атқарушы органдардың сот шешімдері бойынша міндеттемелерін орындау астананың, облыстардың, республикалық маңызы бар қалалардың немесе аудандардың (облыстық маңызы бар қалалардың) атқарушы органдарының сот шешімдері бойынша тиісті жергілікті атқарушы органның міндеттемелерін орындауға арналған резервтерінен қамтамасыз етіледі.";</w:t>
      </w:r>
    </w:p>
    <w:bookmarkEnd w:id="10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p>
    <w:bookmarkStart w:name="z1381" w:id="1008"/>
    <w:p>
      <w:pPr>
        <w:spacing w:after="0"/>
        <w:ind w:left="0"/>
        <w:jc w:val="both"/>
      </w:pPr>
      <w:r>
        <w:rPr>
          <w:rFonts w:ascii="Times New Roman"/>
          <w:b w:val="false"/>
          <w:i w:val="false"/>
          <w:color w:val="000000"/>
          <w:sz w:val="28"/>
        </w:rPr>
        <w:t>
      "41. Астананың, облыстардың, республикалық маңызы бар қалалардың немесе аудандардың (облыстық маңызы бар қалалардың) жергілікті атқарушы органдарының резервтерінен сот шешімдері бойынша тиісті жергілікті атқарушы органның міндеттемелерін орындауға бюджет қаражатын бөлу туралы тиісті жергілікті атқарушы органның қаулысының жобасын бюджетті атқару жөніндегі жергілікті уәкілетті орган дайындайды.</w:t>
      </w:r>
    </w:p>
    <w:bookmarkEnd w:id="1008"/>
    <w:bookmarkStart w:name="z1382" w:id="1009"/>
    <w:p>
      <w:pPr>
        <w:spacing w:after="0"/>
        <w:ind w:left="0"/>
        <w:jc w:val="both"/>
      </w:pPr>
      <w:r>
        <w:rPr>
          <w:rFonts w:ascii="Times New Roman"/>
          <w:b w:val="false"/>
          <w:i w:val="false"/>
          <w:color w:val="000000"/>
          <w:sz w:val="28"/>
        </w:rPr>
        <w:t>
      Бұл ретте астананың, облыстардың, республикалық маңызы бар қалалардың немесе аудандардың (облыстық маңызы бар қалалардың) жергілікті атқарушы органдарының резервтерінен сот шешімдері бойынша тиісті жергілікті атқарушы органның міндеттемелерін орындауға бюджет қаражатын бөлу туралы қаулы жобасына Қазақстан Республикасының атқарушылық іс жүргізу және сот орындаушыларының мәртебесі туралы заңнамасына сәйкес сот актілерінің және атқарушылық құжаттардың көшірмелері қоса беріледі.";</w:t>
      </w:r>
    </w:p>
    <w:bookmarkEnd w:id="1009"/>
    <w:bookmarkStart w:name="z1383" w:id="1010"/>
    <w:p>
      <w:pPr>
        <w:spacing w:after="0"/>
        <w:ind w:left="0"/>
        <w:jc w:val="both"/>
      </w:pPr>
      <w:r>
        <w:rPr>
          <w:rFonts w:ascii="Times New Roman"/>
          <w:b w:val="false"/>
          <w:i w:val="false"/>
          <w:color w:val="000000"/>
          <w:sz w:val="28"/>
        </w:rPr>
        <w:t xml:space="preserve">
      7-тараудың </w:t>
      </w:r>
      <w:r>
        <w:rPr>
          <w:rFonts w:ascii="Times New Roman"/>
          <w:b w:val="false"/>
          <w:i w:val="false"/>
          <w:color w:val="000000"/>
          <w:sz w:val="28"/>
        </w:rPr>
        <w:t>1-параграфының</w:t>
      </w:r>
      <w:r>
        <w:rPr>
          <w:rFonts w:ascii="Times New Roman"/>
          <w:b w:val="false"/>
          <w:i w:val="false"/>
          <w:color w:val="000000"/>
          <w:sz w:val="28"/>
        </w:rPr>
        <w:t xml:space="preserve"> тақырыбы мынадай редакцияда жазылсын:</w:t>
      </w:r>
    </w:p>
    <w:bookmarkEnd w:id="1010"/>
    <w:bookmarkStart w:name="z1384" w:id="1011"/>
    <w:p>
      <w:pPr>
        <w:spacing w:after="0"/>
        <w:ind w:left="0"/>
        <w:jc w:val="both"/>
      </w:pPr>
      <w:r>
        <w:rPr>
          <w:rFonts w:ascii="Times New Roman"/>
          <w:b w:val="false"/>
          <w:i w:val="false"/>
          <w:color w:val="000000"/>
          <w:sz w:val="28"/>
        </w:rPr>
        <w:t>
      "1-параграф. Қазақстан Республикасы Үкіметінің резервінен астана бюджетінің, облыстық бюджеттердің, республикалық маңызы бар қалалар бюджеттерінің қолма-қол ақша тапшылығын жабуға бюджеттік кредиттер беру";</w:t>
      </w:r>
    </w:p>
    <w:bookmarkEnd w:id="10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43-тармақтар</w:t>
      </w:r>
      <w:r>
        <w:rPr>
          <w:rFonts w:ascii="Times New Roman"/>
          <w:b w:val="false"/>
          <w:i w:val="false"/>
          <w:color w:val="000000"/>
          <w:sz w:val="28"/>
        </w:rPr>
        <w:t xml:space="preserve"> мынадай редакцияда жазылсын:</w:t>
      </w:r>
    </w:p>
    <w:bookmarkStart w:name="z1386" w:id="1012"/>
    <w:p>
      <w:pPr>
        <w:spacing w:after="0"/>
        <w:ind w:left="0"/>
        <w:jc w:val="both"/>
      </w:pPr>
      <w:r>
        <w:rPr>
          <w:rFonts w:ascii="Times New Roman"/>
          <w:b w:val="false"/>
          <w:i w:val="false"/>
          <w:color w:val="000000"/>
          <w:sz w:val="28"/>
        </w:rPr>
        <w:t>
      "42. Астана бюджетінің, облыстық бюджеттердің, республикалық маңызы бар қалалар бюджеттерінің қолма-қол ақша тапшылығын жабуға арналған резерв астана бюджетінің, облыстық бюджеттің, республикалық маңызы бар қала бюджетінің қолма-қол ақша тапшылығы болжанған жағдайда олардың бюджеттеріне кредит беру үшін республикалық бюджетте кезекті қаржы жылында көзделеді.</w:t>
      </w:r>
    </w:p>
    <w:bookmarkEnd w:id="1012"/>
    <w:bookmarkStart w:name="z1387" w:id="1013"/>
    <w:p>
      <w:pPr>
        <w:spacing w:after="0"/>
        <w:ind w:left="0"/>
        <w:jc w:val="both"/>
      </w:pPr>
      <w:r>
        <w:rPr>
          <w:rFonts w:ascii="Times New Roman"/>
          <w:b w:val="false"/>
          <w:i w:val="false"/>
          <w:color w:val="000000"/>
          <w:sz w:val="28"/>
        </w:rPr>
        <w:t>
      Астана бюджетінің, облыстық бюджеттердің, республикалық маңызы бар қалалар бюджеттерінің қолма-қол ақша тапшылығы болжанған жағдайда оны жабуға кредит беру үшін Қазақстан Республикасы Үкіметінің резервінен бюджет қаражатын бөлген кезде облыстардың, республикалық маңызы бар қалалардың, астананың әкімдері бюджетті атқару жөніндегі орталық уәкілетті органға осы Қағидалардың 5-тармағында көзделген құжаттарды береді.</w:t>
      </w:r>
    </w:p>
    <w:bookmarkEnd w:id="1013"/>
    <w:bookmarkStart w:name="z1388" w:id="1014"/>
    <w:p>
      <w:pPr>
        <w:spacing w:after="0"/>
        <w:ind w:left="0"/>
        <w:jc w:val="both"/>
      </w:pPr>
      <w:r>
        <w:rPr>
          <w:rFonts w:ascii="Times New Roman"/>
          <w:b w:val="false"/>
          <w:i w:val="false"/>
          <w:color w:val="000000"/>
          <w:sz w:val="28"/>
        </w:rPr>
        <w:t>
      43. Бюджетті атқару жөніндегі орталық уәкілетті орган ұсынылған құжаттардың негізінде, сондай-ақ Қазақстан Республикасының Үкіметі осыған ұқсас мәселелер бойынша бұған дейін қабылдаған қаулыларды және астана бюджетіне, облыстық бюджеттерге, республикалық маңызы бар қалалардың бюджеттеріне бұған дейін берілген кредиттер туралы деректерге сүйене отырып, астана бюджетінің, облыстық бюджеттердің, республикалық маңызы бар қалалар бюджеттерінің қолма-қол ақша тапшылығы болжанған жағдайда Қазақстан Республикасы Үкіметінің резервінен оны жабуға бюджет қаражатын бөлудің мүмкіндігі не мүмкін еместігі туралы қорытынды береді.</w:t>
      </w:r>
    </w:p>
    <w:bookmarkEnd w:id="1014"/>
    <w:bookmarkStart w:name="z1389" w:id="1015"/>
    <w:p>
      <w:pPr>
        <w:spacing w:after="0"/>
        <w:ind w:left="0"/>
        <w:jc w:val="both"/>
      </w:pPr>
      <w:r>
        <w:rPr>
          <w:rFonts w:ascii="Times New Roman"/>
          <w:b w:val="false"/>
          <w:i w:val="false"/>
          <w:color w:val="000000"/>
          <w:sz w:val="28"/>
        </w:rPr>
        <w:t>
      Астана бюджетінің, облыстық бюджеттердің, республикалық маңызы бар қалалар бюджеттерінің қолма-қол ақша тапшылығы болжанған жағдайда оны жабуға Қазақстан Республикасы Үкіметінің резервінен кредит беру үшін бюджет қаражатын бөлген кезде:</w:t>
      </w:r>
    </w:p>
    <w:bookmarkEnd w:id="1015"/>
    <w:bookmarkStart w:name="z1390" w:id="1016"/>
    <w:p>
      <w:pPr>
        <w:spacing w:after="0"/>
        <w:ind w:left="0"/>
        <w:jc w:val="both"/>
      </w:pPr>
      <w:r>
        <w:rPr>
          <w:rFonts w:ascii="Times New Roman"/>
          <w:b w:val="false"/>
          <w:i w:val="false"/>
          <w:color w:val="000000"/>
          <w:sz w:val="28"/>
        </w:rPr>
        <w:t>
      1) астана бюджетіне, облыстық бюджеттерге, республикалық маңызы бар қалалар бюджеттеріне кредит беру үшін ағымдағы қаржы жылына арналған республикалық бюджетте көзделген сомалардың болуы;</w:t>
      </w:r>
    </w:p>
    <w:bookmarkEnd w:id="1016"/>
    <w:bookmarkStart w:name="z1391" w:id="1017"/>
    <w:p>
      <w:pPr>
        <w:spacing w:after="0"/>
        <w:ind w:left="0"/>
        <w:jc w:val="both"/>
      </w:pPr>
      <w:r>
        <w:rPr>
          <w:rFonts w:ascii="Times New Roman"/>
          <w:b w:val="false"/>
          <w:i w:val="false"/>
          <w:color w:val="000000"/>
          <w:sz w:val="28"/>
        </w:rPr>
        <w:t>
      2) бөлінетін бюджет қаражатының астана бюджетінің, облыстық бюджеттердің, республикалық маңызы бар қалалар бюджеттерінің мәслихат шешімдерімен бекітілген және астана бюджетіне, облыстық бюджетке, республикалық маңызы бар қалалар бюджеттеріне ағымдағы түсімдермен және белгілі бір есепті кезеңде астана бюджетінің, облыстық бюджеттің, республикалық маңызы бар қалалар бюджеттерінің тапшылығын қаржыландырумен қамтамасыз етілмеген шығыстарын қаржыландыруға жіберілуі;</w:t>
      </w:r>
    </w:p>
    <w:bookmarkEnd w:id="1017"/>
    <w:bookmarkStart w:name="z1392" w:id="1018"/>
    <w:p>
      <w:pPr>
        <w:spacing w:after="0"/>
        <w:ind w:left="0"/>
        <w:jc w:val="both"/>
      </w:pPr>
      <w:r>
        <w:rPr>
          <w:rFonts w:ascii="Times New Roman"/>
          <w:b w:val="false"/>
          <w:i w:val="false"/>
          <w:color w:val="000000"/>
          <w:sz w:val="28"/>
        </w:rPr>
        <w:t>
      3) жергілікті атқарушы органдардың республикалық бюджеттен бұған дейін берілген кредиттер бойынша берешегінің болмауы;</w:t>
      </w:r>
    </w:p>
    <w:bookmarkEnd w:id="1018"/>
    <w:bookmarkStart w:name="z1393" w:id="1019"/>
    <w:p>
      <w:pPr>
        <w:spacing w:after="0"/>
        <w:ind w:left="0"/>
        <w:jc w:val="both"/>
      </w:pPr>
      <w:r>
        <w:rPr>
          <w:rFonts w:ascii="Times New Roman"/>
          <w:b w:val="false"/>
          <w:i w:val="false"/>
          <w:color w:val="000000"/>
          <w:sz w:val="28"/>
        </w:rPr>
        <w:t>
      4) бөлінетін кредит сомасының бюджетті атқару жөніндегі уәкілетті органмен келісу бойынша бюджет саясаты жөніндегі орталық уәкілетті орган тиісті қаржы жылына белгілеген жергілікті атқарушы орган борышының лимитінен асып кетуіне әкеп соқтырмауы міндетті шарттар болып табылады.";</w:t>
      </w:r>
    </w:p>
    <w:bookmarkEnd w:id="10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және </w:t>
      </w:r>
      <w:r>
        <w:rPr>
          <w:rFonts w:ascii="Times New Roman"/>
          <w:b w:val="false"/>
          <w:i w:val="false"/>
          <w:color w:val="000000"/>
          <w:sz w:val="28"/>
        </w:rPr>
        <w:t>46-тармақтар</w:t>
      </w:r>
      <w:r>
        <w:rPr>
          <w:rFonts w:ascii="Times New Roman"/>
          <w:b w:val="false"/>
          <w:i w:val="false"/>
          <w:color w:val="000000"/>
          <w:sz w:val="28"/>
        </w:rPr>
        <w:t xml:space="preserve"> мынадай редакцияда жазылсын:</w:t>
      </w:r>
    </w:p>
    <w:bookmarkStart w:name="z1395" w:id="1020"/>
    <w:p>
      <w:pPr>
        <w:spacing w:after="0"/>
        <w:ind w:left="0"/>
        <w:jc w:val="both"/>
      </w:pPr>
      <w:r>
        <w:rPr>
          <w:rFonts w:ascii="Times New Roman"/>
          <w:b w:val="false"/>
          <w:i w:val="false"/>
          <w:color w:val="000000"/>
          <w:sz w:val="28"/>
        </w:rPr>
        <w:t>
      "45. Астана, облыс, республикалық маңызы бар қала әкімінің өтінішхаты бойынша оң қорытынды берілген болса, бюджетті атқару жөніндегі орталық уәкілетті орган астана бюджетінің, облыстық бюджеттердің, республикалық маңызы бар қалалар бюджеттерінің қолма-қол ақша тапшылығын жабуға кредит беру үшін Қазақстан Республикасы Үкіметінің резервінен бюджет қаражатын бөлу туралы Қазақстан Республикасының Үкіметі қаулысының жобасын Қазақстан Республикасы Үкіметінің қарауына енгізеді.</w:t>
      </w:r>
    </w:p>
    <w:bookmarkEnd w:id="1020"/>
    <w:bookmarkStart w:name="z1396" w:id="1021"/>
    <w:p>
      <w:pPr>
        <w:spacing w:after="0"/>
        <w:ind w:left="0"/>
        <w:jc w:val="both"/>
      </w:pPr>
      <w:r>
        <w:rPr>
          <w:rFonts w:ascii="Times New Roman"/>
          <w:b w:val="false"/>
          <w:i w:val="false"/>
          <w:color w:val="000000"/>
          <w:sz w:val="28"/>
        </w:rPr>
        <w:t>
      Қазақстан Республикасы Үкіметінің резервінен бюджет қаражатын бөлгенде Қазақстан Республикасы Үкіметінің қаулысында астана бюджетіне, облыстық бюджеттерге, республикалық маңызы бар қалалар бюджеттеріне қолма-қол ақша тапшылығын жабуға кредит берудің нақты мерзімі мен кредитті өтеу графигі көрсетіледі.</w:t>
      </w:r>
    </w:p>
    <w:bookmarkEnd w:id="1021"/>
    <w:bookmarkStart w:name="z1397" w:id="1022"/>
    <w:p>
      <w:pPr>
        <w:spacing w:after="0"/>
        <w:ind w:left="0"/>
        <w:jc w:val="both"/>
      </w:pPr>
      <w:r>
        <w:rPr>
          <w:rFonts w:ascii="Times New Roman"/>
          <w:b w:val="false"/>
          <w:i w:val="false"/>
          <w:color w:val="000000"/>
          <w:sz w:val="28"/>
        </w:rPr>
        <w:t>
      46. Аудандық (қалалық) бюджеттердің қолма-қол ақша тапшылығын жабуға арналған резерв аудандық (қалалық) бюджеттердің қолма-қол ақша тапшылығы болжанған жағдайда олардың бюджеттеріне кредит беру үшін астана, облыс, республикалық маңызы бар қала бюджетінде көзделеді.</w:t>
      </w:r>
    </w:p>
    <w:bookmarkEnd w:id="1022"/>
    <w:bookmarkStart w:name="z1398" w:id="1023"/>
    <w:p>
      <w:pPr>
        <w:spacing w:after="0"/>
        <w:ind w:left="0"/>
        <w:jc w:val="both"/>
      </w:pPr>
      <w:r>
        <w:rPr>
          <w:rFonts w:ascii="Times New Roman"/>
          <w:b w:val="false"/>
          <w:i w:val="false"/>
          <w:color w:val="000000"/>
          <w:sz w:val="28"/>
        </w:rPr>
        <w:t>
      Аудандық (облыстық маңызы бар қалалардың) бюджеттердің қолма-қол ақша тапшылығы болжанған жағдайда облыстардың атқарушы органдарының резервінен оны жабуға кредит беру үшін бюджет қаражатын бөлген кезде аудандардың (облыстық маңызы бар қалалардың) әкімдері бюджетті атқару жөніндегі облыстық уәкілетті органға осы Қағидалардың 5-тармағында көзделген құжаттарды береді.".</w:t>
      </w:r>
    </w:p>
    <w:bookmarkEnd w:id="1023"/>
    <w:bookmarkStart w:name="z1399" w:id="1024"/>
    <w:p>
      <w:pPr>
        <w:spacing w:after="0"/>
        <w:ind w:left="0"/>
        <w:jc w:val="both"/>
      </w:pPr>
      <w:r>
        <w:rPr>
          <w:rFonts w:ascii="Times New Roman"/>
          <w:b w:val="false"/>
          <w:i w:val="false"/>
          <w:color w:val="000000"/>
          <w:sz w:val="28"/>
        </w:rPr>
        <w:t xml:space="preserve">
      92. "Республикалық бюджеттің атқарылуы туралы жылдық есепті жасау және ұсыну қағидаларын бекіту туралы" Қазақстан Республикасы Үкіметінің 2025 жылғы 29 шiлдедегi № 571 </w:t>
      </w:r>
      <w:r>
        <w:rPr>
          <w:rFonts w:ascii="Times New Roman"/>
          <w:b w:val="false"/>
          <w:i w:val="false"/>
          <w:color w:val="000000"/>
          <w:sz w:val="28"/>
        </w:rPr>
        <w:t>қаулысында:</w:t>
      </w:r>
    </w:p>
    <w:bookmarkEnd w:id="1024"/>
    <w:bookmarkStart w:name="z1400" w:id="1025"/>
    <w:p>
      <w:pPr>
        <w:spacing w:after="0"/>
        <w:ind w:left="0"/>
        <w:jc w:val="both"/>
      </w:pPr>
      <w:r>
        <w:rPr>
          <w:rFonts w:ascii="Times New Roman"/>
          <w:b w:val="false"/>
          <w:i w:val="false"/>
          <w:color w:val="000000"/>
          <w:sz w:val="28"/>
        </w:rPr>
        <w:t xml:space="preserve">
      көрсетілген қаулымен бекітілген Республикалық бюджеттің атқарылуы туралы жылдық есепті жасау және ұсыну </w:t>
      </w:r>
      <w:r>
        <w:rPr>
          <w:rFonts w:ascii="Times New Roman"/>
          <w:b w:val="false"/>
          <w:i w:val="false"/>
          <w:color w:val="000000"/>
          <w:sz w:val="28"/>
        </w:rPr>
        <w:t>қағидаларында</w:t>
      </w:r>
      <w:r>
        <w:rPr>
          <w:rFonts w:ascii="Times New Roman"/>
          <w:b w:val="false"/>
          <w:i w:val="false"/>
          <w:color w:val="000000"/>
          <w:sz w:val="28"/>
        </w:rPr>
        <w:t>:</w:t>
      </w:r>
    </w:p>
    <w:bookmarkEnd w:id="10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 xml:space="preserve"> орыс тіліндегі мәтінге өзгеріс енгізілді,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бірінші абзацында орыс тіліндегі мәтінге өзгеріс енгізілді,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32-тармақтың</w:t>
      </w:r>
      <w:r>
        <w:rPr>
          <w:rFonts w:ascii="Times New Roman"/>
          <w:b w:val="false"/>
          <w:i w:val="false"/>
          <w:color w:val="000000"/>
          <w:sz w:val="28"/>
        </w:rPr>
        <w:t xml:space="preserve"> үшінші абзацы мынадай редакцияда жазылсын:</w:t>
      </w:r>
    </w:p>
    <w:bookmarkStart w:name="z1404" w:id="1026"/>
    <w:p>
      <w:pPr>
        <w:spacing w:after="0"/>
        <w:ind w:left="0"/>
        <w:jc w:val="both"/>
      </w:pPr>
      <w:r>
        <w:rPr>
          <w:rFonts w:ascii="Times New Roman"/>
          <w:b w:val="false"/>
          <w:i w:val="false"/>
          <w:color w:val="000000"/>
          <w:sz w:val="28"/>
        </w:rPr>
        <w:t>
      "мемлекеттік органдардың даму жоспарларының және астананың, облыстардың, республикалық маңызы бар қалалардың даму жоспарларының мақсаттарына қол жеткізу жөніндегі мемлекеттік органдар қызметінің тиімділігін бағалау бөлігінде Қазақстан Республикасының жоғары аудиторлық палатасы жүргізетін астананың, облыстардың, республикалық маңызы бар қалалардың орталық мемлекеттік және жергілікті атқарушы органдары қызметінің тиімділігін жыл сайынғы бағалау жүйесіне сәйкес мақсаттарға қол жеткізу жөніндегі операциялық бағалау, бюджеттік бағдарламалардың паспорттарында көзделген түпкілікті нәтижелерге қол жеткізу жөніндегі мемлекеттік органдар қызметінің тиімділігін бағалау бөлігінде астананың және бюджетті атқару жөніндегі уәкілетті органның;";</w:t>
      </w:r>
    </w:p>
    <w:bookmarkEnd w:id="10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және </w:t>
      </w:r>
      <w:r>
        <w:rPr>
          <w:rFonts w:ascii="Times New Roman"/>
          <w:b w:val="false"/>
          <w:i w:val="false"/>
          <w:color w:val="000000"/>
          <w:sz w:val="28"/>
        </w:rPr>
        <w:t>37-тармақтар</w:t>
      </w:r>
      <w:r>
        <w:rPr>
          <w:rFonts w:ascii="Times New Roman"/>
          <w:b w:val="false"/>
          <w:i w:val="false"/>
          <w:color w:val="000000"/>
          <w:sz w:val="28"/>
        </w:rPr>
        <w:t xml:space="preserve"> мынадай редакцияда жазылсын:</w:t>
      </w:r>
    </w:p>
    <w:bookmarkStart w:name="z1406" w:id="1027"/>
    <w:p>
      <w:pPr>
        <w:spacing w:after="0"/>
        <w:ind w:left="0"/>
        <w:jc w:val="both"/>
      </w:pPr>
      <w:r>
        <w:rPr>
          <w:rFonts w:ascii="Times New Roman"/>
          <w:b w:val="false"/>
          <w:i w:val="false"/>
          <w:color w:val="000000"/>
          <w:sz w:val="28"/>
        </w:rPr>
        <w:t>
      "36. Есепті қаржы жылында республикалық бюджеттің атқарылуы туралы жылдық есепті Қазақстан Республикасының Үкіметі жыл сайын ағымдағы жылдың 20 сәуірінен кешіктірмей Қазақстан Республикасының Құрылтайына, Қазақстан Республикасының жоғары аудиторлық палатасына ұсынады.</w:t>
      </w:r>
    </w:p>
    <w:bookmarkEnd w:id="1027"/>
    <w:bookmarkStart w:name="z1407" w:id="1028"/>
    <w:p>
      <w:pPr>
        <w:spacing w:after="0"/>
        <w:ind w:left="0"/>
        <w:jc w:val="both"/>
      </w:pPr>
      <w:r>
        <w:rPr>
          <w:rFonts w:ascii="Times New Roman"/>
          <w:b w:val="false"/>
          <w:i w:val="false"/>
          <w:color w:val="000000"/>
          <w:sz w:val="28"/>
        </w:rPr>
        <w:t>
      37. Бюджетті атқару жөніндегі орталық уәкілетті орган республикалық бюджеттің атқарылуы туралы жылдық есепті қарау кезінде бюджеттік бағдарламалар әкімшілерінің, сондай-ақ Қазақстан Республикасының Құрылтайында республикалық бюджеттен алынған нысаналы трансферттер және есепті қаржы жылы үшін бюджеттік кредиттер бойынша астананың, облыстардың, республикалық маңызы бар қалалардың әкімдерінің жұмысын үйлестіруді қамтамасыз етеді.";</w:t>
      </w:r>
    </w:p>
    <w:bookmarkEnd w:id="1028"/>
    <w:bookmarkStart w:name="z1408" w:id="1029"/>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3-қосымшаларда</w:t>
      </w:r>
      <w:r>
        <w:rPr>
          <w:rFonts w:ascii="Times New Roman"/>
          <w:b w:val="false"/>
          <w:i w:val="false"/>
          <w:color w:val="000000"/>
          <w:sz w:val="28"/>
        </w:rPr>
        <w:t xml:space="preserve"> орыс тіліндегі мәтінге өзгеріс енгізілді, қазақ тіліндегі мәтін өзгермейді.</w:t>
      </w:r>
    </w:p>
    <w:bookmarkEnd w:id="1029"/>
    <w:bookmarkStart w:name="z1409" w:id="1030"/>
    <w:p>
      <w:pPr>
        <w:spacing w:after="0"/>
        <w:ind w:left="0"/>
        <w:jc w:val="both"/>
      </w:pPr>
      <w:r>
        <w:rPr>
          <w:rFonts w:ascii="Times New Roman"/>
          <w:b w:val="false"/>
          <w:i w:val="false"/>
          <w:color w:val="000000"/>
          <w:sz w:val="28"/>
        </w:rPr>
        <w:t xml:space="preserve">
      93. "Блоктық бюджеттеуді іске асыру (ендіру) қағидаларын және блоктық бюджеттеуге қатысатын мемлекеттік органдар мен жергілікті атқарушы органдардың тізбесін бекіту туралы" Қазақстан Республикасы Үкіметінің 2025 жылғы 8 тамыздағы № 602 </w:t>
      </w:r>
      <w:r>
        <w:rPr>
          <w:rFonts w:ascii="Times New Roman"/>
          <w:b w:val="false"/>
          <w:i w:val="false"/>
          <w:color w:val="000000"/>
          <w:sz w:val="28"/>
        </w:rPr>
        <w:t>қаулысында</w:t>
      </w:r>
      <w:r>
        <w:rPr>
          <w:rFonts w:ascii="Times New Roman"/>
          <w:b w:val="false"/>
          <w:i w:val="false"/>
          <w:color w:val="000000"/>
          <w:sz w:val="28"/>
        </w:rPr>
        <w:t>:</w:t>
      </w:r>
    </w:p>
    <w:bookmarkEnd w:id="1030"/>
    <w:bookmarkStart w:name="z1410" w:id="1031"/>
    <w:p>
      <w:pPr>
        <w:spacing w:after="0"/>
        <w:ind w:left="0"/>
        <w:jc w:val="both"/>
      </w:pPr>
      <w:r>
        <w:rPr>
          <w:rFonts w:ascii="Times New Roman"/>
          <w:b w:val="false"/>
          <w:i w:val="false"/>
          <w:color w:val="000000"/>
          <w:sz w:val="28"/>
        </w:rPr>
        <w:t xml:space="preserve">
      көрсетілген қаулымен бекітілген Блоктық бюджеттеуді іске асыру (ендіру) </w:t>
      </w:r>
      <w:r>
        <w:rPr>
          <w:rFonts w:ascii="Times New Roman"/>
          <w:b w:val="false"/>
          <w:i w:val="false"/>
          <w:color w:val="000000"/>
          <w:sz w:val="28"/>
        </w:rPr>
        <w:t>қағидаларында</w:t>
      </w:r>
      <w:r>
        <w:rPr>
          <w:rFonts w:ascii="Times New Roman"/>
          <w:b w:val="false"/>
          <w:i w:val="false"/>
          <w:color w:val="000000"/>
          <w:sz w:val="28"/>
        </w:rPr>
        <w:t>:</w:t>
      </w:r>
    </w:p>
    <w:bookmarkEnd w:id="10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412" w:id="1032"/>
    <w:p>
      <w:pPr>
        <w:spacing w:after="0"/>
        <w:ind w:left="0"/>
        <w:jc w:val="both"/>
      </w:pPr>
      <w:r>
        <w:rPr>
          <w:rFonts w:ascii="Times New Roman"/>
          <w:b w:val="false"/>
          <w:i w:val="false"/>
          <w:color w:val="000000"/>
          <w:sz w:val="28"/>
        </w:rPr>
        <w:t>
      "9. Заңдардың қабылдануына байланысты мемлекеттік органдар функцияларының өзгелерге берілуіне немесе оларға жаңа функциялардың жүктелуіне байланысты шығыстарды қаржыландыру бюджетті нақтылау және түзету шеңберінде Бюджет кодексінің нормаларына сәйкес жүзеге асырылады және пилоттық жобаға қатысатын тиісті бюджеттік бағдарламалар әкімшісінің бюджетін ұлғайтады.".</w:t>
      </w:r>
    </w:p>
    <w:bookmarkEnd w:id="1032"/>
    <w:bookmarkStart w:name="z1413" w:id="1033"/>
    <w:p>
      <w:pPr>
        <w:spacing w:after="0"/>
        <w:ind w:left="0"/>
        <w:jc w:val="both"/>
      </w:pPr>
      <w:r>
        <w:rPr>
          <w:rFonts w:ascii="Times New Roman"/>
          <w:b w:val="false"/>
          <w:i w:val="false"/>
          <w:color w:val="000000"/>
          <w:sz w:val="28"/>
        </w:rPr>
        <w:t xml:space="preserve">
      94. "Бірыңғай қазынашылық шоттан уақытша бос бюджет ақшасын орналастыру қағидаларын бекіту туралы" Қазақстан Республикасы Үкіметінің 2025 жылғы 8 тамыздағы № 603 </w:t>
      </w:r>
      <w:r>
        <w:rPr>
          <w:rFonts w:ascii="Times New Roman"/>
          <w:b w:val="false"/>
          <w:i w:val="false"/>
          <w:color w:val="000000"/>
          <w:sz w:val="28"/>
        </w:rPr>
        <w:t>қаулысында</w:t>
      </w:r>
      <w:r>
        <w:rPr>
          <w:rFonts w:ascii="Times New Roman"/>
          <w:b w:val="false"/>
          <w:i w:val="false"/>
          <w:color w:val="000000"/>
          <w:sz w:val="28"/>
        </w:rPr>
        <w:t>:</w:t>
      </w:r>
    </w:p>
    <w:bookmarkEnd w:id="1033"/>
    <w:bookmarkStart w:name="z1414" w:id="1034"/>
    <w:p>
      <w:pPr>
        <w:spacing w:after="0"/>
        <w:ind w:left="0"/>
        <w:jc w:val="both"/>
      </w:pPr>
      <w:r>
        <w:rPr>
          <w:rFonts w:ascii="Times New Roman"/>
          <w:b w:val="false"/>
          <w:i w:val="false"/>
          <w:color w:val="000000"/>
          <w:sz w:val="28"/>
        </w:rPr>
        <w:t xml:space="preserve">
      көрсетілген қаулымен бекітілген Бірыңғай қазынашылық шоттан уақытша бос бюджет ақшасын орналастыру </w:t>
      </w:r>
      <w:r>
        <w:rPr>
          <w:rFonts w:ascii="Times New Roman"/>
          <w:b w:val="false"/>
          <w:i w:val="false"/>
          <w:color w:val="000000"/>
          <w:sz w:val="28"/>
        </w:rPr>
        <w:t>қағидаларында:</w:t>
      </w:r>
    </w:p>
    <w:bookmarkEnd w:id="10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1) тармақшасында орыс тіліндегі мәтінге өзгеріс енгізілді,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2) және 3) тармақшаларында орыс тіліндегі мәтінге өзгеріс енгізілді, қазақ тіліндегі мәтін өзгермейді;</w:t>
      </w:r>
    </w:p>
    <w:bookmarkStart w:name="z1417" w:id="1035"/>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қосымшада</w:t>
      </w:r>
      <w:r>
        <w:rPr>
          <w:rFonts w:ascii="Times New Roman"/>
          <w:b w:val="false"/>
          <w:i w:val="false"/>
          <w:color w:val="000000"/>
          <w:sz w:val="28"/>
        </w:rPr>
        <w:t xml:space="preserve"> орыс тіліндегі мәтінге өзгеріс енгізілді, қазақ тіліндегі мәтін өзгермейді.</w:t>
      </w:r>
    </w:p>
    <w:bookmarkEnd w:id="1035"/>
    <w:bookmarkStart w:name="z1418" w:id="1036"/>
    <w:p>
      <w:pPr>
        <w:spacing w:after="0"/>
        <w:ind w:left="0"/>
        <w:jc w:val="both"/>
      </w:pPr>
      <w:r>
        <w:rPr>
          <w:rFonts w:ascii="Times New Roman"/>
          <w:b w:val="false"/>
          <w:i w:val="false"/>
          <w:color w:val="000000"/>
          <w:sz w:val="28"/>
        </w:rPr>
        <w:t xml:space="preserve">
      95. "Елді мекендерге арналған өңірлік стандарттар жүйесін бекіту туралы" Қазақстан Республикасы Үкіметінің 2025 жылғы 2 қыркүйектегі № 710 </w:t>
      </w:r>
      <w:r>
        <w:rPr>
          <w:rFonts w:ascii="Times New Roman"/>
          <w:b w:val="false"/>
          <w:i w:val="false"/>
          <w:color w:val="000000"/>
          <w:sz w:val="28"/>
        </w:rPr>
        <w:t>қаулысында</w:t>
      </w:r>
      <w:r>
        <w:rPr>
          <w:rFonts w:ascii="Times New Roman"/>
          <w:b w:val="false"/>
          <w:i w:val="false"/>
          <w:color w:val="000000"/>
          <w:sz w:val="28"/>
        </w:rPr>
        <w:t>:</w:t>
      </w:r>
    </w:p>
    <w:bookmarkEnd w:id="1036"/>
    <w:bookmarkStart w:name="z1419" w:id="1037"/>
    <w:p>
      <w:pPr>
        <w:spacing w:after="0"/>
        <w:ind w:left="0"/>
        <w:jc w:val="both"/>
      </w:pPr>
      <w:r>
        <w:rPr>
          <w:rFonts w:ascii="Times New Roman"/>
          <w:b w:val="false"/>
          <w:i w:val="false"/>
          <w:color w:val="000000"/>
          <w:sz w:val="28"/>
        </w:rPr>
        <w:t xml:space="preserve">
      көрсетілген қаулымен бекітілген Елді мекендерге арналған өңірлік стандарттар </w:t>
      </w:r>
      <w:r>
        <w:rPr>
          <w:rFonts w:ascii="Times New Roman"/>
          <w:b w:val="false"/>
          <w:i w:val="false"/>
          <w:color w:val="000000"/>
          <w:sz w:val="28"/>
        </w:rPr>
        <w:t>жүйесінде</w:t>
      </w:r>
      <w:r>
        <w:rPr>
          <w:rFonts w:ascii="Times New Roman"/>
          <w:b w:val="false"/>
          <w:i w:val="false"/>
          <w:color w:val="000000"/>
          <w:sz w:val="28"/>
        </w:rPr>
        <w:t>:</w:t>
      </w:r>
    </w:p>
    <w:bookmarkEnd w:id="1037"/>
    <w:bookmarkStart w:name="z1420" w:id="1038"/>
    <w:p>
      <w:pPr>
        <w:spacing w:after="0"/>
        <w:ind w:left="0"/>
        <w:jc w:val="both"/>
      </w:pPr>
      <w:r>
        <w:rPr>
          <w:rFonts w:ascii="Times New Roman"/>
          <w:b w:val="false"/>
          <w:i w:val="false"/>
          <w:color w:val="000000"/>
          <w:sz w:val="28"/>
        </w:rPr>
        <w:t xml:space="preserve">
      көрсетілген жүйеге </w:t>
      </w:r>
      <w:r>
        <w:rPr>
          <w:rFonts w:ascii="Times New Roman"/>
          <w:b w:val="false"/>
          <w:i w:val="false"/>
          <w:color w:val="000000"/>
          <w:sz w:val="28"/>
        </w:rPr>
        <w:t>1-қосымшада</w:t>
      </w:r>
      <w:r>
        <w:rPr>
          <w:rFonts w:ascii="Times New Roman"/>
          <w:b w:val="false"/>
          <w:i w:val="false"/>
          <w:color w:val="000000"/>
          <w:sz w:val="28"/>
        </w:rPr>
        <w:t>:</w:t>
      </w:r>
    </w:p>
    <w:bookmarkEnd w:id="1038"/>
    <w:bookmarkStart w:name="z1421" w:id="1039"/>
    <w:p>
      <w:pPr>
        <w:spacing w:after="0"/>
        <w:ind w:left="0"/>
        <w:jc w:val="both"/>
      </w:pPr>
      <w:r>
        <w:rPr>
          <w:rFonts w:ascii="Times New Roman"/>
          <w:b w:val="false"/>
          <w:i w:val="false"/>
          <w:color w:val="000000"/>
          <w:sz w:val="28"/>
        </w:rPr>
        <w:t>
      реттік нөмірі 2.1-жолдың 3-бағаны мынадай редакцияда жазылсын:</w:t>
      </w:r>
    </w:p>
    <w:bookmarkEnd w:id="1039"/>
    <w:bookmarkStart w:name="z1422" w:id="1040"/>
    <w:p>
      <w:pPr>
        <w:spacing w:after="0"/>
        <w:ind w:left="0"/>
        <w:jc w:val="both"/>
      </w:pPr>
      <w:r>
        <w:rPr>
          <w:rFonts w:ascii="Times New Roman"/>
          <w:b w:val="false"/>
          <w:i w:val="false"/>
          <w:color w:val="000000"/>
          <w:sz w:val="28"/>
        </w:rPr>
        <w:t>
      "</w:t>
      </w:r>
    </w:p>
    <w:bookmarkEnd w:id="10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3" w:id="1041"/>
          <w:p>
            <w:pPr>
              <w:spacing w:after="20"/>
              <w:ind w:left="20"/>
              <w:jc w:val="both"/>
            </w:pPr>
            <w:r>
              <w:rPr>
                <w:rFonts w:ascii="Times New Roman"/>
                <w:b w:val="false"/>
                <w:i w:val="false"/>
                <w:color w:val="000000"/>
                <w:sz w:val="20"/>
              </w:rPr>
              <w:t xml:space="preserve">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w:t>
            </w:r>
          </w:p>
          <w:bookmarkEnd w:id="104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амбулаториялық жағдайда медициналық көмек көрсететін денсаулық сақтау ұйымдары және (немесе) олардың құрылымдық бөлімшелері: бекітілген халық саны 1 500 (бір мың бес жүз) адамнан бастап 10 000 (он мың) адамға дейінгі аумақтық қызмет көрсету аймағы шегінде қалаларда құрылатын дәрігерлік амбулатория; бекітілген халық саны 10 000 (он мың) адамнан бастап 30 000 (отыз мың) адамға дейінгі аумақтық қызмет көрсету аймағы шегінде қалаларда құрылатын медициналық-санитариялық алғашқы көмек көрсету орталығы; бекітілген халық саны 30 000 (отыз мың) адамнан астам аумақтық қызмет көрсету аймағы шегінде қалаларда құрылатын қалалық емхана (бұдан әрі – ҚЕ), бірақ кемінде бір ҚЕ; алғашқы психикалық денсаулық орталығы психикалық денсаулық орталығының құрылымдық бөлімшесі ретінде, оның ішінде жақын орналасқан, амбулаториялық жағдайларда медициналық көмек көрсететін бір немесе бірнеше ұйымның халқына қызмет көрсету үшін құрылады, бекітілген халық саны 60 000 (алпыс мың) адам және одан көп ҚЕ-да орналасады; астанада және республикалық маңызы бар қалаларда құрылатын стоматологиялық емхана; астанадағы және республикалық маңызы бар қалалардағы көпбейінді аурухананың немесе қалалық емхананың құрылымдық бөлімшесі ретіндегі консультациялық-диагностикалық орталық (200 000 (екі жүз мың) халыққа шаққанда біреу); жастардың денсаулық орталығы;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стационарлық жағдайларда медициналық көмек көрсететін денсаулық сақтау ұйымдары және (немесе) олардың құрылымдық бөлімшелері: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астанада, республикалық маңызы бар қалаларда құрылатын көпбейінді қалалық аурухана;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астанада және республикалық маңызы бар қалаларда құрылатын көпбейінді қалалық балалар ауруханасы;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астанада және республикалық маңызы бар қалаларда құрылатын психикалық денсаулық орталығы;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астанада және республикалық маңызы бар қалаларда құрылатын фтизиопульмонология орталығы;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көпбейінді ауруханалардың құрылымдық бөлімшесі ретінде құрылатын тері-венерологиялық, травматологиялық, инсульттік, ревматологиялық, офтальмологиялық, кардиологиялық және кардиохирургиялық орталықтар; көпбейінді ауруханалар құрамындағы онкологиялық орталықтарды қоспағанда, оның ішінде денсаулық сақтау саласындағы мемлекеттік-жекешелік әріптестіктің басым жобаларын іске асыру шеңберінде құрылатын астанада және республикалық маңызы бар қалаларда құрылатын онкологиялық орталық; қалаларда құрылатын инфекциялық аурухана және (немесе) көпбейінді қалалық аурухана жанынан ұйымдастырылатын инфекциялық бөлімше; қалаларда құрылатын перинаталдық орталық, перзентхана және (немесе) көпбейінді қалалық аурухана жанынан ұйымдастырылатын перинаталдық орталық, босандыру бөлімшесі;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астанада және республикалық маңызы бар қалаларда құрылатын медициналық жедел жәрдем станциясы;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медициналық оңалту ұйымдары – санаторийлік-курорттық ұйымдар, мамандандырылған санаторий, профилакторий, оңалту орталығы немесе медициналық ұйымдар жанынан ұйымдастырылатын оңалту бөлімшесі (төсектері);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паллиативтік көмек және мейіргер күтімін көрсететін ұйымдар – хоспис, мейіргер күтімі ауруханасы және (немесе) денсаулық сақтау ұйымдарының жанынан ұйымдастырылатын бөлімше, төсектер;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қан қызметі саласындағы қызметті жүзеге асыратын республикалық денсаулық сақтау ұйымдары болмаса, қан қызметі саласында қызметін жүзеге асыратын денсаулық сақтау ұйымдары астанада және республикалық маңызы бар қалаларда құрылады;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астанада және республикалық маңызы бар қалаларда құрылатын, патологиялық анатомия (цитопатология) саласында қызметті жүзеге асыратын денсаулық сақтау ұйымдары;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астанада және республикалық маңызы бар қалаларда құрылатын АИТВ инфекциясы профилактикасы саласында қызметті жүзеге асыратын денсаулық сақтау ұйымдары;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астанада және республикалық маңызы бар қалаларда құрылатын, туғаннан бастап үш жасқа толмаған жетім балаларға, ата-аналарының қамқорлығынсыз қалған балаларға, туғаннан бастап төрт жасқа толмаған психикалық және физикалық дамуында ауытқуы бар балаларға арналған, баладан бас тарту ықтималдығы бар отбасылармен психологиялық-педагогикалық қолдауды жүзеге асыратын денсаулық сақтау ұйымдары;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астанада және республикалық маңызы бар қалаларда құрылатын денсаулық сақтау саласындағы техникалық, кәсіптік және орта білімнен кейінгі білім беру ұйымдары;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халықтың санитариялық-эпидемиологиялық саламаттылығы саласындағы қызметті жүзеге асыратын республикалық денсаулық сақтау ұйымдары: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астанада құрылатын, қалаларда құрылымдық бөлімшелері бар Ұлттық сараптама орталығы; </w:t>
            </w:r>
          </w:p>
          <w:p>
            <w:pPr>
              <w:spacing w:after="20"/>
              <w:ind w:left="20"/>
              <w:jc w:val="both"/>
            </w:pPr>
            <w:r>
              <w:rPr>
                <w:rFonts w:ascii="Times New Roman"/>
                <w:b w:val="false"/>
                <w:i w:val="false"/>
                <w:color w:val="000000"/>
                <w:sz w:val="20"/>
              </w:rPr>
              <w:t>
республикалық маңызы бар қалаларда құрылатын ғылыми ұйымдар; инфекциялық аурулардың табиғи ошақтарында құрылатын обаға қарсы станциялар</w:t>
            </w:r>
          </w:p>
        </w:tc>
      </w:tr>
    </w:tbl>
    <w:bookmarkStart w:name="z1441" w:id="1042"/>
    <w:p>
      <w:pPr>
        <w:spacing w:after="0"/>
        <w:ind w:left="0"/>
        <w:jc w:val="both"/>
      </w:pPr>
      <w:r>
        <w:rPr>
          <w:rFonts w:ascii="Times New Roman"/>
          <w:b w:val="false"/>
          <w:i w:val="false"/>
          <w:color w:val="000000"/>
          <w:sz w:val="28"/>
        </w:rPr>
        <w:t>
      ";</w:t>
      </w:r>
    </w:p>
    <w:bookmarkEnd w:id="1042"/>
    <w:bookmarkStart w:name="z1442" w:id="1043"/>
    <w:p>
      <w:pPr>
        <w:spacing w:after="0"/>
        <w:ind w:left="0"/>
        <w:jc w:val="both"/>
      </w:pPr>
      <w:r>
        <w:rPr>
          <w:rFonts w:ascii="Times New Roman"/>
          <w:b w:val="false"/>
          <w:i w:val="false"/>
          <w:color w:val="000000"/>
          <w:sz w:val="28"/>
        </w:rPr>
        <w:t>
      реттік нөмірі 4.1-жолдың 3-бағаны мынадай редакцияда жазылсын:</w:t>
      </w:r>
    </w:p>
    <w:bookmarkEnd w:id="1043"/>
    <w:bookmarkStart w:name="z1443" w:id="1044"/>
    <w:p>
      <w:pPr>
        <w:spacing w:after="0"/>
        <w:ind w:left="0"/>
        <w:jc w:val="both"/>
      </w:pPr>
      <w:r>
        <w:rPr>
          <w:rFonts w:ascii="Times New Roman"/>
          <w:b w:val="false"/>
          <w:i w:val="false"/>
          <w:color w:val="000000"/>
          <w:sz w:val="28"/>
        </w:rPr>
        <w:t>
      "</w:t>
      </w:r>
    </w:p>
    <w:bookmarkEnd w:id="10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ұйымдары желісінің ең төмен мемлекеттік нормативтерін және астананың, облыстық, республикалық маңызы бар қаланың, аудандық, облыстық маңызы бар қалалардың, селолық деңгейлердегі мемлекеттік мәдениет ұйымдарының үлгілік штаттарын бекіту туралы" Қазақстан Республикасы Мәдениет және спорт министрінің 2015 жылғы 31 наурыздағы № 121 бұйрығына сәйкес (нормативтік құқықтық актілерді мемлекеттік тіркеу тізілімінде 2015 жылғы 30 қазанда № 12224 болып тіркелген)</w:t>
            </w:r>
          </w:p>
        </w:tc>
      </w:tr>
    </w:tbl>
    <w:bookmarkStart w:name="z1444" w:id="1045"/>
    <w:p>
      <w:pPr>
        <w:spacing w:after="0"/>
        <w:ind w:left="0"/>
        <w:jc w:val="both"/>
      </w:pPr>
      <w:r>
        <w:rPr>
          <w:rFonts w:ascii="Times New Roman"/>
          <w:b w:val="false"/>
          <w:i w:val="false"/>
          <w:color w:val="000000"/>
          <w:sz w:val="28"/>
        </w:rPr>
        <w:t>
      ";</w:t>
      </w:r>
    </w:p>
    <w:bookmarkEnd w:id="1045"/>
    <w:bookmarkStart w:name="z1445" w:id="1046"/>
    <w:p>
      <w:pPr>
        <w:spacing w:after="0"/>
        <w:ind w:left="0"/>
        <w:jc w:val="both"/>
      </w:pPr>
      <w:r>
        <w:rPr>
          <w:rFonts w:ascii="Times New Roman"/>
          <w:b w:val="false"/>
          <w:i w:val="false"/>
          <w:color w:val="000000"/>
          <w:sz w:val="28"/>
        </w:rPr>
        <w:t xml:space="preserve">
      көрсетілген жүйеге </w:t>
      </w:r>
      <w:r>
        <w:rPr>
          <w:rFonts w:ascii="Times New Roman"/>
          <w:b w:val="false"/>
          <w:i w:val="false"/>
          <w:color w:val="000000"/>
          <w:sz w:val="28"/>
        </w:rPr>
        <w:t>2-қосымшада</w:t>
      </w:r>
      <w:r>
        <w:rPr>
          <w:rFonts w:ascii="Times New Roman"/>
          <w:b w:val="false"/>
          <w:i w:val="false"/>
          <w:color w:val="000000"/>
          <w:sz w:val="28"/>
        </w:rPr>
        <w:t>:</w:t>
      </w:r>
    </w:p>
    <w:bookmarkEnd w:id="1046"/>
    <w:bookmarkStart w:name="z1446" w:id="1047"/>
    <w:p>
      <w:pPr>
        <w:spacing w:after="0"/>
        <w:ind w:left="0"/>
        <w:jc w:val="both"/>
      </w:pPr>
      <w:r>
        <w:rPr>
          <w:rFonts w:ascii="Times New Roman"/>
          <w:b w:val="false"/>
          <w:i w:val="false"/>
          <w:color w:val="000000"/>
          <w:sz w:val="28"/>
        </w:rPr>
        <w:t>
      реттік нөмірі 4.1-жолдың 3-бағаны мынадай редакцияда жазылсын:</w:t>
      </w:r>
    </w:p>
    <w:bookmarkEnd w:id="1047"/>
    <w:bookmarkStart w:name="z1447" w:id="1048"/>
    <w:p>
      <w:pPr>
        <w:spacing w:after="0"/>
        <w:ind w:left="0"/>
        <w:jc w:val="both"/>
      </w:pPr>
      <w:r>
        <w:rPr>
          <w:rFonts w:ascii="Times New Roman"/>
          <w:b w:val="false"/>
          <w:i w:val="false"/>
          <w:color w:val="000000"/>
          <w:sz w:val="28"/>
        </w:rPr>
        <w:t>
      "</w:t>
      </w:r>
    </w:p>
    <w:bookmarkEnd w:id="10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ұйымдары желісінің ең төмен мемлекеттік нормативтерін және астананың, облыстық, республикалық маңызы бар қаланың, аудандық, облыстық маңызы бар қалалардың, селолық деңгейлердегі мемлекеттік мәдениет ұйымдарының үлгілік штаттарын бекіту туралы" Қазақстан Республикасы Мәдениет және спорт министрінің 2015 жылғы 31 наурыздағы № 121 бұйрығына сәйкес (нормативтік құқықтық актілерді мемлекеттік тіркеу тізілімінде 2015 жылғы 30 қазанда № 12224 болып тіркелген)</w:t>
            </w:r>
          </w:p>
        </w:tc>
      </w:tr>
    </w:tbl>
    <w:bookmarkStart w:name="z1448" w:id="1049"/>
    <w:p>
      <w:pPr>
        <w:spacing w:after="0"/>
        <w:ind w:left="0"/>
        <w:jc w:val="both"/>
      </w:pPr>
      <w:r>
        <w:rPr>
          <w:rFonts w:ascii="Times New Roman"/>
          <w:b w:val="false"/>
          <w:i w:val="false"/>
          <w:color w:val="000000"/>
          <w:sz w:val="28"/>
        </w:rPr>
        <w:t>
      ";</w:t>
      </w:r>
    </w:p>
    <w:bookmarkEnd w:id="1049"/>
    <w:bookmarkStart w:name="z1449" w:id="1050"/>
    <w:p>
      <w:pPr>
        <w:spacing w:after="0"/>
        <w:ind w:left="0"/>
        <w:jc w:val="both"/>
      </w:pPr>
      <w:r>
        <w:rPr>
          <w:rFonts w:ascii="Times New Roman"/>
          <w:b w:val="false"/>
          <w:i w:val="false"/>
          <w:color w:val="000000"/>
          <w:sz w:val="28"/>
        </w:rPr>
        <w:t xml:space="preserve">
      көрсетілген жүйеге </w:t>
      </w:r>
      <w:r>
        <w:rPr>
          <w:rFonts w:ascii="Times New Roman"/>
          <w:b w:val="false"/>
          <w:i w:val="false"/>
          <w:color w:val="000000"/>
          <w:sz w:val="28"/>
        </w:rPr>
        <w:t>3-қосымшада</w:t>
      </w:r>
      <w:r>
        <w:rPr>
          <w:rFonts w:ascii="Times New Roman"/>
          <w:b w:val="false"/>
          <w:i w:val="false"/>
          <w:color w:val="000000"/>
          <w:sz w:val="28"/>
        </w:rPr>
        <w:t>:</w:t>
      </w:r>
    </w:p>
    <w:bookmarkEnd w:id="1050"/>
    <w:bookmarkStart w:name="z1450" w:id="1051"/>
    <w:p>
      <w:pPr>
        <w:spacing w:after="0"/>
        <w:ind w:left="0"/>
        <w:jc w:val="both"/>
      </w:pPr>
      <w:r>
        <w:rPr>
          <w:rFonts w:ascii="Times New Roman"/>
          <w:b w:val="false"/>
          <w:i w:val="false"/>
          <w:color w:val="000000"/>
          <w:sz w:val="28"/>
        </w:rPr>
        <w:t>
      реттік нөмірі 4.1-жолдың 3-бағаны мынадай редакцияда жазылсын:</w:t>
      </w:r>
    </w:p>
    <w:bookmarkEnd w:id="1051"/>
    <w:bookmarkStart w:name="z1451" w:id="1052"/>
    <w:p>
      <w:pPr>
        <w:spacing w:after="0"/>
        <w:ind w:left="0"/>
        <w:jc w:val="both"/>
      </w:pPr>
      <w:r>
        <w:rPr>
          <w:rFonts w:ascii="Times New Roman"/>
          <w:b w:val="false"/>
          <w:i w:val="false"/>
          <w:color w:val="000000"/>
          <w:sz w:val="28"/>
        </w:rPr>
        <w:t>
      "</w:t>
      </w:r>
    </w:p>
    <w:bookmarkEnd w:id="10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ұйымдары желісінің ең төмен мемлекеттік нормативтерін және астананың, облыстық, республикалық маңызы бар қаланың, аудандық, облыстық маңызы бар қалалардың, селолық деңгейлердегі мемлекеттік мәдениет ұйымдарының үлгілік штаттарын бекіту туралы" Қазақстан Республикасы Мәдениет және спорт министрінің 2015 жылғы 31 наурыздағы № 121 бұйрығына сәйкес (нормативтік құқықтық актілерді мемлекеттік тіркеу тізілімінде 2015 жылғы 30 қазанда № 12224 болып тіркелген)</w:t>
            </w:r>
          </w:p>
        </w:tc>
      </w:tr>
    </w:tbl>
    <w:bookmarkStart w:name="z1452" w:id="1053"/>
    <w:p>
      <w:pPr>
        <w:spacing w:after="0"/>
        <w:ind w:left="0"/>
        <w:jc w:val="both"/>
      </w:pPr>
      <w:r>
        <w:rPr>
          <w:rFonts w:ascii="Times New Roman"/>
          <w:b w:val="false"/>
          <w:i w:val="false"/>
          <w:color w:val="000000"/>
          <w:sz w:val="28"/>
        </w:rPr>
        <w:t>
      ".</w:t>
      </w:r>
    </w:p>
    <w:bookmarkEnd w:id="1053"/>
    <w:bookmarkStart w:name="z1453" w:id="1054"/>
    <w:p>
      <w:pPr>
        <w:spacing w:after="0"/>
        <w:ind w:left="0"/>
        <w:jc w:val="both"/>
      </w:pPr>
      <w:r>
        <w:rPr>
          <w:rFonts w:ascii="Times New Roman"/>
          <w:b w:val="false"/>
          <w:i w:val="false"/>
          <w:color w:val="000000"/>
          <w:sz w:val="28"/>
        </w:rPr>
        <w:t xml:space="preserve">
      96. "Құқық қорғау органдары мен азаматтық қорғау органдарының тұрғын үй төлемдерін алуға жататын лауазымдар тізбесін бекіту туралы" Қазақстан Республикасы Үкіметінің 2025 жылғы 24 қыркүйектегі № 789 </w:t>
      </w:r>
      <w:r>
        <w:rPr>
          <w:rFonts w:ascii="Times New Roman"/>
          <w:b w:val="false"/>
          <w:i w:val="false"/>
          <w:color w:val="000000"/>
          <w:sz w:val="28"/>
        </w:rPr>
        <w:t>қаулысында</w:t>
      </w:r>
      <w:r>
        <w:rPr>
          <w:rFonts w:ascii="Times New Roman"/>
          <w:b w:val="false"/>
          <w:i w:val="false"/>
          <w:color w:val="000000"/>
          <w:sz w:val="28"/>
        </w:rPr>
        <w:t>:</w:t>
      </w:r>
    </w:p>
    <w:bookmarkEnd w:id="1054"/>
    <w:bookmarkStart w:name="z1454" w:id="1055"/>
    <w:p>
      <w:pPr>
        <w:spacing w:after="0"/>
        <w:ind w:left="0"/>
        <w:jc w:val="both"/>
      </w:pPr>
      <w:r>
        <w:rPr>
          <w:rFonts w:ascii="Times New Roman"/>
          <w:b w:val="false"/>
          <w:i w:val="false"/>
          <w:color w:val="000000"/>
          <w:sz w:val="28"/>
        </w:rPr>
        <w:t xml:space="preserve">
      көрсетілген қаулымен бекітілген құқық қорғау органдары мен азаматтық қорғау органдарының тұрғын үй төлемдерін алуға жататын лауазымдар </w:t>
      </w:r>
      <w:r>
        <w:rPr>
          <w:rFonts w:ascii="Times New Roman"/>
          <w:b w:val="false"/>
          <w:i w:val="false"/>
          <w:color w:val="000000"/>
          <w:sz w:val="28"/>
        </w:rPr>
        <w:t>тізбесінде:</w:t>
      </w:r>
    </w:p>
    <w:bookmarkEnd w:id="10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17-тармақта</w:t>
      </w:r>
      <w:r>
        <w:rPr>
          <w:rFonts w:ascii="Times New Roman"/>
          <w:b w:val="false"/>
          <w:i w:val="false"/>
          <w:color w:val="000000"/>
          <w:sz w:val="28"/>
        </w:rPr>
        <w:t>:</w:t>
      </w:r>
    </w:p>
    <w:bookmarkStart w:name="z1456" w:id="1056"/>
    <w:p>
      <w:pPr>
        <w:spacing w:after="0"/>
        <w:ind w:left="0"/>
        <w:jc w:val="both"/>
      </w:pPr>
      <w:r>
        <w:rPr>
          <w:rFonts w:ascii="Times New Roman"/>
          <w:b w:val="false"/>
          <w:i w:val="false"/>
          <w:color w:val="000000"/>
          <w:sz w:val="28"/>
        </w:rPr>
        <w:t>
      алтыншы бөліктің бірінші абзацы мынадай редакцияда жазылсын:</w:t>
      </w:r>
    </w:p>
    <w:bookmarkEnd w:id="1056"/>
    <w:bookmarkStart w:name="z1457" w:id="1057"/>
    <w:p>
      <w:pPr>
        <w:spacing w:after="0"/>
        <w:ind w:left="0"/>
        <w:jc w:val="both"/>
      </w:pPr>
      <w:r>
        <w:rPr>
          <w:rFonts w:ascii="Times New Roman"/>
          <w:b w:val="false"/>
          <w:i w:val="false"/>
          <w:color w:val="000000"/>
          <w:sz w:val="28"/>
        </w:rPr>
        <w:t>
      "Қазақстан Республикасының Ішкі істер министрлігі астананың, облыстардың, республикалық маңызы бар қалалардың, көліктегі полиция департаменттері:";</w:t>
      </w:r>
    </w:p>
    <w:bookmarkEnd w:id="1057"/>
    <w:bookmarkStart w:name="z1458" w:id="1058"/>
    <w:p>
      <w:pPr>
        <w:spacing w:after="0"/>
        <w:ind w:left="0"/>
        <w:jc w:val="both"/>
      </w:pPr>
      <w:r>
        <w:rPr>
          <w:rFonts w:ascii="Times New Roman"/>
          <w:b w:val="false"/>
          <w:i w:val="false"/>
          <w:color w:val="000000"/>
          <w:sz w:val="28"/>
        </w:rPr>
        <w:t>
      он жетінші бөліктің бірінші абзацы мынадай редакцияда жазылсын:</w:t>
      </w:r>
    </w:p>
    <w:bookmarkEnd w:id="1058"/>
    <w:bookmarkStart w:name="z1459" w:id="1059"/>
    <w:p>
      <w:pPr>
        <w:spacing w:after="0"/>
        <w:ind w:left="0"/>
        <w:jc w:val="both"/>
      </w:pPr>
      <w:r>
        <w:rPr>
          <w:rFonts w:ascii="Times New Roman"/>
          <w:b w:val="false"/>
          <w:i w:val="false"/>
          <w:color w:val="000000"/>
          <w:sz w:val="28"/>
        </w:rPr>
        <w:t>
      "Астананың, облыстардың, республикалық маңызы бар қалалардың қылмыстық-атқару жүйесі департаменттері:".</w:t>
      </w:r>
    </w:p>
    <w:bookmarkEnd w:id="1059"/>
    <w:bookmarkStart w:name="z1460" w:id="1060"/>
    <w:p>
      <w:pPr>
        <w:spacing w:after="0"/>
        <w:ind w:left="0"/>
        <w:jc w:val="both"/>
      </w:pPr>
      <w:r>
        <w:rPr>
          <w:rFonts w:ascii="Times New Roman"/>
          <w:b w:val="false"/>
          <w:i w:val="false"/>
          <w:color w:val="000000"/>
          <w:sz w:val="28"/>
        </w:rPr>
        <w:t xml:space="preserve">
      97. "Биржада бағалы қағаздардың сауда-саттығын жүзеге асыру өлшемшарттарын айқындау туралы" Қазақстан Республикасы Үкіметінің 2025 жылғы 2 қазандағы № 818 </w:t>
      </w:r>
      <w:r>
        <w:rPr>
          <w:rFonts w:ascii="Times New Roman"/>
          <w:b w:val="false"/>
          <w:i w:val="false"/>
          <w:color w:val="000000"/>
          <w:sz w:val="28"/>
        </w:rPr>
        <w:t>қаулысында</w:t>
      </w:r>
      <w:r>
        <w:rPr>
          <w:rFonts w:ascii="Times New Roman"/>
          <w:b w:val="false"/>
          <w:i w:val="false"/>
          <w:color w:val="000000"/>
          <w:sz w:val="28"/>
        </w:rPr>
        <w:t>:</w:t>
      </w:r>
    </w:p>
    <w:bookmarkEnd w:id="1060"/>
    <w:bookmarkStart w:name="z1461" w:id="1061"/>
    <w:p>
      <w:pPr>
        <w:spacing w:after="0"/>
        <w:ind w:left="0"/>
        <w:jc w:val="both"/>
      </w:pPr>
      <w:r>
        <w:rPr>
          <w:rFonts w:ascii="Times New Roman"/>
          <w:b w:val="false"/>
          <w:i w:val="false"/>
          <w:color w:val="000000"/>
          <w:sz w:val="28"/>
        </w:rPr>
        <w:t xml:space="preserve">
      көрсетілген қаулымен айқындалған Биржада бағалы қағаздардың сауда-саттығын жүзеге асыру </w:t>
      </w:r>
      <w:r>
        <w:rPr>
          <w:rFonts w:ascii="Times New Roman"/>
          <w:b w:val="false"/>
          <w:i w:val="false"/>
          <w:color w:val="000000"/>
          <w:sz w:val="28"/>
        </w:rPr>
        <w:t>өлшемшарттарында</w:t>
      </w:r>
      <w:r>
        <w:rPr>
          <w:rFonts w:ascii="Times New Roman"/>
          <w:b w:val="false"/>
          <w:i w:val="false"/>
          <w:color w:val="000000"/>
          <w:sz w:val="28"/>
        </w:rPr>
        <w:t>:</w:t>
      </w:r>
    </w:p>
    <w:bookmarkEnd w:id="1061"/>
    <w:bookmarkStart w:name="z1462" w:id="1062"/>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 тармақшасында</w:t>
      </w:r>
      <w:r>
        <w:rPr>
          <w:rFonts w:ascii="Times New Roman"/>
          <w:b w:val="false"/>
          <w:i w:val="false"/>
          <w:color w:val="000000"/>
          <w:sz w:val="28"/>
        </w:rPr>
        <w:t xml:space="preserve"> орыс тіліндегі мәтінге өзгеріс енгізілді, қазақ тіліндегі мәтін өзгермейді;</w:t>
      </w:r>
    </w:p>
    <w:bookmarkEnd w:id="1062"/>
    <w:bookmarkStart w:name="z1463" w:id="106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тармақшасында</w:t>
      </w:r>
      <w:r>
        <w:rPr>
          <w:rFonts w:ascii="Times New Roman"/>
          <w:b w:val="false"/>
          <w:i w:val="false"/>
          <w:color w:val="000000"/>
          <w:sz w:val="28"/>
        </w:rPr>
        <w:t xml:space="preserve"> орыс тіліндегі мәтінге өзгеріс енгізілді, қазақ тіліндегі мәтін өзгермейді;</w:t>
      </w:r>
    </w:p>
    <w:bookmarkEnd w:id="10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 xml:space="preserve"> орыс тіліндегі мәтінге өзгеріс енгізілді, қазақ тіліндегі мәтін өзгермейді.</w:t>
      </w:r>
    </w:p>
    <w:bookmarkStart w:name="z1465" w:id="1064"/>
    <w:p>
      <w:pPr>
        <w:spacing w:after="0"/>
        <w:ind w:left="0"/>
        <w:jc w:val="both"/>
      </w:pPr>
      <w:r>
        <w:rPr>
          <w:rFonts w:ascii="Times New Roman"/>
          <w:b w:val="false"/>
          <w:i w:val="false"/>
          <w:color w:val="000000"/>
          <w:sz w:val="28"/>
        </w:rPr>
        <w:t xml:space="preserve">
      98. "Негізгі қызмет түрі қарыз операцияларын жүзеге асыру немесе талап ету құқықтарын сатып алу болып табылатын және дауыс беретін акцияларының (үлестерінің) жүз пайызы ұлттық басқарушы холдингке тиесілі, өзара байланысты тараптар пайдасына не өзара байланысты тараптардың міндеттемелері бойынша үшінші тұлғаларға берілген активтер мен шартты міндеттемелерді (кредиттік серіктестіктердің активтері мен шартты міндеттемелерінен басқа) қоспағанда, күмәнді және үмітсіз активтерге, шартты міндеттемелерге қарсы провизия (резерв) құру жөніндегі шығыстар сомасын шегеруге құқығы бар заңды тұлғалардың тізбесін, оны қалыптастыру қағидаларын және Провизия (резерв) құру қағидаларын бекіту туралы" Қазақстан Республикасы Үкіметінің 2024 жылғы 11 қарашадағы № 954 </w:t>
      </w:r>
      <w:r>
        <w:rPr>
          <w:rFonts w:ascii="Times New Roman"/>
          <w:b w:val="false"/>
          <w:i w:val="false"/>
          <w:color w:val="000000"/>
          <w:sz w:val="28"/>
        </w:rPr>
        <w:t>қаулысында</w:t>
      </w:r>
      <w:r>
        <w:rPr>
          <w:rFonts w:ascii="Times New Roman"/>
          <w:b w:val="false"/>
          <w:i w:val="false"/>
          <w:color w:val="000000"/>
          <w:sz w:val="28"/>
        </w:rPr>
        <w:t>:</w:t>
      </w:r>
    </w:p>
    <w:bookmarkEnd w:id="1064"/>
    <w:bookmarkStart w:name="z1466" w:id="1065"/>
    <w:p>
      <w:pPr>
        <w:spacing w:after="0"/>
        <w:ind w:left="0"/>
        <w:jc w:val="both"/>
      </w:pPr>
      <w:r>
        <w:rPr>
          <w:rFonts w:ascii="Times New Roman"/>
          <w:b w:val="false"/>
          <w:i w:val="false"/>
          <w:color w:val="000000"/>
          <w:sz w:val="28"/>
        </w:rPr>
        <w:t xml:space="preserve">
      көрсетілген қаулымен бекітілген Провизия (резерв) құру </w:t>
      </w:r>
      <w:r>
        <w:rPr>
          <w:rFonts w:ascii="Times New Roman"/>
          <w:b w:val="false"/>
          <w:i w:val="false"/>
          <w:color w:val="000000"/>
          <w:sz w:val="28"/>
        </w:rPr>
        <w:t>қағидаларында</w:t>
      </w:r>
      <w:r>
        <w:rPr>
          <w:rFonts w:ascii="Times New Roman"/>
          <w:b w:val="false"/>
          <w:i w:val="false"/>
          <w:color w:val="000000"/>
          <w:sz w:val="28"/>
        </w:rPr>
        <w:t>:</w:t>
      </w:r>
    </w:p>
    <w:bookmarkEnd w:id="10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110-тармақтың</w:t>
      </w:r>
      <w:r>
        <w:rPr>
          <w:rFonts w:ascii="Times New Roman"/>
          <w:b w:val="false"/>
          <w:i w:val="false"/>
          <w:color w:val="000000"/>
          <w:sz w:val="28"/>
        </w:rPr>
        <w:t xml:space="preserve"> жетінші абзацында орыс тіліндегі мәтінге өзгеріс енгізілді, қазақ тіліндегі мәтін өзгермейді.</w:t>
      </w:r>
    </w:p>
    <w:bookmarkStart w:name="z1468" w:id="1066"/>
    <w:p>
      <w:pPr>
        <w:spacing w:after="0"/>
        <w:ind w:left="0"/>
        <w:jc w:val="both"/>
      </w:pPr>
      <w:r>
        <w:rPr>
          <w:rFonts w:ascii="Times New Roman"/>
          <w:b w:val="false"/>
          <w:i w:val="false"/>
          <w:color w:val="000000"/>
          <w:sz w:val="28"/>
        </w:rPr>
        <w:t xml:space="preserve">
      99. "Уәкілетті мемлекеттік органдардың салық саясаты саласындағы уәкілетті органға жетекшілік ететін салалар бойынша салықтық жеңілдік беру (ұзарту) қажеттігінің негіздемесін жіберу қағидаларын, салықтық жеңілдіктерді қолданудың әлеуметтік-экономикалық мақсаттарына қол жеткізу өлшемшарттары мен оларды белгілеу тәртібін бекіту туралы" Қазақстан Республикасы Үкіметінің 2025 жылғы 21 қарашадағы № 993 </w:t>
      </w:r>
      <w:r>
        <w:rPr>
          <w:rFonts w:ascii="Times New Roman"/>
          <w:b w:val="false"/>
          <w:i w:val="false"/>
          <w:color w:val="000000"/>
          <w:sz w:val="28"/>
        </w:rPr>
        <w:t>қаулысында</w:t>
      </w:r>
      <w:r>
        <w:rPr>
          <w:rFonts w:ascii="Times New Roman"/>
          <w:b w:val="false"/>
          <w:i w:val="false"/>
          <w:color w:val="000000"/>
          <w:sz w:val="28"/>
        </w:rPr>
        <w:t>:</w:t>
      </w:r>
    </w:p>
    <w:bookmarkEnd w:id="1066"/>
    <w:bookmarkStart w:name="z1469" w:id="1067"/>
    <w:p>
      <w:pPr>
        <w:spacing w:after="0"/>
        <w:ind w:left="0"/>
        <w:jc w:val="both"/>
      </w:pPr>
      <w:r>
        <w:rPr>
          <w:rFonts w:ascii="Times New Roman"/>
          <w:b w:val="false"/>
          <w:i w:val="false"/>
          <w:color w:val="000000"/>
          <w:sz w:val="28"/>
        </w:rPr>
        <w:t xml:space="preserve">
      көрсетілген қаулымен бекітілген Уәкілетті мемлекеттік органдардың салық саясаты саласындағы уәкілетті органға жетекшілік ететін салалар бойынша салықтық жеңілдік беру (ұзарту) қажеттігінің негіздемесін жіберу </w:t>
      </w:r>
      <w:r>
        <w:rPr>
          <w:rFonts w:ascii="Times New Roman"/>
          <w:b w:val="false"/>
          <w:i w:val="false"/>
          <w:color w:val="000000"/>
          <w:sz w:val="28"/>
        </w:rPr>
        <w:t>қағидаларында</w:t>
      </w:r>
      <w:r>
        <w:rPr>
          <w:rFonts w:ascii="Times New Roman"/>
          <w:b w:val="false"/>
          <w:i w:val="false"/>
          <w:color w:val="000000"/>
          <w:sz w:val="28"/>
        </w:rPr>
        <w:t>:</w:t>
      </w:r>
    </w:p>
    <w:bookmarkEnd w:id="10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w:t>
      </w:r>
      <w:r>
        <w:rPr>
          <w:rFonts w:ascii="Times New Roman"/>
          <w:b w:val="false"/>
          <w:i w:val="false"/>
          <w:color w:val="000000"/>
          <w:sz w:val="28"/>
        </w:rPr>
        <w:t xml:space="preserve"> орыс тіліндегі мәтінге өзгеріс енгізілді, қазақ тіліндегі мәтін өзгермейді.</w:t>
      </w:r>
    </w:p>
    <w:bookmarkStart w:name="z1471" w:id="1068"/>
    <w:p>
      <w:pPr>
        <w:spacing w:after="0"/>
        <w:ind w:left="0"/>
        <w:jc w:val="both"/>
      </w:pPr>
      <w:r>
        <w:rPr>
          <w:rFonts w:ascii="Times New Roman"/>
          <w:b w:val="false"/>
          <w:i w:val="false"/>
          <w:color w:val="000000"/>
          <w:sz w:val="28"/>
        </w:rPr>
        <w:t xml:space="preserve">
      100. "Көмірсутектер кен орнын (кен орындарының тобын, кен орнының бір бөлігін) рентабельділігі төмен санатқа жатқызу қағидаларын және пайдалы қазбаларды өндіру салығы бөлігінде салық салу тәртібін бекіту туралы" Қазақстан Республикасы Үкіметінің 2025 жылғы 28 қарашадағы № 1024 </w:t>
      </w:r>
      <w:r>
        <w:rPr>
          <w:rFonts w:ascii="Times New Roman"/>
          <w:b w:val="false"/>
          <w:i w:val="false"/>
          <w:color w:val="000000"/>
          <w:sz w:val="28"/>
        </w:rPr>
        <w:t>қаулысында</w:t>
      </w:r>
      <w:r>
        <w:rPr>
          <w:rFonts w:ascii="Times New Roman"/>
          <w:b w:val="false"/>
          <w:i w:val="false"/>
          <w:color w:val="000000"/>
          <w:sz w:val="28"/>
        </w:rPr>
        <w:t>:</w:t>
      </w:r>
    </w:p>
    <w:bookmarkEnd w:id="1068"/>
    <w:bookmarkStart w:name="z1472" w:id="1069"/>
    <w:p>
      <w:pPr>
        <w:spacing w:after="0"/>
        <w:ind w:left="0"/>
        <w:jc w:val="both"/>
      </w:pPr>
      <w:r>
        <w:rPr>
          <w:rFonts w:ascii="Times New Roman"/>
          <w:b w:val="false"/>
          <w:i w:val="false"/>
          <w:color w:val="000000"/>
          <w:sz w:val="28"/>
        </w:rPr>
        <w:t xml:space="preserve">
      көрсетілген қаулымен бекітілген Көмірсутектер кен орнын (кен орындарының тобын, кен орнының бiр бөлiгiн) рентабельділігі төмен санатқа жатқызу қағидалары және пайдалы қазбаларды өндiру салығы бөлігінде салық салу </w:t>
      </w:r>
      <w:r>
        <w:rPr>
          <w:rFonts w:ascii="Times New Roman"/>
          <w:b w:val="false"/>
          <w:i w:val="false"/>
          <w:color w:val="000000"/>
          <w:sz w:val="28"/>
        </w:rPr>
        <w:t>тәртібінде</w:t>
      </w:r>
      <w:r>
        <w:rPr>
          <w:rFonts w:ascii="Times New Roman"/>
          <w:b w:val="false"/>
          <w:i w:val="false"/>
          <w:color w:val="000000"/>
          <w:sz w:val="28"/>
        </w:rPr>
        <w:t>:</w:t>
      </w:r>
    </w:p>
    <w:bookmarkEnd w:id="10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екінші бөлігінің 2) тармақшасы мынадай редакцияда жазылсын:</w:t>
      </w:r>
    </w:p>
    <w:bookmarkStart w:name="z1474" w:id="1070"/>
    <w:p>
      <w:pPr>
        <w:spacing w:after="0"/>
        <w:ind w:left="0"/>
        <w:jc w:val="both"/>
      </w:pPr>
      <w:r>
        <w:rPr>
          <w:rFonts w:ascii="Times New Roman"/>
          <w:b w:val="false"/>
          <w:i w:val="false"/>
          <w:color w:val="000000"/>
          <w:sz w:val="28"/>
        </w:rPr>
        <w:t>
      "2) Қазақстан Республикасының заңдарда міндетті түрде аудит жүргізу белгіленген заңды тұлғалардың алдыңғы қаржы жылындағы аудиторлық есебі (егер өтініш ағымдағы жылғы 1 маусымға дейін берілсе, онда алдыңғы қаржы жылының алдындағы қаржы жылының аудиторлық есебі ұсынылады);".</w:t>
      </w:r>
    </w:p>
    <w:bookmarkEnd w:id="1070"/>
    <w:bookmarkStart w:name="z1475" w:id="1071"/>
    <w:p>
      <w:pPr>
        <w:spacing w:after="0"/>
        <w:ind w:left="0"/>
        <w:jc w:val="both"/>
      </w:pPr>
      <w:r>
        <w:rPr>
          <w:rFonts w:ascii="Times New Roman"/>
          <w:b w:val="false"/>
          <w:i w:val="false"/>
          <w:color w:val="000000"/>
          <w:sz w:val="28"/>
        </w:rPr>
        <w:t xml:space="preserve">
      101. "Бензинге (авиациялық бензинді қоспағанда), дизель отынына, газохолға, бензанолға, мұнай еріткішіне, жеңіл көмірсутектер қоспасына және экологиялық отынға арналған акциздер мөлшерлемелерін бекіту туралы" Қазақстан Республикасы Үкіметінің 2025 жылғы 5 желтоқсандағы № 1049 </w:t>
      </w:r>
      <w:r>
        <w:rPr>
          <w:rFonts w:ascii="Times New Roman"/>
          <w:b w:val="false"/>
          <w:i w:val="false"/>
          <w:color w:val="000000"/>
          <w:sz w:val="28"/>
        </w:rPr>
        <w:t>қаулысында</w:t>
      </w:r>
      <w:r>
        <w:rPr>
          <w:rFonts w:ascii="Times New Roman"/>
          <w:b w:val="false"/>
          <w:i w:val="false"/>
          <w:color w:val="000000"/>
          <w:sz w:val="28"/>
        </w:rPr>
        <w:t>:</w:t>
      </w:r>
    </w:p>
    <w:bookmarkEnd w:id="1071"/>
    <w:bookmarkStart w:name="z1476" w:id="1072"/>
    <w:p>
      <w:pPr>
        <w:spacing w:after="0"/>
        <w:ind w:left="0"/>
        <w:jc w:val="both"/>
      </w:pPr>
      <w:r>
        <w:rPr>
          <w:rFonts w:ascii="Times New Roman"/>
          <w:b w:val="false"/>
          <w:i w:val="false"/>
          <w:color w:val="000000"/>
          <w:sz w:val="28"/>
        </w:rPr>
        <w:t xml:space="preserve">
      көрсетілген қаулымен бекітілген бензинге (авиациялық бензинді қоспағанда), дизель отынына, газохолға, бензанолға, мұнай еріткішіне, жеңіл көмірсутектер қоспасына және экологиялық отынға арналған акциздер </w:t>
      </w:r>
      <w:r>
        <w:rPr>
          <w:rFonts w:ascii="Times New Roman"/>
          <w:b w:val="false"/>
          <w:i w:val="false"/>
          <w:color w:val="000000"/>
          <w:sz w:val="28"/>
        </w:rPr>
        <w:t>мөлшерлемелерінде</w:t>
      </w:r>
      <w:r>
        <w:rPr>
          <w:rFonts w:ascii="Times New Roman"/>
          <w:b w:val="false"/>
          <w:i w:val="false"/>
          <w:color w:val="000000"/>
          <w:sz w:val="28"/>
        </w:rPr>
        <w:t>:</w:t>
      </w:r>
    </w:p>
    <w:bookmarkEnd w:id="1072"/>
    <w:bookmarkStart w:name="z1477" w:id="1073"/>
    <w:p>
      <w:pPr>
        <w:spacing w:after="0"/>
        <w:ind w:left="0"/>
        <w:jc w:val="both"/>
      </w:pPr>
      <w:r>
        <w:rPr>
          <w:rFonts w:ascii="Times New Roman"/>
          <w:b w:val="false"/>
          <w:i w:val="false"/>
          <w:color w:val="000000"/>
          <w:sz w:val="28"/>
        </w:rPr>
        <w:t>
      "1 тоннаға арналған акциздер мөлшерлемелері (теңгемен)" деген бағанда орыс тіліндегі мәтінге өзгеріс енгізілді, қазақ тіліндегі мәтін өзгермейді;</w:t>
      </w:r>
    </w:p>
    <w:bookmarkEnd w:id="10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4-тармақтарда</w:t>
      </w:r>
      <w:r>
        <w:rPr>
          <w:rFonts w:ascii="Times New Roman"/>
          <w:b w:val="false"/>
          <w:i w:val="false"/>
          <w:color w:val="000000"/>
          <w:sz w:val="28"/>
        </w:rPr>
        <w:t xml:space="preserve"> орыс тіліндегі мәтінге өзгеріс енгізілді, қазақ тіліндегі мәтін өзгермейді.</w:t>
      </w:r>
    </w:p>
    <w:bookmarkStart w:name="z1479" w:id="1074"/>
    <w:p>
      <w:pPr>
        <w:spacing w:after="0"/>
        <w:ind w:left="0"/>
        <w:jc w:val="both"/>
      </w:pPr>
      <w:r>
        <w:rPr>
          <w:rFonts w:ascii="Times New Roman"/>
          <w:b w:val="false"/>
          <w:i w:val="false"/>
          <w:color w:val="000000"/>
          <w:sz w:val="28"/>
        </w:rPr>
        <w:t xml:space="preserve">
      102. "Іскер аймақ" шағын бизнесті қолдаудың бірыңғай бағдарламасын бекіту туралы" Қазақстан Республикасы Үкіметінің 2025 жылғы 30 желтоқсандағы № 1176 </w:t>
      </w:r>
      <w:r>
        <w:rPr>
          <w:rFonts w:ascii="Times New Roman"/>
          <w:b w:val="false"/>
          <w:i w:val="false"/>
          <w:color w:val="000000"/>
          <w:sz w:val="28"/>
        </w:rPr>
        <w:t>қаулысында</w:t>
      </w:r>
      <w:r>
        <w:rPr>
          <w:rFonts w:ascii="Times New Roman"/>
          <w:b w:val="false"/>
          <w:i w:val="false"/>
          <w:color w:val="000000"/>
          <w:sz w:val="28"/>
        </w:rPr>
        <w:t>:</w:t>
      </w:r>
    </w:p>
    <w:bookmarkEnd w:id="1074"/>
    <w:bookmarkStart w:name="z1480" w:id="1075"/>
    <w:p>
      <w:pPr>
        <w:spacing w:after="0"/>
        <w:ind w:left="0"/>
        <w:jc w:val="both"/>
      </w:pPr>
      <w:r>
        <w:rPr>
          <w:rFonts w:ascii="Times New Roman"/>
          <w:b w:val="false"/>
          <w:i w:val="false"/>
          <w:color w:val="000000"/>
          <w:sz w:val="28"/>
        </w:rPr>
        <w:t xml:space="preserve">
      көрсетілген қаулымен бекітілген Сыйақы мөлшерлемесінің бір бөлігін субсидиялау </w:t>
      </w:r>
      <w:r>
        <w:rPr>
          <w:rFonts w:ascii="Times New Roman"/>
          <w:b w:val="false"/>
          <w:i w:val="false"/>
          <w:color w:val="000000"/>
          <w:sz w:val="28"/>
        </w:rPr>
        <w:t>қағидаларында</w:t>
      </w:r>
      <w:r>
        <w:rPr>
          <w:rFonts w:ascii="Times New Roman"/>
          <w:b w:val="false"/>
          <w:i w:val="false"/>
          <w:color w:val="000000"/>
          <w:sz w:val="28"/>
        </w:rPr>
        <w:t>:</w:t>
      </w:r>
    </w:p>
    <w:bookmarkEnd w:id="10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w:t>
      </w:r>
      <w:r>
        <w:rPr>
          <w:rFonts w:ascii="Times New Roman"/>
          <w:b w:val="false"/>
          <w:i w:val="false"/>
          <w:color w:val="000000"/>
          <w:sz w:val="28"/>
        </w:rPr>
        <w:t xml:space="preserve"> орыс тіліндегі мәтінге өзгеріс енгізілді,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төртінші бөлігінің үшінші абзацында орыс тіліндегі мәтінге өзгеріс енгізілді,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w:t>
      </w:r>
      <w:r>
        <w:rPr>
          <w:rFonts w:ascii="Times New Roman"/>
          <w:b w:val="false"/>
          <w:i w:val="false"/>
          <w:color w:val="000000"/>
          <w:sz w:val="28"/>
        </w:rPr>
        <w:t xml:space="preserve"> орыс тіліндегі мәтінге өзгеріс енгізілді,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18-тармақтың</w:t>
      </w:r>
      <w:r>
        <w:rPr>
          <w:rFonts w:ascii="Times New Roman"/>
          <w:b w:val="false"/>
          <w:i w:val="false"/>
          <w:color w:val="000000"/>
          <w:sz w:val="28"/>
        </w:rPr>
        <w:t xml:space="preserve"> 1) тармақшасында орыс тіліндегі мәтінге өзгеріс енгізілді,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44-тармақтың</w:t>
      </w:r>
      <w:r>
        <w:rPr>
          <w:rFonts w:ascii="Times New Roman"/>
          <w:b w:val="false"/>
          <w:i w:val="false"/>
          <w:color w:val="000000"/>
          <w:sz w:val="28"/>
        </w:rPr>
        <w:t xml:space="preserve"> 7) тармақшасында орыс тіліндегі мәтінге өзгеріс енгізілді, қазақ тіліндегі мәтін өзгермейді;</w:t>
      </w:r>
    </w:p>
    <w:bookmarkStart w:name="z1486" w:id="1076"/>
    <w:p>
      <w:pPr>
        <w:spacing w:after="0"/>
        <w:ind w:left="0"/>
        <w:jc w:val="both"/>
      </w:pPr>
      <w:r>
        <w:rPr>
          <w:rFonts w:ascii="Times New Roman"/>
          <w:b w:val="false"/>
          <w:i w:val="false"/>
          <w:color w:val="000000"/>
          <w:sz w:val="28"/>
        </w:rPr>
        <w:t xml:space="preserve">
      көрсетілген қаулымен бекітілген Шағын кәсіпкерлік субъектілеріне инфрақұрылымдық қолдау көрсету </w:t>
      </w:r>
      <w:r>
        <w:rPr>
          <w:rFonts w:ascii="Times New Roman"/>
          <w:b w:val="false"/>
          <w:i w:val="false"/>
          <w:color w:val="000000"/>
          <w:sz w:val="28"/>
        </w:rPr>
        <w:t>қағидаларында</w:t>
      </w:r>
      <w:r>
        <w:rPr>
          <w:rFonts w:ascii="Times New Roman"/>
          <w:b w:val="false"/>
          <w:i w:val="false"/>
          <w:color w:val="000000"/>
          <w:sz w:val="28"/>
        </w:rPr>
        <w:t>:</w:t>
      </w:r>
    </w:p>
    <w:bookmarkEnd w:id="10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31-тармақтың</w:t>
      </w:r>
      <w:r>
        <w:rPr>
          <w:rFonts w:ascii="Times New Roman"/>
          <w:b w:val="false"/>
          <w:i w:val="false"/>
          <w:color w:val="000000"/>
          <w:sz w:val="28"/>
        </w:rPr>
        <w:t xml:space="preserve"> бірінші бөлігі мынадай редакцияда жазылсын:</w:t>
      </w:r>
    </w:p>
    <w:bookmarkStart w:name="z1488" w:id="1077"/>
    <w:p>
      <w:pPr>
        <w:spacing w:after="0"/>
        <w:ind w:left="0"/>
        <w:jc w:val="both"/>
      </w:pPr>
      <w:r>
        <w:rPr>
          <w:rFonts w:ascii="Times New Roman"/>
          <w:b w:val="false"/>
          <w:i w:val="false"/>
          <w:color w:val="000000"/>
          <w:sz w:val="28"/>
        </w:rPr>
        <w:t>
      "31. Инфрақұрылымның берілуі бойынша жылдық мониторингіні мемлекеттік жоспарлау жөніндегі жергілікті уәкілетті орган мемлекеттік және орыс тілдерінде дайындайды және жыл сайын есепті жылдан кейінгі жылғы 10 (оныншы) сәуірден кешіктірмей астананың, облыстардың, республикалық маңызы бар қалалардың әкімдіктеріне береді.";</w:t>
      </w:r>
    </w:p>
    <w:bookmarkEnd w:id="1077"/>
    <w:bookmarkStart w:name="z1489" w:id="1078"/>
    <w:p>
      <w:pPr>
        <w:spacing w:after="0"/>
        <w:ind w:left="0"/>
        <w:jc w:val="both"/>
      </w:pPr>
      <w:r>
        <w:rPr>
          <w:rFonts w:ascii="Times New Roman"/>
          <w:b w:val="false"/>
          <w:i w:val="false"/>
          <w:color w:val="000000"/>
          <w:sz w:val="28"/>
        </w:rPr>
        <w:t xml:space="preserve">
      көрсетілген Қағидаларға қосымшаның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1078"/>
    <w:bookmarkStart w:name="z1490" w:id="1079"/>
    <w:p>
      <w:pPr>
        <w:spacing w:after="0"/>
        <w:ind w:left="0"/>
        <w:jc w:val="both"/>
      </w:pPr>
      <w:r>
        <w:rPr>
          <w:rFonts w:ascii="Times New Roman"/>
          <w:b w:val="false"/>
          <w:i w:val="false"/>
          <w:color w:val="000000"/>
          <w:sz w:val="28"/>
        </w:rPr>
        <w:t>
      "1. ______ облысында (астанада, республикалық маңызы бар қалада)</w:t>
      </w:r>
    </w:p>
    <w:bookmarkEnd w:id="1079"/>
    <w:bookmarkStart w:name="z1491" w:id="1080"/>
    <w:p>
      <w:pPr>
        <w:spacing w:after="0"/>
        <w:ind w:left="0"/>
        <w:jc w:val="both"/>
      </w:pPr>
      <w:r>
        <w:rPr>
          <w:rFonts w:ascii="Times New Roman"/>
          <w:b w:val="false"/>
          <w:i w:val="false"/>
          <w:color w:val="000000"/>
          <w:sz w:val="28"/>
        </w:rPr>
        <w:t>
      ______________________________________________________________.</w:t>
      </w:r>
    </w:p>
    <w:bookmarkEnd w:id="1080"/>
    <w:bookmarkStart w:name="z1492" w:id="1081"/>
    <w:p>
      <w:pPr>
        <w:spacing w:after="0"/>
        <w:ind w:left="0"/>
        <w:jc w:val="both"/>
      </w:pPr>
      <w:r>
        <w:rPr>
          <w:rFonts w:ascii="Times New Roman"/>
          <w:b w:val="false"/>
          <w:i w:val="false"/>
          <w:color w:val="000000"/>
          <w:sz w:val="28"/>
        </w:rPr>
        <w:t>
      (заңды тұлғаның толық атауы, жеке кәсіпкердің тегі, аты, әкесінің аты (бар болса)".</w:t>
      </w:r>
    </w:p>
    <w:bookmarkEnd w:id="1081"/>
    <w:bookmarkStart w:name="z1493" w:id="1082"/>
    <w:p>
      <w:pPr>
        <w:spacing w:after="0"/>
        <w:ind w:left="0"/>
        <w:jc w:val="both"/>
      </w:pPr>
      <w:r>
        <w:rPr>
          <w:rFonts w:ascii="Times New Roman"/>
          <w:b w:val="false"/>
          <w:i w:val="false"/>
          <w:color w:val="000000"/>
          <w:sz w:val="28"/>
        </w:rPr>
        <w:t xml:space="preserve">
      103. "Қосылған құн салығын есепке жатқызу әдісімен төленетін импортталатын тауарлардың тізбесін және оны қалыптастыру қағидаларын бекіту туралы" Қазақстан Республикасы Үкіметінің 2025 жылғы 31 желтоқсандағы № 1199 </w:t>
      </w:r>
      <w:r>
        <w:rPr>
          <w:rFonts w:ascii="Times New Roman"/>
          <w:b w:val="false"/>
          <w:i w:val="false"/>
          <w:color w:val="000000"/>
          <w:sz w:val="28"/>
        </w:rPr>
        <w:t>қаулысында</w:t>
      </w:r>
      <w:r>
        <w:rPr>
          <w:rFonts w:ascii="Times New Roman"/>
          <w:b w:val="false"/>
          <w:i w:val="false"/>
          <w:color w:val="000000"/>
          <w:sz w:val="28"/>
        </w:rPr>
        <w:t>:</w:t>
      </w:r>
    </w:p>
    <w:bookmarkEnd w:id="1082"/>
    <w:bookmarkStart w:name="z1494" w:id="1083"/>
    <w:p>
      <w:pPr>
        <w:spacing w:after="0"/>
        <w:ind w:left="0"/>
        <w:jc w:val="both"/>
      </w:pPr>
      <w:r>
        <w:rPr>
          <w:rFonts w:ascii="Times New Roman"/>
          <w:b w:val="false"/>
          <w:i w:val="false"/>
          <w:color w:val="000000"/>
          <w:sz w:val="28"/>
        </w:rPr>
        <w:t xml:space="preserve">
      көрсетілген қаулымен бекітілген Қосылған құн салығын есепке жатқызу әдісімен төленетін импортталатын тауарлардың тізбесін қалыптастыру қағидаларының </w:t>
      </w:r>
      <w:r>
        <w:rPr>
          <w:rFonts w:ascii="Times New Roman"/>
          <w:b w:val="false"/>
          <w:i w:val="false"/>
          <w:color w:val="000000"/>
          <w:sz w:val="28"/>
        </w:rPr>
        <w:t>5-тармақтың</w:t>
      </w:r>
      <w:r>
        <w:rPr>
          <w:rFonts w:ascii="Times New Roman"/>
          <w:b w:val="false"/>
          <w:i w:val="false"/>
          <w:color w:val="000000"/>
          <w:sz w:val="28"/>
        </w:rPr>
        <w:t xml:space="preserve"> 3) тармақшасында орыс тіліндегі мәтінге өзгеріс енгізілді, қазақ тіліндегі мәтін өзгермейді.</w:t>
      </w:r>
    </w:p>
    <w:bookmarkEnd w:id="1083"/>
    <w:bookmarkStart w:name="z1495" w:id="1084"/>
    <w:p>
      <w:pPr>
        <w:spacing w:after="0"/>
        <w:ind w:left="0"/>
        <w:jc w:val="both"/>
      </w:pPr>
      <w:r>
        <w:rPr>
          <w:rFonts w:ascii="Times New Roman"/>
          <w:b w:val="false"/>
          <w:i w:val="false"/>
          <w:color w:val="000000"/>
          <w:sz w:val="28"/>
        </w:rPr>
        <w:t xml:space="preserve">
      104. "Инвесторлар тарту мәселелері жөнінде кеңес (инвестициялық штаб) құру туралы" Қазақстан Республикасы Премьер-Министрінің 2021 жылғы 19 наурыздағы № 64-ө </w:t>
      </w:r>
      <w:r>
        <w:rPr>
          <w:rFonts w:ascii="Times New Roman"/>
          <w:b w:val="false"/>
          <w:i w:val="false"/>
          <w:color w:val="000000"/>
          <w:sz w:val="28"/>
        </w:rPr>
        <w:t>өкімінде</w:t>
      </w:r>
      <w:r>
        <w:rPr>
          <w:rFonts w:ascii="Times New Roman"/>
          <w:b w:val="false"/>
          <w:i w:val="false"/>
          <w:color w:val="000000"/>
          <w:sz w:val="28"/>
        </w:rPr>
        <w:t>:</w:t>
      </w:r>
    </w:p>
    <w:bookmarkEnd w:id="1084"/>
    <w:bookmarkStart w:name="z1496" w:id="1085"/>
    <w:p>
      <w:pPr>
        <w:spacing w:after="0"/>
        <w:ind w:left="0"/>
        <w:jc w:val="both"/>
      </w:pPr>
      <w:r>
        <w:rPr>
          <w:rFonts w:ascii="Times New Roman"/>
          <w:b w:val="false"/>
          <w:i w:val="false"/>
          <w:color w:val="000000"/>
          <w:sz w:val="28"/>
        </w:rPr>
        <w:t xml:space="preserve">
      көрсетілген өкіммен бекітілген Инвестициялар тарту кеңесі (инвестициялық штаб) туралы </w:t>
      </w:r>
      <w:r>
        <w:rPr>
          <w:rFonts w:ascii="Times New Roman"/>
          <w:b w:val="false"/>
          <w:i w:val="false"/>
          <w:color w:val="000000"/>
          <w:sz w:val="28"/>
        </w:rPr>
        <w:t>ережеде</w:t>
      </w:r>
      <w:r>
        <w:rPr>
          <w:rFonts w:ascii="Times New Roman"/>
          <w:b w:val="false"/>
          <w:i w:val="false"/>
          <w:color w:val="000000"/>
          <w:sz w:val="28"/>
        </w:rPr>
        <w:t>:</w:t>
      </w:r>
    </w:p>
    <w:bookmarkEnd w:id="10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2) тармақшасы мынадай редакцияда жазылсын:</w:t>
      </w:r>
    </w:p>
    <w:bookmarkStart w:name="z1498" w:id="1086"/>
    <w:p>
      <w:pPr>
        <w:spacing w:after="0"/>
        <w:ind w:left="0"/>
        <w:jc w:val="both"/>
      </w:pPr>
      <w:r>
        <w:rPr>
          <w:rFonts w:ascii="Times New Roman"/>
          <w:b w:val="false"/>
          <w:i w:val="false"/>
          <w:color w:val="000000"/>
          <w:sz w:val="28"/>
        </w:rPr>
        <w:t>
      "2) Қазақстан Республикасы Конституциясының 60-бабына сәйкес Қазақстан Республикасының Үкіметі қабылдайтын заң күші бар уақытша нормативтік құқықтық актілерді әзірлеу;".</w:t>
      </w:r>
    </w:p>
    <w:bookmarkEnd w:id="1086"/>
    <w:bookmarkStart w:name="z1499" w:id="1087"/>
    <w:p>
      <w:pPr>
        <w:spacing w:after="0"/>
        <w:ind w:left="0"/>
        <w:jc w:val="both"/>
      </w:pPr>
      <w:r>
        <w:rPr>
          <w:rFonts w:ascii="Times New Roman"/>
          <w:b w:val="false"/>
          <w:i w:val="false"/>
          <w:color w:val="000000"/>
          <w:sz w:val="28"/>
        </w:rPr>
        <w:t xml:space="preserve">
      105. "Өнеркәсіптік саясат жөніндегі ведомствоаралық комиссия туралы" Қазақстан Республикасы Премьер-Министрінің 2022 жылғы 28 сәуірдегі № 89-ө </w:t>
      </w:r>
      <w:r>
        <w:rPr>
          <w:rFonts w:ascii="Times New Roman"/>
          <w:b w:val="false"/>
          <w:i w:val="false"/>
          <w:color w:val="000000"/>
          <w:sz w:val="28"/>
        </w:rPr>
        <w:t>өкімінде</w:t>
      </w:r>
      <w:r>
        <w:rPr>
          <w:rFonts w:ascii="Times New Roman"/>
          <w:b w:val="false"/>
          <w:i w:val="false"/>
          <w:color w:val="000000"/>
          <w:sz w:val="28"/>
        </w:rPr>
        <w:t>:</w:t>
      </w:r>
    </w:p>
    <w:bookmarkEnd w:id="1087"/>
    <w:bookmarkStart w:name="z1500" w:id="1088"/>
    <w:p>
      <w:pPr>
        <w:spacing w:after="0"/>
        <w:ind w:left="0"/>
        <w:jc w:val="both"/>
      </w:pPr>
      <w:r>
        <w:rPr>
          <w:rFonts w:ascii="Times New Roman"/>
          <w:b w:val="false"/>
          <w:i w:val="false"/>
          <w:color w:val="000000"/>
          <w:sz w:val="28"/>
        </w:rPr>
        <w:t xml:space="preserve">
      көрсетілген өкімімен бекітілген Өнеркәсіптік саясат жөніндегі ведомствоаралық комиссияның </w:t>
      </w:r>
      <w:r>
        <w:rPr>
          <w:rFonts w:ascii="Times New Roman"/>
          <w:b w:val="false"/>
          <w:i w:val="false"/>
          <w:color w:val="000000"/>
          <w:sz w:val="28"/>
        </w:rPr>
        <w:t>құрамында</w:t>
      </w:r>
      <w:r>
        <w:rPr>
          <w:rFonts w:ascii="Times New Roman"/>
          <w:b w:val="false"/>
          <w:i w:val="false"/>
          <w:color w:val="000000"/>
          <w:sz w:val="28"/>
        </w:rPr>
        <w:t>:</w:t>
      </w:r>
    </w:p>
    <w:bookmarkEnd w:id="1088"/>
    <w:bookmarkStart w:name="z1501" w:id="1089"/>
    <w:p>
      <w:pPr>
        <w:spacing w:after="0"/>
        <w:ind w:left="0"/>
        <w:jc w:val="both"/>
      </w:pPr>
      <w:r>
        <w:rPr>
          <w:rFonts w:ascii="Times New Roman"/>
          <w:b w:val="false"/>
          <w:i w:val="false"/>
          <w:color w:val="000000"/>
          <w:sz w:val="28"/>
        </w:rPr>
        <w:t>
      реттік нөмірі 4-жол мынадай редакцияда жазылсын:</w:t>
      </w:r>
    </w:p>
    <w:bookmarkEnd w:id="1089"/>
    <w:bookmarkStart w:name="z1502" w:id="1090"/>
    <w:p>
      <w:pPr>
        <w:spacing w:after="0"/>
        <w:ind w:left="0"/>
        <w:jc w:val="both"/>
      </w:pPr>
      <w:r>
        <w:rPr>
          <w:rFonts w:ascii="Times New Roman"/>
          <w:b w:val="false"/>
          <w:i w:val="false"/>
          <w:color w:val="000000"/>
          <w:sz w:val="28"/>
        </w:rPr>
        <w:t>
      "Қазақстан Республикасы Құрылтайының депутаты, Қазақстан Республикасының Құрылтайы бейіндік комитетінің мүшесі (келісу бойынша)";</w:t>
      </w:r>
    </w:p>
    <w:bookmarkEnd w:id="1090"/>
    <w:bookmarkStart w:name="z1503" w:id="1091"/>
    <w:p>
      <w:pPr>
        <w:spacing w:after="0"/>
        <w:ind w:left="0"/>
        <w:jc w:val="both"/>
      </w:pPr>
      <w:r>
        <w:rPr>
          <w:rFonts w:ascii="Times New Roman"/>
          <w:b w:val="false"/>
          <w:i w:val="false"/>
          <w:color w:val="000000"/>
          <w:sz w:val="28"/>
        </w:rPr>
        <w:t>
      реттік нөмірі 5-жол алып тасталсын.</w:t>
      </w:r>
    </w:p>
    <w:bookmarkEnd w:id="1091"/>
    <w:bookmarkStart w:name="z1504" w:id="1092"/>
    <w:p>
      <w:pPr>
        <w:spacing w:after="0"/>
        <w:ind w:left="0"/>
        <w:jc w:val="both"/>
      </w:pPr>
      <w:r>
        <w:rPr>
          <w:rFonts w:ascii="Times New Roman"/>
          <w:b w:val="false"/>
          <w:i w:val="false"/>
          <w:color w:val="000000"/>
          <w:sz w:val="28"/>
        </w:rPr>
        <w:t xml:space="preserve">
      106. "Кәсіптік біліктілік жөніндегі ұлттық кеңесті құру туралы" Қазақстан Республикасы Премьер-Министрінің 2023 жылғы 4 қыркүйектегі № 139-ө </w:t>
      </w:r>
      <w:r>
        <w:rPr>
          <w:rFonts w:ascii="Times New Roman"/>
          <w:b w:val="false"/>
          <w:i w:val="false"/>
          <w:color w:val="000000"/>
          <w:sz w:val="28"/>
        </w:rPr>
        <w:t>өкімінде</w:t>
      </w:r>
      <w:r>
        <w:rPr>
          <w:rFonts w:ascii="Times New Roman"/>
          <w:b w:val="false"/>
          <w:i w:val="false"/>
          <w:color w:val="000000"/>
          <w:sz w:val="28"/>
        </w:rPr>
        <w:t>:</w:t>
      </w:r>
    </w:p>
    <w:bookmarkEnd w:id="1092"/>
    <w:bookmarkStart w:name="z1505" w:id="1093"/>
    <w:p>
      <w:pPr>
        <w:spacing w:after="0"/>
        <w:ind w:left="0"/>
        <w:jc w:val="both"/>
      </w:pPr>
      <w:r>
        <w:rPr>
          <w:rFonts w:ascii="Times New Roman"/>
          <w:b w:val="false"/>
          <w:i w:val="false"/>
          <w:color w:val="000000"/>
          <w:sz w:val="28"/>
        </w:rPr>
        <w:t xml:space="preserve">
      көрсетілген өкімімен бекітілген Кәсіптік біліктілік жөніндегі ұлттық кеңестің </w:t>
      </w:r>
      <w:r>
        <w:rPr>
          <w:rFonts w:ascii="Times New Roman"/>
          <w:b w:val="false"/>
          <w:i w:val="false"/>
          <w:color w:val="000000"/>
          <w:sz w:val="28"/>
        </w:rPr>
        <w:t>құрамында:</w:t>
      </w:r>
    </w:p>
    <w:bookmarkEnd w:id="1093"/>
    <w:bookmarkStart w:name="z1506" w:id="1094"/>
    <w:p>
      <w:pPr>
        <w:spacing w:after="0"/>
        <w:ind w:left="0"/>
        <w:jc w:val="both"/>
      </w:pPr>
      <w:r>
        <w:rPr>
          <w:rFonts w:ascii="Times New Roman"/>
          <w:b w:val="false"/>
          <w:i w:val="false"/>
          <w:color w:val="000000"/>
          <w:sz w:val="28"/>
        </w:rPr>
        <w:t>
      "Қазақстан Республикасы Парламентінің депутаттары (келісу бойынша)" деген жол мынадай редакцияда жазылсын:</w:t>
      </w:r>
    </w:p>
    <w:bookmarkEnd w:id="1094"/>
    <w:bookmarkStart w:name="z1507" w:id="1095"/>
    <w:p>
      <w:pPr>
        <w:spacing w:after="0"/>
        <w:ind w:left="0"/>
        <w:jc w:val="both"/>
      </w:pPr>
      <w:r>
        <w:rPr>
          <w:rFonts w:ascii="Times New Roman"/>
          <w:b w:val="false"/>
          <w:i w:val="false"/>
          <w:color w:val="000000"/>
          <w:sz w:val="28"/>
        </w:rPr>
        <w:t>
      "Қазақстан Республикасы Құрылтайының депутаттары (келісу бойынша)";</w:t>
      </w:r>
    </w:p>
    <w:bookmarkEnd w:id="1095"/>
    <w:bookmarkStart w:name="z1508" w:id="1096"/>
    <w:p>
      <w:pPr>
        <w:spacing w:after="0"/>
        <w:ind w:left="0"/>
        <w:jc w:val="both"/>
      </w:pPr>
      <w:r>
        <w:rPr>
          <w:rFonts w:ascii="Times New Roman"/>
          <w:b w:val="false"/>
          <w:i w:val="false"/>
          <w:color w:val="000000"/>
          <w:sz w:val="28"/>
        </w:rPr>
        <w:t xml:space="preserve">
      107. "Ядролық физиканы (радиохимияны) дамыту жөніндегі кеңес құру туралы" Қазақстан Республикасы Премьер-Министрінің 2024 жылғы 27 қыркүйектегі № 142-ө </w:t>
      </w:r>
      <w:r>
        <w:rPr>
          <w:rFonts w:ascii="Times New Roman"/>
          <w:b w:val="false"/>
          <w:i w:val="false"/>
          <w:color w:val="000000"/>
          <w:sz w:val="28"/>
        </w:rPr>
        <w:t>өкімінде</w:t>
      </w:r>
      <w:r>
        <w:rPr>
          <w:rFonts w:ascii="Times New Roman"/>
          <w:b w:val="false"/>
          <w:i w:val="false"/>
          <w:color w:val="000000"/>
          <w:sz w:val="28"/>
        </w:rPr>
        <w:t>:</w:t>
      </w:r>
    </w:p>
    <w:bookmarkEnd w:id="1096"/>
    <w:bookmarkStart w:name="z1509" w:id="1097"/>
    <w:p>
      <w:pPr>
        <w:spacing w:after="0"/>
        <w:ind w:left="0"/>
        <w:jc w:val="both"/>
      </w:pPr>
      <w:r>
        <w:rPr>
          <w:rFonts w:ascii="Times New Roman"/>
          <w:b w:val="false"/>
          <w:i w:val="false"/>
          <w:color w:val="000000"/>
          <w:sz w:val="28"/>
        </w:rPr>
        <w:t xml:space="preserve">
      көрсетілген өкімімен бекітілген Ядролық физиканы (радиохимияны) дамыту жөніндегі кеңестің </w:t>
      </w:r>
      <w:r>
        <w:rPr>
          <w:rFonts w:ascii="Times New Roman"/>
          <w:b w:val="false"/>
          <w:i w:val="false"/>
          <w:color w:val="000000"/>
          <w:sz w:val="28"/>
        </w:rPr>
        <w:t>құрамында</w:t>
      </w:r>
      <w:r>
        <w:rPr>
          <w:rFonts w:ascii="Times New Roman"/>
          <w:b w:val="false"/>
          <w:i w:val="false"/>
          <w:color w:val="000000"/>
          <w:sz w:val="28"/>
        </w:rPr>
        <w:t>:</w:t>
      </w:r>
    </w:p>
    <w:bookmarkEnd w:id="1097"/>
    <w:bookmarkStart w:name="z1510" w:id="1098"/>
    <w:p>
      <w:pPr>
        <w:spacing w:after="0"/>
        <w:ind w:left="0"/>
        <w:jc w:val="both"/>
      </w:pPr>
      <w:r>
        <w:rPr>
          <w:rFonts w:ascii="Times New Roman"/>
          <w:b w:val="false"/>
          <w:i w:val="false"/>
          <w:color w:val="000000"/>
          <w:sz w:val="28"/>
        </w:rPr>
        <w:t>
      реттік нөмірі 4-жол мынадай редакцияда жазылсын:</w:t>
      </w:r>
    </w:p>
    <w:bookmarkEnd w:id="1098"/>
    <w:bookmarkStart w:name="z1511" w:id="1099"/>
    <w:p>
      <w:pPr>
        <w:spacing w:after="0"/>
        <w:ind w:left="0"/>
        <w:jc w:val="both"/>
      </w:pPr>
      <w:r>
        <w:rPr>
          <w:rFonts w:ascii="Times New Roman"/>
          <w:b w:val="false"/>
          <w:i w:val="false"/>
          <w:color w:val="000000"/>
          <w:sz w:val="28"/>
        </w:rPr>
        <w:t>
      "4. Қазақстан Республикасының Құрылтайының депутаты.".</w:t>
      </w:r>
    </w:p>
    <w:bookmarkEnd w:id="10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 кейбір шешімдеріне</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Премьер-Министрінің кейбір</w:t>
            </w:r>
            <w:r>
              <w:br/>
            </w:r>
            <w:r>
              <w:rPr>
                <w:rFonts w:ascii="Times New Roman"/>
                <w:b w:val="false"/>
                <w:i w:val="false"/>
                <w:color w:val="000000"/>
                <w:sz w:val="20"/>
              </w:rPr>
              <w:t>өкімдеріне енгізілетін өзгерістер</w:t>
            </w:r>
            <w:r>
              <w:br/>
            </w:r>
            <w:r>
              <w:rPr>
                <w:rFonts w:ascii="Times New Roman"/>
                <w:b w:val="false"/>
                <w:i w:val="false"/>
                <w:color w:val="000000"/>
                <w:sz w:val="20"/>
              </w:rPr>
              <w:t>мен толықтыруларға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2002 жылғы 15 ақпандағы</w:t>
            </w:r>
            <w:r>
              <w:br/>
            </w:r>
            <w:r>
              <w:rPr>
                <w:rFonts w:ascii="Times New Roman"/>
                <w:b w:val="false"/>
                <w:i w:val="false"/>
                <w:color w:val="000000"/>
                <w:sz w:val="20"/>
              </w:rPr>
              <w:t>№ 222 қаулысымен</w:t>
            </w:r>
            <w:r>
              <w:br/>
            </w:r>
            <w:r>
              <w:rPr>
                <w:rFonts w:ascii="Times New Roman"/>
                <w:b w:val="false"/>
                <w:i w:val="false"/>
                <w:color w:val="000000"/>
                <w:sz w:val="20"/>
              </w:rPr>
              <w:t>бекітілген</w:t>
            </w:r>
          </w:p>
        </w:tc>
      </w:tr>
    </w:tbl>
    <w:bookmarkStart w:name="z1513" w:id="1100"/>
    <w:p>
      <w:pPr>
        <w:spacing w:after="0"/>
        <w:ind w:left="0"/>
        <w:jc w:val="left"/>
      </w:pPr>
      <w:r>
        <w:rPr>
          <w:rFonts w:ascii="Times New Roman"/>
          <w:b/>
          <w:i w:val="false"/>
          <w:color w:val="000000"/>
        </w:rPr>
        <w:t xml:space="preserve"> Шетел азаматтары мен азаматтығы жоқ адамдарға Қазақстан Республикасының мемлекеттік құпияларына рұқсат беру қағидалары</w:t>
      </w:r>
    </w:p>
    <w:bookmarkEnd w:id="1100"/>
    <w:bookmarkStart w:name="z1514" w:id="1101"/>
    <w:p>
      <w:pPr>
        <w:spacing w:after="0"/>
        <w:ind w:left="0"/>
        <w:jc w:val="both"/>
      </w:pPr>
      <w:r>
        <w:rPr>
          <w:rFonts w:ascii="Times New Roman"/>
          <w:b w:val="false"/>
          <w:i w:val="false"/>
          <w:color w:val="000000"/>
          <w:sz w:val="28"/>
        </w:rPr>
        <w:t>
      1. Осы Шетел азаматтары мен азаматтығы жоқ адамдарға Қазақстан Республикасының мемлекеттік құпияларына рұқсат беру қағидалары (бұдан әрі – Қағидалар) "Мемлекеттiк құпиялар туралы" Қазақстан Республикасының Заңы 29-бабының 4-тармағына сәйкес әзірленген және шетелдіктер мен азаматтығы жоқ адамдарға Қазақстан Республикасының мемлекеттiк құпияларына рұқсат беру тәртiбiн айқындайды.</w:t>
      </w:r>
    </w:p>
    <w:bookmarkEnd w:id="1101"/>
    <w:bookmarkStart w:name="z1515" w:id="1102"/>
    <w:p>
      <w:pPr>
        <w:spacing w:after="0"/>
        <w:ind w:left="0"/>
        <w:jc w:val="both"/>
      </w:pPr>
      <w:r>
        <w:rPr>
          <w:rFonts w:ascii="Times New Roman"/>
          <w:b w:val="false"/>
          <w:i w:val="false"/>
          <w:color w:val="000000"/>
          <w:sz w:val="28"/>
        </w:rPr>
        <w:t>
      2. Шетел азаматтары мен азаматтығы жоқ адамдар Қазақстан Республикасының мемлекеттiк құпияларына Қазақстан Республикасының халықаралық шарттарын iске асыру шеңберiнде ғана Қазақстан Республикасының Үкiметi бекiткен Мемлекеттік құпияларды және олардың көздерін шет мемлекеттерге және (немесе) халықаралық ұйымдарға беру қағидаларында көзделген талаптарды сақтай отырып жiберiледi.</w:t>
      </w:r>
    </w:p>
    <w:bookmarkEnd w:id="1102"/>
    <w:bookmarkStart w:name="z1516" w:id="1103"/>
    <w:p>
      <w:pPr>
        <w:spacing w:after="0"/>
        <w:ind w:left="0"/>
        <w:jc w:val="both"/>
      </w:pPr>
      <w:r>
        <w:rPr>
          <w:rFonts w:ascii="Times New Roman"/>
          <w:b w:val="false"/>
          <w:i w:val="false"/>
          <w:color w:val="000000"/>
          <w:sz w:val="28"/>
        </w:rPr>
        <w:t>
      3. Шетел азаматтарына Қазақстан Республикасының мемлекеттiк құпияларына рұқсат беру үшiн шет мемлекеттiң халықаралық шартта айқындалған уәкiлеттi органы шетел азаматтарына Қазақстан Республикасының мемлекеттiк құпияларына рұқсат беретiн мемлекеттiк органның басшысына заңнамада белгіленген тәртіппен өтінішхат жiбередi.</w:t>
      </w:r>
    </w:p>
    <w:bookmarkEnd w:id="1103"/>
    <w:bookmarkStart w:name="z1517" w:id="1104"/>
    <w:p>
      <w:pPr>
        <w:spacing w:after="0"/>
        <w:ind w:left="0"/>
        <w:jc w:val="both"/>
      </w:pPr>
      <w:r>
        <w:rPr>
          <w:rFonts w:ascii="Times New Roman"/>
          <w:b w:val="false"/>
          <w:i w:val="false"/>
          <w:color w:val="000000"/>
          <w:sz w:val="28"/>
        </w:rPr>
        <w:t>
      Өтiнiшхатқа шетел азаматының тиiстi өкiлеттiктерiн растайтын және онда өз мемлекетiнiң құпиялылық деңгейіндегі құпия мәлiметтерiне қол жеткізу құқығының бар екені туралы деректерді қамтитын куәлiк қоса берiледi.</w:t>
      </w:r>
    </w:p>
    <w:bookmarkEnd w:id="1104"/>
    <w:bookmarkStart w:name="z1518" w:id="1105"/>
    <w:p>
      <w:pPr>
        <w:spacing w:after="0"/>
        <w:ind w:left="0"/>
        <w:jc w:val="both"/>
      </w:pPr>
      <w:r>
        <w:rPr>
          <w:rFonts w:ascii="Times New Roman"/>
          <w:b w:val="false"/>
          <w:i w:val="false"/>
          <w:color w:val="000000"/>
          <w:sz w:val="28"/>
        </w:rPr>
        <w:t>
      Азаматтығы жоқ адамдар Қазақстан Республикасының мемлекеттiк құпияларына рұқсат алу үшін Қазақстан Республикасының мемлекеттік құпияларына рұқсат алуды талап етілетін мемлекеттік органға жүгінеді.</w:t>
      </w:r>
    </w:p>
    <w:bookmarkEnd w:id="1105"/>
    <w:bookmarkStart w:name="z1519" w:id="1106"/>
    <w:p>
      <w:pPr>
        <w:spacing w:after="0"/>
        <w:ind w:left="0"/>
        <w:jc w:val="both"/>
      </w:pPr>
      <w:r>
        <w:rPr>
          <w:rFonts w:ascii="Times New Roman"/>
          <w:b w:val="false"/>
          <w:i w:val="false"/>
          <w:color w:val="000000"/>
          <w:sz w:val="28"/>
        </w:rPr>
        <w:t>
      4. Шетел азаматтары мен азаматтығы жоқ адамдарға мемлекеттiк құпияларға рұқсат беру жүзеге асырылатын мемлекеттiк органның немесе ұйымның басшысы нақты шетел азаматтарына және азаматтығы жоқ адамдарға мемлекеттiк құпияларға рұқсат берудiң мүмкiндiгi мен орындылығын Қазақстан Республикасының ұлттық қауiпсiздiк органдарымен келiседi. Келiсу мерзiмi жиырма жұмыс күнінен аспауға тиiс.</w:t>
      </w:r>
    </w:p>
    <w:bookmarkEnd w:id="1106"/>
    <w:bookmarkStart w:name="z1520" w:id="1107"/>
    <w:p>
      <w:pPr>
        <w:spacing w:after="0"/>
        <w:ind w:left="0"/>
        <w:jc w:val="both"/>
      </w:pPr>
      <w:r>
        <w:rPr>
          <w:rFonts w:ascii="Times New Roman"/>
          <w:b w:val="false"/>
          <w:i w:val="false"/>
          <w:color w:val="000000"/>
          <w:sz w:val="28"/>
        </w:rPr>
        <w:t>
      5. Нақты шетел азаматтарына және азаматтығы жоқ адамдарға мемлекеттiк құпияларға рұқсат беру мүмкiн болмаған және ол орынсыз болған кезде келiсуден бас тартылған жағдайда мемлекеттiк органның басшысы заңнамада белгіленген тәртіппен шет мемлекеттiң уәкiлеттi органына Қазақстан Республикасының мемлекеттік құпияларына рұқсат беруге басқа адамдардың кандидатураларын ұсыну туралы хабарлама немесе азаматтығы жоқ адамға мемлекеттік құпияларға рұқсат беруден бас тарту туралы хабарлама жiбередi.</w:t>
      </w:r>
    </w:p>
    <w:bookmarkEnd w:id="1107"/>
    <w:bookmarkStart w:name="z1521" w:id="1108"/>
    <w:p>
      <w:pPr>
        <w:spacing w:after="0"/>
        <w:ind w:left="0"/>
        <w:jc w:val="both"/>
      </w:pPr>
      <w:r>
        <w:rPr>
          <w:rFonts w:ascii="Times New Roman"/>
          <w:b w:val="false"/>
          <w:i w:val="false"/>
          <w:color w:val="000000"/>
          <w:sz w:val="28"/>
        </w:rPr>
        <w:t>
      6. Келiсу оң болған кезде Қазақстан Республикасы мемлекеттiк органының немесе ұйымының басшысы шетел азаматтары мен азаматтығы жоқ адамдарға мемлекеттiк құпияларға рұқсат беру туралы бұйрық шығарады. Әкімшіліктің, сондай-ақ шетел азаматтары мен азаматтығы жоқ адамдардың өзара міндеттемелері мемлекеттік құпияларға рұқсат беру туралы шартта көрсетіледі.</w:t>
      </w:r>
    </w:p>
    <w:bookmarkEnd w:id="1108"/>
    <w:bookmarkStart w:name="z1522" w:id="1109"/>
    <w:p>
      <w:pPr>
        <w:spacing w:after="0"/>
        <w:ind w:left="0"/>
        <w:jc w:val="both"/>
      </w:pPr>
      <w:r>
        <w:rPr>
          <w:rFonts w:ascii="Times New Roman"/>
          <w:b w:val="false"/>
          <w:i w:val="false"/>
          <w:color w:val="000000"/>
          <w:sz w:val="28"/>
        </w:rPr>
        <w:t>
      7. Шетел азаматтары мен азаматтығы жоқ адамдарға рұқсат беру туралы бұйрықта рұқсаттың қандай мерзімге берілгені, рұқсат қандай жұмыстарды орындау үшін берілетіні, шетел азаматы пен азаматтығы жоқ адам қандай нақты мәлiметтермен танысуға тиiс екендiгi, танысу рұқсат етiлген мәлiметтердiң құпиялылығының ең жоғары белгiсi туралы мәлiметтер қамтылуға тиiс.</w:t>
      </w:r>
    </w:p>
    <w:bookmarkEnd w:id="1109"/>
    <w:bookmarkStart w:name="z1523" w:id="1110"/>
    <w:p>
      <w:pPr>
        <w:spacing w:after="0"/>
        <w:ind w:left="0"/>
        <w:jc w:val="both"/>
      </w:pPr>
      <w:r>
        <w:rPr>
          <w:rFonts w:ascii="Times New Roman"/>
          <w:b w:val="false"/>
          <w:i w:val="false"/>
          <w:color w:val="000000"/>
          <w:sz w:val="28"/>
        </w:rPr>
        <w:t>
      8. Шетел азаматы мен азаматтығы жоқ адамға мемлекеттiк құпияларға рұқсат беру туралы бұйрықтың негiзiнде шетел азаматы мен азаматтығы жоқ адамға мемлекеттiк құпияларға рұқсат беру жүзеге асырылатын мемлекеттiк органның немесе ұйымның мемлекеттiк құпияларды қорғау бөлiмшесінің (бұдан әрi – МҚҚБ) қызметкерлерi немесе мемлекеттiк құпиялармен жұмыс үшiн жауапты қызметкері (ұйымда МҚҚБ болмаған жағдайда) шетел азаматына және азаматтығы жоқ адамға құпиялылық режим талаптарын сақтау жөнінде нұсқама жүргізеді.</w:t>
      </w:r>
    </w:p>
    <w:bookmarkEnd w:id="1110"/>
    <w:bookmarkStart w:name="z1524" w:id="1111"/>
    <w:p>
      <w:pPr>
        <w:spacing w:after="0"/>
        <w:ind w:left="0"/>
        <w:jc w:val="both"/>
      </w:pPr>
      <w:r>
        <w:rPr>
          <w:rFonts w:ascii="Times New Roman"/>
          <w:b w:val="false"/>
          <w:i w:val="false"/>
          <w:color w:val="000000"/>
          <w:sz w:val="28"/>
        </w:rPr>
        <w:t>
      9. Нұсқама жүргiзiлгеннен кейiн шетел азаматы мен азаматтығы жоқ адам өзiне рұқсат берiлген Қазақстан Республикасының мемлекеттiк құпияларын жария етпеу туралы жазбаша мiндеттеме бередi.</w:t>
      </w:r>
    </w:p>
    <w:bookmarkEnd w:id="1111"/>
    <w:bookmarkStart w:name="z1525" w:id="1112"/>
    <w:p>
      <w:pPr>
        <w:spacing w:after="0"/>
        <w:ind w:left="0"/>
        <w:jc w:val="both"/>
      </w:pPr>
      <w:r>
        <w:rPr>
          <w:rFonts w:ascii="Times New Roman"/>
          <w:b w:val="false"/>
          <w:i w:val="false"/>
          <w:color w:val="000000"/>
          <w:sz w:val="28"/>
        </w:rPr>
        <w:t>
      Жазбаша мiндеттеме Қазақстан Республикасы мемлекеттiк органының немесе ұйымының мемлекеттiк құпияларды қорғау бөлiмшесiнде шетел азаматтары мен азаматтығы жоқ адамдар Қазақстан Республикасының мемлекеттiк құпияларымен жұмысты тоқтатқаннан кейiн кемiнде бес жыл сақталады.</w:t>
      </w:r>
    </w:p>
    <w:bookmarkEnd w:id="1112"/>
    <w:bookmarkStart w:name="z1526" w:id="1113"/>
    <w:p>
      <w:pPr>
        <w:spacing w:after="0"/>
        <w:ind w:left="0"/>
        <w:jc w:val="both"/>
      </w:pPr>
      <w:r>
        <w:rPr>
          <w:rFonts w:ascii="Times New Roman"/>
          <w:b w:val="false"/>
          <w:i w:val="false"/>
          <w:color w:val="000000"/>
          <w:sz w:val="28"/>
        </w:rPr>
        <w:t>
      10. Шетел азаматтары мен азаматтығы жоқ адамдарға нақты рұқсат беру туралы ақпарат әр нақты жағдайда рұқсат берілген кезден бастап жиырма жұмыс күні ішінде Қазақстан Республикасының ұлттық қауiпсiздiк органдарына жiберiледi.</w:t>
      </w:r>
    </w:p>
    <w:bookmarkEnd w:id="11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 кейбір шешімдеріне және Қазақстан Республикасы</w:t>
            </w:r>
            <w:r>
              <w:br/>
            </w:r>
            <w:r>
              <w:rPr>
                <w:rFonts w:ascii="Times New Roman"/>
                <w:b w:val="false"/>
                <w:i w:val="false"/>
                <w:color w:val="000000"/>
                <w:sz w:val="20"/>
              </w:rPr>
              <w:t>Премьер-Министрінің кейбір</w:t>
            </w:r>
            <w:r>
              <w:br/>
            </w:r>
            <w:r>
              <w:rPr>
                <w:rFonts w:ascii="Times New Roman"/>
                <w:b w:val="false"/>
                <w:i w:val="false"/>
                <w:color w:val="000000"/>
                <w:sz w:val="20"/>
              </w:rPr>
              <w:t>өкімдеріне енгізілетін өзгерістер</w:t>
            </w:r>
            <w:r>
              <w:br/>
            </w:r>
            <w:r>
              <w:rPr>
                <w:rFonts w:ascii="Times New Roman"/>
                <w:b w:val="false"/>
                <w:i w:val="false"/>
                <w:color w:val="000000"/>
                <w:sz w:val="20"/>
              </w:rPr>
              <w:t>мен толықтыруларға 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2010 жылғы 8 маусымдағы</w:t>
            </w:r>
            <w:r>
              <w:br/>
            </w:r>
            <w:r>
              <w:rPr>
                <w:rFonts w:ascii="Times New Roman"/>
                <w:b w:val="false"/>
                <w:i w:val="false"/>
                <w:color w:val="000000"/>
                <w:sz w:val="20"/>
              </w:rPr>
              <w:t>№ 538 қаулысына</w:t>
            </w:r>
            <w:r>
              <w:br/>
            </w:r>
            <w:r>
              <w:rPr>
                <w:rFonts w:ascii="Times New Roman"/>
                <w:b w:val="false"/>
                <w:i w:val="false"/>
                <w:color w:val="000000"/>
                <w:sz w:val="20"/>
              </w:rPr>
              <w:t>2-қосымша</w:t>
            </w:r>
          </w:p>
        </w:tc>
      </w:tr>
    </w:tbl>
    <w:bookmarkStart w:name="z1528" w:id="1114"/>
    <w:p>
      <w:pPr>
        <w:spacing w:after="0"/>
        <w:ind w:left="0"/>
        <w:jc w:val="left"/>
      </w:pPr>
      <w:r>
        <w:rPr>
          <w:rFonts w:ascii="Times New Roman"/>
          <w:b/>
          <w:i w:val="false"/>
          <w:color w:val="000000"/>
        </w:rPr>
        <w:t xml:space="preserve"> Қазақстан Республикасы Данқ Кітабының сипаттамасы</w:t>
      </w:r>
    </w:p>
    <w:bookmarkEnd w:id="1114"/>
    <w:bookmarkStart w:name="z1529" w:id="1115"/>
    <w:p>
      <w:pPr>
        <w:spacing w:after="0"/>
        <w:ind w:left="0"/>
        <w:jc w:val="both"/>
      </w:pPr>
      <w:r>
        <w:rPr>
          <w:rFonts w:ascii="Times New Roman"/>
          <w:b w:val="false"/>
          <w:i w:val="false"/>
          <w:color w:val="000000"/>
          <w:sz w:val="28"/>
        </w:rPr>
        <w:t>
      Басылымның техникалық параметрлері</w:t>
      </w:r>
    </w:p>
    <w:bookmarkEnd w:id="1115"/>
    <w:bookmarkStart w:name="z1530" w:id="1116"/>
    <w:p>
      <w:pPr>
        <w:spacing w:after="0"/>
        <w:ind w:left="0"/>
        <w:jc w:val="both"/>
      </w:pPr>
      <w:r>
        <w:rPr>
          <w:rFonts w:ascii="Times New Roman"/>
          <w:b w:val="false"/>
          <w:i w:val="false"/>
          <w:color w:val="000000"/>
          <w:sz w:val="28"/>
        </w:rPr>
        <w:t>
      1. Форматы – 60x90/4 (A3)</w:t>
      </w:r>
    </w:p>
    <w:bookmarkEnd w:id="1116"/>
    <w:bookmarkStart w:name="z1531" w:id="1117"/>
    <w:p>
      <w:pPr>
        <w:spacing w:after="0"/>
        <w:ind w:left="0"/>
        <w:jc w:val="both"/>
      </w:pPr>
      <w:r>
        <w:rPr>
          <w:rFonts w:ascii="Times New Roman"/>
          <w:b w:val="false"/>
          <w:i w:val="false"/>
          <w:color w:val="000000"/>
          <w:sz w:val="28"/>
        </w:rPr>
        <w:t>
      2. Жолақтардың орналасуы – кітап түрінде</w:t>
      </w:r>
    </w:p>
    <w:bookmarkEnd w:id="1117"/>
    <w:bookmarkStart w:name="z1532" w:id="1118"/>
    <w:p>
      <w:pPr>
        <w:spacing w:after="0"/>
        <w:ind w:left="0"/>
        <w:jc w:val="both"/>
      </w:pPr>
      <w:r>
        <w:rPr>
          <w:rFonts w:ascii="Times New Roman"/>
          <w:b w:val="false"/>
          <w:i w:val="false"/>
          <w:color w:val="000000"/>
          <w:sz w:val="28"/>
        </w:rPr>
        <w:t>
      3. Көлемі – 125 шартты баспа парақтары</w:t>
      </w:r>
    </w:p>
    <w:bookmarkEnd w:id="1118"/>
    <w:bookmarkStart w:name="z1533" w:id="1119"/>
    <w:p>
      <w:pPr>
        <w:spacing w:after="0"/>
        <w:ind w:left="0"/>
        <w:jc w:val="both"/>
      </w:pPr>
      <w:r>
        <w:rPr>
          <w:rFonts w:ascii="Times New Roman"/>
          <w:b w:val="false"/>
          <w:i w:val="false"/>
          <w:color w:val="000000"/>
          <w:sz w:val="28"/>
        </w:rPr>
        <w:t>
      4. Мұқабасы – № 7 стандарт</w:t>
      </w:r>
    </w:p>
    <w:bookmarkEnd w:id="1119"/>
    <w:bookmarkStart w:name="z1534" w:id="1120"/>
    <w:p>
      <w:pPr>
        <w:spacing w:after="0"/>
        <w:ind w:left="0"/>
        <w:jc w:val="both"/>
      </w:pPr>
      <w:r>
        <w:rPr>
          <w:rFonts w:ascii="Times New Roman"/>
          <w:b w:val="false"/>
          <w:i w:val="false"/>
          <w:color w:val="000000"/>
          <w:sz w:val="28"/>
        </w:rPr>
        <w:t>
      5. Мәтіннің ішкі бейнелілігі – 4+0</w:t>
      </w:r>
    </w:p>
    <w:bookmarkEnd w:id="1120"/>
    <w:bookmarkStart w:name="z1535" w:id="1121"/>
    <w:p>
      <w:pPr>
        <w:spacing w:after="0"/>
        <w:ind w:left="0"/>
        <w:jc w:val="both"/>
      </w:pPr>
      <w:r>
        <w:rPr>
          <w:rFonts w:ascii="Times New Roman"/>
          <w:b w:val="false"/>
          <w:i w:val="false"/>
          <w:color w:val="000000"/>
          <w:sz w:val="28"/>
        </w:rPr>
        <w:t>
      6. Тілі – қазақ тілі</w:t>
      </w:r>
    </w:p>
    <w:bookmarkEnd w:id="1121"/>
    <w:bookmarkStart w:name="z1536" w:id="1122"/>
    <w:p>
      <w:pPr>
        <w:spacing w:after="0"/>
        <w:ind w:left="0"/>
        <w:jc w:val="both"/>
      </w:pPr>
      <w:r>
        <w:rPr>
          <w:rFonts w:ascii="Times New Roman"/>
          <w:b w:val="false"/>
          <w:i w:val="false"/>
          <w:color w:val="000000"/>
          <w:sz w:val="28"/>
        </w:rPr>
        <w:t>
      Басылымның көркемдік және техникалық безендірілуі</w:t>
      </w:r>
    </w:p>
    <w:bookmarkEnd w:id="1122"/>
    <w:bookmarkStart w:name="z1537" w:id="1123"/>
    <w:p>
      <w:pPr>
        <w:spacing w:after="0"/>
        <w:ind w:left="0"/>
        <w:jc w:val="both"/>
      </w:pPr>
      <w:r>
        <w:rPr>
          <w:rFonts w:ascii="Times New Roman"/>
          <w:b w:val="false"/>
          <w:i w:val="false"/>
          <w:color w:val="000000"/>
          <w:sz w:val="28"/>
        </w:rPr>
        <w:t>
      Кітап жіппен тігілген A3 (420x300 мм) форматындағы 500 беттен тұрады. Мұқабаның материалы – былғары немесе DEPAR (Италия) былғары алмастырғышы, түсі қоңыр-қызыл.</w:t>
      </w:r>
    </w:p>
    <w:bookmarkEnd w:id="1123"/>
    <w:bookmarkStart w:name="z1538" w:id="1124"/>
    <w:p>
      <w:pPr>
        <w:spacing w:after="0"/>
        <w:ind w:left="0"/>
        <w:jc w:val="both"/>
      </w:pPr>
      <w:r>
        <w:rPr>
          <w:rFonts w:ascii="Times New Roman"/>
          <w:b w:val="false"/>
          <w:i w:val="false"/>
          <w:color w:val="000000"/>
          <w:sz w:val="28"/>
        </w:rPr>
        <w:t>
      Мұқабаның алдыңғы бетінің жоғарғы бөлігінде ортада Қазақстан Республикасы Мемлекеттік Елтаңбасының бейнесі, сол жағында мұқабаның түбіне жақын блинт тәсілімен батырылып жасалған ою-өрнек орналасқан. "Қазақстан Республикасының Даңк Кітабы" деген кітаптың атауы алтынмен бедерленіп мемлекеттік тілде жазылған.</w:t>
      </w:r>
    </w:p>
    <w:bookmarkEnd w:id="1124"/>
    <w:bookmarkStart w:name="z1539" w:id="1125"/>
    <w:p>
      <w:pPr>
        <w:spacing w:after="0"/>
        <w:ind w:left="0"/>
        <w:jc w:val="both"/>
      </w:pPr>
      <w:r>
        <w:rPr>
          <w:rFonts w:ascii="Times New Roman"/>
          <w:b w:val="false"/>
          <w:i w:val="false"/>
          <w:color w:val="000000"/>
          <w:sz w:val="28"/>
        </w:rPr>
        <w:t>
      Форзацында тангирге жинақталған және алтын түстес бояумен басылған Қазақстан Республикасы Мемлекеттік Туының элементі орналасқан.</w:t>
      </w:r>
    </w:p>
    <w:bookmarkEnd w:id="1125"/>
    <w:bookmarkStart w:name="z1540" w:id="1126"/>
    <w:p>
      <w:pPr>
        <w:spacing w:after="0"/>
        <w:ind w:left="0"/>
        <w:jc w:val="both"/>
      </w:pPr>
      <w:r>
        <w:rPr>
          <w:rFonts w:ascii="Times New Roman"/>
          <w:b w:val="false"/>
          <w:i w:val="false"/>
          <w:color w:val="000000"/>
          <w:sz w:val="28"/>
        </w:rPr>
        <w:t>
      5 бояу пайдаланылған титулда Қазақстан Республикасының Мемлекеттік Туы бейнеленген.</w:t>
      </w:r>
    </w:p>
    <w:bookmarkEnd w:id="1126"/>
    <w:bookmarkStart w:name="z1541" w:id="1127"/>
    <w:p>
      <w:pPr>
        <w:spacing w:after="0"/>
        <w:ind w:left="0"/>
        <w:jc w:val="both"/>
      </w:pPr>
      <w:r>
        <w:rPr>
          <w:rFonts w:ascii="Times New Roman"/>
          <w:b w:val="false"/>
          <w:i w:val="false"/>
          <w:color w:val="000000"/>
          <w:sz w:val="28"/>
        </w:rPr>
        <w:t>
      Кітап ішіндегі парағының жоғарғы бөлігінде Аrіаl гарнитурымен 19-кегльмен басылған "Қазақстан Республикасы" деген мәтін орналасқан. Сол жағында 60x90 мм фотосуретке арналған жиектеме орналасқан.</w:t>
      </w:r>
    </w:p>
    <w:bookmarkEnd w:id="1127"/>
    <w:bookmarkStart w:name="z1542" w:id="1128"/>
    <w:p>
      <w:pPr>
        <w:spacing w:after="0"/>
        <w:ind w:left="0"/>
        <w:jc w:val="both"/>
      </w:pPr>
      <w:r>
        <w:rPr>
          <w:rFonts w:ascii="Times New Roman"/>
          <w:b w:val="false"/>
          <w:i w:val="false"/>
          <w:color w:val="000000"/>
          <w:sz w:val="28"/>
        </w:rPr>
        <w:t>
      Кітаптың ішкі беттеріне арналған қағаз – TINTERETTO (Италия), 150 гр/2.</w:t>
      </w:r>
    </w:p>
    <w:bookmarkEnd w:id="1128"/>
    <w:bookmarkStart w:name="z1543" w:id="1129"/>
    <w:p>
      <w:pPr>
        <w:spacing w:after="0"/>
        <w:ind w:left="0"/>
        <w:jc w:val="both"/>
      </w:pPr>
      <w:r>
        <w:rPr>
          <w:rFonts w:ascii="Times New Roman"/>
          <w:b w:val="false"/>
          <w:i w:val="false"/>
          <w:color w:val="000000"/>
          <w:sz w:val="28"/>
        </w:rPr>
        <w:t>
      Әрбір марапатталушыға 1 парақ бөлінеді, ол арнайы сиямен қазақ тілінде қолмен толтырылады.</w:t>
      </w:r>
    </w:p>
    <w:bookmarkEnd w:id="1129"/>
    <w:bookmarkStart w:name="z1544" w:id="1130"/>
    <w:p>
      <w:pPr>
        <w:spacing w:after="0"/>
        <w:ind w:left="0"/>
        <w:jc w:val="both"/>
      </w:pPr>
      <w:r>
        <w:rPr>
          <w:rFonts w:ascii="Times New Roman"/>
          <w:b w:val="false"/>
          <w:i w:val="false"/>
          <w:color w:val="000000"/>
          <w:sz w:val="28"/>
        </w:rPr>
        <w:t>
      Қаптамасы DEPAR (Италия) былғары алмастырғышынан жасалған. Мұқабаның алдыңғы бетінің жоғарғы бөлігінде ортада Қазақстан Республикасы Мемлекеттік Елтаңбасының бейнесі, сол жағында блинт тәсілімен батырылып жасалған ою-өрнек орналасқан, "Қазақстан Республикасының Данқ Кітабы" деген мәтін алтын түстес хромдалған металл нақыштамамен жазылған.</w:t>
      </w:r>
    </w:p>
    <w:bookmarkEnd w:id="11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 кейбір шешімдеріне және Қазақстан Республикасы</w:t>
            </w:r>
            <w:r>
              <w:br/>
            </w:r>
            <w:r>
              <w:rPr>
                <w:rFonts w:ascii="Times New Roman"/>
                <w:b w:val="false"/>
                <w:i w:val="false"/>
                <w:color w:val="000000"/>
                <w:sz w:val="20"/>
              </w:rPr>
              <w:t>Премьер-Министрінің кейбір</w:t>
            </w:r>
            <w:r>
              <w:br/>
            </w:r>
            <w:r>
              <w:rPr>
                <w:rFonts w:ascii="Times New Roman"/>
                <w:b w:val="false"/>
                <w:i w:val="false"/>
                <w:color w:val="000000"/>
                <w:sz w:val="20"/>
              </w:rPr>
              <w:t>өкімдеріне енгізілетін өзгерістер</w:t>
            </w:r>
            <w:r>
              <w:br/>
            </w:r>
            <w:r>
              <w:rPr>
                <w:rFonts w:ascii="Times New Roman"/>
                <w:b w:val="false"/>
                <w:i w:val="false"/>
                <w:color w:val="000000"/>
                <w:sz w:val="20"/>
              </w:rPr>
              <w:t>мен толықтыруларға</w:t>
            </w:r>
            <w:r>
              <w:br/>
            </w:r>
            <w:r>
              <w:rPr>
                <w:rFonts w:ascii="Times New Roman"/>
                <w:b w:val="false"/>
                <w:i w:val="false"/>
                <w:color w:val="000000"/>
                <w:sz w:val="20"/>
              </w:rPr>
              <w:t>3-қосымша</w:t>
            </w:r>
            <w:r>
              <w:br/>
            </w:r>
            <w:r>
              <w:rPr>
                <w:rFonts w:ascii="Times New Roman"/>
                <w:b w:val="false"/>
                <w:i w:val="false"/>
                <w:color w:val="000000"/>
                <w:sz w:val="20"/>
              </w:rPr>
              <w:t>Қазақстан Республикасынан</w:t>
            </w:r>
            <w:r>
              <w:br/>
            </w:r>
            <w:r>
              <w:rPr>
                <w:rFonts w:ascii="Times New Roman"/>
                <w:b w:val="false"/>
                <w:i w:val="false"/>
                <w:color w:val="000000"/>
                <w:sz w:val="20"/>
              </w:rPr>
              <w:t>халықаралық ұйымдарға</w:t>
            </w:r>
            <w:r>
              <w:br/>
            </w:r>
            <w:r>
              <w:rPr>
                <w:rFonts w:ascii="Times New Roman"/>
                <w:b w:val="false"/>
                <w:i w:val="false"/>
                <w:color w:val="000000"/>
                <w:sz w:val="20"/>
              </w:rPr>
              <w:t>жұмысқа жіберілген, бұрын</w:t>
            </w:r>
            <w:r>
              <w:br/>
            </w:r>
            <w:r>
              <w:rPr>
                <w:rFonts w:ascii="Times New Roman"/>
                <w:b w:val="false"/>
                <w:i w:val="false"/>
                <w:color w:val="000000"/>
                <w:sz w:val="20"/>
              </w:rPr>
              <w:t>дипломатиялық қызмет</w:t>
            </w:r>
            <w:r>
              <w:br/>
            </w:r>
            <w:r>
              <w:rPr>
                <w:rFonts w:ascii="Times New Roman"/>
                <w:b w:val="false"/>
                <w:i w:val="false"/>
                <w:color w:val="000000"/>
                <w:sz w:val="20"/>
              </w:rPr>
              <w:t>персоналы лауазымында болған</w:t>
            </w:r>
            <w:r>
              <w:br/>
            </w:r>
            <w:r>
              <w:rPr>
                <w:rFonts w:ascii="Times New Roman"/>
                <w:b w:val="false"/>
                <w:i w:val="false"/>
                <w:color w:val="000000"/>
                <w:sz w:val="20"/>
              </w:rPr>
              <w:t>лауазымды адамдарға ақшалай</w:t>
            </w:r>
            <w:r>
              <w:br/>
            </w:r>
            <w:r>
              <w:rPr>
                <w:rFonts w:ascii="Times New Roman"/>
                <w:b w:val="false"/>
                <w:i w:val="false"/>
                <w:color w:val="000000"/>
                <w:sz w:val="20"/>
              </w:rPr>
              <w:t>өтемақыны төлеу және</w:t>
            </w:r>
            <w:r>
              <w:br/>
            </w:r>
            <w:r>
              <w:rPr>
                <w:rFonts w:ascii="Times New Roman"/>
                <w:b w:val="false"/>
                <w:i w:val="false"/>
                <w:color w:val="000000"/>
                <w:sz w:val="20"/>
              </w:rPr>
              <w:t>айырманы өтеу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47" w:id="1131"/>
    <w:p>
      <w:pPr>
        <w:spacing w:after="0"/>
        <w:ind w:left="0"/>
        <w:jc w:val="left"/>
      </w:pPr>
      <w:r>
        <w:rPr>
          <w:rFonts w:ascii="Times New Roman"/>
          <w:b/>
          <w:i w:val="false"/>
          <w:color w:val="000000"/>
        </w:rPr>
        <w:t xml:space="preserve"> Анықтама</w:t>
      </w:r>
    </w:p>
    <w:bookmarkEnd w:id="1131"/>
    <w:bookmarkStart w:name="z1548" w:id="1132"/>
    <w:p>
      <w:pPr>
        <w:spacing w:after="0"/>
        <w:ind w:left="0"/>
        <w:jc w:val="both"/>
      </w:pPr>
      <w:r>
        <w:rPr>
          <w:rFonts w:ascii="Times New Roman"/>
          <w:b w:val="false"/>
          <w:i w:val="false"/>
          <w:color w:val="000000"/>
          <w:sz w:val="28"/>
        </w:rPr>
        <w:t>
      1. Халықаралық ұйым қызметкерінің тегі, аты, әкесінің аты (бар болса):</w:t>
      </w:r>
    </w:p>
    <w:bookmarkEnd w:id="1132"/>
    <w:bookmarkStart w:name="z1549" w:id="1133"/>
    <w:p>
      <w:pPr>
        <w:spacing w:after="0"/>
        <w:ind w:left="0"/>
        <w:jc w:val="both"/>
      </w:pPr>
      <w:r>
        <w:rPr>
          <w:rFonts w:ascii="Times New Roman"/>
          <w:b w:val="false"/>
          <w:i w:val="false"/>
          <w:color w:val="000000"/>
          <w:sz w:val="28"/>
        </w:rPr>
        <w:t>
      _________________________________________________________</w:t>
      </w:r>
    </w:p>
    <w:bookmarkEnd w:id="1133"/>
    <w:bookmarkStart w:name="z1550" w:id="1134"/>
    <w:p>
      <w:pPr>
        <w:spacing w:after="0"/>
        <w:ind w:left="0"/>
        <w:jc w:val="both"/>
      </w:pPr>
      <w:r>
        <w:rPr>
          <w:rFonts w:ascii="Times New Roman"/>
          <w:b w:val="false"/>
          <w:i w:val="false"/>
          <w:color w:val="000000"/>
          <w:sz w:val="28"/>
        </w:rPr>
        <w:t>
      2. Халықаралық ұйымның атауы: _______________________</w:t>
      </w:r>
    </w:p>
    <w:bookmarkEnd w:id="1134"/>
    <w:bookmarkStart w:name="z1551" w:id="1135"/>
    <w:p>
      <w:pPr>
        <w:spacing w:after="0"/>
        <w:ind w:left="0"/>
        <w:jc w:val="both"/>
      </w:pPr>
      <w:r>
        <w:rPr>
          <w:rFonts w:ascii="Times New Roman"/>
          <w:b w:val="false"/>
          <w:i w:val="false"/>
          <w:color w:val="000000"/>
          <w:sz w:val="28"/>
        </w:rPr>
        <w:t>
      3. Халықаралық ұйымдағы лауазымы: _________________________</w:t>
      </w:r>
    </w:p>
    <w:bookmarkEnd w:id="1135"/>
    <w:bookmarkStart w:name="z1552" w:id="1136"/>
    <w:p>
      <w:pPr>
        <w:spacing w:after="0"/>
        <w:ind w:left="0"/>
        <w:jc w:val="both"/>
      </w:pPr>
      <w:r>
        <w:rPr>
          <w:rFonts w:ascii="Times New Roman"/>
          <w:b w:val="false"/>
          <w:i w:val="false"/>
          <w:color w:val="000000"/>
          <w:sz w:val="28"/>
        </w:rPr>
        <w:t>
      4. Есепті кезең: ____________________ бастап _____________________</w:t>
      </w:r>
    </w:p>
    <w:bookmarkEnd w:id="1136"/>
    <w:bookmarkStart w:name="z1553" w:id="1137"/>
    <w:p>
      <w:pPr>
        <w:spacing w:after="0"/>
        <w:ind w:left="0"/>
        <w:jc w:val="both"/>
      </w:pPr>
      <w:r>
        <w:rPr>
          <w:rFonts w:ascii="Times New Roman"/>
          <w:b w:val="false"/>
          <w:i w:val="false"/>
          <w:color w:val="000000"/>
          <w:sz w:val="28"/>
        </w:rPr>
        <w:t>
      дейін</w:t>
      </w:r>
    </w:p>
    <w:bookmarkEnd w:id="1137"/>
    <w:bookmarkStart w:name="z1554" w:id="1138"/>
    <w:p>
      <w:pPr>
        <w:spacing w:after="0"/>
        <w:ind w:left="0"/>
        <w:jc w:val="both"/>
      </w:pPr>
      <w:r>
        <w:rPr>
          <w:rFonts w:ascii="Times New Roman"/>
          <w:b w:val="false"/>
          <w:i w:val="false"/>
          <w:color w:val="000000"/>
          <w:sz w:val="28"/>
        </w:rPr>
        <w:t>
      5. Валюта атауы (АҚШ доллары/еуро): ________________________</w:t>
      </w:r>
    </w:p>
    <w:bookmarkEnd w:id="113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ұйымдағы төлемдер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ұйымдағы жалақының лауазымдық айлықақы мен белгіленген төлемдердің мөлшеріне бөлінген есепті кезеңдегі (ай сайынғы) мөлшері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төленбейтін және міндетті әлеуметтік медициналық сақтандыру жүйесіндегі медициналық көмектің кепілдік берілген көлемінің тізбесі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ұйымның қызметкері лауазымға тағайындалған кезде халықаралық ұйымға жұмысқа жіберуге, жұмыс мерзімі аяқталғаннан кейін қайтаруға, сондай-ақ жыл сайынғы ақы төленетін демалыс беруге, отбасы мүшелері бірінің қайтыс болуына байланысты көліктік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оқыту бойынша шығыстар,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беру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керек-жарақ құнының жыл сайынғы ақшалай төлемі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халықаралық ұйым орналасқан елге және одан кері қарай (халықаралық ұйымдағы жұмысы аяқталған кезде) жол жүру кезінде әуежайлық, сақтандыру және комиссиялық алымдарды төлеуге, сондай-ақ қол жүгінің салмағын есептемегенде халықаралық ұйымның қызметкеріне және отбасының бірге жүретін әрбір мүшесіне жалпы салмағы 80 (сексен) килограмнан аспайтын, бірақ отбасына 240 (екі жүз қырық) килограмнан аспайтын багажды алып өтуге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дипломатиялық қызметі туралы" Қазақстан Республикасының Заңы 25-бабының 8, 9, 10, 11, 12 және 13-тармақтарында көзделген оқиғалар орын алған кезде қосымша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55" w:id="1139"/>
    <w:p>
      <w:pPr>
        <w:spacing w:after="0"/>
        <w:ind w:left="0"/>
        <w:jc w:val="both"/>
      </w:pPr>
      <w:r>
        <w:rPr>
          <w:rFonts w:ascii="Times New Roman"/>
          <w:b w:val="false"/>
          <w:i w:val="false"/>
          <w:color w:val="000000"/>
          <w:sz w:val="28"/>
        </w:rPr>
        <w:t>
      Халықаралық ұйымның қаржы қызметінің басшысы</w:t>
      </w:r>
    </w:p>
    <w:bookmarkEnd w:id="1139"/>
    <w:bookmarkStart w:name="z1556" w:id="1140"/>
    <w:p>
      <w:pPr>
        <w:spacing w:after="0"/>
        <w:ind w:left="0"/>
        <w:jc w:val="both"/>
      </w:pPr>
      <w:r>
        <w:rPr>
          <w:rFonts w:ascii="Times New Roman"/>
          <w:b w:val="false"/>
          <w:i w:val="false"/>
          <w:color w:val="000000"/>
          <w:sz w:val="28"/>
        </w:rPr>
        <w:t>
      ____________________________________________________________________</w:t>
      </w:r>
    </w:p>
    <w:bookmarkEnd w:id="1140"/>
    <w:bookmarkStart w:name="z1557" w:id="1141"/>
    <w:p>
      <w:pPr>
        <w:spacing w:after="0"/>
        <w:ind w:left="0"/>
        <w:jc w:val="both"/>
      </w:pPr>
      <w:r>
        <w:rPr>
          <w:rFonts w:ascii="Times New Roman"/>
          <w:b w:val="false"/>
          <w:i w:val="false"/>
          <w:color w:val="000000"/>
          <w:sz w:val="28"/>
        </w:rPr>
        <w:t>
      (тегі, аты, әкесінің аты (бар болса), қолы)</w:t>
      </w:r>
    </w:p>
    <w:bookmarkEnd w:id="1141"/>
    <w:bookmarkStart w:name="z1558" w:id="1142"/>
    <w:p>
      <w:pPr>
        <w:spacing w:after="0"/>
        <w:ind w:left="0"/>
        <w:jc w:val="both"/>
      </w:pPr>
      <w:r>
        <w:rPr>
          <w:rFonts w:ascii="Times New Roman"/>
          <w:b w:val="false"/>
          <w:i w:val="false"/>
          <w:color w:val="000000"/>
          <w:sz w:val="28"/>
        </w:rPr>
        <w:t>
      Мөр орны</w:t>
      </w:r>
    </w:p>
    <w:bookmarkEnd w:id="1142"/>
    <w:bookmarkStart w:name="z1559" w:id="1143"/>
    <w:p>
      <w:pPr>
        <w:spacing w:after="0"/>
        <w:ind w:left="0"/>
        <w:jc w:val="both"/>
      </w:pPr>
      <w:r>
        <w:rPr>
          <w:rFonts w:ascii="Times New Roman"/>
          <w:b w:val="false"/>
          <w:i w:val="false"/>
          <w:color w:val="000000"/>
          <w:sz w:val="28"/>
        </w:rPr>
        <w:t>
      Ескертпе:</w:t>
      </w:r>
    </w:p>
    <w:bookmarkEnd w:id="1143"/>
    <w:bookmarkStart w:name="z1560" w:id="1144"/>
    <w:p>
      <w:pPr>
        <w:spacing w:after="0"/>
        <w:ind w:left="0"/>
        <w:jc w:val="both"/>
      </w:pPr>
      <w:r>
        <w:rPr>
          <w:rFonts w:ascii="Times New Roman"/>
          <w:b w:val="false"/>
          <w:i w:val="false"/>
          <w:color w:val="000000"/>
          <w:sz w:val="28"/>
        </w:rPr>
        <w:t>
      Егер халықаралық ұйымда жоғарыда аталған шығыстардың кез келгені бойынша қаражат бөлек төленбесе және жалақының бір бөлігі болып табылса, бұл сома анықтамада да жеке көрсетіледі.</w:t>
      </w:r>
    </w:p>
    <w:bookmarkEnd w:id="1144"/>
    <w:bookmarkStart w:name="z1561" w:id="1145"/>
    <w:p>
      <w:pPr>
        <w:spacing w:after="0"/>
        <w:ind w:left="0"/>
        <w:jc w:val="both"/>
      </w:pPr>
      <w:r>
        <w:rPr>
          <w:rFonts w:ascii="Times New Roman"/>
          <w:b w:val="false"/>
          <w:i w:val="false"/>
          <w:color w:val="000000"/>
          <w:sz w:val="28"/>
        </w:rPr>
        <w:t>
      Анықтаманың берілгеніне халықаралық ұйымның қызметкері шет елдегі мекемеге айырманы өтеу үшін жүгінгенге дейін күнтізбелік 30 (отыз) күннен асып кетпеуге тиіс.</w:t>
      </w:r>
    </w:p>
    <w:bookmarkEnd w:id="11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 кейбір шешімдеріне және Қазақстан Республикасы</w:t>
            </w:r>
            <w:r>
              <w:br/>
            </w:r>
            <w:r>
              <w:rPr>
                <w:rFonts w:ascii="Times New Roman"/>
                <w:b w:val="false"/>
                <w:i w:val="false"/>
                <w:color w:val="000000"/>
                <w:sz w:val="20"/>
              </w:rPr>
              <w:t>Премьер-Министрінің кейбір</w:t>
            </w:r>
            <w:r>
              <w:br/>
            </w:r>
            <w:r>
              <w:rPr>
                <w:rFonts w:ascii="Times New Roman"/>
                <w:b w:val="false"/>
                <w:i w:val="false"/>
                <w:color w:val="000000"/>
                <w:sz w:val="20"/>
              </w:rPr>
              <w:t>өкімдеріне енгізілетін өзгерістер</w:t>
            </w:r>
            <w:r>
              <w:br/>
            </w:r>
            <w:r>
              <w:rPr>
                <w:rFonts w:ascii="Times New Roman"/>
                <w:b w:val="false"/>
                <w:i w:val="false"/>
                <w:color w:val="000000"/>
                <w:sz w:val="20"/>
              </w:rPr>
              <w:t>мен толықтыруларға</w:t>
            </w:r>
            <w:r>
              <w:br/>
            </w:r>
            <w:r>
              <w:rPr>
                <w:rFonts w:ascii="Times New Roman"/>
                <w:b w:val="false"/>
                <w:i w:val="false"/>
                <w:color w:val="000000"/>
                <w:sz w:val="20"/>
              </w:rPr>
              <w:t>4-қосымша</w:t>
            </w:r>
            <w:r>
              <w:br/>
            </w:r>
            <w:r>
              <w:rPr>
                <w:rFonts w:ascii="Times New Roman"/>
                <w:b w:val="false"/>
                <w:i w:val="false"/>
                <w:color w:val="000000"/>
                <w:sz w:val="20"/>
              </w:rPr>
              <w:t>Қазақстан Республикасынан</w:t>
            </w:r>
            <w:r>
              <w:br/>
            </w:r>
            <w:r>
              <w:rPr>
                <w:rFonts w:ascii="Times New Roman"/>
                <w:b w:val="false"/>
                <w:i w:val="false"/>
                <w:color w:val="000000"/>
                <w:sz w:val="20"/>
              </w:rPr>
              <w:t>халықаралық ұйымдарға</w:t>
            </w:r>
            <w:r>
              <w:br/>
            </w:r>
            <w:r>
              <w:rPr>
                <w:rFonts w:ascii="Times New Roman"/>
                <w:b w:val="false"/>
                <w:i w:val="false"/>
                <w:color w:val="000000"/>
                <w:sz w:val="20"/>
              </w:rPr>
              <w:t>жұмысқа жіберілген, бұрын</w:t>
            </w:r>
            <w:r>
              <w:br/>
            </w:r>
            <w:r>
              <w:rPr>
                <w:rFonts w:ascii="Times New Roman"/>
                <w:b w:val="false"/>
                <w:i w:val="false"/>
                <w:color w:val="000000"/>
                <w:sz w:val="20"/>
              </w:rPr>
              <w:t>дипломатиялық қызмет</w:t>
            </w:r>
            <w:r>
              <w:br/>
            </w:r>
            <w:r>
              <w:rPr>
                <w:rFonts w:ascii="Times New Roman"/>
                <w:b w:val="false"/>
                <w:i w:val="false"/>
                <w:color w:val="000000"/>
                <w:sz w:val="20"/>
              </w:rPr>
              <w:t>персоналы лауазымында болған</w:t>
            </w:r>
            <w:r>
              <w:br/>
            </w:r>
            <w:r>
              <w:rPr>
                <w:rFonts w:ascii="Times New Roman"/>
                <w:b w:val="false"/>
                <w:i w:val="false"/>
                <w:color w:val="000000"/>
                <w:sz w:val="20"/>
              </w:rPr>
              <w:t>лауазымды адамдарға ақшалай</w:t>
            </w:r>
            <w:r>
              <w:br/>
            </w:r>
            <w:r>
              <w:rPr>
                <w:rFonts w:ascii="Times New Roman"/>
                <w:b w:val="false"/>
                <w:i w:val="false"/>
                <w:color w:val="000000"/>
                <w:sz w:val="20"/>
              </w:rPr>
              <w:t>өтемақыны төлеу және</w:t>
            </w:r>
            <w:r>
              <w:br/>
            </w:r>
            <w:r>
              <w:rPr>
                <w:rFonts w:ascii="Times New Roman"/>
                <w:b w:val="false"/>
                <w:i w:val="false"/>
                <w:color w:val="000000"/>
                <w:sz w:val="20"/>
              </w:rPr>
              <w:t>айырманы өтеу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64" w:id="1146"/>
    <w:p>
      <w:pPr>
        <w:spacing w:after="0"/>
        <w:ind w:left="0"/>
        <w:jc w:val="both"/>
      </w:pPr>
      <w:r>
        <w:rPr>
          <w:rFonts w:ascii="Times New Roman"/>
          <w:b w:val="false"/>
          <w:i w:val="false"/>
          <w:color w:val="000000"/>
          <w:sz w:val="28"/>
        </w:rPr>
        <w:t>
      Қазақстан Республикасының шет елдегі мекемесінің атауы</w:t>
      </w:r>
    </w:p>
    <w:bookmarkEnd w:id="1146"/>
    <w:bookmarkStart w:name="z1565" w:id="1147"/>
    <w:p>
      <w:pPr>
        <w:spacing w:after="0"/>
        <w:ind w:left="0"/>
        <w:jc w:val="both"/>
      </w:pPr>
      <w:r>
        <w:rPr>
          <w:rFonts w:ascii="Times New Roman"/>
          <w:b w:val="false"/>
          <w:i w:val="false"/>
          <w:color w:val="000000"/>
          <w:sz w:val="28"/>
        </w:rPr>
        <w:t>
      Төлемдерге өтінім</w:t>
      </w:r>
    </w:p>
    <w:bookmarkEnd w:id="1147"/>
    <w:bookmarkStart w:name="z1566" w:id="1148"/>
    <w:p>
      <w:pPr>
        <w:spacing w:after="0"/>
        <w:ind w:left="0"/>
        <w:jc w:val="both"/>
      </w:pPr>
      <w:r>
        <w:rPr>
          <w:rFonts w:ascii="Times New Roman"/>
          <w:b w:val="false"/>
          <w:i w:val="false"/>
          <w:color w:val="000000"/>
          <w:sz w:val="28"/>
        </w:rPr>
        <w:t>
      1. Халықаралық ұйым қызметкерінің тегі, аты, әкесінің аты (бар болса):</w:t>
      </w:r>
    </w:p>
    <w:bookmarkEnd w:id="1148"/>
    <w:bookmarkStart w:name="z1567" w:id="1149"/>
    <w:p>
      <w:pPr>
        <w:spacing w:after="0"/>
        <w:ind w:left="0"/>
        <w:jc w:val="both"/>
      </w:pPr>
      <w:r>
        <w:rPr>
          <w:rFonts w:ascii="Times New Roman"/>
          <w:b w:val="false"/>
          <w:i w:val="false"/>
          <w:color w:val="000000"/>
          <w:sz w:val="28"/>
        </w:rPr>
        <w:t>
      _________________________________________________________</w:t>
      </w:r>
    </w:p>
    <w:bookmarkEnd w:id="1149"/>
    <w:bookmarkStart w:name="z1568" w:id="1150"/>
    <w:p>
      <w:pPr>
        <w:spacing w:after="0"/>
        <w:ind w:left="0"/>
        <w:jc w:val="both"/>
      </w:pPr>
      <w:r>
        <w:rPr>
          <w:rFonts w:ascii="Times New Roman"/>
          <w:b w:val="false"/>
          <w:i w:val="false"/>
          <w:color w:val="000000"/>
          <w:sz w:val="28"/>
        </w:rPr>
        <w:t>
      2. Халықаралық ұйымның атауы: _______________________</w:t>
      </w:r>
    </w:p>
    <w:bookmarkEnd w:id="1150"/>
    <w:bookmarkStart w:name="z1569" w:id="1151"/>
    <w:p>
      <w:pPr>
        <w:spacing w:after="0"/>
        <w:ind w:left="0"/>
        <w:jc w:val="both"/>
      </w:pPr>
      <w:r>
        <w:rPr>
          <w:rFonts w:ascii="Times New Roman"/>
          <w:b w:val="false"/>
          <w:i w:val="false"/>
          <w:color w:val="000000"/>
          <w:sz w:val="28"/>
        </w:rPr>
        <w:t>
      3. Халықаралық ұйымдағы лауазымы: _________________________</w:t>
      </w:r>
    </w:p>
    <w:bookmarkEnd w:id="1151"/>
    <w:bookmarkStart w:name="z1570" w:id="1152"/>
    <w:p>
      <w:pPr>
        <w:spacing w:after="0"/>
        <w:ind w:left="0"/>
        <w:jc w:val="both"/>
      </w:pPr>
      <w:r>
        <w:rPr>
          <w:rFonts w:ascii="Times New Roman"/>
          <w:b w:val="false"/>
          <w:i w:val="false"/>
          <w:color w:val="000000"/>
          <w:sz w:val="28"/>
        </w:rPr>
        <w:t>
      4. Есепті кезең: _________________ бастап ________________________ дейін</w:t>
      </w:r>
    </w:p>
    <w:bookmarkEnd w:id="1152"/>
    <w:bookmarkStart w:name="z1571" w:id="1153"/>
    <w:p>
      <w:pPr>
        <w:spacing w:after="0"/>
        <w:ind w:left="0"/>
        <w:jc w:val="both"/>
      </w:pPr>
      <w:r>
        <w:rPr>
          <w:rFonts w:ascii="Times New Roman"/>
          <w:b w:val="false"/>
          <w:i w:val="false"/>
          <w:color w:val="000000"/>
          <w:sz w:val="28"/>
        </w:rPr>
        <w:t>
      5. Қазақстан Республикасының шет елдегі мекемесіндегі теңестірілген</w:t>
      </w:r>
    </w:p>
    <w:bookmarkEnd w:id="1153"/>
    <w:bookmarkStart w:name="z1572" w:id="1154"/>
    <w:p>
      <w:pPr>
        <w:spacing w:after="0"/>
        <w:ind w:left="0"/>
        <w:jc w:val="both"/>
      </w:pPr>
      <w:r>
        <w:rPr>
          <w:rFonts w:ascii="Times New Roman"/>
          <w:b w:val="false"/>
          <w:i w:val="false"/>
          <w:color w:val="000000"/>
          <w:sz w:val="28"/>
        </w:rPr>
        <w:t>
      лауазым: ___________________________________________________________</w:t>
      </w:r>
    </w:p>
    <w:bookmarkEnd w:id="1154"/>
    <w:bookmarkStart w:name="z1573" w:id="1155"/>
    <w:p>
      <w:pPr>
        <w:spacing w:after="0"/>
        <w:ind w:left="0"/>
        <w:jc w:val="both"/>
      </w:pPr>
      <w:r>
        <w:rPr>
          <w:rFonts w:ascii="Times New Roman"/>
          <w:b w:val="false"/>
          <w:i w:val="false"/>
          <w:color w:val="000000"/>
          <w:sz w:val="28"/>
        </w:rPr>
        <w:t>
      6. Валюта атауы (АҚШ доллары/еуро): ________________________</w:t>
      </w:r>
    </w:p>
    <w:bookmarkEnd w:id="1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 елдегі мекемесіндегі теңестірілген лауазым бойынша төлемдер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ұйымдағы төлемдер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есебінен өтетін айырманың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ұйымдағы жалақының лауазымдық айлықақы мен белгіленген төлемдердің мөлшеріне бөлінген есепті кезеңдегі (ай сайынғы)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төленбейтін және міндетті әлеуметтік медициналық сақтандыру жүйесіндегі медициналық көмектің кепілдік берілген көлемінің тізбесі бойынша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ұйымның қызметкері лауазымға тағайындалған кезде халықаралық ұйымға жұмысқа жіберуге, жұмыс мерзімі аяқталғаннан кейін қайтаруға, сондай-ақ жыл сайынғы ақы төленетін демалыс беруге, отбасы мүшелері бірінің қайтыс болуына байланысты көліктік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оқыту бойынша шығыстар,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бойынша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бойынша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 бойынша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беру бойынша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керек-жарақ құнының жыл сайынғы ақшалай төлем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Әуежайлық, сақтандыру және комиссиялық алымдарды, сондай-ақ багажды алып өту үшін ақы төлеуге арналған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дипломатиялық қызметі туралы" Қазақстан Республикасының Заңы 25-бабының 8, 9, 10, 11, 12 және 13-тармақтарында көзделген оқиғалар басталған кезде қосымша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74" w:id="1156"/>
    <w:p>
      <w:pPr>
        <w:spacing w:after="0"/>
        <w:ind w:left="0"/>
        <w:jc w:val="both"/>
      </w:pPr>
      <w:r>
        <w:rPr>
          <w:rFonts w:ascii="Times New Roman"/>
          <w:b w:val="false"/>
          <w:i w:val="false"/>
          <w:color w:val="000000"/>
          <w:sz w:val="28"/>
        </w:rPr>
        <w:t>
      Қазақстан Республикасының шет елдегі мекемесінің басшысы</w:t>
      </w:r>
    </w:p>
    <w:bookmarkEnd w:id="1156"/>
    <w:bookmarkStart w:name="z1575" w:id="1157"/>
    <w:p>
      <w:pPr>
        <w:spacing w:after="0"/>
        <w:ind w:left="0"/>
        <w:jc w:val="both"/>
      </w:pPr>
      <w:r>
        <w:rPr>
          <w:rFonts w:ascii="Times New Roman"/>
          <w:b w:val="false"/>
          <w:i w:val="false"/>
          <w:color w:val="000000"/>
          <w:sz w:val="28"/>
        </w:rPr>
        <w:t>
      _______________________________________________________________</w:t>
      </w:r>
    </w:p>
    <w:bookmarkEnd w:id="1157"/>
    <w:bookmarkStart w:name="z1576" w:id="1158"/>
    <w:p>
      <w:pPr>
        <w:spacing w:after="0"/>
        <w:ind w:left="0"/>
        <w:jc w:val="both"/>
      </w:pPr>
      <w:r>
        <w:rPr>
          <w:rFonts w:ascii="Times New Roman"/>
          <w:b w:val="false"/>
          <w:i w:val="false"/>
          <w:color w:val="000000"/>
          <w:sz w:val="28"/>
        </w:rPr>
        <w:t>
      (қолы)</w:t>
      </w:r>
    </w:p>
    <w:bookmarkEnd w:id="1158"/>
    <w:bookmarkStart w:name="z1577" w:id="1159"/>
    <w:p>
      <w:pPr>
        <w:spacing w:after="0"/>
        <w:ind w:left="0"/>
        <w:jc w:val="both"/>
      </w:pPr>
      <w:r>
        <w:rPr>
          <w:rFonts w:ascii="Times New Roman"/>
          <w:b w:val="false"/>
          <w:i w:val="false"/>
          <w:color w:val="000000"/>
          <w:sz w:val="28"/>
        </w:rPr>
        <w:t>
      Қазақстан Республикасының шет елдегі мекемесінің бухгалтері</w:t>
      </w:r>
    </w:p>
    <w:bookmarkEnd w:id="1159"/>
    <w:bookmarkStart w:name="z1578" w:id="1160"/>
    <w:p>
      <w:pPr>
        <w:spacing w:after="0"/>
        <w:ind w:left="0"/>
        <w:jc w:val="both"/>
      </w:pPr>
      <w:r>
        <w:rPr>
          <w:rFonts w:ascii="Times New Roman"/>
          <w:b w:val="false"/>
          <w:i w:val="false"/>
          <w:color w:val="000000"/>
          <w:sz w:val="28"/>
        </w:rPr>
        <w:t>
      _______________________________________________________________</w:t>
      </w:r>
    </w:p>
    <w:bookmarkEnd w:id="1160"/>
    <w:bookmarkStart w:name="z1579" w:id="1161"/>
    <w:p>
      <w:pPr>
        <w:spacing w:after="0"/>
        <w:ind w:left="0"/>
        <w:jc w:val="both"/>
      </w:pPr>
      <w:r>
        <w:rPr>
          <w:rFonts w:ascii="Times New Roman"/>
          <w:b w:val="false"/>
          <w:i w:val="false"/>
          <w:color w:val="000000"/>
          <w:sz w:val="28"/>
        </w:rPr>
        <w:t>
      (қолы)</w:t>
      </w:r>
    </w:p>
    <w:bookmarkEnd w:id="1161"/>
    <w:bookmarkStart w:name="z1580" w:id="1162"/>
    <w:p>
      <w:pPr>
        <w:spacing w:after="0"/>
        <w:ind w:left="0"/>
        <w:jc w:val="both"/>
      </w:pPr>
      <w:r>
        <w:rPr>
          <w:rFonts w:ascii="Times New Roman"/>
          <w:b w:val="false"/>
          <w:i w:val="false"/>
          <w:color w:val="000000"/>
          <w:sz w:val="28"/>
        </w:rPr>
        <w:t>
      ________________________</w:t>
      </w:r>
    </w:p>
    <w:bookmarkEnd w:id="1162"/>
    <w:bookmarkStart w:name="z1581" w:id="1163"/>
    <w:p>
      <w:pPr>
        <w:spacing w:after="0"/>
        <w:ind w:left="0"/>
        <w:jc w:val="both"/>
      </w:pPr>
      <w:r>
        <w:rPr>
          <w:rFonts w:ascii="Times New Roman"/>
          <w:b w:val="false"/>
          <w:i w:val="false"/>
          <w:color w:val="000000"/>
          <w:sz w:val="28"/>
        </w:rPr>
        <w:t>
      (мөр, толтырылған күні)</w:t>
      </w:r>
    </w:p>
    <w:bookmarkEnd w:id="11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 кейбір шешімдеріне және Қазақстан Республикасы</w:t>
            </w:r>
            <w:r>
              <w:br/>
            </w:r>
            <w:r>
              <w:rPr>
                <w:rFonts w:ascii="Times New Roman"/>
                <w:b w:val="false"/>
                <w:i w:val="false"/>
                <w:color w:val="000000"/>
                <w:sz w:val="20"/>
              </w:rPr>
              <w:t>Премьер-Министрінің кейбір</w:t>
            </w:r>
            <w:r>
              <w:br/>
            </w:r>
            <w:r>
              <w:rPr>
                <w:rFonts w:ascii="Times New Roman"/>
                <w:b w:val="false"/>
                <w:i w:val="false"/>
                <w:color w:val="000000"/>
                <w:sz w:val="20"/>
              </w:rPr>
              <w:t>өкімдеріне енгізілетін өзгерістер</w:t>
            </w:r>
            <w:r>
              <w:br/>
            </w:r>
            <w:r>
              <w:rPr>
                <w:rFonts w:ascii="Times New Roman"/>
                <w:b w:val="false"/>
                <w:i w:val="false"/>
                <w:color w:val="000000"/>
                <w:sz w:val="20"/>
              </w:rPr>
              <w:t>мен толықтыруларға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азаматтарын әскери қызметке</w:t>
            </w:r>
            <w:r>
              <w:br/>
            </w:r>
            <w:r>
              <w:rPr>
                <w:rFonts w:ascii="Times New Roman"/>
                <w:b w:val="false"/>
                <w:i w:val="false"/>
                <w:color w:val="000000"/>
                <w:sz w:val="20"/>
              </w:rPr>
              <w:t>шақыруды ұйымдастыру</w:t>
            </w:r>
            <w:r>
              <w:br/>
            </w:r>
            <w:r>
              <w:rPr>
                <w:rFonts w:ascii="Times New Roman"/>
                <w:b w:val="false"/>
                <w:i w:val="false"/>
                <w:color w:val="000000"/>
                <w:sz w:val="20"/>
              </w:rPr>
              <w:t>мен жүргізу қағидаларына</w:t>
            </w:r>
            <w:r>
              <w:br/>
            </w:r>
            <w:r>
              <w:rPr>
                <w:rFonts w:ascii="Times New Roman"/>
                <w:b w:val="false"/>
                <w:i w:val="false"/>
                <w:color w:val="000000"/>
                <w:sz w:val="20"/>
              </w:rPr>
              <w:t>11-қосымша</w:t>
            </w:r>
            <w:r>
              <w:br/>
            </w:r>
            <w:r>
              <w:rPr>
                <w:rFonts w:ascii="Times New Roman"/>
                <w:b w:val="false"/>
                <w:i w:val="false"/>
                <w:color w:val="000000"/>
                <w:sz w:val="20"/>
              </w:rPr>
              <w:t>Нысан</w:t>
            </w:r>
          </w:p>
        </w:tc>
      </w:tr>
    </w:tbl>
    <w:bookmarkStart w:name="z1584" w:id="1164"/>
    <w:p>
      <w:pPr>
        <w:spacing w:after="0"/>
        <w:ind w:left="0"/>
        <w:jc w:val="both"/>
      </w:pPr>
      <w:r>
        <w:rPr>
          <w:rFonts w:ascii="Times New Roman"/>
          <w:b w:val="false"/>
          <w:i w:val="false"/>
          <w:color w:val="000000"/>
          <w:sz w:val="28"/>
        </w:rPr>
        <w:t>
      _________________ облысы (қаласы) қорғаныс істері департаменті бастығының 20____жылғы "___" _________ №____ бұйрығымен мерзімді әскери қызметке шақырылған және _________________ әскери бөліміне (мекемесіне) жіберілген азаматтардың атаулы тізімі</w:t>
      </w:r>
    </w:p>
    <w:bookmarkEnd w:id="1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АӘТ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Туған жылы, күні, 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Ұлты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 қорғаныс істері басқармасы (бөлімі) жіберді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85" w:id="1165"/>
    <w:p>
      <w:pPr>
        <w:spacing w:after="0"/>
        <w:ind w:left="0"/>
        <w:jc w:val="both"/>
      </w:pPr>
      <w:r>
        <w:rPr>
          <w:rFonts w:ascii="Times New Roman"/>
          <w:b w:val="false"/>
          <w:i w:val="false"/>
          <w:color w:val="000000"/>
          <w:sz w:val="28"/>
        </w:rPr>
        <w:t>
      Қосымша: № 065/у нысанындағы профилактикалық екпе картасынан үзінді; есепке алу-қызметтік карта; медициналық кітапша; психологиялық зерделеу нәтижесі.</w:t>
      </w:r>
    </w:p>
    <w:bookmarkEnd w:id="1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Әскери билет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065/у нысандағы профилактикалық екпе картасынан үзінді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Есепке алу-қызметтік карта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кітапша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Психологиялық зерделеу нәтижесі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86" w:id="1166"/>
    <w:p>
      <w:pPr>
        <w:spacing w:after="0"/>
        <w:ind w:left="0"/>
        <w:jc w:val="both"/>
      </w:pPr>
      <w:r>
        <w:rPr>
          <w:rFonts w:ascii="Times New Roman"/>
          <w:b w:val="false"/>
          <w:i w:val="false"/>
          <w:color w:val="000000"/>
          <w:sz w:val="28"/>
        </w:rPr>
        <w:t>
      (құжаттар саны көрсетіледі)</w:t>
      </w:r>
    </w:p>
    <w:bookmarkEnd w:id="1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7" w:id="1167"/>
          <w:p>
            <w:pPr>
              <w:spacing w:after="20"/>
              <w:ind w:left="20"/>
              <w:jc w:val="both"/>
            </w:pPr>
            <w:r>
              <w:rPr>
                <w:rFonts w:ascii="Times New Roman"/>
                <w:b w:val="false"/>
                <w:i w:val="false"/>
                <w:color w:val="000000"/>
                <w:sz w:val="20"/>
              </w:rPr>
              <w:t>
</w:t>
            </w:r>
            <w:r>
              <w:rPr>
                <w:rFonts w:ascii="Times New Roman"/>
                <w:b/>
                <w:i w:val="false"/>
                <w:color w:val="000000"/>
                <w:sz w:val="20"/>
              </w:rPr>
              <w:t>Мерзімді әскери қызметке шақырылған саны _____ адамды, олардың құжаттарын (қосымшаға сәйкес) және жеке тамақтану рационын толық көлемде әскери бөлім (мекеме) өкіліне</w:t>
            </w:r>
          </w:p>
          <w:bookmarkEnd w:id="1167"/>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(әскери атағы, инициалы, тегі)</w:t>
            </w:r>
          </w:p>
          <w:p>
            <w:pPr>
              <w:spacing w:after="20"/>
              <w:ind w:left="20"/>
              <w:jc w:val="both"/>
            </w:pPr>
            <w:r>
              <w:rPr>
                <w:rFonts w:ascii="Times New Roman"/>
                <w:b w:val="false"/>
                <w:i w:val="false"/>
                <w:color w:val="000000"/>
                <w:sz w:val="20"/>
              </w:rPr>
              <w:t>
</w:t>
            </w:r>
            <w:r>
              <w:rPr>
                <w:rFonts w:ascii="Times New Roman"/>
                <w:b/>
                <w:i w:val="false"/>
                <w:color w:val="000000"/>
                <w:sz w:val="20"/>
              </w:rPr>
              <w:t>тапсырдым.</w:t>
            </w:r>
          </w:p>
          <w:p>
            <w:pPr>
              <w:spacing w:after="20"/>
              <w:ind w:left="20"/>
              <w:jc w:val="both"/>
            </w:pPr>
            <w:r>
              <w:rPr>
                <w:rFonts w:ascii="Times New Roman"/>
                <w:b w:val="false"/>
                <w:i w:val="false"/>
                <w:color w:val="000000"/>
                <w:sz w:val="20"/>
              </w:rPr>
              <w:t>
</w:t>
            </w:r>
            <w:r>
              <w:rPr>
                <w:rFonts w:ascii="Times New Roman"/>
                <w:b/>
                <w:i w:val="false"/>
                <w:color w:val="000000"/>
                <w:sz w:val="20"/>
              </w:rPr>
              <w:t>Қорғаныс істері департаменті бастығының орынбасары (әскерге шақыру жұмысы мәселелеріне жетекшілік ететін) – басқарма бастығы 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(әскери атағы, қолы, инициалы, тегі)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2" w:id="1168"/>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w:t>
            </w:r>
          </w:p>
          <w:bookmarkEnd w:id="1168"/>
          <w:p>
            <w:pPr>
              <w:spacing w:after="20"/>
              <w:ind w:left="20"/>
              <w:jc w:val="both"/>
            </w:pPr>
            <w:r>
              <w:rPr>
                <w:rFonts w:ascii="Times New Roman"/>
                <w:b w:val="false"/>
                <w:i w:val="false"/>
                <w:color w:val="000000"/>
                <w:sz w:val="20"/>
              </w:rPr>
              <w:t>
</w:t>
            </w:r>
            <w:r>
              <w:rPr>
                <w:rFonts w:ascii="Times New Roman"/>
                <w:b/>
                <w:i w:val="false"/>
                <w:color w:val="000000"/>
                <w:sz w:val="20"/>
              </w:rPr>
              <w:t>(әскери бөлім (мекеме) атауы, лауазымы, әскери атағы, инициалы, тегі)</w:t>
            </w:r>
          </w:p>
          <w:p>
            <w:pPr>
              <w:spacing w:after="20"/>
              <w:ind w:left="20"/>
              <w:jc w:val="both"/>
            </w:pPr>
            <w:r>
              <w:rPr>
                <w:rFonts w:ascii="Times New Roman"/>
                <w:b w:val="false"/>
                <w:i w:val="false"/>
                <w:color w:val="000000"/>
                <w:sz w:val="20"/>
              </w:rPr>
              <w:t>
</w:t>
            </w:r>
            <w:r>
              <w:rPr>
                <w:rFonts w:ascii="Times New Roman"/>
                <w:b/>
                <w:i w:val="false"/>
                <w:color w:val="000000"/>
                <w:sz w:val="20"/>
              </w:rPr>
              <w:t>берген 20__ ж.___ №______ сенімхатқа сәйкес мерзімді әскери қызметке шақырылған саны _____ адамды, олардың құжаттарын (қосымшаға сәйкес) және жеке тамақтану рационын толық көлемде қабылдадым, шағымым жоқ.</w:t>
            </w:r>
          </w:p>
          <w:p>
            <w:pPr>
              <w:spacing w:after="20"/>
              <w:ind w:left="20"/>
              <w:jc w:val="both"/>
            </w:pPr>
            <w:r>
              <w:rPr>
                <w:rFonts w:ascii="Times New Roman"/>
                <w:b w:val="false"/>
                <w:i w:val="false"/>
                <w:color w:val="000000"/>
                <w:sz w:val="20"/>
              </w:rPr>
              <w:t>
</w:t>
            </w:r>
            <w:r>
              <w:rPr>
                <w:rFonts w:ascii="Times New Roman"/>
                <w:b/>
                <w:i w:val="false"/>
                <w:color w:val="000000"/>
                <w:sz w:val="20"/>
              </w:rPr>
              <w:t>Әскери бөлім (мекеме) өкілі</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(әскери атағы, қолы, инициалы, тегі)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7" w:id="1169"/>
          <w:p>
            <w:pPr>
              <w:spacing w:after="20"/>
              <w:ind w:left="20"/>
              <w:jc w:val="both"/>
            </w:pPr>
            <w:r>
              <w:rPr>
                <w:rFonts w:ascii="Times New Roman"/>
                <w:b w:val="false"/>
                <w:i w:val="false"/>
                <w:color w:val="000000"/>
                <w:sz w:val="20"/>
              </w:rPr>
              <w:t>
_____________________________________</w:t>
            </w:r>
          </w:p>
          <w:bookmarkEnd w:id="1169"/>
          <w:p>
            <w:pPr>
              <w:spacing w:after="20"/>
              <w:ind w:left="20"/>
              <w:jc w:val="both"/>
            </w:pPr>
            <w:r>
              <w:rPr>
                <w:rFonts w:ascii="Times New Roman"/>
                <w:b w:val="false"/>
                <w:i w:val="false"/>
                <w:color w:val="000000"/>
                <w:sz w:val="20"/>
              </w:rPr>
              <w:t>
</w:t>
            </w:r>
            <w:r>
              <w:rPr>
                <w:rFonts w:ascii="Times New Roman"/>
                <w:b w:val="false"/>
                <w:i w:val="false"/>
                <w:color w:val="000000"/>
                <w:sz w:val="20"/>
              </w:rPr>
              <w:t>(астана, облысы, республикалық маңызы бар қала) қорғаныс істері департаментінің бастығы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М.О.</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
(әскери атағы, қолы, инициалы, тегі)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1" w:id="1170"/>
          <w:p>
            <w:pPr>
              <w:spacing w:after="20"/>
              <w:ind w:left="20"/>
              <w:jc w:val="both"/>
            </w:pPr>
            <w:r>
              <w:rPr>
                <w:rFonts w:ascii="Times New Roman"/>
                <w:b w:val="false"/>
                <w:i w:val="false"/>
                <w:color w:val="000000"/>
                <w:sz w:val="20"/>
              </w:rPr>
              <w:t>
_____________________________________</w:t>
            </w:r>
          </w:p>
          <w:bookmarkEnd w:id="1170"/>
          <w:p>
            <w:pPr>
              <w:spacing w:after="20"/>
              <w:ind w:left="20"/>
              <w:jc w:val="both"/>
            </w:pPr>
            <w:r>
              <w:rPr>
                <w:rFonts w:ascii="Times New Roman"/>
                <w:b w:val="false"/>
                <w:i w:val="false"/>
                <w:color w:val="000000"/>
                <w:sz w:val="20"/>
              </w:rPr>
              <w:t>
</w:t>
            </w:r>
            <w:r>
              <w:rPr>
                <w:rFonts w:ascii="Times New Roman"/>
                <w:b w:val="false"/>
                <w:i w:val="false"/>
                <w:color w:val="000000"/>
                <w:sz w:val="20"/>
              </w:rPr>
              <w:t>(әскери бөлім нөмірі немесе мекеме атауы) әскери бөлімінің (мекемесінің) командирі (бастығы)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М.О.</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
(әскери атағы, қолы, инициалы, тегі)</w:t>
            </w:r>
          </w:p>
        </w:tc>
      </w:tr>
    </w:tbl>
    <w:bookmarkStart w:name="z1605" w:id="1171"/>
    <w:p>
      <w:pPr>
        <w:spacing w:after="0"/>
        <w:ind w:left="0"/>
        <w:jc w:val="both"/>
      </w:pPr>
      <w:r>
        <w:rPr>
          <w:rFonts w:ascii="Times New Roman"/>
          <w:b w:val="false"/>
          <w:i w:val="false"/>
          <w:color w:val="000000"/>
          <w:sz w:val="28"/>
        </w:rPr>
        <w:t>
      _________________________</w:t>
      </w:r>
    </w:p>
    <w:bookmarkEnd w:id="11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 кейбір шешімдеріне және Қазақстан Республикасы</w:t>
            </w:r>
            <w:r>
              <w:br/>
            </w:r>
            <w:r>
              <w:rPr>
                <w:rFonts w:ascii="Times New Roman"/>
                <w:b w:val="false"/>
                <w:i w:val="false"/>
                <w:color w:val="000000"/>
                <w:sz w:val="20"/>
              </w:rPr>
              <w:t>Премьер-Министрінің кейбір</w:t>
            </w:r>
            <w:r>
              <w:br/>
            </w:r>
            <w:r>
              <w:rPr>
                <w:rFonts w:ascii="Times New Roman"/>
                <w:b w:val="false"/>
                <w:i w:val="false"/>
                <w:color w:val="000000"/>
                <w:sz w:val="20"/>
              </w:rPr>
              <w:t>өкімдеріне енгізілетін өзгерістер</w:t>
            </w:r>
            <w:r>
              <w:br/>
            </w:r>
            <w:r>
              <w:rPr>
                <w:rFonts w:ascii="Times New Roman"/>
                <w:b w:val="false"/>
                <w:i w:val="false"/>
                <w:color w:val="000000"/>
                <w:sz w:val="20"/>
              </w:rPr>
              <w:t>мен толықтыруларға 6-қосымша</w:t>
            </w:r>
            <w:r>
              <w:br/>
            </w:r>
            <w:r>
              <w:rPr>
                <w:rFonts w:ascii="Times New Roman"/>
                <w:b w:val="false"/>
                <w:i w:val="false"/>
                <w:color w:val="000000"/>
                <w:sz w:val="20"/>
              </w:rPr>
              <w:t>Мемлекеттiк тұрғын үй қорынан</w:t>
            </w:r>
            <w:r>
              <w:br/>
            </w:r>
            <w:r>
              <w:rPr>
                <w:rFonts w:ascii="Times New Roman"/>
                <w:b w:val="false"/>
                <w:i w:val="false"/>
                <w:color w:val="000000"/>
                <w:sz w:val="20"/>
              </w:rPr>
              <w:t>берілетін тұрғын үйлерді</w:t>
            </w:r>
            <w:r>
              <w:br/>
            </w:r>
            <w:r>
              <w:rPr>
                <w:rFonts w:ascii="Times New Roman"/>
                <w:b w:val="false"/>
                <w:i w:val="false"/>
                <w:color w:val="000000"/>
                <w:sz w:val="20"/>
              </w:rPr>
              <w:t>жекешелендiру қағидаларына</w:t>
            </w:r>
            <w:r>
              <w:br/>
            </w:r>
            <w:r>
              <w:rPr>
                <w:rFonts w:ascii="Times New Roman"/>
                <w:b w:val="false"/>
                <w:i w:val="false"/>
                <w:color w:val="000000"/>
                <w:sz w:val="20"/>
              </w:rPr>
              <w:t>қосымша</w:t>
            </w:r>
          </w:p>
        </w:tc>
      </w:tr>
    </w:tbl>
    <w:bookmarkStart w:name="z1607" w:id="1172"/>
    <w:p>
      <w:pPr>
        <w:spacing w:after="0"/>
        <w:ind w:left="0"/>
        <w:jc w:val="left"/>
      </w:pPr>
      <w:r>
        <w:rPr>
          <w:rFonts w:ascii="Times New Roman"/>
          <w:b/>
          <w:i w:val="false"/>
          <w:color w:val="000000"/>
        </w:rPr>
        <w:t xml:space="preserve"> Тұрғынжайды жекешелендіру туралы № ____ үлгі шарт</w:t>
      </w:r>
    </w:p>
    <w:bookmarkEnd w:id="1172"/>
    <w:bookmarkStart w:name="z1608" w:id="1173"/>
    <w:p>
      <w:pPr>
        <w:spacing w:after="0"/>
        <w:ind w:left="0"/>
        <w:jc w:val="both"/>
      </w:pPr>
      <w:r>
        <w:rPr>
          <w:rFonts w:ascii="Times New Roman"/>
          <w:b w:val="false"/>
          <w:i w:val="false"/>
          <w:color w:val="000000"/>
          <w:sz w:val="28"/>
        </w:rPr>
        <w:t xml:space="preserve">
      20__ жылғы "___" ____________ </w:t>
      </w:r>
    </w:p>
    <w:bookmarkEnd w:id="1173"/>
    <w:bookmarkStart w:name="z1609" w:id="1174"/>
    <w:p>
      <w:pPr>
        <w:spacing w:after="0"/>
        <w:ind w:left="0"/>
        <w:jc w:val="both"/>
      </w:pPr>
      <w:r>
        <w:rPr>
          <w:rFonts w:ascii="Times New Roman"/>
          <w:b w:val="false"/>
          <w:i w:val="false"/>
          <w:color w:val="000000"/>
          <w:sz w:val="28"/>
        </w:rPr>
        <w:t>
      ___________________________________________________  _________</w:t>
      </w:r>
    </w:p>
    <w:bookmarkEnd w:id="1174"/>
    <w:bookmarkStart w:name="z1610" w:id="1175"/>
    <w:p>
      <w:pPr>
        <w:spacing w:after="0"/>
        <w:ind w:left="0"/>
        <w:jc w:val="both"/>
      </w:pPr>
      <w:r>
        <w:rPr>
          <w:rFonts w:ascii="Times New Roman"/>
          <w:b w:val="false"/>
          <w:i w:val="false"/>
          <w:color w:val="000000"/>
          <w:sz w:val="28"/>
        </w:rPr>
        <w:t xml:space="preserve">
      (әкімшілік-аумақтық бірліктің және елді мекеннің атауы)  </w:t>
      </w:r>
    </w:p>
    <w:bookmarkEnd w:id="1175"/>
    <w:bookmarkStart w:name="z1611" w:id="1176"/>
    <w:p>
      <w:pPr>
        <w:spacing w:after="0"/>
        <w:ind w:left="0"/>
        <w:jc w:val="both"/>
      </w:pPr>
      <w:r>
        <w:rPr>
          <w:rFonts w:ascii="Times New Roman"/>
          <w:b w:val="false"/>
          <w:i w:val="false"/>
          <w:color w:val="000000"/>
          <w:sz w:val="28"/>
        </w:rPr>
        <w:t>
      ________________________________________________________атынан</w:t>
      </w:r>
    </w:p>
    <w:bookmarkEnd w:id="1176"/>
    <w:bookmarkStart w:name="z1612" w:id="1177"/>
    <w:p>
      <w:pPr>
        <w:spacing w:after="0"/>
        <w:ind w:left="0"/>
        <w:jc w:val="both"/>
      </w:pPr>
      <w:r>
        <w:rPr>
          <w:rFonts w:ascii="Times New Roman"/>
          <w:b w:val="false"/>
          <w:i w:val="false"/>
          <w:color w:val="000000"/>
          <w:sz w:val="28"/>
        </w:rPr>
        <w:t xml:space="preserve">
      (жергілікті атқарушы органның атауы) бұдан әрі "Меншік иесінің өкілі" деп аталатын </w:t>
      </w:r>
    </w:p>
    <w:bookmarkEnd w:id="1177"/>
    <w:bookmarkStart w:name="z1613" w:id="1178"/>
    <w:p>
      <w:pPr>
        <w:spacing w:after="0"/>
        <w:ind w:left="0"/>
        <w:jc w:val="both"/>
      </w:pPr>
      <w:r>
        <w:rPr>
          <w:rFonts w:ascii="Times New Roman"/>
          <w:b w:val="false"/>
          <w:i w:val="false"/>
          <w:color w:val="000000"/>
          <w:sz w:val="28"/>
        </w:rPr>
        <w:t>
      ________________________________________________________________</w:t>
      </w:r>
    </w:p>
    <w:bookmarkEnd w:id="1178"/>
    <w:bookmarkStart w:name="z1614" w:id="1179"/>
    <w:p>
      <w:pPr>
        <w:spacing w:after="0"/>
        <w:ind w:left="0"/>
        <w:jc w:val="both"/>
      </w:pPr>
      <w:r>
        <w:rPr>
          <w:rFonts w:ascii="Times New Roman"/>
          <w:b w:val="false"/>
          <w:i w:val="false"/>
          <w:color w:val="000000"/>
          <w:sz w:val="28"/>
        </w:rPr>
        <w:t xml:space="preserve">
      тегі, аты және әкесінің аты (бар болса) және бұдан әрі "Сатып алушы" деп аталатын </w:t>
      </w:r>
    </w:p>
    <w:bookmarkEnd w:id="1179"/>
    <w:bookmarkStart w:name="z1615" w:id="1180"/>
    <w:p>
      <w:pPr>
        <w:spacing w:after="0"/>
        <w:ind w:left="0"/>
        <w:jc w:val="both"/>
      </w:pPr>
      <w:r>
        <w:rPr>
          <w:rFonts w:ascii="Times New Roman"/>
          <w:b w:val="false"/>
          <w:i w:val="false"/>
          <w:color w:val="000000"/>
          <w:sz w:val="28"/>
        </w:rPr>
        <w:t>
      Қазақстан Республикасының азаматы __________________________________</w:t>
      </w:r>
    </w:p>
    <w:bookmarkEnd w:id="1180"/>
    <w:bookmarkStart w:name="z1616" w:id="1181"/>
    <w:p>
      <w:pPr>
        <w:spacing w:after="0"/>
        <w:ind w:left="0"/>
        <w:jc w:val="both"/>
      </w:pPr>
      <w:r>
        <w:rPr>
          <w:rFonts w:ascii="Times New Roman"/>
          <w:b w:val="false"/>
          <w:i w:val="false"/>
          <w:color w:val="000000"/>
          <w:sz w:val="28"/>
        </w:rPr>
        <w:t xml:space="preserve">
      (тегі, аты және әкесінің аты (бар болса) (бұдан әрі – "Тараптар" аталып) төмендегілер </w:t>
      </w:r>
    </w:p>
    <w:bookmarkEnd w:id="1181"/>
    <w:bookmarkStart w:name="z1617" w:id="1182"/>
    <w:p>
      <w:pPr>
        <w:spacing w:after="0"/>
        <w:ind w:left="0"/>
        <w:jc w:val="both"/>
      </w:pPr>
      <w:r>
        <w:rPr>
          <w:rFonts w:ascii="Times New Roman"/>
          <w:b w:val="false"/>
          <w:i w:val="false"/>
          <w:color w:val="000000"/>
          <w:sz w:val="28"/>
        </w:rPr>
        <w:t>
      туралы осы шартты жасасты.</w:t>
      </w:r>
    </w:p>
    <w:bookmarkEnd w:id="1182"/>
    <w:bookmarkStart w:name="z1618" w:id="1183"/>
    <w:p>
      <w:pPr>
        <w:spacing w:after="0"/>
        <w:ind w:left="0"/>
        <w:jc w:val="both"/>
      </w:pPr>
      <w:r>
        <w:rPr>
          <w:rFonts w:ascii="Times New Roman"/>
          <w:b w:val="false"/>
          <w:i w:val="false"/>
          <w:color w:val="000000"/>
          <w:sz w:val="28"/>
        </w:rPr>
        <w:t>
      1-тарау. Шарттың мәні</w:t>
      </w:r>
    </w:p>
    <w:bookmarkEnd w:id="1183"/>
    <w:bookmarkStart w:name="z1619" w:id="1184"/>
    <w:p>
      <w:pPr>
        <w:spacing w:after="0"/>
        <w:ind w:left="0"/>
        <w:jc w:val="both"/>
      </w:pPr>
      <w:r>
        <w:rPr>
          <w:rFonts w:ascii="Times New Roman"/>
          <w:b w:val="false"/>
          <w:i w:val="false"/>
          <w:color w:val="000000"/>
          <w:sz w:val="28"/>
        </w:rPr>
        <w:t>
      1.1. (Бұл тармақ тұрғынжайды оның құнын өтеп алған жағдайда толтырылады).</w:t>
      </w:r>
    </w:p>
    <w:bookmarkEnd w:id="1184"/>
    <w:bookmarkStart w:name="z1620" w:id="1185"/>
    <w:p>
      <w:pPr>
        <w:spacing w:after="0"/>
        <w:ind w:left="0"/>
        <w:jc w:val="both"/>
      </w:pPr>
      <w:r>
        <w:rPr>
          <w:rFonts w:ascii="Times New Roman"/>
          <w:b w:val="false"/>
          <w:i w:val="false"/>
          <w:color w:val="000000"/>
          <w:sz w:val="28"/>
        </w:rPr>
        <w:t xml:space="preserve">
      1) мына мекенжай бойынша орналасқан:  </w:t>
      </w:r>
    </w:p>
    <w:bookmarkEnd w:id="1185"/>
    <w:bookmarkStart w:name="z1621" w:id="1186"/>
    <w:p>
      <w:pPr>
        <w:spacing w:after="0"/>
        <w:ind w:left="0"/>
        <w:jc w:val="both"/>
      </w:pPr>
      <w:r>
        <w:rPr>
          <w:rFonts w:ascii="Times New Roman"/>
          <w:b w:val="false"/>
          <w:i w:val="false"/>
          <w:color w:val="000000"/>
          <w:sz w:val="28"/>
        </w:rPr>
        <w:t xml:space="preserve">
      ______________________________________________________________  </w:t>
      </w:r>
    </w:p>
    <w:bookmarkEnd w:id="1186"/>
    <w:bookmarkStart w:name="z1622" w:id="1187"/>
    <w:p>
      <w:pPr>
        <w:spacing w:after="0"/>
        <w:ind w:left="0"/>
        <w:jc w:val="both"/>
      </w:pPr>
      <w:r>
        <w:rPr>
          <w:rFonts w:ascii="Times New Roman"/>
          <w:b w:val="false"/>
          <w:i w:val="false"/>
          <w:color w:val="000000"/>
          <w:sz w:val="28"/>
        </w:rPr>
        <w:t xml:space="preserve">
      ____________________________________________________ тұрғынжайға меншік </w:t>
      </w:r>
    </w:p>
    <w:bookmarkEnd w:id="1187"/>
    <w:bookmarkStart w:name="z1623" w:id="1188"/>
    <w:p>
      <w:pPr>
        <w:spacing w:after="0"/>
        <w:ind w:left="0"/>
        <w:jc w:val="both"/>
      </w:pPr>
      <w:r>
        <w:rPr>
          <w:rFonts w:ascii="Times New Roman"/>
          <w:b w:val="false"/>
          <w:i w:val="false"/>
          <w:color w:val="000000"/>
          <w:sz w:val="28"/>
        </w:rPr>
        <w:t xml:space="preserve">
      құқығын Меншік иесінің өкілі береді, ал Сатып алушы және онымен үнемі бiрге </w:t>
      </w:r>
    </w:p>
    <w:bookmarkEnd w:id="1188"/>
    <w:bookmarkStart w:name="z1624" w:id="1189"/>
    <w:p>
      <w:pPr>
        <w:spacing w:after="0"/>
        <w:ind w:left="0"/>
        <w:jc w:val="both"/>
      </w:pPr>
      <w:r>
        <w:rPr>
          <w:rFonts w:ascii="Times New Roman"/>
          <w:b w:val="false"/>
          <w:i w:val="false"/>
          <w:color w:val="000000"/>
          <w:sz w:val="28"/>
        </w:rPr>
        <w:t>
      тұратын, оның ішінде уақытша тұрмайтын отбасы  мүшелерi</w:t>
      </w:r>
    </w:p>
    <w:bookmarkEnd w:id="1189"/>
    <w:bookmarkStart w:name="z1625" w:id="1190"/>
    <w:p>
      <w:pPr>
        <w:spacing w:after="0"/>
        <w:ind w:left="0"/>
        <w:jc w:val="both"/>
      </w:pPr>
      <w:r>
        <w:rPr>
          <w:rFonts w:ascii="Times New Roman"/>
          <w:b w:val="false"/>
          <w:i w:val="false"/>
          <w:color w:val="000000"/>
          <w:sz w:val="28"/>
        </w:rPr>
        <w:t>
      ____________________________________________________________</w:t>
      </w:r>
    </w:p>
    <w:bookmarkEnd w:id="1190"/>
    <w:bookmarkStart w:name="z1626" w:id="1191"/>
    <w:p>
      <w:pPr>
        <w:spacing w:after="0"/>
        <w:ind w:left="0"/>
        <w:jc w:val="both"/>
      </w:pPr>
      <w:r>
        <w:rPr>
          <w:rFonts w:ascii="Times New Roman"/>
          <w:b w:val="false"/>
          <w:i w:val="false"/>
          <w:color w:val="000000"/>
          <w:sz w:val="28"/>
        </w:rPr>
        <w:t>
      (отбасы мүшелерінің тегі, аты және әкесінің аты (бар болса) оның құнын</w:t>
      </w:r>
    </w:p>
    <w:bookmarkEnd w:id="1191"/>
    <w:bookmarkStart w:name="z1627" w:id="1192"/>
    <w:p>
      <w:pPr>
        <w:spacing w:after="0"/>
        <w:ind w:left="0"/>
        <w:jc w:val="both"/>
      </w:pPr>
      <w:r>
        <w:rPr>
          <w:rFonts w:ascii="Times New Roman"/>
          <w:b w:val="false"/>
          <w:i w:val="false"/>
          <w:color w:val="000000"/>
          <w:sz w:val="28"/>
        </w:rPr>
        <w:t xml:space="preserve">
      20__ жылғы "___" _________ дейін төлейді (тұрғынжай құны бөліп төленген </w:t>
      </w:r>
    </w:p>
    <w:bookmarkEnd w:id="1192"/>
    <w:bookmarkStart w:name="z1628" w:id="1193"/>
    <w:p>
      <w:pPr>
        <w:spacing w:after="0"/>
        <w:ind w:left="0"/>
        <w:jc w:val="both"/>
      </w:pPr>
      <w:r>
        <w:rPr>
          <w:rFonts w:ascii="Times New Roman"/>
          <w:b w:val="false"/>
          <w:i w:val="false"/>
          <w:color w:val="000000"/>
          <w:sz w:val="28"/>
        </w:rPr>
        <w:t>
      жағдайда төлем осы шартқа қосымшаға сәйкес тұрғынжай құнын төлеу графигі</w:t>
      </w:r>
    </w:p>
    <w:bookmarkEnd w:id="1193"/>
    <w:bookmarkStart w:name="z1629" w:id="1194"/>
    <w:p>
      <w:pPr>
        <w:spacing w:after="0"/>
        <w:ind w:left="0"/>
        <w:jc w:val="both"/>
      </w:pPr>
      <w:r>
        <w:rPr>
          <w:rFonts w:ascii="Times New Roman"/>
          <w:b w:val="false"/>
          <w:i w:val="false"/>
          <w:color w:val="000000"/>
          <w:sz w:val="28"/>
        </w:rPr>
        <w:t>
      бойынша жүргізіледі) және оны бірлескен ортақ меншікке алады;</w:t>
      </w:r>
    </w:p>
    <w:bookmarkEnd w:id="1194"/>
    <w:bookmarkStart w:name="z1630" w:id="1195"/>
    <w:p>
      <w:pPr>
        <w:spacing w:after="0"/>
        <w:ind w:left="0"/>
        <w:jc w:val="both"/>
      </w:pPr>
      <w:r>
        <w:rPr>
          <w:rFonts w:ascii="Times New Roman"/>
          <w:b w:val="false"/>
          <w:i w:val="false"/>
          <w:color w:val="000000"/>
          <w:sz w:val="28"/>
        </w:rPr>
        <w:t>
      2) тұрғынжай:</w:t>
      </w:r>
    </w:p>
    <w:bookmarkEnd w:id="1195"/>
    <w:bookmarkStart w:name="z1631" w:id="1196"/>
    <w:p>
      <w:pPr>
        <w:spacing w:after="0"/>
        <w:ind w:left="0"/>
        <w:jc w:val="both"/>
      </w:pPr>
      <w:r>
        <w:rPr>
          <w:rFonts w:ascii="Times New Roman"/>
          <w:b w:val="false"/>
          <w:i w:val="false"/>
          <w:color w:val="000000"/>
          <w:sz w:val="28"/>
        </w:rPr>
        <w:t>
      жалпы ауданы ___ м2, оның ішінде тұрғын ауданы __ м2, тұрғын емес ауданы _м2;</w:t>
      </w:r>
    </w:p>
    <w:bookmarkEnd w:id="1196"/>
    <w:bookmarkStart w:name="z1632" w:id="1197"/>
    <w:p>
      <w:pPr>
        <w:spacing w:after="0"/>
        <w:ind w:left="0"/>
        <w:jc w:val="both"/>
      </w:pPr>
      <w:r>
        <w:rPr>
          <w:rFonts w:ascii="Times New Roman"/>
          <w:b w:val="false"/>
          <w:i w:val="false"/>
          <w:color w:val="000000"/>
          <w:sz w:val="28"/>
        </w:rPr>
        <w:t>
      3) тұрғынжайды меншігіне алған соң кондоминиум объектісінің ортақ  мүлкіндегі</w:t>
      </w:r>
    </w:p>
    <w:bookmarkEnd w:id="1197"/>
    <w:bookmarkStart w:name="z1633" w:id="1198"/>
    <w:p>
      <w:pPr>
        <w:spacing w:after="0"/>
        <w:ind w:left="0"/>
        <w:jc w:val="both"/>
      </w:pPr>
      <w:r>
        <w:rPr>
          <w:rFonts w:ascii="Times New Roman"/>
          <w:b w:val="false"/>
          <w:i w:val="false"/>
          <w:color w:val="000000"/>
          <w:sz w:val="28"/>
        </w:rPr>
        <w:t>
      үлес Сатып алушыға өтеді;</w:t>
      </w:r>
    </w:p>
    <w:bookmarkEnd w:id="1198"/>
    <w:bookmarkStart w:name="z1634" w:id="1199"/>
    <w:p>
      <w:pPr>
        <w:spacing w:after="0"/>
        <w:ind w:left="0"/>
        <w:jc w:val="both"/>
      </w:pPr>
      <w:r>
        <w:rPr>
          <w:rFonts w:ascii="Times New Roman"/>
          <w:b w:val="false"/>
          <w:i w:val="false"/>
          <w:color w:val="000000"/>
          <w:sz w:val="28"/>
        </w:rPr>
        <w:t>
      4) тұрғынжай құны ________________________ теңге сомасында деп белгіленеді;</w:t>
      </w:r>
    </w:p>
    <w:bookmarkEnd w:id="1199"/>
    <w:bookmarkStart w:name="z1635" w:id="1200"/>
    <w:p>
      <w:pPr>
        <w:spacing w:after="0"/>
        <w:ind w:left="0"/>
        <w:jc w:val="both"/>
      </w:pPr>
      <w:r>
        <w:rPr>
          <w:rFonts w:ascii="Times New Roman"/>
          <w:b w:val="false"/>
          <w:i w:val="false"/>
          <w:color w:val="000000"/>
          <w:sz w:val="28"/>
        </w:rPr>
        <w:t>
      (цифрлармен және жазумен)</w:t>
      </w:r>
    </w:p>
    <w:bookmarkEnd w:id="1200"/>
    <w:bookmarkStart w:name="z1636" w:id="1201"/>
    <w:p>
      <w:pPr>
        <w:spacing w:after="0"/>
        <w:ind w:left="0"/>
        <w:jc w:val="both"/>
      </w:pPr>
      <w:r>
        <w:rPr>
          <w:rFonts w:ascii="Times New Roman"/>
          <w:b w:val="false"/>
          <w:i w:val="false"/>
          <w:color w:val="000000"/>
          <w:sz w:val="28"/>
        </w:rPr>
        <w:t>
      5) Сатып алушы тұрғынжай құнын  _____________________ теңге сомасында</w:t>
      </w:r>
    </w:p>
    <w:bookmarkEnd w:id="1201"/>
    <w:bookmarkStart w:name="z1637" w:id="1202"/>
    <w:p>
      <w:pPr>
        <w:spacing w:after="0"/>
        <w:ind w:left="0"/>
        <w:jc w:val="both"/>
      </w:pPr>
      <w:r>
        <w:rPr>
          <w:rFonts w:ascii="Times New Roman"/>
          <w:b w:val="false"/>
          <w:i w:val="false"/>
          <w:color w:val="000000"/>
          <w:sz w:val="28"/>
        </w:rPr>
        <w:t>
      (цифрлармен және жазумен) күнтізбелік отыз күн ішінде төлейді,</w:t>
      </w:r>
    </w:p>
    <w:bookmarkEnd w:id="1202"/>
    <w:bookmarkStart w:name="z1638" w:id="1203"/>
    <w:p>
      <w:pPr>
        <w:spacing w:after="0"/>
        <w:ind w:left="0"/>
        <w:jc w:val="both"/>
      </w:pPr>
      <w:r>
        <w:rPr>
          <w:rFonts w:ascii="Times New Roman"/>
          <w:b w:val="false"/>
          <w:i w:val="false"/>
          <w:color w:val="000000"/>
          <w:sz w:val="28"/>
        </w:rPr>
        <w:t xml:space="preserve">
      бұл 20__ жылғы "__" _____ № ____ ______________________________________ </w:t>
      </w:r>
    </w:p>
    <w:bookmarkEnd w:id="1203"/>
    <w:bookmarkStart w:name="z1639" w:id="1204"/>
    <w:p>
      <w:pPr>
        <w:spacing w:after="0"/>
        <w:ind w:left="0"/>
        <w:jc w:val="both"/>
      </w:pPr>
      <w:r>
        <w:rPr>
          <w:rFonts w:ascii="Times New Roman"/>
          <w:b w:val="false"/>
          <w:i w:val="false"/>
          <w:color w:val="000000"/>
          <w:sz w:val="28"/>
        </w:rPr>
        <w:t xml:space="preserve">
      (түбіртек, шот-фактура немесе төлем туралы чек) құжатпен расталады не осы шартқа </w:t>
      </w:r>
    </w:p>
    <w:bookmarkEnd w:id="1204"/>
    <w:bookmarkStart w:name="z1640" w:id="1205"/>
    <w:p>
      <w:pPr>
        <w:spacing w:after="0"/>
        <w:ind w:left="0"/>
        <w:jc w:val="both"/>
      </w:pPr>
      <w:r>
        <w:rPr>
          <w:rFonts w:ascii="Times New Roman"/>
          <w:b w:val="false"/>
          <w:i w:val="false"/>
          <w:color w:val="000000"/>
          <w:sz w:val="28"/>
        </w:rPr>
        <w:t xml:space="preserve">
      қосымшаға сәйкес тұрғынжай құнын төлеу графигі бойынша тұрғынжай құнын </w:t>
      </w:r>
    </w:p>
    <w:bookmarkEnd w:id="1205"/>
    <w:bookmarkStart w:name="z1641" w:id="1206"/>
    <w:p>
      <w:pPr>
        <w:spacing w:after="0"/>
        <w:ind w:left="0"/>
        <w:jc w:val="both"/>
      </w:pPr>
      <w:r>
        <w:rPr>
          <w:rFonts w:ascii="Times New Roman"/>
          <w:b w:val="false"/>
          <w:i w:val="false"/>
          <w:color w:val="000000"/>
          <w:sz w:val="28"/>
        </w:rPr>
        <w:t>
      _______ жылға дейінгі мерзіммен бөліп төлейді;</w:t>
      </w:r>
    </w:p>
    <w:bookmarkEnd w:id="1206"/>
    <w:bookmarkStart w:name="z1642" w:id="1207"/>
    <w:p>
      <w:pPr>
        <w:spacing w:after="0"/>
        <w:ind w:left="0"/>
        <w:jc w:val="both"/>
      </w:pPr>
      <w:r>
        <w:rPr>
          <w:rFonts w:ascii="Times New Roman"/>
          <w:b w:val="false"/>
          <w:i w:val="false"/>
          <w:color w:val="000000"/>
          <w:sz w:val="28"/>
        </w:rPr>
        <w:t>
      6) тұрғынжайға меншiк құқығы ол тіркеу органында тіркелген күнінен бастап</w:t>
      </w:r>
    </w:p>
    <w:bookmarkEnd w:id="1207"/>
    <w:bookmarkStart w:name="z1643" w:id="1208"/>
    <w:p>
      <w:pPr>
        <w:spacing w:after="0"/>
        <w:ind w:left="0"/>
        <w:jc w:val="both"/>
      </w:pPr>
      <w:r>
        <w:rPr>
          <w:rFonts w:ascii="Times New Roman"/>
          <w:b w:val="false"/>
          <w:i w:val="false"/>
          <w:color w:val="000000"/>
          <w:sz w:val="28"/>
        </w:rPr>
        <w:t>
      туындайды.</w:t>
      </w:r>
    </w:p>
    <w:bookmarkEnd w:id="1208"/>
    <w:bookmarkStart w:name="z1644" w:id="1209"/>
    <w:p>
      <w:pPr>
        <w:spacing w:after="0"/>
        <w:ind w:left="0"/>
        <w:jc w:val="both"/>
      </w:pPr>
      <w:r>
        <w:rPr>
          <w:rFonts w:ascii="Times New Roman"/>
          <w:b w:val="false"/>
          <w:i w:val="false"/>
          <w:color w:val="000000"/>
          <w:sz w:val="28"/>
        </w:rPr>
        <w:t>
      Осы тармақтың 4) тармақшасында көрсетілген тұрғынжай құнының толық төленуі</w:t>
      </w:r>
    </w:p>
    <w:bookmarkEnd w:id="1209"/>
    <w:bookmarkStart w:name="z1645" w:id="1210"/>
    <w:p>
      <w:pPr>
        <w:spacing w:after="0"/>
        <w:ind w:left="0"/>
        <w:jc w:val="both"/>
      </w:pPr>
      <w:r>
        <w:rPr>
          <w:rFonts w:ascii="Times New Roman"/>
          <w:b w:val="false"/>
          <w:i w:val="false"/>
          <w:color w:val="000000"/>
          <w:sz w:val="28"/>
        </w:rPr>
        <w:t>
      тұрғынжайға меншiк құқығының туындауы үшін негіз болып табылады.</w:t>
      </w:r>
    </w:p>
    <w:bookmarkEnd w:id="1210"/>
    <w:bookmarkStart w:name="z1646" w:id="1211"/>
    <w:p>
      <w:pPr>
        <w:spacing w:after="0"/>
        <w:ind w:left="0"/>
        <w:jc w:val="both"/>
      </w:pPr>
      <w:r>
        <w:rPr>
          <w:rFonts w:ascii="Times New Roman"/>
          <w:b w:val="false"/>
          <w:i w:val="false"/>
          <w:color w:val="000000"/>
          <w:sz w:val="28"/>
        </w:rPr>
        <w:t>
      1.2. (Бұл тармақ тұрғынжай өтеусіз берілген жағдайда толтырылады).</w:t>
      </w:r>
    </w:p>
    <w:bookmarkEnd w:id="1211"/>
    <w:bookmarkStart w:name="z1647" w:id="1212"/>
    <w:p>
      <w:pPr>
        <w:spacing w:after="0"/>
        <w:ind w:left="0"/>
        <w:jc w:val="both"/>
      </w:pPr>
      <w:r>
        <w:rPr>
          <w:rFonts w:ascii="Times New Roman"/>
          <w:b w:val="false"/>
          <w:i w:val="false"/>
          <w:color w:val="000000"/>
          <w:sz w:val="28"/>
        </w:rPr>
        <w:t>
      1) мына мекенжай бойынша орналасқан:  ______________ тұрғынжайға меншік</w:t>
      </w:r>
    </w:p>
    <w:bookmarkEnd w:id="1212"/>
    <w:bookmarkStart w:name="z1648" w:id="1213"/>
    <w:p>
      <w:pPr>
        <w:spacing w:after="0"/>
        <w:ind w:left="0"/>
        <w:jc w:val="both"/>
      </w:pPr>
      <w:r>
        <w:rPr>
          <w:rFonts w:ascii="Times New Roman"/>
          <w:b w:val="false"/>
          <w:i w:val="false"/>
          <w:color w:val="000000"/>
          <w:sz w:val="28"/>
        </w:rPr>
        <w:t xml:space="preserve">
      құқығын Меншік иесінің өкілі береді, ал Сатып алушы және онымен үнемі бiрге </w:t>
      </w:r>
    </w:p>
    <w:bookmarkEnd w:id="1213"/>
    <w:bookmarkStart w:name="z1649" w:id="1214"/>
    <w:p>
      <w:pPr>
        <w:spacing w:after="0"/>
        <w:ind w:left="0"/>
        <w:jc w:val="both"/>
      </w:pPr>
      <w:r>
        <w:rPr>
          <w:rFonts w:ascii="Times New Roman"/>
          <w:b w:val="false"/>
          <w:i w:val="false"/>
          <w:color w:val="000000"/>
          <w:sz w:val="28"/>
        </w:rPr>
        <w:t xml:space="preserve">
      тұратын, оның ішінде  уақытша тұрмайтын отбасы мүшелері  </w:t>
      </w:r>
    </w:p>
    <w:bookmarkEnd w:id="1214"/>
    <w:bookmarkStart w:name="z1650" w:id="1215"/>
    <w:p>
      <w:pPr>
        <w:spacing w:after="0"/>
        <w:ind w:left="0"/>
        <w:jc w:val="both"/>
      </w:pPr>
      <w:r>
        <w:rPr>
          <w:rFonts w:ascii="Times New Roman"/>
          <w:b w:val="false"/>
          <w:i w:val="false"/>
          <w:color w:val="000000"/>
          <w:sz w:val="28"/>
        </w:rPr>
        <w:t>
      _________________________________________________________________</w:t>
      </w:r>
    </w:p>
    <w:bookmarkEnd w:id="1215"/>
    <w:bookmarkStart w:name="z1651" w:id="1216"/>
    <w:p>
      <w:pPr>
        <w:spacing w:after="0"/>
        <w:ind w:left="0"/>
        <w:jc w:val="both"/>
      </w:pPr>
      <w:r>
        <w:rPr>
          <w:rFonts w:ascii="Times New Roman"/>
          <w:b w:val="false"/>
          <w:i w:val="false"/>
          <w:color w:val="000000"/>
          <w:sz w:val="28"/>
        </w:rPr>
        <w:t xml:space="preserve">
      (отбасы мүшелерінің тегі, аты және әкесінің аты (бар болса) ортақ бірлескен жеке </w:t>
      </w:r>
    </w:p>
    <w:bookmarkEnd w:id="1216"/>
    <w:bookmarkStart w:name="z1652" w:id="1217"/>
    <w:p>
      <w:pPr>
        <w:spacing w:after="0"/>
        <w:ind w:left="0"/>
        <w:jc w:val="both"/>
      </w:pPr>
      <w:r>
        <w:rPr>
          <w:rFonts w:ascii="Times New Roman"/>
          <w:b w:val="false"/>
          <w:i w:val="false"/>
          <w:color w:val="000000"/>
          <w:sz w:val="28"/>
        </w:rPr>
        <w:t>
      меншікке алады;</w:t>
      </w:r>
    </w:p>
    <w:bookmarkEnd w:id="1217"/>
    <w:bookmarkStart w:name="z1653" w:id="1218"/>
    <w:p>
      <w:pPr>
        <w:spacing w:after="0"/>
        <w:ind w:left="0"/>
        <w:jc w:val="both"/>
      </w:pPr>
      <w:r>
        <w:rPr>
          <w:rFonts w:ascii="Times New Roman"/>
          <w:b w:val="false"/>
          <w:i w:val="false"/>
          <w:color w:val="000000"/>
          <w:sz w:val="28"/>
        </w:rPr>
        <w:t>
      2) тұрғынжай:  жалпы ауданы _______ м2, оның ішінде тұрғын ауданы _______ м2,</w:t>
      </w:r>
    </w:p>
    <w:bookmarkEnd w:id="1218"/>
    <w:bookmarkStart w:name="z1654" w:id="1219"/>
    <w:p>
      <w:pPr>
        <w:spacing w:after="0"/>
        <w:ind w:left="0"/>
        <w:jc w:val="both"/>
      </w:pPr>
      <w:r>
        <w:rPr>
          <w:rFonts w:ascii="Times New Roman"/>
          <w:b w:val="false"/>
          <w:i w:val="false"/>
          <w:color w:val="000000"/>
          <w:sz w:val="28"/>
        </w:rPr>
        <w:t>
      тұрғын емес ауданы _____________ м2;</w:t>
      </w:r>
    </w:p>
    <w:bookmarkEnd w:id="1219"/>
    <w:bookmarkStart w:name="z1655" w:id="1220"/>
    <w:p>
      <w:pPr>
        <w:spacing w:after="0"/>
        <w:ind w:left="0"/>
        <w:jc w:val="both"/>
      </w:pPr>
      <w:r>
        <w:rPr>
          <w:rFonts w:ascii="Times New Roman"/>
          <w:b w:val="false"/>
          <w:i w:val="false"/>
          <w:color w:val="000000"/>
          <w:sz w:val="28"/>
        </w:rPr>
        <w:t>
      3) тұрғынжайды меншігіне алған соң кондоминиум объектісінің ортақ мүлкіндегі үлес</w:t>
      </w:r>
    </w:p>
    <w:bookmarkEnd w:id="1220"/>
    <w:bookmarkStart w:name="z1656" w:id="1221"/>
    <w:p>
      <w:pPr>
        <w:spacing w:after="0"/>
        <w:ind w:left="0"/>
        <w:jc w:val="both"/>
      </w:pPr>
      <w:r>
        <w:rPr>
          <w:rFonts w:ascii="Times New Roman"/>
          <w:b w:val="false"/>
          <w:i w:val="false"/>
          <w:color w:val="000000"/>
          <w:sz w:val="28"/>
        </w:rPr>
        <w:t>
      Сатып алушыға өтеді;</w:t>
      </w:r>
    </w:p>
    <w:bookmarkEnd w:id="1221"/>
    <w:bookmarkStart w:name="z1657" w:id="1222"/>
    <w:p>
      <w:pPr>
        <w:spacing w:after="0"/>
        <w:ind w:left="0"/>
        <w:jc w:val="both"/>
      </w:pPr>
      <w:r>
        <w:rPr>
          <w:rFonts w:ascii="Times New Roman"/>
          <w:b w:val="false"/>
          <w:i w:val="false"/>
          <w:color w:val="000000"/>
          <w:sz w:val="28"/>
        </w:rPr>
        <w:t>
      4) тұрғынжай құны _____________________ теңге  (цифрлармен және жазумен)</w:t>
      </w:r>
    </w:p>
    <w:bookmarkEnd w:id="1222"/>
    <w:bookmarkStart w:name="z1658" w:id="1223"/>
    <w:p>
      <w:pPr>
        <w:spacing w:after="0"/>
        <w:ind w:left="0"/>
        <w:jc w:val="both"/>
      </w:pPr>
      <w:r>
        <w:rPr>
          <w:rFonts w:ascii="Times New Roman"/>
          <w:b w:val="false"/>
          <w:i w:val="false"/>
          <w:color w:val="000000"/>
          <w:sz w:val="28"/>
        </w:rPr>
        <w:t>
      сомасында белгіленеді;</w:t>
      </w:r>
    </w:p>
    <w:bookmarkEnd w:id="1223"/>
    <w:bookmarkStart w:name="z1659" w:id="1224"/>
    <w:p>
      <w:pPr>
        <w:spacing w:after="0"/>
        <w:ind w:left="0"/>
        <w:jc w:val="both"/>
      </w:pPr>
      <w:r>
        <w:rPr>
          <w:rFonts w:ascii="Times New Roman"/>
          <w:b w:val="false"/>
          <w:i w:val="false"/>
          <w:color w:val="000000"/>
          <w:sz w:val="28"/>
        </w:rPr>
        <w:t>
      5) тұрғынжайға меншiк құқығы ол тіркеу органында тіркелген күнінен бастап пайда</w:t>
      </w:r>
    </w:p>
    <w:bookmarkEnd w:id="1224"/>
    <w:bookmarkStart w:name="z1660" w:id="1225"/>
    <w:p>
      <w:pPr>
        <w:spacing w:after="0"/>
        <w:ind w:left="0"/>
        <w:jc w:val="both"/>
      </w:pPr>
      <w:r>
        <w:rPr>
          <w:rFonts w:ascii="Times New Roman"/>
          <w:b w:val="false"/>
          <w:i w:val="false"/>
          <w:color w:val="000000"/>
          <w:sz w:val="28"/>
        </w:rPr>
        <w:t>
      болады.  Осы Шартқа Тараптардың қол қоюы тұрғынжайға меншік құқығының пайда</w:t>
      </w:r>
    </w:p>
    <w:bookmarkEnd w:id="1225"/>
    <w:bookmarkStart w:name="z1661" w:id="1226"/>
    <w:p>
      <w:pPr>
        <w:spacing w:after="0"/>
        <w:ind w:left="0"/>
        <w:jc w:val="both"/>
      </w:pPr>
      <w:r>
        <w:rPr>
          <w:rFonts w:ascii="Times New Roman"/>
          <w:b w:val="false"/>
          <w:i w:val="false"/>
          <w:color w:val="000000"/>
          <w:sz w:val="28"/>
        </w:rPr>
        <w:t>
      болуына негіз болып табылады.</w:t>
      </w:r>
    </w:p>
    <w:bookmarkEnd w:id="1226"/>
    <w:bookmarkStart w:name="z1662" w:id="1227"/>
    <w:p>
      <w:pPr>
        <w:spacing w:after="0"/>
        <w:ind w:left="0"/>
        <w:jc w:val="both"/>
      </w:pPr>
      <w:r>
        <w:rPr>
          <w:rFonts w:ascii="Times New Roman"/>
          <w:b w:val="false"/>
          <w:i w:val="false"/>
          <w:color w:val="000000"/>
          <w:sz w:val="28"/>
        </w:rPr>
        <w:t>
      2-тарау. Тараптардың құқықтары мен міндеттері</w:t>
      </w:r>
    </w:p>
    <w:bookmarkEnd w:id="1227"/>
    <w:bookmarkStart w:name="z1663" w:id="1228"/>
    <w:p>
      <w:pPr>
        <w:spacing w:after="0"/>
        <w:ind w:left="0"/>
        <w:jc w:val="both"/>
      </w:pPr>
      <w:r>
        <w:rPr>
          <w:rFonts w:ascii="Times New Roman"/>
          <w:b w:val="false"/>
          <w:i w:val="false"/>
          <w:color w:val="000000"/>
          <w:sz w:val="28"/>
        </w:rPr>
        <w:t>
      2.1. Меншік иесінің өкілі:</w:t>
      </w:r>
    </w:p>
    <w:bookmarkEnd w:id="1228"/>
    <w:bookmarkStart w:name="z1664" w:id="1229"/>
    <w:p>
      <w:pPr>
        <w:spacing w:after="0"/>
        <w:ind w:left="0"/>
        <w:jc w:val="both"/>
      </w:pPr>
      <w:r>
        <w:rPr>
          <w:rFonts w:ascii="Times New Roman"/>
          <w:b w:val="false"/>
          <w:i w:val="false"/>
          <w:color w:val="000000"/>
          <w:sz w:val="28"/>
        </w:rPr>
        <w:t>
      1) форс-мажорлық мән-жайлар туындаған жағдайларды, яғни еңсерілмейтін күш жағдайларын (дүлей апаттар немесе болжап білу немесе алдын алу мүмкін емес өзге жағдайлар), сондай-ақ ұрыс қимылдарын қоспағанда, өтініш беруші  тұрғынжайдың құнын төлем графигі бойынша төлемеген жағдайда жергілікті атқарушы орган тұрғынжайды жекешелендіру туралы шартты біржақты тәртіппен бұзады,  оны бұзғанға дейін өтініш берушіні кемінде күнтізбелік 30 (отыз) күн бұрын хабардар етеді;</w:t>
      </w:r>
    </w:p>
    <w:bookmarkEnd w:id="1229"/>
    <w:bookmarkStart w:name="z1665" w:id="1230"/>
    <w:p>
      <w:pPr>
        <w:spacing w:after="0"/>
        <w:ind w:left="0"/>
        <w:jc w:val="both"/>
      </w:pPr>
      <w:r>
        <w:rPr>
          <w:rFonts w:ascii="Times New Roman"/>
          <w:b w:val="false"/>
          <w:i w:val="false"/>
          <w:color w:val="000000"/>
          <w:sz w:val="28"/>
        </w:rPr>
        <w:t>
      2) осы шарт бойынша төлемнің уақтылы және толық аударылуын бақылауды жүзеге асыруға құқылы.</w:t>
      </w:r>
    </w:p>
    <w:bookmarkEnd w:id="1230"/>
    <w:bookmarkStart w:name="z1666" w:id="1231"/>
    <w:p>
      <w:pPr>
        <w:spacing w:after="0"/>
        <w:ind w:left="0"/>
        <w:jc w:val="both"/>
      </w:pPr>
      <w:r>
        <w:rPr>
          <w:rFonts w:ascii="Times New Roman"/>
          <w:b w:val="false"/>
          <w:i w:val="false"/>
          <w:color w:val="000000"/>
          <w:sz w:val="28"/>
        </w:rPr>
        <w:t>
      2.2. Сатып алушы:</w:t>
      </w:r>
    </w:p>
    <w:bookmarkEnd w:id="1231"/>
    <w:bookmarkStart w:name="z1667" w:id="1232"/>
    <w:p>
      <w:pPr>
        <w:spacing w:after="0"/>
        <w:ind w:left="0"/>
        <w:jc w:val="both"/>
      </w:pPr>
      <w:r>
        <w:rPr>
          <w:rFonts w:ascii="Times New Roman"/>
          <w:b w:val="false"/>
          <w:i w:val="false"/>
          <w:color w:val="000000"/>
          <w:sz w:val="28"/>
        </w:rPr>
        <w:t>
      1) тұрғынжайдың толық құнын төлеп не тұрғынжайды оның құнын өтеп  алатын болса, ________________________________________жыл мерзімге дейін бөліп төлеу арқылы жекешелендіруге; (бөліп төлеу мерзімі көрсетіледі)</w:t>
      </w:r>
    </w:p>
    <w:bookmarkEnd w:id="1232"/>
    <w:bookmarkStart w:name="z1668" w:id="1233"/>
    <w:p>
      <w:pPr>
        <w:spacing w:after="0"/>
        <w:ind w:left="0"/>
        <w:jc w:val="both"/>
      </w:pPr>
      <w:r>
        <w:rPr>
          <w:rFonts w:ascii="Times New Roman"/>
          <w:b w:val="false"/>
          <w:i w:val="false"/>
          <w:color w:val="000000"/>
          <w:sz w:val="28"/>
        </w:rPr>
        <w:t>
      2) тұрғынжай оның құны бөліп төлеу арқылы өтеліп алынатын болса, жекешелендірілетін тұрғынжай құнын мерзімінен бұрын өтеуге;</w:t>
      </w:r>
    </w:p>
    <w:bookmarkEnd w:id="1233"/>
    <w:bookmarkStart w:name="z1669" w:id="1234"/>
    <w:p>
      <w:pPr>
        <w:spacing w:after="0"/>
        <w:ind w:left="0"/>
        <w:jc w:val="both"/>
      </w:pPr>
      <w:r>
        <w:rPr>
          <w:rFonts w:ascii="Times New Roman"/>
          <w:b w:val="false"/>
          <w:i w:val="false"/>
          <w:color w:val="000000"/>
          <w:sz w:val="28"/>
        </w:rPr>
        <w:t>
      3) мемлекеттік тұрғын үй қорынан берілген тұрғынжайды пайдаланғаны  үшін Меншік иесінің өкіліне тұрғынжайды жекешелендіру туралы шарт  жасалған және ол бұзылғанға дейінгі уақыт аралығындағы төлем сомасын өтеп,  өз бастамасымен осы шартты бұзуға құқылы.</w:t>
      </w:r>
    </w:p>
    <w:bookmarkEnd w:id="1234"/>
    <w:bookmarkStart w:name="z1670" w:id="1235"/>
    <w:p>
      <w:pPr>
        <w:spacing w:after="0"/>
        <w:ind w:left="0"/>
        <w:jc w:val="both"/>
      </w:pPr>
      <w:r>
        <w:rPr>
          <w:rFonts w:ascii="Times New Roman"/>
          <w:b w:val="false"/>
          <w:i w:val="false"/>
          <w:color w:val="000000"/>
          <w:sz w:val="28"/>
        </w:rPr>
        <w:t>
      2.3. Меншік иесінің өкілі:  1) осы шарт бойынша, оның ішінде _________________ жылға дейін бөліп  (бөліп төлеу мерзімі) төлеу тәртібімен тұрғынжай құнының төлемін қабылдауға;</w:t>
      </w:r>
    </w:p>
    <w:bookmarkEnd w:id="1235"/>
    <w:bookmarkStart w:name="z1671" w:id="1236"/>
    <w:p>
      <w:pPr>
        <w:spacing w:after="0"/>
        <w:ind w:left="0"/>
        <w:jc w:val="both"/>
      </w:pPr>
      <w:r>
        <w:rPr>
          <w:rFonts w:ascii="Times New Roman"/>
          <w:b w:val="false"/>
          <w:i w:val="false"/>
          <w:color w:val="000000"/>
          <w:sz w:val="28"/>
        </w:rPr>
        <w:t>
      2) тұрғынжайды жекешелендіру туралы тұрғынжай құнын бөліп төлеу көзделетін шарт бұзылатын болса, тұрғынжайды жекешелендіру туралы шарт  жасалған және ол бұзылғанға дейінгі уақыт аралығында мемлекеттік тұрғын үй қорынан берілген тұрғынжайды пайдаланғаны үшін төленетін соманы шегеріп, тұрғынжай құнын өтеу үшін енгізілген соманы тұрғынжайды жекешелендіретін Қазақстан Республикасының азаматтарына қайтаруға;</w:t>
      </w:r>
    </w:p>
    <w:bookmarkEnd w:id="1236"/>
    <w:bookmarkStart w:name="z1672" w:id="1237"/>
    <w:p>
      <w:pPr>
        <w:spacing w:after="0"/>
        <w:ind w:left="0"/>
        <w:jc w:val="both"/>
      </w:pPr>
      <w:r>
        <w:rPr>
          <w:rFonts w:ascii="Times New Roman"/>
          <w:b w:val="false"/>
          <w:i w:val="false"/>
          <w:color w:val="000000"/>
          <w:sz w:val="28"/>
        </w:rPr>
        <w:t>
      3) тұрғынжайдың құны толық төленетін болса, мемлекеттік тұрғын үй қорынан берілген, Сатып алушы тұрып жатқан тұрғынжайды оның меншігіне беруге (тұрғынжай  оның құны өтеліп Сатып алынатын болса);</w:t>
      </w:r>
    </w:p>
    <w:bookmarkEnd w:id="1237"/>
    <w:bookmarkStart w:name="z1673" w:id="1238"/>
    <w:p>
      <w:pPr>
        <w:spacing w:after="0"/>
        <w:ind w:left="0"/>
        <w:jc w:val="both"/>
      </w:pPr>
      <w:r>
        <w:rPr>
          <w:rFonts w:ascii="Times New Roman"/>
          <w:b w:val="false"/>
          <w:i w:val="false"/>
          <w:color w:val="000000"/>
          <w:sz w:val="28"/>
        </w:rPr>
        <w:t>
      4) мемлекеттік тұрғын үй қорынан берілген, Сатып алушы тұрып жатқан  тұрғынжайды оның меншігіне беруге (тұрғын үй өтеусіз алынатын болса) міндетті.</w:t>
      </w:r>
    </w:p>
    <w:bookmarkEnd w:id="1238"/>
    <w:bookmarkStart w:name="z1674" w:id="1239"/>
    <w:p>
      <w:pPr>
        <w:spacing w:after="0"/>
        <w:ind w:left="0"/>
        <w:jc w:val="both"/>
      </w:pPr>
      <w:r>
        <w:rPr>
          <w:rFonts w:ascii="Times New Roman"/>
          <w:b w:val="false"/>
          <w:i w:val="false"/>
          <w:color w:val="000000"/>
          <w:sz w:val="28"/>
        </w:rPr>
        <w:t>
      2.4. Сатып алушы:</w:t>
      </w:r>
    </w:p>
    <w:bookmarkEnd w:id="1239"/>
    <w:bookmarkStart w:name="z1675" w:id="1240"/>
    <w:p>
      <w:pPr>
        <w:spacing w:after="0"/>
        <w:ind w:left="0"/>
        <w:jc w:val="both"/>
      </w:pPr>
      <w:r>
        <w:rPr>
          <w:rFonts w:ascii="Times New Roman"/>
          <w:b w:val="false"/>
          <w:i w:val="false"/>
          <w:color w:val="000000"/>
          <w:sz w:val="28"/>
        </w:rPr>
        <w:t>
      1) тұрғынжайды оның құнын өтеп алған кезде тұрғынжай құнын күнтізбелік 30 (отыз) күн ішінде төлеуге;</w:t>
      </w:r>
    </w:p>
    <w:bookmarkEnd w:id="1240"/>
    <w:bookmarkStart w:name="z1676" w:id="1241"/>
    <w:p>
      <w:pPr>
        <w:spacing w:after="0"/>
        <w:ind w:left="0"/>
        <w:jc w:val="both"/>
      </w:pPr>
      <w:r>
        <w:rPr>
          <w:rFonts w:ascii="Times New Roman"/>
          <w:b w:val="false"/>
          <w:i w:val="false"/>
          <w:color w:val="000000"/>
          <w:sz w:val="28"/>
        </w:rPr>
        <w:t>
      2) тұрғынжайды оның құнын бөліп төлеу арқылы өтеп алған кезде күнтізбелік 30 (отыз) күн ішінде осы шартта белгіленген тұрғынжай құнының 10  (он) пайызынан кем болмайтын мөлшерде бастапқы жарна енгізуге, сондай-ақ  осы шартқа қосымшаға сәйкес тұрғынжай құнын төлеу графигі бойынша тұрғынжай құнын төлеуге;</w:t>
      </w:r>
    </w:p>
    <w:bookmarkEnd w:id="1241"/>
    <w:bookmarkStart w:name="z1677" w:id="1242"/>
    <w:p>
      <w:pPr>
        <w:spacing w:after="0"/>
        <w:ind w:left="0"/>
        <w:jc w:val="both"/>
      </w:pPr>
      <w:r>
        <w:rPr>
          <w:rFonts w:ascii="Times New Roman"/>
          <w:b w:val="false"/>
          <w:i w:val="false"/>
          <w:color w:val="000000"/>
          <w:sz w:val="28"/>
        </w:rPr>
        <w:t>
      3) осы шарт бойынша өз құқықтары мен міндеттерін үшінші тұлғаларға бермеуге;</w:t>
      </w:r>
    </w:p>
    <w:bookmarkEnd w:id="1242"/>
    <w:bookmarkStart w:name="z1678" w:id="1243"/>
    <w:p>
      <w:pPr>
        <w:spacing w:after="0"/>
        <w:ind w:left="0"/>
        <w:jc w:val="both"/>
      </w:pPr>
      <w:r>
        <w:rPr>
          <w:rFonts w:ascii="Times New Roman"/>
          <w:b w:val="false"/>
          <w:i w:val="false"/>
          <w:color w:val="000000"/>
          <w:sz w:val="28"/>
        </w:rPr>
        <w:t>
      4) Меншік иесінің өкілі сұратқан кезде тұрғынжай құнының төленгенін растайтын құжаттарды ұсынуға;</w:t>
      </w:r>
    </w:p>
    <w:bookmarkEnd w:id="1243"/>
    <w:bookmarkStart w:name="z1679" w:id="1244"/>
    <w:p>
      <w:pPr>
        <w:spacing w:after="0"/>
        <w:ind w:left="0"/>
        <w:jc w:val="both"/>
      </w:pPr>
      <w:r>
        <w:rPr>
          <w:rFonts w:ascii="Times New Roman"/>
          <w:b w:val="false"/>
          <w:i w:val="false"/>
          <w:color w:val="000000"/>
          <w:sz w:val="28"/>
        </w:rPr>
        <w:t>
      5) тұрғынжайды өтеусіз алған кезде тұрғынжайды меншікке қабылдауға;</w:t>
      </w:r>
    </w:p>
    <w:bookmarkEnd w:id="1244"/>
    <w:bookmarkStart w:name="z1680" w:id="1245"/>
    <w:p>
      <w:pPr>
        <w:spacing w:after="0"/>
        <w:ind w:left="0"/>
        <w:jc w:val="both"/>
      </w:pPr>
      <w:r>
        <w:rPr>
          <w:rFonts w:ascii="Times New Roman"/>
          <w:b w:val="false"/>
          <w:i w:val="false"/>
          <w:color w:val="000000"/>
          <w:sz w:val="28"/>
        </w:rPr>
        <w:t>
      6) тұрғынжайды оның құнын өтеп алған кезде тұрғынжай құнын толық төлегеннен кейін тұрғынжайды меншігіне қабылдауға міндетті.</w:t>
      </w:r>
    </w:p>
    <w:bookmarkEnd w:id="1245"/>
    <w:bookmarkStart w:name="z1681" w:id="1246"/>
    <w:p>
      <w:pPr>
        <w:spacing w:after="0"/>
        <w:ind w:left="0"/>
        <w:jc w:val="both"/>
      </w:pPr>
      <w:r>
        <w:rPr>
          <w:rFonts w:ascii="Times New Roman"/>
          <w:b w:val="false"/>
          <w:i w:val="false"/>
          <w:color w:val="000000"/>
          <w:sz w:val="28"/>
        </w:rPr>
        <w:t>
      3-тарау. Басқа шарттар</w:t>
      </w:r>
    </w:p>
    <w:bookmarkEnd w:id="1246"/>
    <w:bookmarkStart w:name="z1682" w:id="1247"/>
    <w:p>
      <w:pPr>
        <w:spacing w:after="0"/>
        <w:ind w:left="0"/>
        <w:jc w:val="both"/>
      </w:pPr>
      <w:r>
        <w:rPr>
          <w:rFonts w:ascii="Times New Roman"/>
          <w:b w:val="false"/>
          <w:i w:val="false"/>
          <w:color w:val="000000"/>
          <w:sz w:val="28"/>
        </w:rPr>
        <w:t>
      3.1. Осы шарт Сатып алушы, Меншік иесінің өкілі үшін бірдей заңды күші  бар мемлекеттік және орыс тілдерінде екі данада жасалды және ол Тараптар қол қойған сәттен бастап күшіне енеді.</w:t>
      </w:r>
    </w:p>
    <w:bookmarkEnd w:id="1247"/>
    <w:bookmarkStart w:name="z1683" w:id="1248"/>
    <w:p>
      <w:pPr>
        <w:spacing w:after="0"/>
        <w:ind w:left="0"/>
        <w:jc w:val="both"/>
      </w:pPr>
      <w:r>
        <w:rPr>
          <w:rFonts w:ascii="Times New Roman"/>
          <w:b w:val="false"/>
          <w:i w:val="false"/>
          <w:color w:val="000000"/>
          <w:sz w:val="28"/>
        </w:rPr>
        <w:t>
      4-тарау. Тараптардың деректемелері мен қолдары</w:t>
      </w:r>
    </w:p>
    <w:bookmarkEnd w:id="1248"/>
    <w:bookmarkStart w:name="z1684" w:id="1249"/>
    <w:p>
      <w:pPr>
        <w:spacing w:after="0"/>
        <w:ind w:left="0"/>
        <w:jc w:val="both"/>
      </w:pPr>
      <w:r>
        <w:rPr>
          <w:rFonts w:ascii="Times New Roman"/>
          <w:b w:val="false"/>
          <w:i w:val="false"/>
          <w:color w:val="000000"/>
          <w:sz w:val="28"/>
        </w:rPr>
        <w:t>
      Меншік иесінің өкілі</w:t>
      </w:r>
    </w:p>
    <w:bookmarkEnd w:id="1249"/>
    <w:bookmarkStart w:name="z1685" w:id="1250"/>
    <w:p>
      <w:pPr>
        <w:spacing w:after="0"/>
        <w:ind w:left="0"/>
        <w:jc w:val="both"/>
      </w:pPr>
      <w:r>
        <w:rPr>
          <w:rFonts w:ascii="Times New Roman"/>
          <w:b w:val="false"/>
          <w:i w:val="false"/>
          <w:color w:val="000000"/>
          <w:sz w:val="28"/>
        </w:rPr>
        <w:t xml:space="preserve">
      Сатып алушы  ___________________________ ________________________ </w:t>
      </w:r>
    </w:p>
    <w:bookmarkEnd w:id="1250"/>
    <w:bookmarkStart w:name="z1686" w:id="1251"/>
    <w:p>
      <w:pPr>
        <w:spacing w:after="0"/>
        <w:ind w:left="0"/>
        <w:jc w:val="both"/>
      </w:pPr>
      <w:r>
        <w:rPr>
          <w:rFonts w:ascii="Times New Roman"/>
          <w:b w:val="false"/>
          <w:i w:val="false"/>
          <w:color w:val="000000"/>
          <w:sz w:val="28"/>
        </w:rPr>
        <w:t>
                                __________________________ ________________________</w:t>
      </w:r>
    </w:p>
    <w:bookmarkEnd w:id="1251"/>
    <w:bookmarkStart w:name="z1687" w:id="1252"/>
    <w:p>
      <w:pPr>
        <w:spacing w:after="0"/>
        <w:ind w:left="0"/>
        <w:jc w:val="both"/>
      </w:pPr>
      <w:r>
        <w:rPr>
          <w:rFonts w:ascii="Times New Roman"/>
          <w:b w:val="false"/>
          <w:i w:val="false"/>
          <w:color w:val="000000"/>
          <w:sz w:val="28"/>
        </w:rPr>
        <w:t>
                                ___________________________ ________________________</w:t>
      </w:r>
    </w:p>
    <w:bookmarkEnd w:id="1252"/>
    <w:bookmarkStart w:name="z1688" w:id="1253"/>
    <w:p>
      <w:pPr>
        <w:spacing w:after="0"/>
        <w:ind w:left="0"/>
        <w:jc w:val="both"/>
      </w:pPr>
      <w:r>
        <w:rPr>
          <w:rFonts w:ascii="Times New Roman"/>
          <w:b w:val="false"/>
          <w:i w:val="false"/>
          <w:color w:val="000000"/>
          <w:sz w:val="28"/>
        </w:rPr>
        <w:t>
                                   (деректемелері) мөр орны (бар болса) (деректемелері)</w:t>
      </w:r>
    </w:p>
    <w:bookmarkEnd w:id="12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Тұрғынжайды жекешелендіру</w:t>
            </w:r>
            <w:r>
              <w:br/>
            </w:r>
            <w:r>
              <w:rPr>
                <w:rFonts w:ascii="Times New Roman"/>
                <w:b w:val="false"/>
                <w:i w:val="false"/>
                <w:color w:val="000000"/>
                <w:sz w:val="20"/>
              </w:rPr>
              <w:t>туралы шартқа қосымша</w:t>
            </w:r>
          </w:p>
        </w:tc>
      </w:tr>
    </w:tbl>
    <w:bookmarkStart w:name="z1690" w:id="1254"/>
    <w:p>
      <w:pPr>
        <w:spacing w:after="0"/>
        <w:ind w:left="0"/>
        <w:jc w:val="left"/>
      </w:pPr>
      <w:r>
        <w:rPr>
          <w:rFonts w:ascii="Times New Roman"/>
          <w:b/>
          <w:i w:val="false"/>
          <w:color w:val="000000"/>
        </w:rPr>
        <w:t xml:space="preserve"> Тұрғынжай құнын төлеу графигі</w:t>
      </w:r>
    </w:p>
    <w:bookmarkEnd w:id="1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сома (теңгемен)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Төлеудің тиісті мерзімі (күні, айы, жылы)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Төлеудің нақты мерзімі (төлемді растайтын түбіртектің немесе құжаттың нөмірін көрсетіп)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жылғы " " қаңтар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жылғы "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жылғы " " ақпан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жылғы "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жылғы " " наурыз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жылғы " " №</w:t>
            </w:r>
          </w:p>
        </w:tc>
      </w:tr>
    </w:tbl>
    <w:bookmarkStart w:name="z1691" w:id="1255"/>
    <w:p>
      <w:pPr>
        <w:spacing w:after="0"/>
        <w:ind w:left="0"/>
        <w:jc w:val="both"/>
      </w:pPr>
      <w:r>
        <w:rPr>
          <w:rFonts w:ascii="Times New Roman"/>
          <w:b w:val="false"/>
          <w:i w:val="false"/>
          <w:color w:val="000000"/>
          <w:sz w:val="28"/>
        </w:rPr>
        <w:t>
      _________________________</w:t>
      </w:r>
    </w:p>
    <w:bookmarkEnd w:id="12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 кейбір шешімдеріне және Қазақстан Республикасы</w:t>
            </w:r>
            <w:r>
              <w:br/>
            </w:r>
            <w:r>
              <w:rPr>
                <w:rFonts w:ascii="Times New Roman"/>
                <w:b w:val="false"/>
                <w:i w:val="false"/>
                <w:color w:val="000000"/>
                <w:sz w:val="20"/>
              </w:rPr>
              <w:t>Премьер-Министрінің кейбір</w:t>
            </w:r>
            <w:r>
              <w:br/>
            </w:r>
            <w:r>
              <w:rPr>
                <w:rFonts w:ascii="Times New Roman"/>
                <w:b w:val="false"/>
                <w:i w:val="false"/>
                <w:color w:val="000000"/>
                <w:sz w:val="20"/>
              </w:rPr>
              <w:t>өкімдеріне енгізілетін өзгерістер</w:t>
            </w:r>
            <w:r>
              <w:br/>
            </w:r>
            <w:r>
              <w:rPr>
                <w:rFonts w:ascii="Times New Roman"/>
                <w:b w:val="false"/>
                <w:i w:val="false"/>
                <w:color w:val="000000"/>
                <w:sz w:val="20"/>
              </w:rPr>
              <w:t>мен толықтыруларға 7-қосымша</w:t>
            </w:r>
            <w:r>
              <w:br/>
            </w:r>
            <w:r>
              <w:rPr>
                <w:rFonts w:ascii="Times New Roman"/>
                <w:b w:val="false"/>
                <w:i w:val="false"/>
                <w:color w:val="000000"/>
                <w:sz w:val="20"/>
              </w:rPr>
              <w:t>Судьялыққа кандидаттардың</w:t>
            </w:r>
            <w:r>
              <w:br/>
            </w:r>
            <w:r>
              <w:rPr>
                <w:rFonts w:ascii="Times New Roman"/>
                <w:b w:val="false"/>
                <w:i w:val="false"/>
                <w:color w:val="000000"/>
                <w:sz w:val="20"/>
              </w:rPr>
              <w:t>полиграфологиялық зерттеуден</w:t>
            </w:r>
            <w:r>
              <w:br/>
            </w:r>
            <w:r>
              <w:rPr>
                <w:rFonts w:ascii="Times New Roman"/>
                <w:b w:val="false"/>
                <w:i w:val="false"/>
                <w:color w:val="000000"/>
                <w:sz w:val="20"/>
              </w:rPr>
              <w:t>өту қағидаларына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94" w:id="1256"/>
    <w:p>
      <w:pPr>
        <w:spacing w:after="0"/>
        <w:ind w:left="0"/>
        <w:jc w:val="left"/>
      </w:pPr>
      <w:r>
        <w:rPr>
          <w:rFonts w:ascii="Times New Roman"/>
          <w:b/>
          <w:i w:val="false"/>
          <w:color w:val="000000"/>
        </w:rPr>
        <w:t xml:space="preserve"> Полиграфологиялық зерттеу туралы декларация</w:t>
      </w:r>
    </w:p>
    <w:bookmarkEnd w:id="1256"/>
    <w:bookmarkStart w:name="z1695" w:id="1257"/>
    <w:p>
      <w:pPr>
        <w:spacing w:after="0"/>
        <w:ind w:left="0"/>
        <w:jc w:val="both"/>
      </w:pPr>
      <w:r>
        <w:rPr>
          <w:rFonts w:ascii="Times New Roman"/>
          <w:b w:val="false"/>
          <w:i w:val="false"/>
          <w:color w:val="000000"/>
          <w:sz w:val="28"/>
        </w:rPr>
        <w:t>
      1-бөлім (тестілеу өткізілгенге дейін толтырылады)</w:t>
      </w:r>
    </w:p>
    <w:bookmarkEnd w:id="1257"/>
    <w:bookmarkStart w:name="z1696" w:id="1258"/>
    <w:p>
      <w:pPr>
        <w:spacing w:after="0"/>
        <w:ind w:left="0"/>
        <w:jc w:val="both"/>
      </w:pPr>
      <w:r>
        <w:rPr>
          <w:rFonts w:ascii="Times New Roman"/>
          <w:b w:val="false"/>
          <w:i w:val="false"/>
          <w:color w:val="000000"/>
          <w:sz w:val="28"/>
        </w:rPr>
        <w:t>
      1. Зерттелетін адамның Т.А.Ә.</w:t>
      </w:r>
    </w:p>
    <w:bookmarkEnd w:id="1258"/>
    <w:bookmarkStart w:name="z1697" w:id="1259"/>
    <w:p>
      <w:pPr>
        <w:spacing w:after="0"/>
        <w:ind w:left="0"/>
        <w:jc w:val="both"/>
      </w:pPr>
      <w:r>
        <w:rPr>
          <w:rFonts w:ascii="Times New Roman"/>
          <w:b w:val="false"/>
          <w:i w:val="false"/>
          <w:color w:val="000000"/>
          <w:sz w:val="28"/>
        </w:rPr>
        <w:t>
      ____________________________________________________________________</w:t>
      </w:r>
    </w:p>
    <w:bookmarkEnd w:id="1259"/>
    <w:bookmarkStart w:name="z1698" w:id="1260"/>
    <w:p>
      <w:pPr>
        <w:spacing w:after="0"/>
        <w:ind w:left="0"/>
        <w:jc w:val="both"/>
      </w:pPr>
      <w:r>
        <w:rPr>
          <w:rFonts w:ascii="Times New Roman"/>
          <w:b w:val="false"/>
          <w:i w:val="false"/>
          <w:color w:val="000000"/>
          <w:sz w:val="28"/>
        </w:rPr>
        <w:t>
      ____________________________________________________________________</w:t>
      </w:r>
    </w:p>
    <w:bookmarkEnd w:id="1260"/>
    <w:bookmarkStart w:name="z1699" w:id="1261"/>
    <w:p>
      <w:pPr>
        <w:spacing w:after="0"/>
        <w:ind w:left="0"/>
        <w:jc w:val="both"/>
      </w:pPr>
      <w:r>
        <w:rPr>
          <w:rFonts w:ascii="Times New Roman"/>
          <w:b w:val="false"/>
          <w:i w:val="false"/>
          <w:color w:val="000000"/>
          <w:sz w:val="28"/>
        </w:rPr>
        <w:t>
      Шағымы:</w:t>
      </w:r>
    </w:p>
    <w:bookmarkEnd w:id="1261"/>
    <w:bookmarkStart w:name="z1700" w:id="1262"/>
    <w:p>
      <w:pPr>
        <w:spacing w:after="0"/>
        <w:ind w:left="0"/>
        <w:jc w:val="both"/>
      </w:pPr>
      <w:r>
        <w:rPr>
          <w:rFonts w:ascii="Times New Roman"/>
          <w:b w:val="false"/>
          <w:i w:val="false"/>
          <w:color w:val="000000"/>
          <w:sz w:val="28"/>
        </w:rPr>
        <w:t>
      ____________________________________________________________________</w:t>
      </w:r>
    </w:p>
    <w:bookmarkEnd w:id="1262"/>
    <w:bookmarkStart w:name="z1701" w:id="1263"/>
    <w:p>
      <w:pPr>
        <w:spacing w:after="0"/>
        <w:ind w:left="0"/>
        <w:jc w:val="both"/>
      </w:pPr>
      <w:r>
        <w:rPr>
          <w:rFonts w:ascii="Times New Roman"/>
          <w:b w:val="false"/>
          <w:i w:val="false"/>
          <w:color w:val="000000"/>
          <w:sz w:val="28"/>
        </w:rPr>
        <w:t>
      ____________________________________________________________________</w:t>
      </w:r>
    </w:p>
    <w:bookmarkEnd w:id="1263"/>
    <w:bookmarkStart w:name="z1702" w:id="1264"/>
    <w:p>
      <w:pPr>
        <w:spacing w:after="0"/>
        <w:ind w:left="0"/>
        <w:jc w:val="both"/>
      </w:pPr>
      <w:r>
        <w:rPr>
          <w:rFonts w:ascii="Times New Roman"/>
          <w:b w:val="false"/>
          <w:i w:val="false"/>
          <w:color w:val="000000"/>
          <w:sz w:val="28"/>
        </w:rPr>
        <w:t>
      Көңіл-күйі:</w:t>
      </w:r>
    </w:p>
    <w:bookmarkEnd w:id="1264"/>
    <w:bookmarkStart w:name="z1703" w:id="1265"/>
    <w:p>
      <w:pPr>
        <w:spacing w:after="0"/>
        <w:ind w:left="0"/>
        <w:jc w:val="both"/>
      </w:pPr>
      <w:r>
        <w:rPr>
          <w:rFonts w:ascii="Times New Roman"/>
          <w:b w:val="false"/>
          <w:i w:val="false"/>
          <w:color w:val="000000"/>
          <w:sz w:val="28"/>
        </w:rPr>
        <w:t>
      ____________________________________________________________________</w:t>
      </w:r>
    </w:p>
    <w:bookmarkEnd w:id="1265"/>
    <w:bookmarkStart w:name="z1704" w:id="1266"/>
    <w:p>
      <w:pPr>
        <w:spacing w:after="0"/>
        <w:ind w:left="0"/>
        <w:jc w:val="both"/>
      </w:pPr>
      <w:r>
        <w:rPr>
          <w:rFonts w:ascii="Times New Roman"/>
          <w:b w:val="false"/>
          <w:i w:val="false"/>
          <w:color w:val="000000"/>
          <w:sz w:val="28"/>
        </w:rPr>
        <w:t>
      ____________________________________________________________________</w:t>
      </w:r>
    </w:p>
    <w:bookmarkEnd w:id="1266"/>
    <w:bookmarkStart w:name="z1705" w:id="1267"/>
    <w:p>
      <w:pPr>
        <w:spacing w:after="0"/>
        <w:ind w:left="0"/>
        <w:jc w:val="both"/>
      </w:pPr>
      <w:r>
        <w:rPr>
          <w:rFonts w:ascii="Times New Roman"/>
          <w:b w:val="false"/>
          <w:i w:val="false"/>
          <w:color w:val="000000"/>
          <w:sz w:val="28"/>
        </w:rPr>
        <w:t>
      Эмоциялық күйі:</w:t>
      </w:r>
    </w:p>
    <w:bookmarkEnd w:id="1267"/>
    <w:bookmarkStart w:name="z1706" w:id="1268"/>
    <w:p>
      <w:pPr>
        <w:spacing w:after="0"/>
        <w:ind w:left="0"/>
        <w:jc w:val="both"/>
      </w:pPr>
      <w:r>
        <w:rPr>
          <w:rFonts w:ascii="Times New Roman"/>
          <w:b w:val="false"/>
          <w:i w:val="false"/>
          <w:color w:val="000000"/>
          <w:sz w:val="28"/>
        </w:rPr>
        <w:t>
      ____________________________________________________________________</w:t>
      </w:r>
    </w:p>
    <w:bookmarkEnd w:id="1268"/>
    <w:bookmarkStart w:name="z1707" w:id="1269"/>
    <w:p>
      <w:pPr>
        <w:spacing w:after="0"/>
        <w:ind w:left="0"/>
        <w:jc w:val="both"/>
      </w:pPr>
      <w:r>
        <w:rPr>
          <w:rFonts w:ascii="Times New Roman"/>
          <w:b w:val="false"/>
          <w:i w:val="false"/>
          <w:color w:val="000000"/>
          <w:sz w:val="28"/>
        </w:rPr>
        <w:t>
      ____________________________________________________________________</w:t>
      </w:r>
    </w:p>
    <w:bookmarkEnd w:id="1269"/>
    <w:bookmarkStart w:name="z1708" w:id="1270"/>
    <w:p>
      <w:pPr>
        <w:spacing w:after="0"/>
        <w:ind w:left="0"/>
        <w:jc w:val="both"/>
      </w:pPr>
      <w:r>
        <w:rPr>
          <w:rFonts w:ascii="Times New Roman"/>
          <w:b w:val="false"/>
          <w:i w:val="false"/>
          <w:color w:val="000000"/>
          <w:sz w:val="28"/>
        </w:rPr>
        <w:t>
      Тестілеу сәтіндегі жалпы көңіл-күйі:</w:t>
      </w:r>
    </w:p>
    <w:bookmarkEnd w:id="1270"/>
    <w:bookmarkStart w:name="z1709" w:id="1271"/>
    <w:p>
      <w:pPr>
        <w:spacing w:after="0"/>
        <w:ind w:left="0"/>
        <w:jc w:val="both"/>
      </w:pPr>
      <w:r>
        <w:rPr>
          <w:rFonts w:ascii="Times New Roman"/>
          <w:b w:val="false"/>
          <w:i w:val="false"/>
          <w:color w:val="000000"/>
          <w:sz w:val="28"/>
        </w:rPr>
        <w:t>
      ____________________________________________________________________</w:t>
      </w:r>
    </w:p>
    <w:bookmarkEnd w:id="1271"/>
    <w:bookmarkStart w:name="z1710" w:id="1272"/>
    <w:p>
      <w:pPr>
        <w:spacing w:after="0"/>
        <w:ind w:left="0"/>
        <w:jc w:val="both"/>
      </w:pPr>
      <w:r>
        <w:rPr>
          <w:rFonts w:ascii="Times New Roman"/>
          <w:b w:val="false"/>
          <w:i w:val="false"/>
          <w:color w:val="000000"/>
          <w:sz w:val="28"/>
        </w:rPr>
        <w:t>
      ____________________________________________________________________</w:t>
      </w:r>
    </w:p>
    <w:bookmarkEnd w:id="1272"/>
    <w:bookmarkStart w:name="z1711" w:id="1273"/>
    <w:p>
      <w:pPr>
        <w:spacing w:after="0"/>
        <w:ind w:left="0"/>
        <w:jc w:val="both"/>
      </w:pPr>
      <w:r>
        <w:rPr>
          <w:rFonts w:ascii="Times New Roman"/>
          <w:b w:val="false"/>
          <w:i w:val="false"/>
          <w:color w:val="000000"/>
          <w:sz w:val="28"/>
        </w:rPr>
        <w:t>
      Жүрек-қан тамыры және тыныс жолдары қызметінің бұзылуына байланысты</w:t>
      </w:r>
    </w:p>
    <w:bookmarkEnd w:id="1273"/>
    <w:bookmarkStart w:name="z1712" w:id="1274"/>
    <w:p>
      <w:pPr>
        <w:spacing w:after="0"/>
        <w:ind w:left="0"/>
        <w:jc w:val="both"/>
      </w:pPr>
      <w:r>
        <w:rPr>
          <w:rFonts w:ascii="Times New Roman"/>
          <w:b w:val="false"/>
          <w:i w:val="false"/>
          <w:color w:val="000000"/>
          <w:sz w:val="28"/>
        </w:rPr>
        <w:t>
      сырқатының болуы туралы медициналық құжаттарының бар-жоғы:</w:t>
      </w:r>
    </w:p>
    <w:bookmarkEnd w:id="1274"/>
    <w:bookmarkStart w:name="z1713" w:id="1275"/>
    <w:p>
      <w:pPr>
        <w:spacing w:after="0"/>
        <w:ind w:left="0"/>
        <w:jc w:val="both"/>
      </w:pPr>
      <w:r>
        <w:rPr>
          <w:rFonts w:ascii="Times New Roman"/>
          <w:b w:val="false"/>
          <w:i w:val="false"/>
          <w:color w:val="000000"/>
          <w:sz w:val="28"/>
        </w:rPr>
        <w:t>
      2. Маған полиграфологпен әңгімелесу барысында:</w:t>
      </w:r>
    </w:p>
    <w:bookmarkEnd w:id="1275"/>
    <w:bookmarkStart w:name="z1714" w:id="1276"/>
    <w:p>
      <w:pPr>
        <w:spacing w:after="0"/>
        <w:ind w:left="0"/>
        <w:jc w:val="both"/>
      </w:pPr>
      <w:r>
        <w:rPr>
          <w:rFonts w:ascii="Times New Roman"/>
          <w:b w:val="false"/>
          <w:i w:val="false"/>
          <w:color w:val="000000"/>
          <w:sz w:val="28"/>
        </w:rPr>
        <w:t xml:space="preserve">
      1) әңгімелескен және полиграф қолданылатын тестілеу жүргізілген кезде </w:t>
      </w:r>
    </w:p>
    <w:bookmarkEnd w:id="1276"/>
    <w:bookmarkStart w:name="z1715" w:id="1277"/>
    <w:p>
      <w:pPr>
        <w:spacing w:after="0"/>
        <w:ind w:left="0"/>
        <w:jc w:val="both"/>
      </w:pPr>
      <w:r>
        <w:rPr>
          <w:rFonts w:ascii="Times New Roman"/>
          <w:b w:val="false"/>
          <w:i w:val="false"/>
          <w:color w:val="000000"/>
          <w:sz w:val="28"/>
        </w:rPr>
        <w:t>
      аудиовизуалды қадағалау және жазып алу жүргізілетіні;</w:t>
      </w:r>
    </w:p>
    <w:bookmarkEnd w:id="1277"/>
    <w:bookmarkStart w:name="z1716" w:id="1278"/>
    <w:p>
      <w:pPr>
        <w:spacing w:after="0"/>
        <w:ind w:left="0"/>
        <w:jc w:val="both"/>
      </w:pPr>
      <w:r>
        <w:rPr>
          <w:rFonts w:ascii="Times New Roman"/>
          <w:b w:val="false"/>
          <w:i w:val="false"/>
          <w:color w:val="000000"/>
          <w:sz w:val="28"/>
        </w:rPr>
        <w:t xml:space="preserve">
      2) үздіксіз тестілеу ұзақтығының 120 минутты құрайтыны және қажет болған кезде 15 </w:t>
      </w:r>
    </w:p>
    <w:bookmarkEnd w:id="1278"/>
    <w:bookmarkStart w:name="z1717" w:id="1279"/>
    <w:p>
      <w:pPr>
        <w:spacing w:after="0"/>
        <w:ind w:left="0"/>
        <w:jc w:val="both"/>
      </w:pPr>
      <w:r>
        <w:rPr>
          <w:rFonts w:ascii="Times New Roman"/>
          <w:b w:val="false"/>
          <w:i w:val="false"/>
          <w:color w:val="000000"/>
          <w:sz w:val="28"/>
        </w:rPr>
        <w:t>
      минутқа дейін демалыс берілетіні туралы ескертілді.</w:t>
      </w:r>
    </w:p>
    <w:bookmarkEnd w:id="1279"/>
    <w:bookmarkStart w:name="z1718" w:id="1280"/>
    <w:p>
      <w:pPr>
        <w:spacing w:after="0"/>
        <w:ind w:left="0"/>
        <w:jc w:val="both"/>
      </w:pPr>
      <w:r>
        <w:rPr>
          <w:rFonts w:ascii="Times New Roman"/>
          <w:b w:val="false"/>
          <w:i w:val="false"/>
          <w:color w:val="000000"/>
          <w:sz w:val="28"/>
        </w:rPr>
        <w:t xml:space="preserve">
      3. Сондай-ақ маған құқықтар мен зерттеудің міндеттері, полиграф жұмысының </w:t>
      </w:r>
    </w:p>
    <w:bookmarkEnd w:id="1280"/>
    <w:bookmarkStart w:name="z1719" w:id="1281"/>
    <w:p>
      <w:pPr>
        <w:spacing w:after="0"/>
        <w:ind w:left="0"/>
        <w:jc w:val="both"/>
      </w:pPr>
      <w:r>
        <w:rPr>
          <w:rFonts w:ascii="Times New Roman"/>
          <w:b w:val="false"/>
          <w:i w:val="false"/>
          <w:color w:val="000000"/>
          <w:sz w:val="28"/>
        </w:rPr>
        <w:t>
      қағидаты, тестілеу сұрақтарының тақырыбы түсіндірілді.</w:t>
      </w:r>
    </w:p>
    <w:bookmarkEnd w:id="1281"/>
    <w:bookmarkStart w:name="z1720" w:id="1282"/>
    <w:p>
      <w:pPr>
        <w:spacing w:after="0"/>
        <w:ind w:left="0"/>
        <w:jc w:val="both"/>
      </w:pPr>
      <w:r>
        <w:rPr>
          <w:rFonts w:ascii="Times New Roman"/>
          <w:b w:val="false"/>
          <w:i w:val="false"/>
          <w:color w:val="000000"/>
          <w:sz w:val="28"/>
        </w:rPr>
        <w:t>
      Зерттелетін адамның қолы</w:t>
      </w:r>
    </w:p>
    <w:bookmarkEnd w:id="1282"/>
    <w:bookmarkStart w:name="z1721" w:id="1283"/>
    <w:p>
      <w:pPr>
        <w:spacing w:after="0"/>
        <w:ind w:left="0"/>
        <w:jc w:val="both"/>
      </w:pPr>
      <w:r>
        <w:rPr>
          <w:rFonts w:ascii="Times New Roman"/>
          <w:b w:val="false"/>
          <w:i w:val="false"/>
          <w:color w:val="000000"/>
          <w:sz w:val="28"/>
        </w:rPr>
        <w:t>
      ____________________________________________________________________</w:t>
      </w:r>
    </w:p>
    <w:bookmarkEnd w:id="1283"/>
    <w:bookmarkStart w:name="z1722" w:id="1284"/>
    <w:p>
      <w:pPr>
        <w:spacing w:after="0"/>
        <w:ind w:left="0"/>
        <w:jc w:val="both"/>
      </w:pPr>
      <w:r>
        <w:rPr>
          <w:rFonts w:ascii="Times New Roman"/>
          <w:b w:val="false"/>
          <w:i w:val="false"/>
          <w:color w:val="000000"/>
          <w:sz w:val="28"/>
        </w:rPr>
        <w:t>
      4. Алкогольге немесе есірткіге мас күйде емес екенімді растаймын.</w:t>
      </w:r>
    </w:p>
    <w:bookmarkEnd w:id="1284"/>
    <w:bookmarkStart w:name="z1723" w:id="1285"/>
    <w:p>
      <w:pPr>
        <w:spacing w:after="0"/>
        <w:ind w:left="0"/>
        <w:jc w:val="both"/>
      </w:pPr>
      <w:r>
        <w:rPr>
          <w:rFonts w:ascii="Times New Roman"/>
          <w:b w:val="false"/>
          <w:i w:val="false"/>
          <w:color w:val="000000"/>
          <w:sz w:val="28"/>
        </w:rPr>
        <w:t>
      Зерттелетін адамның қолы</w:t>
      </w:r>
    </w:p>
    <w:bookmarkEnd w:id="1285"/>
    <w:bookmarkStart w:name="z1724" w:id="1286"/>
    <w:p>
      <w:pPr>
        <w:spacing w:after="0"/>
        <w:ind w:left="0"/>
        <w:jc w:val="both"/>
      </w:pPr>
      <w:r>
        <w:rPr>
          <w:rFonts w:ascii="Times New Roman"/>
          <w:b w:val="false"/>
          <w:i w:val="false"/>
          <w:color w:val="000000"/>
          <w:sz w:val="28"/>
        </w:rPr>
        <w:t>
      ____________________________________________________________________</w:t>
      </w:r>
    </w:p>
    <w:bookmarkEnd w:id="1286"/>
    <w:bookmarkStart w:name="z1725" w:id="1287"/>
    <w:p>
      <w:pPr>
        <w:spacing w:after="0"/>
        <w:ind w:left="0"/>
        <w:jc w:val="both"/>
      </w:pPr>
      <w:r>
        <w:rPr>
          <w:rFonts w:ascii="Times New Roman"/>
          <w:b w:val="false"/>
          <w:i w:val="false"/>
          <w:color w:val="000000"/>
          <w:sz w:val="28"/>
        </w:rPr>
        <w:t>
      5. Зерттеу жүргізу барысында аудармашының көмегі қажет емес.</w:t>
      </w:r>
    </w:p>
    <w:bookmarkEnd w:id="1287"/>
    <w:bookmarkStart w:name="z1726" w:id="1288"/>
    <w:p>
      <w:pPr>
        <w:spacing w:after="0"/>
        <w:ind w:left="0"/>
        <w:jc w:val="both"/>
      </w:pPr>
      <w:r>
        <w:rPr>
          <w:rFonts w:ascii="Times New Roman"/>
          <w:b w:val="false"/>
          <w:i w:val="false"/>
          <w:color w:val="000000"/>
          <w:sz w:val="28"/>
        </w:rPr>
        <w:t>
      Зерттелетін адамның қолы _____________________________________</w:t>
      </w:r>
    </w:p>
    <w:bookmarkEnd w:id="1288"/>
    <w:bookmarkStart w:name="z1727" w:id="1289"/>
    <w:p>
      <w:pPr>
        <w:spacing w:after="0"/>
        <w:ind w:left="0"/>
        <w:jc w:val="both"/>
      </w:pPr>
      <w:r>
        <w:rPr>
          <w:rFonts w:ascii="Times New Roman"/>
          <w:b w:val="false"/>
          <w:i w:val="false"/>
          <w:color w:val="000000"/>
          <w:sz w:val="28"/>
        </w:rPr>
        <w:t>
      Күні және уақыты 20 __ ж. "__" ____________ "__" сағат "__" минут</w:t>
      </w:r>
    </w:p>
    <w:bookmarkEnd w:id="1289"/>
    <w:bookmarkStart w:name="z1728" w:id="1290"/>
    <w:p>
      <w:pPr>
        <w:spacing w:after="0"/>
        <w:ind w:left="0"/>
        <w:jc w:val="both"/>
      </w:pPr>
      <w:r>
        <w:rPr>
          <w:rFonts w:ascii="Times New Roman"/>
          <w:b w:val="false"/>
          <w:i w:val="false"/>
          <w:color w:val="000000"/>
          <w:sz w:val="28"/>
        </w:rPr>
        <w:t>
      2-бөлім (тестілеу өткізілген соң толтырылады)</w:t>
      </w:r>
    </w:p>
    <w:bookmarkEnd w:id="1290"/>
    <w:bookmarkStart w:name="z1729" w:id="1291"/>
    <w:p>
      <w:pPr>
        <w:spacing w:after="0"/>
        <w:ind w:left="0"/>
        <w:jc w:val="both"/>
      </w:pPr>
      <w:r>
        <w:rPr>
          <w:rFonts w:ascii="Times New Roman"/>
          <w:b w:val="false"/>
          <w:i w:val="false"/>
          <w:color w:val="000000"/>
          <w:sz w:val="28"/>
        </w:rPr>
        <w:t>
      Мен, ____________________________________________________,</w:t>
      </w:r>
    </w:p>
    <w:bookmarkEnd w:id="1291"/>
    <w:bookmarkStart w:name="z1730" w:id="1292"/>
    <w:p>
      <w:pPr>
        <w:spacing w:after="0"/>
        <w:ind w:left="0"/>
        <w:jc w:val="both"/>
      </w:pPr>
      <w:r>
        <w:rPr>
          <w:rFonts w:ascii="Times New Roman"/>
          <w:b w:val="false"/>
          <w:i w:val="false"/>
          <w:color w:val="000000"/>
          <w:sz w:val="28"/>
        </w:rPr>
        <w:t xml:space="preserve">
      (зерттелетін адамның Т.А.Ә.)  20__ж. "__" ___ ___ сағат ___ минуттан ___ сағат ___ </w:t>
      </w:r>
    </w:p>
    <w:bookmarkEnd w:id="1292"/>
    <w:bookmarkStart w:name="z1731" w:id="1293"/>
    <w:p>
      <w:pPr>
        <w:spacing w:after="0"/>
        <w:ind w:left="0"/>
        <w:jc w:val="both"/>
      </w:pPr>
      <w:r>
        <w:rPr>
          <w:rFonts w:ascii="Times New Roman"/>
          <w:b w:val="false"/>
          <w:i w:val="false"/>
          <w:color w:val="000000"/>
          <w:sz w:val="28"/>
        </w:rPr>
        <w:t xml:space="preserve">
      минутқа дейін  (басталған уақыты) (аяқталған уақыты) </w:t>
      </w:r>
    </w:p>
    <w:bookmarkEnd w:id="1293"/>
    <w:bookmarkStart w:name="z1732" w:id="1294"/>
    <w:p>
      <w:pPr>
        <w:spacing w:after="0"/>
        <w:ind w:left="0"/>
        <w:jc w:val="both"/>
      </w:pPr>
      <w:r>
        <w:rPr>
          <w:rFonts w:ascii="Times New Roman"/>
          <w:b w:val="false"/>
          <w:i w:val="false"/>
          <w:color w:val="000000"/>
          <w:sz w:val="28"/>
        </w:rPr>
        <w:t>
      ________________________________________________________________</w:t>
      </w:r>
    </w:p>
    <w:bookmarkEnd w:id="1294"/>
    <w:bookmarkStart w:name="z1733" w:id="1295"/>
    <w:p>
      <w:pPr>
        <w:spacing w:after="0"/>
        <w:ind w:left="0"/>
        <w:jc w:val="both"/>
      </w:pPr>
      <w:r>
        <w:rPr>
          <w:rFonts w:ascii="Times New Roman"/>
          <w:b w:val="false"/>
          <w:i w:val="false"/>
          <w:color w:val="000000"/>
          <w:sz w:val="28"/>
        </w:rPr>
        <w:t>
      (зерттеудің негіздемесі көрсетіледі)</w:t>
      </w:r>
    </w:p>
    <w:bookmarkEnd w:id="1295"/>
    <w:bookmarkStart w:name="z1734" w:id="1296"/>
    <w:p>
      <w:pPr>
        <w:spacing w:after="0"/>
        <w:ind w:left="0"/>
        <w:jc w:val="both"/>
      </w:pPr>
      <w:r>
        <w:rPr>
          <w:rFonts w:ascii="Times New Roman"/>
          <w:b w:val="false"/>
          <w:i w:val="false"/>
          <w:color w:val="000000"/>
          <w:sz w:val="28"/>
        </w:rPr>
        <w:t>
      байланысты өткізілген полиграфологиялық зерттеу шеңберінде тестілеуден соң</w:t>
      </w:r>
    </w:p>
    <w:bookmarkEnd w:id="1296"/>
    <w:bookmarkStart w:name="z1735" w:id="1297"/>
    <w:p>
      <w:pPr>
        <w:spacing w:after="0"/>
        <w:ind w:left="0"/>
        <w:jc w:val="both"/>
      </w:pPr>
      <w:r>
        <w:rPr>
          <w:rFonts w:ascii="Times New Roman"/>
          <w:b w:val="false"/>
          <w:i w:val="false"/>
          <w:color w:val="000000"/>
          <w:sz w:val="28"/>
        </w:rPr>
        <w:t>
      мыналарды растаймын:</w:t>
      </w:r>
    </w:p>
    <w:bookmarkEnd w:id="1297"/>
    <w:bookmarkStart w:name="z1736" w:id="1298"/>
    <w:p>
      <w:pPr>
        <w:spacing w:after="0"/>
        <w:ind w:left="0"/>
        <w:jc w:val="both"/>
      </w:pPr>
      <w:r>
        <w:rPr>
          <w:rFonts w:ascii="Times New Roman"/>
          <w:b w:val="false"/>
          <w:i w:val="false"/>
          <w:color w:val="000000"/>
          <w:sz w:val="28"/>
        </w:rPr>
        <w:t>
      1) тестілеу уақытында маған өзім алдын ала танысқан тақырыптағы сұрақтар</w:t>
      </w:r>
    </w:p>
    <w:bookmarkEnd w:id="1298"/>
    <w:bookmarkStart w:name="z1737" w:id="1299"/>
    <w:p>
      <w:pPr>
        <w:spacing w:after="0"/>
        <w:ind w:left="0"/>
        <w:jc w:val="both"/>
      </w:pPr>
      <w:r>
        <w:rPr>
          <w:rFonts w:ascii="Times New Roman"/>
          <w:b w:val="false"/>
          <w:i w:val="false"/>
          <w:color w:val="000000"/>
          <w:sz w:val="28"/>
        </w:rPr>
        <w:t>
      қойылды;</w:t>
      </w:r>
    </w:p>
    <w:bookmarkEnd w:id="1299"/>
    <w:bookmarkStart w:name="z1738" w:id="1300"/>
    <w:p>
      <w:pPr>
        <w:spacing w:after="0"/>
        <w:ind w:left="0"/>
        <w:jc w:val="both"/>
      </w:pPr>
      <w:r>
        <w:rPr>
          <w:rFonts w:ascii="Times New Roman"/>
          <w:b w:val="false"/>
          <w:i w:val="false"/>
          <w:color w:val="000000"/>
          <w:sz w:val="28"/>
        </w:rPr>
        <w:t>
      2) жауап алу уақытында мен тестілеу рәсімдерін үзуге ниет білдірген жоқпын;</w:t>
      </w:r>
    </w:p>
    <w:bookmarkEnd w:id="1300"/>
    <w:bookmarkStart w:name="z1739" w:id="1301"/>
    <w:p>
      <w:pPr>
        <w:spacing w:after="0"/>
        <w:ind w:left="0"/>
        <w:jc w:val="both"/>
      </w:pPr>
      <w:r>
        <w:rPr>
          <w:rFonts w:ascii="Times New Roman"/>
          <w:b w:val="false"/>
          <w:i w:val="false"/>
          <w:color w:val="000000"/>
          <w:sz w:val="28"/>
        </w:rPr>
        <w:t xml:space="preserve">
      3) зерттеу рәсімдері және сұрақтардың мазмұны менің адамгершілік ар-намысыма </w:t>
      </w:r>
    </w:p>
    <w:bookmarkEnd w:id="1301"/>
    <w:bookmarkStart w:name="z1740" w:id="1302"/>
    <w:p>
      <w:pPr>
        <w:spacing w:after="0"/>
        <w:ind w:left="0"/>
        <w:jc w:val="both"/>
      </w:pPr>
      <w:r>
        <w:rPr>
          <w:rFonts w:ascii="Times New Roman"/>
          <w:b w:val="false"/>
          <w:i w:val="false"/>
          <w:color w:val="000000"/>
          <w:sz w:val="28"/>
        </w:rPr>
        <w:t>
      және қадір-қасиетіме нұқсан келтірген жоқ және қорлаған жоқ;</w:t>
      </w:r>
    </w:p>
    <w:bookmarkEnd w:id="1302"/>
    <w:bookmarkStart w:name="z1741" w:id="1303"/>
    <w:p>
      <w:pPr>
        <w:spacing w:after="0"/>
        <w:ind w:left="0"/>
        <w:jc w:val="both"/>
      </w:pPr>
      <w:r>
        <w:rPr>
          <w:rFonts w:ascii="Times New Roman"/>
          <w:b w:val="false"/>
          <w:i w:val="false"/>
          <w:color w:val="000000"/>
          <w:sz w:val="28"/>
        </w:rPr>
        <w:t xml:space="preserve">
      4) маған қатысты қауіп, зорлық және ықпал етудің өзге де заңсыз әдістері </w:t>
      </w:r>
    </w:p>
    <w:bookmarkEnd w:id="1303"/>
    <w:bookmarkStart w:name="z1742" w:id="1304"/>
    <w:p>
      <w:pPr>
        <w:spacing w:after="0"/>
        <w:ind w:left="0"/>
        <w:jc w:val="both"/>
      </w:pPr>
      <w:r>
        <w:rPr>
          <w:rFonts w:ascii="Times New Roman"/>
          <w:b w:val="false"/>
          <w:i w:val="false"/>
          <w:color w:val="000000"/>
          <w:sz w:val="28"/>
        </w:rPr>
        <w:t>
      пайдаланылған жоқ;</w:t>
      </w:r>
    </w:p>
    <w:bookmarkEnd w:id="1304"/>
    <w:bookmarkStart w:name="z1743" w:id="1305"/>
    <w:p>
      <w:pPr>
        <w:spacing w:after="0"/>
        <w:ind w:left="0"/>
        <w:jc w:val="both"/>
      </w:pPr>
      <w:r>
        <w:rPr>
          <w:rFonts w:ascii="Times New Roman"/>
          <w:b w:val="false"/>
          <w:i w:val="false"/>
          <w:color w:val="000000"/>
          <w:sz w:val="28"/>
        </w:rPr>
        <w:t xml:space="preserve">
      5) тестілеу жүргізілген соң менің психикалық күйім және денсаулығым нашарлаған </w:t>
      </w:r>
    </w:p>
    <w:bookmarkEnd w:id="1305"/>
    <w:bookmarkStart w:name="z1744" w:id="1306"/>
    <w:p>
      <w:pPr>
        <w:spacing w:after="0"/>
        <w:ind w:left="0"/>
        <w:jc w:val="both"/>
      </w:pPr>
      <w:r>
        <w:rPr>
          <w:rFonts w:ascii="Times New Roman"/>
          <w:b w:val="false"/>
          <w:i w:val="false"/>
          <w:color w:val="000000"/>
          <w:sz w:val="28"/>
        </w:rPr>
        <w:t>
      жоқ.</w:t>
      </w:r>
    </w:p>
    <w:bookmarkEnd w:id="1306"/>
    <w:bookmarkStart w:name="z1745" w:id="1307"/>
    <w:p>
      <w:pPr>
        <w:spacing w:after="0"/>
        <w:ind w:left="0"/>
        <w:jc w:val="both"/>
      </w:pPr>
      <w:r>
        <w:rPr>
          <w:rFonts w:ascii="Times New Roman"/>
          <w:b w:val="false"/>
          <w:i w:val="false"/>
          <w:color w:val="000000"/>
          <w:sz w:val="28"/>
        </w:rPr>
        <w:t>
      Ерекше пікір:</w:t>
      </w:r>
    </w:p>
    <w:bookmarkEnd w:id="1307"/>
    <w:bookmarkStart w:name="z1746" w:id="1308"/>
    <w:p>
      <w:pPr>
        <w:spacing w:after="0"/>
        <w:ind w:left="0"/>
        <w:jc w:val="both"/>
      </w:pPr>
      <w:r>
        <w:rPr>
          <w:rFonts w:ascii="Times New Roman"/>
          <w:b w:val="false"/>
          <w:i w:val="false"/>
          <w:color w:val="000000"/>
          <w:sz w:val="28"/>
        </w:rPr>
        <w:t>
      __________________________________________________________________</w:t>
      </w:r>
    </w:p>
    <w:bookmarkEnd w:id="1308"/>
    <w:bookmarkStart w:name="z1747" w:id="1309"/>
    <w:p>
      <w:pPr>
        <w:spacing w:after="0"/>
        <w:ind w:left="0"/>
        <w:jc w:val="both"/>
      </w:pPr>
      <w:r>
        <w:rPr>
          <w:rFonts w:ascii="Times New Roman"/>
          <w:b w:val="false"/>
          <w:i w:val="false"/>
          <w:color w:val="000000"/>
          <w:sz w:val="28"/>
        </w:rPr>
        <w:t>
      ____________________________________________________________________</w:t>
      </w:r>
    </w:p>
    <w:bookmarkEnd w:id="1309"/>
    <w:bookmarkStart w:name="z1748" w:id="1310"/>
    <w:p>
      <w:pPr>
        <w:spacing w:after="0"/>
        <w:ind w:left="0"/>
        <w:jc w:val="both"/>
      </w:pPr>
      <w:r>
        <w:rPr>
          <w:rFonts w:ascii="Times New Roman"/>
          <w:b w:val="false"/>
          <w:i w:val="false"/>
          <w:color w:val="000000"/>
          <w:sz w:val="28"/>
        </w:rPr>
        <w:t>
      ____________________________________________________________________</w:t>
      </w:r>
    </w:p>
    <w:bookmarkEnd w:id="1310"/>
    <w:bookmarkStart w:name="z1749" w:id="1311"/>
    <w:p>
      <w:pPr>
        <w:spacing w:after="0"/>
        <w:ind w:left="0"/>
        <w:jc w:val="both"/>
      </w:pPr>
      <w:r>
        <w:rPr>
          <w:rFonts w:ascii="Times New Roman"/>
          <w:b w:val="false"/>
          <w:i w:val="false"/>
          <w:color w:val="000000"/>
          <w:sz w:val="28"/>
        </w:rPr>
        <w:t>
      ____________________________________________________________________</w:t>
      </w:r>
    </w:p>
    <w:bookmarkEnd w:id="1311"/>
    <w:bookmarkStart w:name="z1750" w:id="1312"/>
    <w:p>
      <w:pPr>
        <w:spacing w:after="0"/>
        <w:ind w:left="0"/>
        <w:jc w:val="both"/>
      </w:pPr>
      <w:r>
        <w:rPr>
          <w:rFonts w:ascii="Times New Roman"/>
          <w:b w:val="false"/>
          <w:i w:val="false"/>
          <w:color w:val="000000"/>
          <w:sz w:val="28"/>
        </w:rPr>
        <w:t>
      ____________________________________________________________________</w:t>
      </w:r>
    </w:p>
    <w:bookmarkEnd w:id="1312"/>
    <w:bookmarkStart w:name="z1751" w:id="1313"/>
    <w:p>
      <w:pPr>
        <w:spacing w:after="0"/>
        <w:ind w:left="0"/>
        <w:jc w:val="both"/>
      </w:pPr>
      <w:r>
        <w:rPr>
          <w:rFonts w:ascii="Times New Roman"/>
          <w:b w:val="false"/>
          <w:i w:val="false"/>
          <w:color w:val="000000"/>
          <w:sz w:val="28"/>
        </w:rPr>
        <w:t>
      _______________________________</w:t>
      </w:r>
    </w:p>
    <w:bookmarkEnd w:id="1313"/>
    <w:bookmarkStart w:name="z1752" w:id="1314"/>
    <w:p>
      <w:pPr>
        <w:spacing w:after="0"/>
        <w:ind w:left="0"/>
        <w:jc w:val="both"/>
      </w:pPr>
      <w:r>
        <w:rPr>
          <w:rFonts w:ascii="Times New Roman"/>
          <w:b w:val="false"/>
          <w:i w:val="false"/>
          <w:color w:val="000000"/>
          <w:sz w:val="28"/>
        </w:rPr>
        <w:t>
      (қолы, Т.А.Ә.)</w:t>
      </w:r>
    </w:p>
    <w:bookmarkEnd w:id="1314"/>
    <w:bookmarkStart w:name="z1753" w:id="1315"/>
    <w:p>
      <w:pPr>
        <w:spacing w:after="0"/>
        <w:ind w:left="0"/>
        <w:jc w:val="both"/>
      </w:pPr>
      <w:r>
        <w:rPr>
          <w:rFonts w:ascii="Times New Roman"/>
          <w:b w:val="false"/>
          <w:i w:val="false"/>
          <w:color w:val="000000"/>
          <w:sz w:val="28"/>
        </w:rPr>
        <w:t>
      20 __ ж. "__" ____________</w:t>
      </w:r>
    </w:p>
    <w:bookmarkEnd w:id="13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 кейбір шешімдеріне және Қазақстан Республикасы</w:t>
            </w:r>
            <w:r>
              <w:br/>
            </w:r>
            <w:r>
              <w:rPr>
                <w:rFonts w:ascii="Times New Roman"/>
                <w:b w:val="false"/>
                <w:i w:val="false"/>
                <w:color w:val="000000"/>
                <w:sz w:val="20"/>
              </w:rPr>
              <w:t>Премьер-Министрінің кейбір</w:t>
            </w:r>
            <w:r>
              <w:br/>
            </w:r>
            <w:r>
              <w:rPr>
                <w:rFonts w:ascii="Times New Roman"/>
                <w:b w:val="false"/>
                <w:i w:val="false"/>
                <w:color w:val="000000"/>
                <w:sz w:val="20"/>
              </w:rPr>
              <w:t>өкімдеріне енгізілетін өзгерістер</w:t>
            </w:r>
            <w:r>
              <w:br/>
            </w:r>
            <w:r>
              <w:rPr>
                <w:rFonts w:ascii="Times New Roman"/>
                <w:b w:val="false"/>
                <w:i w:val="false"/>
                <w:color w:val="000000"/>
                <w:sz w:val="20"/>
              </w:rPr>
              <w:t>мен толықтыруларға 8-қосымша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 регламентіне</w:t>
            </w:r>
            <w:r>
              <w:br/>
            </w:r>
            <w:r>
              <w:rPr>
                <w:rFonts w:ascii="Times New Roman"/>
                <w:b w:val="false"/>
                <w:i w:val="false"/>
                <w:color w:val="000000"/>
                <w:sz w:val="20"/>
              </w:rPr>
              <w:t>5-қосымша</w:t>
            </w:r>
          </w:p>
        </w:tc>
      </w:tr>
    </w:tbl>
    <w:bookmarkStart w:name="z1755" w:id="1316"/>
    <w:p>
      <w:pPr>
        <w:spacing w:after="0"/>
        <w:ind w:left="0"/>
        <w:jc w:val="left"/>
      </w:pPr>
      <w:r>
        <w:rPr>
          <w:rFonts w:ascii="Times New Roman"/>
          <w:b/>
          <w:i w:val="false"/>
          <w:color w:val="000000"/>
        </w:rPr>
        <w:t xml:space="preserve"> Үкіметтің 202 жылға арналған заң жобалау жұмыстары жоспарының орындалу барысы, басым заңдардың жобаларын, сондай-ақ Президенттің, Президент Әкімшілігінің және Премьер-Министрдің тапсырмаларынан туындайтын заңдардың жобаларын дайындау, заңдар жобаларының Үкіметте және Құрылтайда өтуі туралы 202_ ж. ______ жағдай бойынша ақпарат</w:t>
      </w:r>
    </w:p>
    <w:bookmarkEnd w:id="1316"/>
    <w:bookmarkStart w:name="z1756" w:id="1317"/>
    <w:p>
      <w:pPr>
        <w:spacing w:after="0"/>
        <w:ind w:left="0"/>
        <w:jc w:val="both"/>
      </w:pPr>
      <w:r>
        <w:rPr>
          <w:rFonts w:ascii="Times New Roman"/>
          <w:b w:val="false"/>
          <w:i w:val="false"/>
          <w:color w:val="000000"/>
          <w:sz w:val="28"/>
        </w:rPr>
        <w:t>
      1. Үкіметтің ағымдағы жылға арналған заң жобалау жұмыстары жоспарының орындалуы туралы ақпарат мыналарды қамтиды:</w:t>
      </w:r>
    </w:p>
    <w:bookmarkEnd w:id="1317"/>
    <w:bookmarkStart w:name="z1757" w:id="1318"/>
    <w:p>
      <w:pPr>
        <w:spacing w:after="0"/>
        <w:ind w:left="0"/>
        <w:jc w:val="both"/>
      </w:pPr>
      <w:r>
        <w:rPr>
          <w:rFonts w:ascii="Times New Roman"/>
          <w:b w:val="false"/>
          <w:i w:val="false"/>
          <w:color w:val="000000"/>
          <w:sz w:val="28"/>
        </w:rPr>
        <w:t>
      1) Үкіметтің заң жобалау жұмыстарының жоспарында көзделген заң жобаларының атауы (тармақ, әзірлеуші мемлекеттік орган, Әділет министрлігіне, Үкіметке және Құрылтайға енгізу мерзімі, орындалу барысы);</w:t>
      </w:r>
    </w:p>
    <w:bookmarkEnd w:id="1318"/>
    <w:bookmarkStart w:name="z1758" w:id="1319"/>
    <w:p>
      <w:pPr>
        <w:spacing w:after="0"/>
        <w:ind w:left="0"/>
        <w:jc w:val="both"/>
      </w:pPr>
      <w:r>
        <w:rPr>
          <w:rFonts w:ascii="Times New Roman"/>
          <w:b w:val="false"/>
          <w:i w:val="false"/>
          <w:color w:val="000000"/>
          <w:sz w:val="28"/>
        </w:rPr>
        <w:t>
      2) Құрылтайға жіберілген заң жобаларының атауы (тармақ, әзірлеуші мемлекеттік орган, Үкіметтің Құрылтайға енгізу туралы қаулысының күні, нөмірі);</w:t>
      </w:r>
    </w:p>
    <w:bookmarkEnd w:id="1319"/>
    <w:bookmarkStart w:name="z1759" w:id="1320"/>
    <w:p>
      <w:pPr>
        <w:spacing w:after="0"/>
        <w:ind w:left="0"/>
        <w:jc w:val="both"/>
      </w:pPr>
      <w:r>
        <w:rPr>
          <w:rFonts w:ascii="Times New Roman"/>
          <w:b w:val="false"/>
          <w:i w:val="false"/>
          <w:color w:val="000000"/>
          <w:sz w:val="28"/>
        </w:rPr>
        <w:t>
      3) Қазақстан Республикасының Президенті қол қойған заңдардың атауы (әзірлеуші мемлекеттік орган, қол қойылған күн).</w:t>
      </w:r>
    </w:p>
    <w:bookmarkEnd w:id="1320"/>
    <w:bookmarkStart w:name="z1760" w:id="1321"/>
    <w:p>
      <w:pPr>
        <w:spacing w:after="0"/>
        <w:ind w:left="0"/>
        <w:jc w:val="both"/>
      </w:pPr>
      <w:r>
        <w:rPr>
          <w:rFonts w:ascii="Times New Roman"/>
          <w:b w:val="false"/>
          <w:i w:val="false"/>
          <w:color w:val="000000"/>
          <w:sz w:val="28"/>
        </w:rPr>
        <w:t>
      2. Басым заңдардың жобалары бойынша ақпарат (Мемлекет басшысы заңдардың жобаларын басым деп айқындаған кезден бастап ұсынылады) мыналарды қамтиды:</w:t>
      </w:r>
    </w:p>
    <w:bookmarkEnd w:id="1321"/>
    <w:bookmarkStart w:name="z1761" w:id="1322"/>
    <w:p>
      <w:pPr>
        <w:spacing w:after="0"/>
        <w:ind w:left="0"/>
        <w:jc w:val="both"/>
      </w:pPr>
      <w:r>
        <w:rPr>
          <w:rFonts w:ascii="Times New Roman"/>
          <w:b w:val="false"/>
          <w:i w:val="false"/>
          <w:color w:val="000000"/>
          <w:sz w:val="28"/>
        </w:rPr>
        <w:t>
      1) Қазақстан Республикасы Президентінің тапсырмасы (тапсырманың нысаны, құжаттың нөмірі мен күні);</w:t>
      </w:r>
    </w:p>
    <w:bookmarkEnd w:id="1322"/>
    <w:bookmarkStart w:name="z1762" w:id="1323"/>
    <w:p>
      <w:pPr>
        <w:spacing w:after="0"/>
        <w:ind w:left="0"/>
        <w:jc w:val="both"/>
      </w:pPr>
      <w:r>
        <w:rPr>
          <w:rFonts w:ascii="Times New Roman"/>
          <w:b w:val="false"/>
          <w:i w:val="false"/>
          <w:color w:val="000000"/>
          <w:sz w:val="28"/>
        </w:rPr>
        <w:t>
      2) орындалу барысы (заң жобасының атауы, тармақ, әзірлеуші мемлекеттік орган, Құрылтайға енгізу мерзімі);</w:t>
      </w:r>
    </w:p>
    <w:bookmarkEnd w:id="1323"/>
    <w:bookmarkStart w:name="z1763" w:id="1324"/>
    <w:p>
      <w:pPr>
        <w:spacing w:after="0"/>
        <w:ind w:left="0"/>
        <w:jc w:val="both"/>
      </w:pPr>
      <w:r>
        <w:rPr>
          <w:rFonts w:ascii="Times New Roman"/>
          <w:b w:val="false"/>
          <w:i w:val="false"/>
          <w:color w:val="000000"/>
          <w:sz w:val="28"/>
        </w:rPr>
        <w:t>
      3) Құрылтайға жіберілген заң жобаларының атауы (тармақ, әзірлеуші мемлекеттік орган, аяқталу нысаны, орындау мерзімі);</w:t>
      </w:r>
    </w:p>
    <w:bookmarkEnd w:id="1324"/>
    <w:bookmarkStart w:name="z1764" w:id="1325"/>
    <w:p>
      <w:pPr>
        <w:spacing w:after="0"/>
        <w:ind w:left="0"/>
        <w:jc w:val="both"/>
      </w:pPr>
      <w:r>
        <w:rPr>
          <w:rFonts w:ascii="Times New Roman"/>
          <w:b w:val="false"/>
          <w:i w:val="false"/>
          <w:color w:val="000000"/>
          <w:sz w:val="28"/>
        </w:rPr>
        <w:t>
      4) Қазақстан Республикасының Президенті қол қойған заңдардың атауы (әзірлеуші мемлекеттік орган, қол қойылған күн).</w:t>
      </w:r>
    </w:p>
    <w:bookmarkEnd w:id="1325"/>
    <w:bookmarkStart w:name="z1765" w:id="1326"/>
    <w:p>
      <w:pPr>
        <w:spacing w:after="0"/>
        <w:ind w:left="0"/>
        <w:jc w:val="both"/>
      </w:pPr>
      <w:r>
        <w:rPr>
          <w:rFonts w:ascii="Times New Roman"/>
          <w:b w:val="false"/>
          <w:i w:val="false"/>
          <w:color w:val="000000"/>
          <w:sz w:val="28"/>
        </w:rPr>
        <w:t>
      3. Қазақстан Республикасы Президентінің, Президент Әкімшілігінің және Премьер-Министрдің тапсырмаларынан туындайтын заңдардың жобалары бойынша ақпарат мыналарды қамтиды:</w:t>
      </w:r>
    </w:p>
    <w:bookmarkEnd w:id="1326"/>
    <w:bookmarkStart w:name="z1766" w:id="1327"/>
    <w:p>
      <w:pPr>
        <w:spacing w:after="0"/>
        <w:ind w:left="0"/>
        <w:jc w:val="both"/>
      </w:pPr>
      <w:r>
        <w:rPr>
          <w:rFonts w:ascii="Times New Roman"/>
          <w:b w:val="false"/>
          <w:i w:val="false"/>
          <w:color w:val="000000"/>
          <w:sz w:val="28"/>
        </w:rPr>
        <w:t>
      1) заңдардың жобаларын (түзетулерді) әзірлеуді және/немесе қабылдауды көздейтін іс-шаралар саны көрсетілген Қазақстан Республикасы Президентінің, Президент Әкімшілігінің және Премьер-Министрдің тапсырмалары (тапсырманың нысаны, құжаттың күні мен нөмірі), олардың ішінде:</w:t>
      </w:r>
    </w:p>
    <w:bookmarkEnd w:id="1327"/>
    <w:bookmarkStart w:name="z1767" w:id="1328"/>
    <w:p>
      <w:pPr>
        <w:spacing w:after="0"/>
        <w:ind w:left="0"/>
        <w:jc w:val="both"/>
      </w:pPr>
      <w:r>
        <w:rPr>
          <w:rFonts w:ascii="Times New Roman"/>
          <w:b w:val="false"/>
          <w:i w:val="false"/>
          <w:color w:val="000000"/>
          <w:sz w:val="28"/>
        </w:rPr>
        <w:t>
      әзірленгені (заң жобасының атауы, тармақ, әзірлеуші мемлекеттік орган, аяқталу нысаны, орындау мерзімі);</w:t>
      </w:r>
    </w:p>
    <w:bookmarkEnd w:id="1328"/>
    <w:bookmarkStart w:name="z1768" w:id="1329"/>
    <w:p>
      <w:pPr>
        <w:spacing w:after="0"/>
        <w:ind w:left="0"/>
        <w:jc w:val="both"/>
      </w:pPr>
      <w:r>
        <w:rPr>
          <w:rFonts w:ascii="Times New Roman"/>
          <w:b w:val="false"/>
          <w:i w:val="false"/>
          <w:color w:val="000000"/>
          <w:sz w:val="28"/>
        </w:rPr>
        <w:t>
      орындалуда (заң жобасының атауы, тармақ, әзірлеуші мемлекеттік орган, аяқталу нысаны, орындау мерзімі);</w:t>
      </w:r>
    </w:p>
    <w:bookmarkEnd w:id="1329"/>
    <w:bookmarkStart w:name="z1769" w:id="1330"/>
    <w:p>
      <w:pPr>
        <w:spacing w:after="0"/>
        <w:ind w:left="0"/>
        <w:jc w:val="both"/>
      </w:pPr>
      <w:r>
        <w:rPr>
          <w:rFonts w:ascii="Times New Roman"/>
          <w:b w:val="false"/>
          <w:i w:val="false"/>
          <w:color w:val="000000"/>
          <w:sz w:val="28"/>
        </w:rPr>
        <w:t>
      Құрылтайға жіберілгені (заң жобасының атауы, тармақ, әзірлеуші мемлекеттік орган, аяқталу нысаны, орындау мерзімі, Құрылтайда орындалу барысы).</w:t>
      </w:r>
    </w:p>
    <w:bookmarkEnd w:id="1330"/>
    <w:bookmarkStart w:name="z1770" w:id="1331"/>
    <w:p>
      <w:pPr>
        <w:spacing w:after="0"/>
        <w:ind w:left="0"/>
        <w:jc w:val="both"/>
      </w:pPr>
      <w:r>
        <w:rPr>
          <w:rFonts w:ascii="Times New Roman"/>
          <w:b w:val="false"/>
          <w:i w:val="false"/>
          <w:color w:val="000000"/>
          <w:sz w:val="28"/>
        </w:rPr>
        <w:t>
      2) Қазақстан Республикасының Президенті қол қойған заңдардың атауы (әзірлеуші мемлекеттік орган, қол қойылған күн).</w:t>
      </w:r>
    </w:p>
    <w:bookmarkEnd w:id="13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 кейбір шешімдеріне және Қазақстан Республикасы</w:t>
            </w:r>
            <w:r>
              <w:br/>
            </w:r>
            <w:r>
              <w:rPr>
                <w:rFonts w:ascii="Times New Roman"/>
                <w:b w:val="false"/>
                <w:i w:val="false"/>
                <w:color w:val="000000"/>
                <w:sz w:val="20"/>
              </w:rPr>
              <w:t>Премьер-Министрінің кейбір</w:t>
            </w:r>
            <w:r>
              <w:br/>
            </w:r>
            <w:r>
              <w:rPr>
                <w:rFonts w:ascii="Times New Roman"/>
                <w:b w:val="false"/>
                <w:i w:val="false"/>
                <w:color w:val="000000"/>
                <w:sz w:val="20"/>
              </w:rPr>
              <w:t>өкімдеріне енгізілетін өзгерістер</w:t>
            </w:r>
            <w:r>
              <w:br/>
            </w:r>
            <w:r>
              <w:rPr>
                <w:rFonts w:ascii="Times New Roman"/>
                <w:b w:val="false"/>
                <w:i w:val="false"/>
                <w:color w:val="000000"/>
                <w:sz w:val="20"/>
              </w:rPr>
              <w:t>мен толықтыруларға</w:t>
            </w:r>
            <w:r>
              <w:br/>
            </w:r>
            <w:r>
              <w:rPr>
                <w:rFonts w:ascii="Times New Roman"/>
                <w:b w:val="false"/>
                <w:i w:val="false"/>
                <w:color w:val="000000"/>
                <w:sz w:val="20"/>
              </w:rPr>
              <w:t>9-қосымша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 регламентіне</w:t>
            </w:r>
            <w:r>
              <w:br/>
            </w:r>
            <w:r>
              <w:rPr>
                <w:rFonts w:ascii="Times New Roman"/>
                <w:b w:val="false"/>
                <w:i w:val="false"/>
                <w:color w:val="000000"/>
                <w:sz w:val="20"/>
              </w:rPr>
              <w:t>6-қосымша</w:t>
            </w:r>
          </w:p>
        </w:tc>
      </w:tr>
    </w:tbl>
    <w:bookmarkStart w:name="z1772" w:id="1332"/>
    <w:p>
      <w:pPr>
        <w:spacing w:after="0"/>
        <w:ind w:left="0"/>
        <w:jc w:val="left"/>
      </w:pPr>
      <w:r>
        <w:rPr>
          <w:rFonts w:ascii="Times New Roman"/>
          <w:b/>
          <w:i w:val="false"/>
          <w:color w:val="000000"/>
        </w:rPr>
        <w:t xml:space="preserve"> Келісуші мемлекеттік органның Қазақстан Республикасы заңының жобасына ескертулері</w:t>
      </w:r>
    </w:p>
    <w:bookmarkEnd w:id="13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жобасы құрылымдық элементінің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жобасының редакциясы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жобасын келісуші мемлекеттік орган ұсынатын редакциясы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Әзірлеуші мемлекеттік органның негіздемесі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Келісуші мемлекеттік органның негіздемесі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773" w:id="1333"/>
    <w:p>
      <w:pPr>
        <w:spacing w:after="0"/>
        <w:ind w:left="0"/>
        <w:jc w:val="both"/>
      </w:pPr>
      <w:r>
        <w:rPr>
          <w:rFonts w:ascii="Times New Roman"/>
          <w:b w:val="false"/>
          <w:i w:val="false"/>
          <w:color w:val="000000"/>
          <w:sz w:val="28"/>
        </w:rPr>
        <w:t>
      Мемлекеттік органдардың бірінші басшыларының немесе олар уәкілеттік берген лауазымды тұлғалардың қолдары</w:t>
      </w:r>
    </w:p>
    <w:bookmarkEnd w:id="13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 кейбір шешімдеріне</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Премьер-Министрінің кейбір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өкімдеріне енгізілетін өзгерістер</w:t>
            </w:r>
            <w:r>
              <w:br/>
            </w:r>
            <w:r>
              <w:rPr>
                <w:rFonts w:ascii="Times New Roman"/>
                <w:b w:val="false"/>
                <w:i w:val="false"/>
                <w:color w:val="000000"/>
                <w:sz w:val="20"/>
              </w:rPr>
              <w:t>мен толықтыруларға</w:t>
            </w:r>
            <w:r>
              <w:br/>
            </w:r>
            <w:r>
              <w:rPr>
                <w:rFonts w:ascii="Times New Roman"/>
                <w:b w:val="false"/>
                <w:i w:val="false"/>
                <w:color w:val="000000"/>
                <w:sz w:val="20"/>
              </w:rPr>
              <w:t>10-қосымша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 регламентіне</w:t>
            </w:r>
            <w:r>
              <w:br/>
            </w:r>
            <w:r>
              <w:rPr>
                <w:rFonts w:ascii="Times New Roman"/>
                <w:b w:val="false"/>
                <w:i w:val="false"/>
                <w:color w:val="000000"/>
                <w:sz w:val="20"/>
              </w:rPr>
              <w:t>7-қосымша</w:t>
            </w:r>
          </w:p>
        </w:tc>
      </w:tr>
    </w:tbl>
    <w:bookmarkStart w:name="z1776" w:id="1334"/>
    <w:p>
      <w:pPr>
        <w:spacing w:after="0"/>
        <w:ind w:left="0"/>
        <w:jc w:val="left"/>
      </w:pPr>
      <w:r>
        <w:rPr>
          <w:rFonts w:ascii="Times New Roman"/>
          <w:b/>
          <w:i w:val="false"/>
          <w:color w:val="000000"/>
        </w:rPr>
        <w:t xml:space="preserve"> Қазақстан Республикасы Заңының жобасына АНЫҚТАМА ПАРАҚ</w:t>
      </w:r>
    </w:p>
    <w:bookmarkEnd w:id="13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жобасының бастамашысы (органның толық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жобасын дайындау жөніндегі жұмыс тобының құрамы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жобасы бойынша бас комитет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жобасының Қазақстан Республикасының Құрылтайында тіркелген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Құрылтайының тұрақты комитеттерінің заң жобасы бойынша қорытындылары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жобасының ғылыми сараптамасы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сараптама қорытындысының қабылданған және қабылданбаған ескертулері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сараптама қорытындысының ескертулерін қабылдамау себептерінің негіздемесі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кәсіпкерлер палатасының, сараптамалық кеңестер мүшелерінің сараптамалық қорытындылары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кәсіпкерлер палатасының, сараптамалық кеңестер мүшелерінің сараптамалық қорытындыларының қабылданған және қабылданбаған ескертулері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кәсіпкерлер палатасының, сараптамалық кеңестер мүшелерінің сараптамалық қорытындысының ескертулерін қабылдамау себептерінің негіздемесі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Реттеушілік әсерге талдау жүргізу нәтижелері туралы ақпарат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жобасын пысықтау процесінде енгізілетін өзгерістер мен толықтырулар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жобасы бойынша баяндама жасау кімге тапсырылды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Балама жобалардың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Құрылтайының заң жобасын бірінші оқылымда қараған күні және оның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жобасын пысықтау және оны екінші оқылымға дайындау тапсырылған бас комитет (комиссия), басқа орган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жобасын халық талқылауына шығару және оның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 заң жобасы бойынша қорытындысы (екінші оқылымның алдында)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Құрылтайының заң жобасын екінші оқылымда қараған күні және оның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күшіне енетін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 кейбір шешімдеріне</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Премьер-Министрінің кейбір</w:t>
            </w:r>
            <w:r>
              <w:br/>
            </w:r>
            <w:r>
              <w:rPr>
                <w:rFonts w:ascii="Times New Roman"/>
                <w:b w:val="false"/>
                <w:i w:val="false"/>
                <w:color w:val="000000"/>
                <w:sz w:val="20"/>
              </w:rPr>
              <w:t>өкімдеріне енгізілетін өзгерістер</w:t>
            </w:r>
            <w:r>
              <w:br/>
            </w:r>
            <w:r>
              <w:rPr>
                <w:rFonts w:ascii="Times New Roman"/>
                <w:b w:val="false"/>
                <w:i w:val="false"/>
                <w:color w:val="000000"/>
                <w:sz w:val="20"/>
              </w:rPr>
              <w:t>мен толықтыруларға</w:t>
            </w:r>
            <w:r>
              <w:br/>
            </w:r>
            <w:r>
              <w:rPr>
                <w:rFonts w:ascii="Times New Roman"/>
                <w:b w:val="false"/>
                <w:i w:val="false"/>
                <w:color w:val="000000"/>
                <w:sz w:val="20"/>
              </w:rPr>
              <w:t>11-қосымша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 регламентіне</w:t>
            </w:r>
            <w:r>
              <w:br/>
            </w:r>
            <w:r>
              <w:rPr>
                <w:rFonts w:ascii="Times New Roman"/>
                <w:b w:val="false"/>
                <w:i w:val="false"/>
                <w:color w:val="000000"/>
                <w:sz w:val="20"/>
              </w:rPr>
              <w:t>8-қосымша</w:t>
            </w:r>
          </w:p>
        </w:tc>
      </w:tr>
    </w:tbl>
    <w:bookmarkStart w:name="z1778" w:id="1335"/>
    <w:p>
      <w:pPr>
        <w:spacing w:after="0"/>
        <w:ind w:left="0"/>
        <w:jc w:val="left"/>
      </w:pPr>
      <w:r>
        <w:rPr>
          <w:rFonts w:ascii="Times New Roman"/>
          <w:b/>
          <w:i w:val="false"/>
          <w:color w:val="000000"/>
        </w:rPr>
        <w:t xml:space="preserve"> Қазақстан Республикасының Құрылтайында заң жобасын сүйемелдеуге жауапты тұлғалардың дербес құрамы</w:t>
      </w:r>
    </w:p>
    <w:bookmarkEnd w:id="13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Құрылтайында заң жобасын сүйемелдеуге жауапты тұлғаның Т.А.Ә.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Құрылтайында заң жобасын сүйемелдеуге жауапты тұлғаның лауазымы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топтары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Департамент директоры немесе Комитет төрағасы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Департамент директоры немесе Комитет төрағасы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комитеттердің отырыстары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бірінші басшының орынбасары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бірінші басшының орынбасары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отырыстар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орталық мемлекеттік органның бірінші басшысы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орталық мемлекеттік органның бірінші басшысы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орталық мемлекеттік органның бірінші басшысы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 кейбір шешімдеріне және Қазақстан Республикасы</w:t>
            </w:r>
            <w:r>
              <w:br/>
            </w:r>
            <w:r>
              <w:rPr>
                <w:rFonts w:ascii="Times New Roman"/>
                <w:b w:val="false"/>
                <w:i w:val="false"/>
                <w:color w:val="000000"/>
                <w:sz w:val="20"/>
              </w:rPr>
              <w:t>Премьер-Министрінің кейбір</w:t>
            </w:r>
            <w:r>
              <w:br/>
            </w:r>
            <w:r>
              <w:rPr>
                <w:rFonts w:ascii="Times New Roman"/>
                <w:b w:val="false"/>
                <w:i w:val="false"/>
                <w:color w:val="000000"/>
                <w:sz w:val="20"/>
              </w:rPr>
              <w:t>өкімдеріне енгізілетін өзгерістер</w:t>
            </w:r>
            <w:r>
              <w:br/>
            </w:r>
            <w:r>
              <w:rPr>
                <w:rFonts w:ascii="Times New Roman"/>
                <w:b w:val="false"/>
                <w:i w:val="false"/>
                <w:color w:val="000000"/>
                <w:sz w:val="20"/>
              </w:rPr>
              <w:t>мен толықтыруларға</w:t>
            </w:r>
            <w:r>
              <w:br/>
            </w:r>
            <w:r>
              <w:rPr>
                <w:rFonts w:ascii="Times New Roman"/>
                <w:b w:val="false"/>
                <w:i w:val="false"/>
                <w:color w:val="000000"/>
                <w:sz w:val="20"/>
              </w:rPr>
              <w:t>12-қосымша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 регламентіне</w:t>
            </w:r>
            <w:r>
              <w:br/>
            </w:r>
            <w:r>
              <w:rPr>
                <w:rFonts w:ascii="Times New Roman"/>
                <w:b w:val="false"/>
                <w:i w:val="false"/>
                <w:color w:val="000000"/>
                <w:sz w:val="20"/>
              </w:rPr>
              <w:t>9-қосымша</w:t>
            </w:r>
          </w:p>
        </w:tc>
      </w:tr>
    </w:tbl>
    <w:bookmarkStart w:name="z1780" w:id="1336"/>
    <w:p>
      <w:pPr>
        <w:spacing w:after="0"/>
        <w:ind w:left="0"/>
        <w:jc w:val="both"/>
      </w:pPr>
      <w:r>
        <w:rPr>
          <w:rFonts w:ascii="Times New Roman"/>
          <w:b w:val="false"/>
          <w:i w:val="false"/>
          <w:color w:val="000000"/>
          <w:sz w:val="28"/>
        </w:rPr>
        <w:t>
      Қазақстан Республикасының</w:t>
      </w:r>
    </w:p>
    <w:bookmarkEnd w:id="1336"/>
    <w:bookmarkStart w:name="z1781" w:id="1337"/>
    <w:p>
      <w:pPr>
        <w:spacing w:after="0"/>
        <w:ind w:left="0"/>
        <w:jc w:val="both"/>
      </w:pPr>
      <w:r>
        <w:rPr>
          <w:rFonts w:ascii="Times New Roman"/>
          <w:b w:val="false"/>
          <w:i w:val="false"/>
          <w:color w:val="000000"/>
          <w:sz w:val="28"/>
        </w:rPr>
        <w:t>
      Құрылтайы</w:t>
      </w:r>
    </w:p>
    <w:bookmarkEnd w:id="1337"/>
    <w:bookmarkStart w:name="z1782" w:id="1338"/>
    <w:p>
      <w:pPr>
        <w:spacing w:after="0"/>
        <w:ind w:left="0"/>
        <w:jc w:val="left"/>
      </w:pPr>
      <w:r>
        <w:rPr>
          <w:rFonts w:ascii="Times New Roman"/>
          <w:b/>
          <w:i w:val="false"/>
          <w:color w:val="000000"/>
        </w:rPr>
        <w:t xml:space="preserve"> Қазақстан Республикасы Құрылтайының депутаттары/Қазақстан Халық Кеңесі бастама жасаған "_____________" Қазақстан Республикасы Заңының жобасы бойынша Қазақстан Республикасы Үкіметінің ҚОРЫТЫНДЫСЫ</w:t>
      </w:r>
    </w:p>
    <w:bookmarkEnd w:id="1338"/>
    <w:bookmarkStart w:name="z1783" w:id="1339"/>
    <w:p>
      <w:pPr>
        <w:spacing w:after="0"/>
        <w:ind w:left="0"/>
        <w:jc w:val="both"/>
      </w:pPr>
      <w:r>
        <w:rPr>
          <w:rFonts w:ascii="Times New Roman"/>
          <w:b w:val="false"/>
          <w:i w:val="false"/>
          <w:color w:val="000000"/>
          <w:sz w:val="28"/>
        </w:rPr>
        <w:t>
      Қазақстан Республикасы Құрылтайының депутаттары/Қазақстан Халық Кеңесі бастама жасаған "______________________________" Қазақстан Республикасы Заңының жобасын қарап, Қазақстан Республикасының Үкіметі мынаны хабарлайды.</w:t>
      </w:r>
    </w:p>
    <w:bookmarkEnd w:id="1339"/>
    <w:bookmarkStart w:name="z1784" w:id="1340"/>
    <w:p>
      <w:pPr>
        <w:spacing w:after="0"/>
        <w:ind w:left="0"/>
        <w:jc w:val="both"/>
      </w:pPr>
      <w:r>
        <w:rPr>
          <w:rFonts w:ascii="Times New Roman"/>
          <w:b w:val="false"/>
          <w:i w:val="false"/>
          <w:color w:val="000000"/>
          <w:sz w:val="28"/>
        </w:rPr>
        <w:t>
      1. Заң жобасының сипаттамалық бөлігі</w:t>
      </w:r>
    </w:p>
    <w:bookmarkEnd w:id="1340"/>
    <w:bookmarkStart w:name="z1785" w:id="1341"/>
    <w:p>
      <w:pPr>
        <w:spacing w:after="0"/>
        <w:ind w:left="0"/>
        <w:jc w:val="both"/>
      </w:pPr>
      <w:r>
        <w:rPr>
          <w:rFonts w:ascii="Times New Roman"/>
          <w:b w:val="false"/>
          <w:i w:val="false"/>
          <w:color w:val="000000"/>
          <w:sz w:val="28"/>
        </w:rPr>
        <w:t>
      _____________________________________________________________.</w:t>
      </w:r>
    </w:p>
    <w:bookmarkEnd w:id="1341"/>
    <w:bookmarkStart w:name="z1786" w:id="1342"/>
    <w:p>
      <w:pPr>
        <w:spacing w:after="0"/>
        <w:ind w:left="0"/>
        <w:jc w:val="both"/>
      </w:pPr>
      <w:r>
        <w:rPr>
          <w:rFonts w:ascii="Times New Roman"/>
          <w:b w:val="false"/>
          <w:i w:val="false"/>
          <w:color w:val="000000"/>
          <w:sz w:val="28"/>
        </w:rPr>
        <w:t>
      Бұл бөлікте заң жобасын әзірлеудің негізділігіне, уақтылығына, орындылығы мен қажеттігіне баға беріледі.</w:t>
      </w:r>
    </w:p>
    <w:bookmarkEnd w:id="1342"/>
    <w:bookmarkStart w:name="z1787" w:id="1343"/>
    <w:p>
      <w:pPr>
        <w:spacing w:after="0"/>
        <w:ind w:left="0"/>
        <w:jc w:val="both"/>
      </w:pPr>
      <w:r>
        <w:rPr>
          <w:rFonts w:ascii="Times New Roman"/>
          <w:b w:val="false"/>
          <w:i w:val="false"/>
          <w:color w:val="000000"/>
          <w:sz w:val="28"/>
        </w:rPr>
        <w:t>
      Заң жобасын бағалаған кезде мына факторлар ескеріледі:</w:t>
      </w:r>
    </w:p>
    <w:bookmarkEnd w:id="1343"/>
    <w:bookmarkStart w:name="z1788" w:id="1344"/>
    <w:p>
      <w:pPr>
        <w:spacing w:after="0"/>
        <w:ind w:left="0"/>
        <w:jc w:val="both"/>
      </w:pPr>
      <w:r>
        <w:rPr>
          <w:rFonts w:ascii="Times New Roman"/>
          <w:b w:val="false"/>
          <w:i w:val="false"/>
          <w:color w:val="000000"/>
          <w:sz w:val="28"/>
        </w:rPr>
        <w:t>
      1) заң жобасында қолданыстағы заңнамамен реттеліп қойған құқықтық қатынастар регламенттелмеуге тиіс;</w:t>
      </w:r>
    </w:p>
    <w:bookmarkEnd w:id="1344"/>
    <w:bookmarkStart w:name="z1789" w:id="1345"/>
    <w:p>
      <w:pPr>
        <w:spacing w:after="0"/>
        <w:ind w:left="0"/>
        <w:jc w:val="both"/>
      </w:pPr>
      <w:r>
        <w:rPr>
          <w:rFonts w:ascii="Times New Roman"/>
          <w:b w:val="false"/>
          <w:i w:val="false"/>
          <w:color w:val="000000"/>
          <w:sz w:val="28"/>
        </w:rPr>
        <w:t>
      2) заң жобасы құқықтың негіз қалаушы қағидаттарына қайшы келмеуге тиіс;</w:t>
      </w:r>
    </w:p>
    <w:bookmarkEnd w:id="1345"/>
    <w:bookmarkStart w:name="z1790" w:id="1346"/>
    <w:p>
      <w:pPr>
        <w:spacing w:after="0"/>
        <w:ind w:left="0"/>
        <w:jc w:val="both"/>
      </w:pPr>
      <w:r>
        <w:rPr>
          <w:rFonts w:ascii="Times New Roman"/>
          <w:b w:val="false"/>
          <w:i w:val="false"/>
          <w:color w:val="000000"/>
          <w:sz w:val="28"/>
        </w:rPr>
        <w:t>
      3) заң жобасының реттеу нысанасы Қазақстан Республикасы Конституциясының 60-бабының 3-тармағында көрсетілген қоғамдық қатынастарға сәйкес келуге тиіс.</w:t>
      </w:r>
    </w:p>
    <w:bookmarkEnd w:id="1346"/>
    <w:bookmarkStart w:name="z1791" w:id="1347"/>
    <w:p>
      <w:pPr>
        <w:spacing w:after="0"/>
        <w:ind w:left="0"/>
        <w:jc w:val="both"/>
      </w:pPr>
      <w:r>
        <w:rPr>
          <w:rFonts w:ascii="Times New Roman"/>
          <w:b w:val="false"/>
          <w:i w:val="false"/>
          <w:color w:val="000000"/>
          <w:sz w:val="28"/>
        </w:rPr>
        <w:t>
      2. Мемлекеттік кірісті қысқартуды немесе мемлекеттік шығысты ұлғайтуды көздейтін нормалар туралы мәліметтер</w:t>
      </w:r>
    </w:p>
    <w:bookmarkEnd w:id="1347"/>
    <w:bookmarkStart w:name="z1792" w:id="1348"/>
    <w:p>
      <w:pPr>
        <w:spacing w:after="0"/>
        <w:ind w:left="0"/>
        <w:jc w:val="both"/>
      </w:pPr>
      <w:r>
        <w:rPr>
          <w:rFonts w:ascii="Times New Roman"/>
          <w:b w:val="false"/>
          <w:i w:val="false"/>
          <w:color w:val="000000"/>
          <w:sz w:val="28"/>
        </w:rPr>
        <w:t>
      _____________________________________________________________.</w:t>
      </w:r>
    </w:p>
    <w:bookmarkEnd w:id="1348"/>
    <w:bookmarkStart w:name="z1793" w:id="1349"/>
    <w:p>
      <w:pPr>
        <w:spacing w:after="0"/>
        <w:ind w:left="0"/>
        <w:jc w:val="both"/>
      </w:pPr>
      <w:r>
        <w:rPr>
          <w:rFonts w:ascii="Times New Roman"/>
          <w:b w:val="false"/>
          <w:i w:val="false"/>
          <w:color w:val="000000"/>
          <w:sz w:val="28"/>
        </w:rPr>
        <w:t>
      Қорытынды жобасында мемлекеттік кірісті қысқартуды немесе мемлекеттік шығысты ұлғайтуды көздейтін нормалар туралы мәліметтер қамтылуға тиіс. Егер тұтас заң жобасы немесе оның жекелеген бөлігі мемлекеттік бюджеттің шығыс бөлігін ұлғайтуына немесе кіріс бөлігін қысқартуына байланысты қолдау таппайтын болса, Республикалық бюджет комиссиясының осындай шығын қолдау таппаған отырысы хаттамасының нөмірі мен күні көрсетіледі.</w:t>
      </w:r>
    </w:p>
    <w:bookmarkEnd w:id="1349"/>
    <w:bookmarkStart w:name="z1794" w:id="1350"/>
    <w:p>
      <w:pPr>
        <w:spacing w:after="0"/>
        <w:ind w:left="0"/>
        <w:jc w:val="both"/>
      </w:pPr>
      <w:r>
        <w:rPr>
          <w:rFonts w:ascii="Times New Roman"/>
          <w:b w:val="false"/>
          <w:i w:val="false"/>
          <w:color w:val="000000"/>
          <w:sz w:val="28"/>
        </w:rPr>
        <w:t>
      Мемлекеттік кірістің қысқару немесе мемлекеттік шығыстың ұлғаю ықтималдығы бөлігінде қаржы-экономикалық есеп-қисаптар бар болса, әзірлеуші мемлекеттік орган оларды қорытынды жобасына қоса береді.</w:t>
      </w:r>
    </w:p>
    <w:bookmarkEnd w:id="1350"/>
    <w:bookmarkStart w:name="z1795" w:id="1351"/>
    <w:p>
      <w:pPr>
        <w:spacing w:after="0"/>
        <w:ind w:left="0"/>
        <w:jc w:val="both"/>
      </w:pPr>
      <w:r>
        <w:rPr>
          <w:rFonts w:ascii="Times New Roman"/>
          <w:b w:val="false"/>
          <w:i w:val="false"/>
          <w:color w:val="000000"/>
          <w:sz w:val="28"/>
        </w:rPr>
        <w:t>
      3. Заң жобасы бойынша Заң жобалау қызметі мәселелері жөніндегі ведомствоаралық комиссияның шешімі туралы мәліметтер *</w:t>
      </w:r>
    </w:p>
    <w:bookmarkEnd w:id="1351"/>
    <w:bookmarkStart w:name="z1796" w:id="1352"/>
    <w:p>
      <w:pPr>
        <w:spacing w:after="0"/>
        <w:ind w:left="0"/>
        <w:jc w:val="both"/>
      </w:pPr>
      <w:r>
        <w:rPr>
          <w:rFonts w:ascii="Times New Roman"/>
          <w:b w:val="false"/>
          <w:i w:val="false"/>
          <w:color w:val="000000"/>
          <w:sz w:val="28"/>
        </w:rPr>
        <w:t>
      ___________________________________________________________.</w:t>
      </w:r>
    </w:p>
    <w:bookmarkEnd w:id="1352"/>
    <w:bookmarkStart w:name="z1797" w:id="1353"/>
    <w:p>
      <w:pPr>
        <w:spacing w:after="0"/>
        <w:ind w:left="0"/>
        <w:jc w:val="both"/>
      </w:pPr>
      <w:r>
        <w:rPr>
          <w:rFonts w:ascii="Times New Roman"/>
          <w:b w:val="false"/>
          <w:i w:val="false"/>
          <w:color w:val="000000"/>
          <w:sz w:val="28"/>
        </w:rPr>
        <w:t>
      * Заң жобалау қызметі мәселелері жөніндегі ведомствоаралық комиссияның отырысы хаттамасының күні мен нөмірі және заң жобасы бойынша қабылданған шешім.</w:t>
      </w:r>
    </w:p>
    <w:bookmarkEnd w:id="1353"/>
    <w:bookmarkStart w:name="z1798" w:id="1354"/>
    <w:p>
      <w:pPr>
        <w:spacing w:after="0"/>
        <w:ind w:left="0"/>
        <w:jc w:val="both"/>
      </w:pPr>
      <w:r>
        <w:rPr>
          <w:rFonts w:ascii="Times New Roman"/>
          <w:b w:val="false"/>
          <w:i w:val="false"/>
          <w:color w:val="000000"/>
          <w:sz w:val="28"/>
        </w:rPr>
        <w:t>
      4. Заң жобасы бойынша Үкіметтің ұстанымы:</w:t>
      </w:r>
    </w:p>
    <w:bookmarkEnd w:id="1354"/>
    <w:bookmarkStart w:name="z1799" w:id="1355"/>
    <w:p>
      <w:pPr>
        <w:spacing w:after="0"/>
        <w:ind w:left="0"/>
        <w:jc w:val="both"/>
      </w:pPr>
      <w:r>
        <w:rPr>
          <w:rFonts w:ascii="Times New Roman"/>
          <w:b w:val="false"/>
          <w:i w:val="false"/>
          <w:color w:val="000000"/>
          <w:sz w:val="28"/>
        </w:rPr>
        <w:t>
      1) мемлекеттік органдардың ұстанымдары және Заң жобалау қызметі мәселелері жөніндегі ведомствоаралық комиссияның шешімі ескеріле отырып, Үкіметтің заң жобасы бойынша жалпы ұстанымы баяндалады (қолдау табады/қолдау таппайды)</w:t>
      </w:r>
    </w:p>
    <w:bookmarkEnd w:id="1355"/>
    <w:bookmarkStart w:name="z1800" w:id="1356"/>
    <w:p>
      <w:pPr>
        <w:spacing w:after="0"/>
        <w:ind w:left="0"/>
        <w:jc w:val="both"/>
      </w:pPr>
      <w:r>
        <w:rPr>
          <w:rFonts w:ascii="Times New Roman"/>
          <w:b w:val="false"/>
          <w:i w:val="false"/>
          <w:color w:val="000000"/>
          <w:sz w:val="28"/>
        </w:rPr>
        <w:t>
      _____________________________________________________________;</w:t>
      </w:r>
    </w:p>
    <w:bookmarkEnd w:id="1356"/>
    <w:bookmarkStart w:name="z1801" w:id="1357"/>
    <w:p>
      <w:pPr>
        <w:spacing w:after="0"/>
        <w:ind w:left="0"/>
        <w:jc w:val="both"/>
      </w:pPr>
      <w:r>
        <w:rPr>
          <w:rFonts w:ascii="Times New Roman"/>
          <w:b w:val="false"/>
          <w:i w:val="false"/>
          <w:color w:val="000000"/>
          <w:sz w:val="28"/>
        </w:rPr>
        <w:t>
      2) заң жобасының жекелеген құрылымдық элементтері немесе өзара байланысқан ережелерінің тобы бойынша ескертулер мен ұсыныстар дәйекті түрде және ұсынымдық нысанда баяндалады **.</w:t>
      </w:r>
    </w:p>
    <w:bookmarkEnd w:id="1357"/>
    <w:bookmarkStart w:name="z1802" w:id="1358"/>
    <w:p>
      <w:pPr>
        <w:spacing w:after="0"/>
        <w:ind w:left="0"/>
        <w:jc w:val="both"/>
      </w:pPr>
      <w:r>
        <w:rPr>
          <w:rFonts w:ascii="Times New Roman"/>
          <w:b w:val="false"/>
          <w:i w:val="false"/>
          <w:color w:val="000000"/>
          <w:sz w:val="28"/>
        </w:rPr>
        <w:t>
      ** Егер заң жобасы қолданыстағы заңдарға өзгерістер және (немесе) толықтырулар енгізуді көздесе, онда ескертулер мен ұсыныстар салыстырмалы кестенің ұстанымдары бойынша жазылады.</w:t>
      </w:r>
    </w:p>
    <w:bookmarkEnd w:id="1358"/>
    <w:bookmarkStart w:name="z1803" w:id="1359"/>
    <w:p>
      <w:pPr>
        <w:spacing w:after="0"/>
        <w:ind w:left="0"/>
        <w:jc w:val="both"/>
      </w:pPr>
      <w:r>
        <w:rPr>
          <w:rFonts w:ascii="Times New Roman"/>
          <w:b w:val="false"/>
          <w:i w:val="false"/>
          <w:color w:val="000000"/>
          <w:sz w:val="28"/>
        </w:rPr>
        <w:t>
      Бұл ретте:</w:t>
      </w:r>
    </w:p>
    <w:bookmarkEnd w:id="1359"/>
    <w:bookmarkStart w:name="z1804" w:id="1360"/>
    <w:p>
      <w:pPr>
        <w:spacing w:after="0"/>
        <w:ind w:left="0"/>
        <w:jc w:val="both"/>
      </w:pPr>
      <w:r>
        <w:rPr>
          <w:rFonts w:ascii="Times New Roman"/>
          <w:b w:val="false"/>
          <w:i w:val="false"/>
          <w:color w:val="000000"/>
          <w:sz w:val="28"/>
        </w:rPr>
        <w:t>
      құрылымдық элементтің қолдау таппайтын бөлігі (салыстырма кестенің позициясы) нақты көрсетіледі;</w:t>
      </w:r>
    </w:p>
    <w:bookmarkEnd w:id="1360"/>
    <w:bookmarkStart w:name="z1805" w:id="1361"/>
    <w:p>
      <w:pPr>
        <w:spacing w:after="0"/>
        <w:ind w:left="0"/>
        <w:jc w:val="both"/>
      </w:pPr>
      <w:r>
        <w:rPr>
          <w:rFonts w:ascii="Times New Roman"/>
          <w:b w:val="false"/>
          <w:i w:val="false"/>
          <w:color w:val="000000"/>
          <w:sz w:val="28"/>
        </w:rPr>
        <w:t>
      Конституцияға, өзге заңдарға, Мемлекеттік жоспарлау жүйесінің құжаттарына, басқа да құжаттарға қайшылығы көрсетіліп, заң жобасын тұтастай немесе оның жекелеген бөлігін қабылдамаудың объективті себептеріне сілтеме жасалып, Үкімет ұстанымының негіздемесі қысқаша көрсетіледі;</w:t>
      </w:r>
    </w:p>
    <w:bookmarkEnd w:id="1361"/>
    <w:bookmarkStart w:name="z1806" w:id="1362"/>
    <w:p>
      <w:pPr>
        <w:spacing w:after="0"/>
        <w:ind w:left="0"/>
        <w:jc w:val="both"/>
      </w:pPr>
      <w:r>
        <w:rPr>
          <w:rFonts w:ascii="Times New Roman"/>
          <w:b w:val="false"/>
          <w:i w:val="false"/>
          <w:color w:val="000000"/>
          <w:sz w:val="28"/>
        </w:rPr>
        <w:t>
      заң жобасын тұтастай немесе оның бір бөлігін қабылдамаудың өзге де себептері көрсетіледі (Президент тапсырмаларына, нақты салада жүргізіліп жатқан саясатқа, заң жобасының мақсаттарына сәйкес келмеуі және басқа);</w:t>
      </w:r>
    </w:p>
    <w:bookmarkEnd w:id="1362"/>
    <w:bookmarkStart w:name="z1807" w:id="1363"/>
    <w:p>
      <w:pPr>
        <w:spacing w:after="0"/>
        <w:ind w:left="0"/>
        <w:jc w:val="both"/>
      </w:pPr>
      <w:r>
        <w:rPr>
          <w:rFonts w:ascii="Times New Roman"/>
          <w:b w:val="false"/>
          <w:i w:val="false"/>
          <w:color w:val="000000"/>
          <w:sz w:val="28"/>
        </w:rPr>
        <w:t>
      қажет болған жағдайда Үкімет құрылымдық элементтің редакциясын ұсына алады. Бұл ретте "ішінара қолдау тапты" деп көрсетіледі.</w:t>
      </w:r>
    </w:p>
    <w:bookmarkEnd w:id="1363"/>
    <w:bookmarkStart w:name="z1808" w:id="1364"/>
    <w:p>
      <w:pPr>
        <w:spacing w:after="0"/>
        <w:ind w:left="0"/>
        <w:jc w:val="both"/>
      </w:pPr>
      <w:r>
        <w:rPr>
          <w:rFonts w:ascii="Times New Roman"/>
          <w:b w:val="false"/>
          <w:i w:val="false"/>
          <w:color w:val="000000"/>
          <w:sz w:val="28"/>
        </w:rPr>
        <w:t>
      5. Іске асыру үшін заңға тәуелді нормативтік құқықтық актіні қабылдау талап етілетін нормалар туралы мәселенің сипаты көрсетілген мәліметтер (бар болса) ***:</w:t>
      </w:r>
    </w:p>
    <w:bookmarkEnd w:id="1364"/>
    <w:p>
      <w:pPr>
        <w:spacing w:after="0"/>
        <w:ind w:left="0"/>
        <w:jc w:val="both"/>
      </w:pPr>
      <w:r>
        <w:rPr>
          <w:rFonts w:ascii="Times New Roman"/>
          <w:b w:val="false"/>
          <w:i w:val="false"/>
          <w:color w:val="000000"/>
          <w:sz w:val="28"/>
        </w:rPr>
        <w:t>
      _______________________________________________________________</w:t>
      </w:r>
    </w:p>
    <w:bookmarkStart w:name="z1810" w:id="1365"/>
    <w:p>
      <w:pPr>
        <w:spacing w:after="0"/>
        <w:ind w:left="0"/>
        <w:jc w:val="both"/>
      </w:pPr>
      <w:r>
        <w:rPr>
          <w:rFonts w:ascii="Times New Roman"/>
          <w:b w:val="false"/>
          <w:i w:val="false"/>
          <w:color w:val="000000"/>
          <w:sz w:val="28"/>
        </w:rPr>
        <w:t>
      *** Өзгерістер енгізу не жаңа редакцияда әзірлеу талап етілетін заңға тәуелді нормативтік құқықтық актілердің нақты атаулары көрсетіледі.</w:t>
      </w:r>
    </w:p>
    <w:bookmarkEnd w:id="1365"/>
    <w:bookmarkStart w:name="z1811" w:id="1366"/>
    <w:p>
      <w:pPr>
        <w:spacing w:after="0"/>
        <w:ind w:left="0"/>
        <w:jc w:val="both"/>
      </w:pPr>
      <w:r>
        <w:rPr>
          <w:rFonts w:ascii="Times New Roman"/>
          <w:b w:val="false"/>
          <w:i w:val="false"/>
          <w:color w:val="000000"/>
          <w:sz w:val="28"/>
        </w:rPr>
        <w:t>
      Баяндалғанның негізінде Заң жобасын Қазақстан Республикасының Құрылтайында Үкіметтің осы қорытындысын ескере отырып одан әрі қарауға болады деп пайымдаймыз.</w:t>
      </w:r>
    </w:p>
    <w:bookmarkEnd w:id="1366"/>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 кейбір шешімдеріне және Қазақстан Республикасы</w:t>
            </w:r>
            <w:r>
              <w:br/>
            </w:r>
            <w:r>
              <w:rPr>
                <w:rFonts w:ascii="Times New Roman"/>
                <w:b w:val="false"/>
                <w:i w:val="false"/>
                <w:color w:val="000000"/>
                <w:sz w:val="20"/>
              </w:rPr>
              <w:t>Премьер-Министрінің кейбір</w:t>
            </w:r>
            <w:r>
              <w:br/>
            </w:r>
            <w:r>
              <w:rPr>
                <w:rFonts w:ascii="Times New Roman"/>
                <w:b w:val="false"/>
                <w:i w:val="false"/>
                <w:color w:val="000000"/>
                <w:sz w:val="20"/>
              </w:rPr>
              <w:t>өкімдеріне енгізілетін өзгерістер</w:t>
            </w:r>
            <w:r>
              <w:br/>
            </w:r>
            <w:r>
              <w:rPr>
                <w:rFonts w:ascii="Times New Roman"/>
                <w:b w:val="false"/>
                <w:i w:val="false"/>
                <w:color w:val="000000"/>
                <w:sz w:val="20"/>
              </w:rPr>
              <w:t>мен толықтыруларға</w:t>
            </w:r>
            <w:r>
              <w:br/>
            </w:r>
            <w:r>
              <w:rPr>
                <w:rFonts w:ascii="Times New Roman"/>
                <w:b w:val="false"/>
                <w:i w:val="false"/>
                <w:color w:val="000000"/>
                <w:sz w:val="20"/>
              </w:rPr>
              <w:t>13-қосымша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 регламентіне</w:t>
            </w:r>
            <w:r>
              <w:br/>
            </w:r>
            <w:r>
              <w:rPr>
                <w:rFonts w:ascii="Times New Roman"/>
                <w:b w:val="false"/>
                <w:i w:val="false"/>
                <w:color w:val="000000"/>
                <w:sz w:val="20"/>
              </w:rPr>
              <w:t>11-қосымша</w:t>
            </w:r>
          </w:p>
        </w:tc>
      </w:tr>
    </w:tbl>
    <w:bookmarkStart w:name="z1815" w:id="1367"/>
    <w:p>
      <w:pPr>
        <w:spacing w:after="0"/>
        <w:ind w:left="0"/>
        <w:jc w:val="both"/>
      </w:pPr>
      <w:r>
        <w:rPr>
          <w:rFonts w:ascii="Times New Roman"/>
          <w:b w:val="false"/>
          <w:i w:val="false"/>
          <w:color w:val="000000"/>
          <w:sz w:val="28"/>
        </w:rPr>
        <w:t>
      Қазақстан Республикасының</w:t>
      </w:r>
    </w:p>
    <w:bookmarkEnd w:id="1367"/>
    <w:bookmarkStart w:name="z1816" w:id="1368"/>
    <w:p>
      <w:pPr>
        <w:spacing w:after="0"/>
        <w:ind w:left="0"/>
        <w:jc w:val="both"/>
      </w:pPr>
      <w:r>
        <w:rPr>
          <w:rFonts w:ascii="Times New Roman"/>
          <w:b w:val="false"/>
          <w:i w:val="false"/>
          <w:color w:val="000000"/>
          <w:sz w:val="28"/>
        </w:rPr>
        <w:t>
      Құрылтайы</w:t>
      </w:r>
    </w:p>
    <w:bookmarkEnd w:id="1368"/>
    <w:bookmarkStart w:name="z1817" w:id="1369"/>
    <w:p>
      <w:pPr>
        <w:spacing w:after="0"/>
        <w:ind w:left="0"/>
        <w:jc w:val="left"/>
      </w:pPr>
      <w:r>
        <w:rPr>
          <w:rFonts w:ascii="Times New Roman"/>
          <w:b/>
          <w:i w:val="false"/>
          <w:color w:val="000000"/>
        </w:rPr>
        <w:t xml:space="preserve"> Қазақстан Республикасының Үкіметі/Құрылтайының депутаттары/Қазақстан Халық Кеңесі бастама жасаған "___________________________________" Қазақстан Республикасы Заңының жобасы бойынша Қазақстан Республикасының Құрылтайы депутаттарының түзетулеріне Қазақстан Республикасы Үкіметінің ҚОРЫТЫНДЫСЫ</w:t>
      </w:r>
    </w:p>
    <w:bookmarkEnd w:id="1369"/>
    <w:bookmarkStart w:name="z1818" w:id="1370"/>
    <w:p>
      <w:pPr>
        <w:spacing w:after="0"/>
        <w:ind w:left="0"/>
        <w:jc w:val="both"/>
      </w:pPr>
      <w:r>
        <w:rPr>
          <w:rFonts w:ascii="Times New Roman"/>
          <w:b w:val="false"/>
          <w:i w:val="false"/>
          <w:color w:val="000000"/>
          <w:sz w:val="28"/>
        </w:rPr>
        <w:t>
      Қазақстан Республикасының Үкіметі/Құрылтайының депутаттары/Қазақстан Халық Кеңесі бастама жасаған "_____________________________" Қазақстан Республикасы Заңының жобасы бойынша Қазақстан Республикасы Құрылтайының депутаттарының түзетулерін қарап, Қазақстан Республикасының Үкіметі мынаны хабарлайды.</w:t>
      </w:r>
    </w:p>
    <w:bookmarkEnd w:id="1370"/>
    <w:bookmarkStart w:name="z1819" w:id="1371"/>
    <w:p>
      <w:pPr>
        <w:spacing w:after="0"/>
        <w:ind w:left="0"/>
        <w:jc w:val="both"/>
      </w:pPr>
      <w:r>
        <w:rPr>
          <w:rFonts w:ascii="Times New Roman"/>
          <w:b w:val="false"/>
          <w:i w:val="false"/>
          <w:color w:val="000000"/>
          <w:sz w:val="28"/>
        </w:rPr>
        <w:t>
      1. Құрылтай депутаттары ұсынатын, Үкімет қолдайтын түзетулердің жеке немесе өзара байланысқан топтар бойынша қысқаша мазмұны *.</w:t>
      </w:r>
    </w:p>
    <w:bookmarkEnd w:id="1371"/>
    <w:bookmarkStart w:name="z1820" w:id="1372"/>
    <w:p>
      <w:pPr>
        <w:spacing w:after="0"/>
        <w:ind w:left="0"/>
        <w:jc w:val="both"/>
      </w:pPr>
      <w:r>
        <w:rPr>
          <w:rFonts w:ascii="Times New Roman"/>
          <w:b w:val="false"/>
          <w:i w:val="false"/>
          <w:color w:val="000000"/>
          <w:sz w:val="28"/>
        </w:rPr>
        <w:t>
      * Егер қолдау табатын түзетулер мемлекеттік бюджеттің шығыс бөлігінің ұлғаюына немесе кіріс бөлігінің қысқаруына әкелетін болса, онда Республикалық бюджет комиссиясының осындай шығындар мақұлданған отырысы өткізілген хаттамасының нөмірі мен күні көрсетіледі.</w:t>
      </w:r>
    </w:p>
    <w:bookmarkEnd w:id="1372"/>
    <w:bookmarkStart w:name="z1821" w:id="1373"/>
    <w:p>
      <w:pPr>
        <w:spacing w:after="0"/>
        <w:ind w:left="0"/>
        <w:jc w:val="both"/>
      </w:pPr>
      <w:r>
        <w:rPr>
          <w:rFonts w:ascii="Times New Roman"/>
          <w:b w:val="false"/>
          <w:i w:val="false"/>
          <w:color w:val="000000"/>
          <w:sz w:val="28"/>
        </w:rPr>
        <w:t>
      2. Қолдау табатын түзетулер көрсетіледі.</w:t>
      </w:r>
    </w:p>
    <w:bookmarkEnd w:id="1373"/>
    <w:bookmarkStart w:name="z1822" w:id="1374"/>
    <w:p>
      <w:pPr>
        <w:spacing w:after="0"/>
        <w:ind w:left="0"/>
        <w:jc w:val="both"/>
      </w:pPr>
      <w:r>
        <w:rPr>
          <w:rFonts w:ascii="Times New Roman"/>
          <w:b w:val="false"/>
          <w:i w:val="false"/>
          <w:color w:val="000000"/>
          <w:sz w:val="28"/>
        </w:rPr>
        <w:t>
      3. Ескертулер мен ұсыныстар бар түзетулер.</w:t>
      </w:r>
    </w:p>
    <w:bookmarkEnd w:id="1374"/>
    <w:bookmarkStart w:name="z1823" w:id="1375"/>
    <w:p>
      <w:pPr>
        <w:spacing w:after="0"/>
        <w:ind w:left="0"/>
        <w:jc w:val="both"/>
      </w:pPr>
      <w:r>
        <w:rPr>
          <w:rFonts w:ascii="Times New Roman"/>
          <w:b w:val="false"/>
          <w:i w:val="false"/>
          <w:color w:val="000000"/>
          <w:sz w:val="28"/>
        </w:rPr>
        <w:t>
      Түзетулердің мазмұны олардың мемлекеттің стратегиялық мақсаттарына сәйкестігі, түзетулердің қандай нысаналы топқа бағытталғаны (түзетулер қозғайтын нысаналы топтарды сипаттау: азаматтар, кәсіпорындар, ұйымдар, мемлекет) сипатталып, әлеуметтік-экономикалық дамуға, ішкі саяси тұрақтылыққа, діни қызметке, бірыңғай ақпараттық кеңістіктің қауіпсіздігіне әсері туралы мәліметтер сипатталып, мына нұсқалардың бірі көрсетіліп қысқаша жазылады:</w:t>
      </w:r>
    </w:p>
    <w:bookmarkEnd w:id="1375"/>
    <w:bookmarkStart w:name="z1824" w:id="1376"/>
    <w:p>
      <w:pPr>
        <w:spacing w:after="0"/>
        <w:ind w:left="0"/>
        <w:jc w:val="both"/>
      </w:pPr>
      <w:r>
        <w:rPr>
          <w:rFonts w:ascii="Times New Roman"/>
          <w:b w:val="false"/>
          <w:i w:val="false"/>
          <w:color w:val="000000"/>
          <w:sz w:val="28"/>
        </w:rPr>
        <w:t>
      (ішінара қолдау табады/қолдау таппайды).</w:t>
      </w:r>
    </w:p>
    <w:bookmarkEnd w:id="1376"/>
    <w:bookmarkStart w:name="z1825" w:id="1377"/>
    <w:p>
      <w:pPr>
        <w:spacing w:after="0"/>
        <w:ind w:left="0"/>
        <w:jc w:val="both"/>
      </w:pPr>
      <w:r>
        <w:rPr>
          <w:rFonts w:ascii="Times New Roman"/>
          <w:b w:val="false"/>
          <w:i w:val="false"/>
          <w:color w:val="000000"/>
          <w:sz w:val="28"/>
        </w:rPr>
        <w:t>
      _____________________________________________________________.</w:t>
      </w:r>
    </w:p>
    <w:bookmarkEnd w:id="1377"/>
    <w:bookmarkStart w:name="z1826" w:id="1378"/>
    <w:p>
      <w:pPr>
        <w:spacing w:after="0"/>
        <w:ind w:left="0"/>
        <w:jc w:val="both"/>
      </w:pPr>
      <w:r>
        <w:rPr>
          <w:rFonts w:ascii="Times New Roman"/>
          <w:b w:val="false"/>
          <w:i w:val="false"/>
          <w:color w:val="000000"/>
          <w:sz w:val="28"/>
        </w:rPr>
        <w:t>
      Мемлекеттік органдардың ұстанымдары ескерілген ескертулер мен ұсыныстар әрбір түзету бойынша жеке немесе өзара байланысқан түзетулер тобы бойынша дәйекті түрде жазылады және ұсынымдық нысанда көрсетілуге тиіс, бұл ретте:</w:t>
      </w:r>
    </w:p>
    <w:bookmarkEnd w:id="1378"/>
    <w:bookmarkStart w:name="z1827" w:id="1379"/>
    <w:p>
      <w:pPr>
        <w:spacing w:after="0"/>
        <w:ind w:left="0"/>
        <w:jc w:val="both"/>
      </w:pPr>
      <w:r>
        <w:rPr>
          <w:rFonts w:ascii="Times New Roman"/>
          <w:b w:val="false"/>
          <w:i w:val="false"/>
          <w:color w:val="000000"/>
          <w:sz w:val="28"/>
        </w:rPr>
        <w:t>
      1) егер түзету ішінара қолдау тапса, түзетудің сол бөлігі нақты көрсетіледі;</w:t>
      </w:r>
    </w:p>
    <w:bookmarkEnd w:id="1379"/>
    <w:bookmarkStart w:name="z1828" w:id="1380"/>
    <w:p>
      <w:pPr>
        <w:spacing w:after="0"/>
        <w:ind w:left="0"/>
        <w:jc w:val="both"/>
      </w:pPr>
      <w:r>
        <w:rPr>
          <w:rFonts w:ascii="Times New Roman"/>
          <w:b w:val="false"/>
          <w:i w:val="false"/>
          <w:color w:val="000000"/>
          <w:sz w:val="28"/>
        </w:rPr>
        <w:t>
      2) Конституцияға, өзге де заңдарға, Мемлекеттік жоспарлау жүйесінің құжаттарына, басқа да құжаттарға қайшылығы көрсетіліп, түзетуді тұтастай немесе оның бір бөлігін қабылдамау себептеріне сілтеме жасалып, Үкімет ұстанымының негіздемесі қысқаша көрсетіледі;</w:t>
      </w:r>
    </w:p>
    <w:bookmarkEnd w:id="1380"/>
    <w:bookmarkStart w:name="z1829" w:id="1381"/>
    <w:p>
      <w:pPr>
        <w:spacing w:after="0"/>
        <w:ind w:left="0"/>
        <w:jc w:val="both"/>
      </w:pPr>
      <w:r>
        <w:rPr>
          <w:rFonts w:ascii="Times New Roman"/>
          <w:b w:val="false"/>
          <w:i w:val="false"/>
          <w:color w:val="000000"/>
          <w:sz w:val="28"/>
        </w:rPr>
        <w:t>
      3) түзетуді қабылдамаудың өзге себептері көрсетіледі (Президент тапсырмаларына, нақты салада жүргізіліп жатқан саясатқа, заң жобасының, оның ішінде оның консультативтік құжатының мемлекеттік шығыстың ұлғаюын немесе мемлекеттік кірістің қысқаруын көздейтін өзгеруіне байланысты мақсаттарына сәйкес келмеуі);</w:t>
      </w:r>
    </w:p>
    <w:bookmarkEnd w:id="1381"/>
    <w:bookmarkStart w:name="z1830" w:id="1382"/>
    <w:p>
      <w:pPr>
        <w:spacing w:after="0"/>
        <w:ind w:left="0"/>
        <w:jc w:val="both"/>
      </w:pPr>
      <w:r>
        <w:rPr>
          <w:rFonts w:ascii="Times New Roman"/>
          <w:b w:val="false"/>
          <w:i w:val="false"/>
          <w:color w:val="000000"/>
          <w:sz w:val="28"/>
        </w:rPr>
        <w:t>
      4) егер түзетулер мемлекеттік бюджеттің шығыс бөлігін ұлғайтуына немесе кіріс бөлігін қысқартуына байланысты қабылданбаса, онда Республикалық бюджет комиссиясының осындай шығын қолдау таппаған отырысы хаттамасының нөмірі мен күні көрсетіледі;</w:t>
      </w:r>
    </w:p>
    <w:bookmarkEnd w:id="1382"/>
    <w:bookmarkStart w:name="z1831" w:id="1383"/>
    <w:p>
      <w:pPr>
        <w:spacing w:after="0"/>
        <w:ind w:left="0"/>
        <w:jc w:val="both"/>
      </w:pPr>
      <w:r>
        <w:rPr>
          <w:rFonts w:ascii="Times New Roman"/>
          <w:b w:val="false"/>
          <w:i w:val="false"/>
          <w:color w:val="000000"/>
          <w:sz w:val="28"/>
        </w:rPr>
        <w:t>
      5) қажет болған жағдайда Үкімет түзету редакциясын ұсына алады **.</w:t>
      </w:r>
    </w:p>
    <w:bookmarkEnd w:id="1383"/>
    <w:bookmarkStart w:name="z1832" w:id="1384"/>
    <w:p>
      <w:pPr>
        <w:spacing w:after="0"/>
        <w:ind w:left="0"/>
        <w:jc w:val="both"/>
      </w:pPr>
      <w:r>
        <w:rPr>
          <w:rFonts w:ascii="Times New Roman"/>
          <w:b w:val="false"/>
          <w:i w:val="false"/>
          <w:color w:val="000000"/>
          <w:sz w:val="28"/>
        </w:rPr>
        <w:t>
      ** Түзету редакциясын салыстырма кестенің депутаттардың түзетулері қозғайтын немесе мазмұны бойынша олармен тікелей байланысты позициялары бойынша ғана ұсынуға болады.</w:t>
      </w:r>
    </w:p>
    <w:bookmarkEnd w:id="1384"/>
    <w:bookmarkStart w:name="z1833" w:id="1385"/>
    <w:p>
      <w:pPr>
        <w:spacing w:after="0"/>
        <w:ind w:left="0"/>
        <w:jc w:val="both"/>
      </w:pPr>
      <w:r>
        <w:rPr>
          <w:rFonts w:ascii="Times New Roman"/>
          <w:b w:val="false"/>
          <w:i w:val="false"/>
          <w:color w:val="000000"/>
          <w:sz w:val="28"/>
        </w:rPr>
        <w:t>
      4. Іске асыру үшін заңға тәуелді нормативтік құқықтық актіні қабылдау талап етілетін нормалар туралы мәселенің сипатын көрсетілген мәліметтер (бар болса) ***:</w:t>
      </w:r>
    </w:p>
    <w:bookmarkEnd w:id="1385"/>
    <w:bookmarkStart w:name="z1834" w:id="1386"/>
    <w:p>
      <w:pPr>
        <w:spacing w:after="0"/>
        <w:ind w:left="0"/>
        <w:jc w:val="both"/>
      </w:pPr>
      <w:r>
        <w:rPr>
          <w:rFonts w:ascii="Times New Roman"/>
          <w:b w:val="false"/>
          <w:i w:val="false"/>
          <w:color w:val="000000"/>
          <w:sz w:val="28"/>
        </w:rPr>
        <w:t>
      ___________________________________</w:t>
      </w:r>
    </w:p>
    <w:bookmarkEnd w:id="1386"/>
    <w:bookmarkStart w:name="z1835" w:id="1387"/>
    <w:p>
      <w:pPr>
        <w:spacing w:after="0"/>
        <w:ind w:left="0"/>
        <w:jc w:val="both"/>
      </w:pPr>
      <w:r>
        <w:rPr>
          <w:rFonts w:ascii="Times New Roman"/>
          <w:b w:val="false"/>
          <w:i w:val="false"/>
          <w:color w:val="000000"/>
          <w:sz w:val="28"/>
        </w:rPr>
        <w:t>
      *** Өзгерістер енгізу не оларды жаңа редакцияда әзірлеу талап етілетін заңға тәуелді нормативтік құқықтық актілердің нақты атаулары көрсетіледі.</w:t>
      </w:r>
    </w:p>
    <w:bookmarkEnd w:id="1387"/>
    <w:bookmarkStart w:name="z1836" w:id="1388"/>
    <w:p>
      <w:pPr>
        <w:spacing w:after="0"/>
        <w:ind w:left="0"/>
        <w:jc w:val="both"/>
      </w:pPr>
      <w:r>
        <w:rPr>
          <w:rFonts w:ascii="Times New Roman"/>
          <w:b w:val="false"/>
          <w:i w:val="false"/>
          <w:color w:val="000000"/>
          <w:sz w:val="28"/>
        </w:rPr>
        <w:t>
      Баяндалғанның негізінде Заң жобасын Қазақстан Республикасының Құрылтайында Үкіметтің осы қорытындысын ескере отырып одан әрі қарауға болады деп пайымдаймыз.</w:t>
      </w:r>
    </w:p>
    <w:bookmarkEnd w:id="1388"/>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 кейбір шешімдеріне және Қазақстан Республикасы</w:t>
            </w:r>
            <w:r>
              <w:br/>
            </w:r>
            <w:r>
              <w:rPr>
                <w:rFonts w:ascii="Times New Roman"/>
                <w:b w:val="false"/>
                <w:i w:val="false"/>
                <w:color w:val="000000"/>
                <w:sz w:val="20"/>
              </w:rPr>
              <w:t>Премьер-Министрінің кейбір</w:t>
            </w:r>
            <w:r>
              <w:br/>
            </w:r>
            <w:r>
              <w:rPr>
                <w:rFonts w:ascii="Times New Roman"/>
                <w:b w:val="false"/>
                <w:i w:val="false"/>
                <w:color w:val="000000"/>
                <w:sz w:val="20"/>
              </w:rPr>
              <w:t>өкімдеріне енгізілетін өзгерістер</w:t>
            </w:r>
            <w:r>
              <w:br/>
            </w:r>
            <w:r>
              <w:rPr>
                <w:rFonts w:ascii="Times New Roman"/>
                <w:b w:val="false"/>
                <w:i w:val="false"/>
                <w:color w:val="000000"/>
                <w:sz w:val="20"/>
              </w:rPr>
              <w:t>мен толықтыруларға</w:t>
            </w:r>
            <w:r>
              <w:br/>
            </w:r>
            <w:r>
              <w:rPr>
                <w:rFonts w:ascii="Times New Roman"/>
                <w:b w:val="false"/>
                <w:i w:val="false"/>
                <w:color w:val="000000"/>
                <w:sz w:val="20"/>
              </w:rPr>
              <w:t>14-қосымша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 регламентіне</w:t>
            </w:r>
            <w:r>
              <w:br/>
            </w:r>
            <w:r>
              <w:rPr>
                <w:rFonts w:ascii="Times New Roman"/>
                <w:b w:val="false"/>
                <w:i w:val="false"/>
                <w:color w:val="000000"/>
                <w:sz w:val="20"/>
              </w:rPr>
              <w:t>12-қосымша</w:t>
            </w:r>
          </w:p>
        </w:tc>
      </w:tr>
    </w:tbl>
    <w:bookmarkStart w:name="z1841" w:id="1389"/>
    <w:p>
      <w:pPr>
        <w:spacing w:after="0"/>
        <w:ind w:left="0"/>
        <w:jc w:val="left"/>
      </w:pPr>
      <w:r>
        <w:rPr>
          <w:rFonts w:ascii="Times New Roman"/>
          <w:b/>
          <w:i w:val="false"/>
          <w:color w:val="000000"/>
        </w:rPr>
        <w:t xml:space="preserve"> Қазақстан Республикасының Құрылтайы қабылдаған және Қазақстан Республикасының Премьер-Министріне қолын қойып бекітуге жіберілетін заң бойынша қорытынды</w:t>
      </w:r>
    </w:p>
    <w:bookmarkEnd w:id="1389"/>
    <w:bookmarkStart w:name="z1842" w:id="1390"/>
    <w:p>
      <w:pPr>
        <w:spacing w:after="0"/>
        <w:ind w:left="0"/>
        <w:jc w:val="both"/>
      </w:pPr>
      <w:r>
        <w:rPr>
          <w:rFonts w:ascii="Times New Roman"/>
          <w:b w:val="false"/>
          <w:i w:val="false"/>
          <w:color w:val="000000"/>
          <w:sz w:val="28"/>
        </w:rPr>
        <w:t>
      1. Заңды қабылдау негіздемесі.</w:t>
      </w:r>
    </w:p>
    <w:bookmarkEnd w:id="1390"/>
    <w:bookmarkStart w:name="z1843" w:id="1391"/>
    <w:p>
      <w:pPr>
        <w:spacing w:after="0"/>
        <w:ind w:left="0"/>
        <w:jc w:val="both"/>
      </w:pPr>
      <w:r>
        <w:rPr>
          <w:rFonts w:ascii="Times New Roman"/>
          <w:b w:val="false"/>
          <w:i w:val="false"/>
          <w:color w:val="000000"/>
          <w:sz w:val="28"/>
        </w:rPr>
        <w:t>
      2. Заңды қабылдау мақсаттары.</w:t>
      </w:r>
    </w:p>
    <w:bookmarkEnd w:id="1391"/>
    <w:bookmarkStart w:name="z1844" w:id="1392"/>
    <w:p>
      <w:pPr>
        <w:spacing w:after="0"/>
        <w:ind w:left="0"/>
        <w:jc w:val="both"/>
      </w:pPr>
      <w:r>
        <w:rPr>
          <w:rFonts w:ascii="Times New Roman"/>
          <w:b w:val="false"/>
          <w:i w:val="false"/>
          <w:color w:val="000000"/>
          <w:sz w:val="28"/>
        </w:rPr>
        <w:t>
      3. Заңды іске асырудың әлеуметтік-экономикалық және құқықтық салдары.</w:t>
      </w:r>
    </w:p>
    <w:bookmarkEnd w:id="1392"/>
    <w:bookmarkStart w:name="z1845" w:id="1393"/>
    <w:p>
      <w:pPr>
        <w:spacing w:after="0"/>
        <w:ind w:left="0"/>
        <w:jc w:val="both"/>
      </w:pPr>
      <w:r>
        <w:rPr>
          <w:rFonts w:ascii="Times New Roman"/>
          <w:b w:val="false"/>
          <w:i w:val="false"/>
          <w:color w:val="000000"/>
          <w:sz w:val="28"/>
        </w:rPr>
        <w:t>
      4. Құрылтай депутаттарының түзетулері туралы мәліметтер.</w:t>
      </w:r>
    </w:p>
    <w:bookmarkEnd w:id="1393"/>
    <w:bookmarkStart w:name="z1846" w:id="1394"/>
    <w:p>
      <w:pPr>
        <w:spacing w:after="0"/>
        <w:ind w:left="0"/>
        <w:jc w:val="both"/>
      </w:pPr>
      <w:r>
        <w:rPr>
          <w:rFonts w:ascii="Times New Roman"/>
          <w:b w:val="false"/>
          <w:i w:val="false"/>
          <w:color w:val="000000"/>
          <w:sz w:val="28"/>
        </w:rPr>
        <w:t>
      5. Құрылтай депутаттарының түзетулері бойынша Қазақстан Республикасы Үкіметінің қорытындысы туралы мәліметтер.</w:t>
      </w:r>
    </w:p>
    <w:bookmarkEnd w:id="1394"/>
    <w:bookmarkStart w:name="z1847" w:id="1395"/>
    <w:p>
      <w:pPr>
        <w:spacing w:after="0"/>
        <w:ind w:left="0"/>
        <w:jc w:val="both"/>
      </w:pPr>
      <w:r>
        <w:rPr>
          <w:rFonts w:ascii="Times New Roman"/>
          <w:b w:val="false"/>
          <w:i w:val="false"/>
          <w:color w:val="000000"/>
          <w:sz w:val="28"/>
        </w:rPr>
        <w:t>
      6. Республикалық және жергілікті бюджет және (немесе) Ұлттық қор түсімдерінің қысқаруы немесе шығыстарының ұлғаюы туралы мәліметтер.</w:t>
      </w:r>
    </w:p>
    <w:bookmarkEnd w:id="1395"/>
    <w:bookmarkStart w:name="z1848" w:id="1396"/>
    <w:p>
      <w:pPr>
        <w:spacing w:after="0"/>
        <w:ind w:left="0"/>
        <w:jc w:val="both"/>
      </w:pPr>
      <w:r>
        <w:rPr>
          <w:rFonts w:ascii="Times New Roman"/>
          <w:b w:val="false"/>
          <w:i w:val="false"/>
          <w:color w:val="000000"/>
          <w:sz w:val="28"/>
        </w:rPr>
        <w:t>
      7. Қабылданған заңның Қазақстан Республикасының Конституциясына, қолданыстағы заңдарға, сондай-ақ Құрылтай қабылдаған, бірақ Қазақстан Республикасының Президенті қол қоймаған немесе қолданысқа енгізілмеген заңдарға сәйкестігі туралы ақпарат.</w:t>
      </w:r>
    </w:p>
    <w:bookmarkEnd w:id="1396"/>
    <w:bookmarkStart w:name="z1849" w:id="1397"/>
    <w:p>
      <w:pPr>
        <w:spacing w:after="0"/>
        <w:ind w:left="0"/>
        <w:jc w:val="both"/>
      </w:pPr>
      <w:r>
        <w:rPr>
          <w:rFonts w:ascii="Times New Roman"/>
          <w:b w:val="false"/>
          <w:i w:val="false"/>
          <w:color w:val="000000"/>
          <w:sz w:val="28"/>
        </w:rPr>
        <w:t>
      8. Заңды Қазақстан Республикасы Премьер-Министрінің қолын қойып бекітудің мүмкіндігі туралы қорытынды.</w:t>
      </w:r>
    </w:p>
    <w:bookmarkEnd w:id="13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 кейбір шешімдеріне және Қазақстан Республикасы</w:t>
            </w:r>
            <w:r>
              <w:br/>
            </w:r>
            <w:r>
              <w:rPr>
                <w:rFonts w:ascii="Times New Roman"/>
                <w:b w:val="false"/>
                <w:i w:val="false"/>
                <w:color w:val="000000"/>
                <w:sz w:val="20"/>
              </w:rPr>
              <w:t>Премьер-Министрінің кейбір</w:t>
            </w:r>
            <w:r>
              <w:br/>
            </w:r>
            <w:r>
              <w:rPr>
                <w:rFonts w:ascii="Times New Roman"/>
                <w:b w:val="false"/>
                <w:i w:val="false"/>
                <w:color w:val="000000"/>
                <w:sz w:val="20"/>
              </w:rPr>
              <w:t>өкімдеріне енгізілетін өзгерістер</w:t>
            </w:r>
            <w:r>
              <w:br/>
            </w:r>
            <w:r>
              <w:rPr>
                <w:rFonts w:ascii="Times New Roman"/>
                <w:b w:val="false"/>
                <w:i w:val="false"/>
                <w:color w:val="000000"/>
                <w:sz w:val="20"/>
              </w:rPr>
              <w:t>мен толықтыруларға</w:t>
            </w:r>
            <w:r>
              <w:br/>
            </w:r>
            <w:r>
              <w:rPr>
                <w:rFonts w:ascii="Times New Roman"/>
                <w:b w:val="false"/>
                <w:i w:val="false"/>
                <w:color w:val="000000"/>
                <w:sz w:val="20"/>
              </w:rPr>
              <w:t>15-қосымша</w:t>
            </w:r>
            <w:r>
              <w:br/>
            </w:r>
            <w:r>
              <w:rPr>
                <w:rFonts w:ascii="Times New Roman"/>
                <w:b w:val="false"/>
                <w:i w:val="false"/>
                <w:color w:val="000000"/>
                <w:sz w:val="20"/>
              </w:rPr>
              <w:t>Әлеуметтік кәсіпкерлік</w:t>
            </w:r>
            <w:r>
              <w:br/>
            </w:r>
            <w:r>
              <w:rPr>
                <w:rFonts w:ascii="Times New Roman"/>
                <w:b w:val="false"/>
                <w:i w:val="false"/>
                <w:color w:val="000000"/>
                <w:sz w:val="20"/>
              </w:rPr>
              <w:t>субъектілері үшін мемлекеттік</w:t>
            </w:r>
            <w:r>
              <w:br/>
            </w:r>
            <w:r>
              <w:rPr>
                <w:rFonts w:ascii="Times New Roman"/>
                <w:b w:val="false"/>
                <w:i w:val="false"/>
                <w:color w:val="000000"/>
                <w:sz w:val="20"/>
              </w:rPr>
              <w:t>гранттар беру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1851" w:id="1398"/>
    <w:p>
      <w:pPr>
        <w:spacing w:after="0"/>
        <w:ind w:left="0"/>
        <w:jc w:val="left"/>
      </w:pPr>
      <w:r>
        <w:rPr>
          <w:rFonts w:ascii="Times New Roman"/>
          <w:b/>
          <w:i w:val="false"/>
          <w:color w:val="000000"/>
        </w:rPr>
        <w:t xml:space="preserve"> Әлеуметтік кәсіпкерлік субъектілері үшін мемлекеттік грант беруге арналған конкурстық іріктеуге қатысуға өтінім</w:t>
      </w:r>
    </w:p>
    <w:bookmarkEnd w:id="1398"/>
    <w:bookmarkStart w:name="z1852" w:id="1399"/>
    <w:p>
      <w:pPr>
        <w:spacing w:after="0"/>
        <w:ind w:left="0"/>
        <w:jc w:val="both"/>
      </w:pPr>
      <w:r>
        <w:rPr>
          <w:rFonts w:ascii="Times New Roman"/>
          <w:b w:val="false"/>
          <w:i w:val="false"/>
          <w:color w:val="000000"/>
          <w:sz w:val="28"/>
        </w:rPr>
        <w:t>
      ___________________________</w:t>
      </w:r>
    </w:p>
    <w:bookmarkEnd w:id="1399"/>
    <w:bookmarkStart w:name="z1853" w:id="1400"/>
    <w:p>
      <w:pPr>
        <w:spacing w:after="0"/>
        <w:ind w:left="0"/>
        <w:jc w:val="both"/>
      </w:pPr>
      <w:r>
        <w:rPr>
          <w:rFonts w:ascii="Times New Roman"/>
          <w:b w:val="false"/>
          <w:i w:val="false"/>
          <w:color w:val="000000"/>
          <w:sz w:val="28"/>
        </w:rPr>
        <w:t>
      облысы (астана, республикалық маңызы бар қала)</w:t>
      </w:r>
    </w:p>
    <w:bookmarkEnd w:id="1400"/>
    <w:bookmarkStart w:name="z1854" w:id="1401"/>
    <w:p>
      <w:pPr>
        <w:spacing w:after="0"/>
        <w:ind w:left="0"/>
        <w:jc w:val="both"/>
      </w:pPr>
      <w:r>
        <w:rPr>
          <w:rFonts w:ascii="Times New Roman"/>
          <w:b w:val="false"/>
          <w:i w:val="false"/>
          <w:color w:val="000000"/>
          <w:sz w:val="28"/>
        </w:rPr>
        <w:t>
      ___________________________</w:t>
      </w:r>
    </w:p>
    <w:bookmarkEnd w:id="1401"/>
    <w:bookmarkStart w:name="z1855" w:id="1402"/>
    <w:p>
      <w:pPr>
        <w:spacing w:after="0"/>
        <w:ind w:left="0"/>
        <w:jc w:val="both"/>
      </w:pPr>
      <w:r>
        <w:rPr>
          <w:rFonts w:ascii="Times New Roman"/>
          <w:b w:val="false"/>
          <w:i w:val="false"/>
          <w:color w:val="000000"/>
          <w:sz w:val="28"/>
        </w:rPr>
        <w:t>
      ___________________________</w:t>
      </w:r>
    </w:p>
    <w:bookmarkEnd w:id="1402"/>
    <w:bookmarkStart w:name="z1856" w:id="1403"/>
    <w:p>
      <w:pPr>
        <w:spacing w:after="0"/>
        <w:ind w:left="0"/>
        <w:jc w:val="both"/>
      </w:pPr>
      <w:r>
        <w:rPr>
          <w:rFonts w:ascii="Times New Roman"/>
          <w:b w:val="false"/>
          <w:i w:val="false"/>
          <w:color w:val="000000"/>
          <w:sz w:val="28"/>
        </w:rPr>
        <w:t>
      (заңды тұлғаның толық атауы, жеке тұлғаның тегі, аты, әкесінің аты (бар болса)</w:t>
      </w:r>
    </w:p>
    <w:bookmarkEnd w:id="1403"/>
    <w:bookmarkStart w:name="z1857" w:id="1404"/>
    <w:p>
      <w:pPr>
        <w:spacing w:after="0"/>
        <w:ind w:left="0"/>
        <w:jc w:val="both"/>
      </w:pPr>
      <w:r>
        <w:rPr>
          <w:rFonts w:ascii="Times New Roman"/>
          <w:b w:val="false"/>
          <w:i w:val="false"/>
          <w:color w:val="000000"/>
          <w:sz w:val="28"/>
        </w:rPr>
        <w:t>
      Ұсынылған материалдарды қарауды сұраймын және әлеуметтік кәсіпкерлерге бизнес-</w:t>
      </w:r>
    </w:p>
    <w:bookmarkEnd w:id="1404"/>
    <w:bookmarkStart w:name="z1858" w:id="1405"/>
    <w:p>
      <w:pPr>
        <w:spacing w:after="0"/>
        <w:ind w:left="0"/>
        <w:jc w:val="both"/>
      </w:pPr>
      <w:r>
        <w:rPr>
          <w:rFonts w:ascii="Times New Roman"/>
          <w:b w:val="false"/>
          <w:i w:val="false"/>
          <w:color w:val="000000"/>
          <w:sz w:val="28"/>
        </w:rPr>
        <w:t xml:space="preserve">
      идеяларды іске асыру үшін (өз бизнесін құруға) мемлекеттік грант беруге  арналған </w:t>
      </w:r>
    </w:p>
    <w:bookmarkEnd w:id="1405"/>
    <w:bookmarkStart w:name="z1859" w:id="1406"/>
    <w:p>
      <w:pPr>
        <w:spacing w:after="0"/>
        <w:ind w:left="0"/>
        <w:jc w:val="both"/>
      </w:pPr>
      <w:r>
        <w:rPr>
          <w:rFonts w:ascii="Times New Roman"/>
          <w:b w:val="false"/>
          <w:i w:val="false"/>
          <w:color w:val="000000"/>
          <w:sz w:val="28"/>
        </w:rPr>
        <w:t>
      конкурстық іріктеуге қатысатыным туралы мәлімдеймін.</w:t>
      </w:r>
    </w:p>
    <w:bookmarkEnd w:id="1406"/>
    <w:bookmarkStart w:name="z1860" w:id="1407"/>
    <w:p>
      <w:pPr>
        <w:spacing w:after="0"/>
        <w:ind w:left="0"/>
        <w:jc w:val="both"/>
      </w:pPr>
      <w:r>
        <w:rPr>
          <w:rFonts w:ascii="Times New Roman"/>
          <w:b w:val="false"/>
          <w:i w:val="false"/>
          <w:color w:val="000000"/>
          <w:sz w:val="28"/>
        </w:rPr>
        <w:t>
      1. Өтінім беруші туралы мәліметтер:</w:t>
      </w:r>
    </w:p>
    <w:bookmarkEnd w:id="1407"/>
    <w:bookmarkStart w:name="z1861" w:id="1408"/>
    <w:p>
      <w:pPr>
        <w:spacing w:after="0"/>
        <w:ind w:left="0"/>
        <w:jc w:val="both"/>
      </w:pPr>
      <w:r>
        <w:rPr>
          <w:rFonts w:ascii="Times New Roman"/>
          <w:b w:val="false"/>
          <w:i w:val="false"/>
          <w:color w:val="000000"/>
          <w:sz w:val="28"/>
        </w:rPr>
        <w:t>
      заңды тұлға үшін:</w:t>
      </w:r>
    </w:p>
    <w:bookmarkEnd w:id="1408"/>
    <w:bookmarkStart w:name="z1862" w:id="1409"/>
    <w:p>
      <w:pPr>
        <w:spacing w:after="0"/>
        <w:ind w:left="0"/>
        <w:jc w:val="both"/>
      </w:pPr>
      <w:r>
        <w:rPr>
          <w:rFonts w:ascii="Times New Roman"/>
          <w:b w:val="false"/>
          <w:i w:val="false"/>
          <w:color w:val="000000"/>
          <w:sz w:val="28"/>
        </w:rPr>
        <w:t>
      атауы __________________________________________________________</w:t>
      </w:r>
    </w:p>
    <w:bookmarkEnd w:id="1409"/>
    <w:bookmarkStart w:name="z1863" w:id="1410"/>
    <w:p>
      <w:pPr>
        <w:spacing w:after="0"/>
        <w:ind w:left="0"/>
        <w:jc w:val="both"/>
      </w:pPr>
      <w:r>
        <w:rPr>
          <w:rFonts w:ascii="Times New Roman"/>
          <w:b w:val="false"/>
          <w:i w:val="false"/>
          <w:color w:val="000000"/>
          <w:sz w:val="28"/>
        </w:rPr>
        <w:t>
      бизнес-сәйкестендіру нөмірі (бұдан әрі – БСН) _______________________</w:t>
      </w:r>
    </w:p>
    <w:bookmarkEnd w:id="1410"/>
    <w:bookmarkStart w:name="z1864" w:id="1411"/>
    <w:p>
      <w:pPr>
        <w:spacing w:after="0"/>
        <w:ind w:left="0"/>
        <w:jc w:val="both"/>
      </w:pPr>
      <w:r>
        <w:rPr>
          <w:rFonts w:ascii="Times New Roman"/>
          <w:b w:val="false"/>
          <w:i w:val="false"/>
          <w:color w:val="000000"/>
          <w:sz w:val="28"/>
        </w:rPr>
        <w:t>
      басшының тегі, аты, әкесінің аты (бар болса) ________________________</w:t>
      </w:r>
    </w:p>
    <w:bookmarkEnd w:id="1411"/>
    <w:bookmarkStart w:name="z1865" w:id="1412"/>
    <w:p>
      <w:pPr>
        <w:spacing w:after="0"/>
        <w:ind w:left="0"/>
        <w:jc w:val="both"/>
      </w:pPr>
      <w:r>
        <w:rPr>
          <w:rFonts w:ascii="Times New Roman"/>
          <w:b w:val="false"/>
          <w:i w:val="false"/>
          <w:color w:val="000000"/>
          <w:sz w:val="28"/>
        </w:rPr>
        <w:t>
      басшының жеке сәйкестендіру нөмірі (бұдан әрі – ЖСН) ______________</w:t>
      </w:r>
    </w:p>
    <w:bookmarkEnd w:id="1412"/>
    <w:bookmarkStart w:name="z1866" w:id="1413"/>
    <w:p>
      <w:pPr>
        <w:spacing w:after="0"/>
        <w:ind w:left="0"/>
        <w:jc w:val="both"/>
      </w:pPr>
      <w:r>
        <w:rPr>
          <w:rFonts w:ascii="Times New Roman"/>
          <w:b w:val="false"/>
          <w:i w:val="false"/>
          <w:color w:val="000000"/>
          <w:sz w:val="28"/>
        </w:rPr>
        <w:t>
      мекенжайы _____________________________________________________</w:t>
      </w:r>
    </w:p>
    <w:bookmarkEnd w:id="1413"/>
    <w:bookmarkStart w:name="z1867" w:id="1414"/>
    <w:p>
      <w:pPr>
        <w:spacing w:after="0"/>
        <w:ind w:left="0"/>
        <w:jc w:val="both"/>
      </w:pPr>
      <w:r>
        <w:rPr>
          <w:rFonts w:ascii="Times New Roman"/>
          <w:b w:val="false"/>
          <w:i w:val="false"/>
          <w:color w:val="000000"/>
          <w:sz w:val="28"/>
        </w:rPr>
        <w:t>
      телефон (факс) нөмірі ____________________________________________</w:t>
      </w:r>
    </w:p>
    <w:bookmarkEnd w:id="1414"/>
    <w:bookmarkStart w:name="z1868" w:id="1415"/>
    <w:p>
      <w:pPr>
        <w:spacing w:after="0"/>
        <w:ind w:left="0"/>
        <w:jc w:val="both"/>
      </w:pPr>
      <w:r>
        <w:rPr>
          <w:rFonts w:ascii="Times New Roman"/>
          <w:b w:val="false"/>
          <w:i w:val="false"/>
          <w:color w:val="000000"/>
          <w:sz w:val="28"/>
        </w:rPr>
        <w:t>
      жеке тұлға, жеке кәсіпкер үшін:</w:t>
      </w:r>
    </w:p>
    <w:bookmarkEnd w:id="1415"/>
    <w:bookmarkStart w:name="z1869" w:id="1416"/>
    <w:p>
      <w:pPr>
        <w:spacing w:after="0"/>
        <w:ind w:left="0"/>
        <w:jc w:val="both"/>
      </w:pPr>
      <w:r>
        <w:rPr>
          <w:rFonts w:ascii="Times New Roman"/>
          <w:b w:val="false"/>
          <w:i w:val="false"/>
          <w:color w:val="000000"/>
          <w:sz w:val="28"/>
        </w:rPr>
        <w:t>
      атауы _________________________________________________________</w:t>
      </w:r>
    </w:p>
    <w:bookmarkEnd w:id="1416"/>
    <w:bookmarkStart w:name="z1870" w:id="1417"/>
    <w:p>
      <w:pPr>
        <w:spacing w:after="0"/>
        <w:ind w:left="0"/>
        <w:jc w:val="both"/>
      </w:pPr>
      <w:r>
        <w:rPr>
          <w:rFonts w:ascii="Times New Roman"/>
          <w:b w:val="false"/>
          <w:i w:val="false"/>
          <w:color w:val="000000"/>
          <w:sz w:val="28"/>
        </w:rPr>
        <w:t>
      тегі, аты, әкесінің аты (бар болса) __________________________________</w:t>
      </w:r>
    </w:p>
    <w:bookmarkEnd w:id="1417"/>
    <w:bookmarkStart w:name="z1871" w:id="1418"/>
    <w:p>
      <w:pPr>
        <w:spacing w:after="0"/>
        <w:ind w:left="0"/>
        <w:jc w:val="both"/>
      </w:pPr>
      <w:r>
        <w:rPr>
          <w:rFonts w:ascii="Times New Roman"/>
          <w:b w:val="false"/>
          <w:i w:val="false"/>
          <w:color w:val="000000"/>
          <w:sz w:val="28"/>
        </w:rPr>
        <w:t>
      ЖСН __________________________________________________________</w:t>
      </w:r>
    </w:p>
    <w:bookmarkEnd w:id="1418"/>
    <w:bookmarkStart w:name="z1872" w:id="1419"/>
    <w:p>
      <w:pPr>
        <w:spacing w:after="0"/>
        <w:ind w:left="0"/>
        <w:jc w:val="both"/>
      </w:pPr>
      <w:r>
        <w:rPr>
          <w:rFonts w:ascii="Times New Roman"/>
          <w:b w:val="false"/>
          <w:i w:val="false"/>
          <w:color w:val="000000"/>
          <w:sz w:val="28"/>
        </w:rPr>
        <w:t>
      жеке басын куәландыратын құжат:</w:t>
      </w:r>
    </w:p>
    <w:bookmarkEnd w:id="1419"/>
    <w:bookmarkStart w:name="z1873" w:id="1420"/>
    <w:p>
      <w:pPr>
        <w:spacing w:after="0"/>
        <w:ind w:left="0"/>
        <w:jc w:val="both"/>
      </w:pPr>
      <w:r>
        <w:rPr>
          <w:rFonts w:ascii="Times New Roman"/>
          <w:b w:val="false"/>
          <w:i w:val="false"/>
          <w:color w:val="000000"/>
          <w:sz w:val="28"/>
        </w:rPr>
        <w:t>
      нөмірі _________________________________________________________</w:t>
      </w:r>
    </w:p>
    <w:bookmarkEnd w:id="1420"/>
    <w:bookmarkStart w:name="z1874" w:id="1421"/>
    <w:p>
      <w:pPr>
        <w:spacing w:after="0"/>
        <w:ind w:left="0"/>
        <w:jc w:val="both"/>
      </w:pPr>
      <w:r>
        <w:rPr>
          <w:rFonts w:ascii="Times New Roman"/>
          <w:b w:val="false"/>
          <w:i w:val="false"/>
          <w:color w:val="000000"/>
          <w:sz w:val="28"/>
        </w:rPr>
        <w:t>
      кім берген ______________________________________________________</w:t>
      </w:r>
    </w:p>
    <w:bookmarkEnd w:id="1421"/>
    <w:bookmarkStart w:name="z1875" w:id="1422"/>
    <w:p>
      <w:pPr>
        <w:spacing w:after="0"/>
        <w:ind w:left="0"/>
        <w:jc w:val="both"/>
      </w:pPr>
      <w:r>
        <w:rPr>
          <w:rFonts w:ascii="Times New Roman"/>
          <w:b w:val="false"/>
          <w:i w:val="false"/>
          <w:color w:val="000000"/>
          <w:sz w:val="28"/>
        </w:rPr>
        <w:t>
      берілген күні ___________________________________________________</w:t>
      </w:r>
    </w:p>
    <w:bookmarkEnd w:id="1422"/>
    <w:bookmarkStart w:name="z1876" w:id="1423"/>
    <w:p>
      <w:pPr>
        <w:spacing w:after="0"/>
        <w:ind w:left="0"/>
        <w:jc w:val="both"/>
      </w:pPr>
      <w:r>
        <w:rPr>
          <w:rFonts w:ascii="Times New Roman"/>
          <w:b w:val="false"/>
          <w:i w:val="false"/>
          <w:color w:val="000000"/>
          <w:sz w:val="28"/>
        </w:rPr>
        <w:t>
      мекенжайы _____________________________________________________</w:t>
      </w:r>
    </w:p>
    <w:bookmarkEnd w:id="1423"/>
    <w:bookmarkStart w:name="z1877" w:id="1424"/>
    <w:p>
      <w:pPr>
        <w:spacing w:after="0"/>
        <w:ind w:left="0"/>
        <w:jc w:val="both"/>
      </w:pPr>
      <w:r>
        <w:rPr>
          <w:rFonts w:ascii="Times New Roman"/>
          <w:b w:val="false"/>
          <w:i w:val="false"/>
          <w:color w:val="000000"/>
          <w:sz w:val="28"/>
        </w:rPr>
        <w:t>
      телефон (факс) нөмірі ____________________________________________</w:t>
      </w:r>
    </w:p>
    <w:bookmarkEnd w:id="1424"/>
    <w:bookmarkStart w:name="z1878" w:id="1425"/>
    <w:p>
      <w:pPr>
        <w:spacing w:after="0"/>
        <w:ind w:left="0"/>
        <w:jc w:val="both"/>
      </w:pPr>
      <w:r>
        <w:rPr>
          <w:rFonts w:ascii="Times New Roman"/>
          <w:b w:val="false"/>
          <w:i w:val="false"/>
          <w:color w:val="000000"/>
          <w:sz w:val="28"/>
        </w:rPr>
        <w:t>
      Жеке тұлға, жеке кәсіпкер ретінде қызметтің басталғаны туралы хабарлама:</w:t>
      </w:r>
    </w:p>
    <w:bookmarkEnd w:id="1425"/>
    <w:bookmarkStart w:name="z1879" w:id="1426"/>
    <w:p>
      <w:pPr>
        <w:spacing w:after="0"/>
        <w:ind w:left="0"/>
        <w:jc w:val="both"/>
      </w:pPr>
      <w:r>
        <w:rPr>
          <w:rFonts w:ascii="Times New Roman"/>
          <w:b w:val="false"/>
          <w:i w:val="false"/>
          <w:color w:val="000000"/>
          <w:sz w:val="28"/>
        </w:rPr>
        <w:t>
      орналасқан жері _________________________________________________</w:t>
      </w:r>
    </w:p>
    <w:bookmarkEnd w:id="1426"/>
    <w:bookmarkStart w:name="z1880" w:id="1427"/>
    <w:p>
      <w:pPr>
        <w:spacing w:after="0"/>
        <w:ind w:left="0"/>
        <w:jc w:val="both"/>
      </w:pPr>
      <w:r>
        <w:rPr>
          <w:rFonts w:ascii="Times New Roman"/>
          <w:b w:val="false"/>
          <w:i w:val="false"/>
          <w:color w:val="000000"/>
          <w:sz w:val="28"/>
        </w:rPr>
        <w:t>
      хабарлама күні __________________________________________________</w:t>
      </w:r>
    </w:p>
    <w:bookmarkEnd w:id="1427"/>
    <w:bookmarkStart w:name="z1881" w:id="1428"/>
    <w:p>
      <w:pPr>
        <w:spacing w:after="0"/>
        <w:ind w:left="0"/>
        <w:jc w:val="both"/>
      </w:pPr>
      <w:r>
        <w:rPr>
          <w:rFonts w:ascii="Times New Roman"/>
          <w:b w:val="false"/>
          <w:i w:val="false"/>
          <w:color w:val="000000"/>
          <w:sz w:val="28"/>
        </w:rPr>
        <w:t>
      2. Кәсіпкердің екінші деңгейдегі банкте ағымдағы шотының болуы туралы</w:t>
      </w:r>
    </w:p>
    <w:bookmarkEnd w:id="1428"/>
    <w:bookmarkStart w:name="z1882" w:id="1429"/>
    <w:p>
      <w:pPr>
        <w:spacing w:after="0"/>
        <w:ind w:left="0"/>
        <w:jc w:val="both"/>
      </w:pPr>
      <w:r>
        <w:rPr>
          <w:rFonts w:ascii="Times New Roman"/>
          <w:b w:val="false"/>
          <w:i w:val="false"/>
          <w:color w:val="000000"/>
          <w:sz w:val="28"/>
        </w:rPr>
        <w:t>
      мәліметтер:</w:t>
      </w:r>
    </w:p>
    <w:bookmarkEnd w:id="1429"/>
    <w:bookmarkStart w:name="z1883" w:id="1430"/>
    <w:p>
      <w:pPr>
        <w:spacing w:after="0"/>
        <w:ind w:left="0"/>
        <w:jc w:val="both"/>
      </w:pPr>
      <w:r>
        <w:rPr>
          <w:rFonts w:ascii="Times New Roman"/>
          <w:b w:val="false"/>
          <w:i w:val="false"/>
          <w:color w:val="000000"/>
          <w:sz w:val="28"/>
        </w:rPr>
        <w:t>
      Банк деректемелері: ______________________________________________</w:t>
      </w:r>
    </w:p>
    <w:bookmarkEnd w:id="1430"/>
    <w:bookmarkStart w:name="z1884" w:id="1431"/>
    <w:p>
      <w:pPr>
        <w:spacing w:after="0"/>
        <w:ind w:left="0"/>
        <w:jc w:val="both"/>
      </w:pPr>
      <w:r>
        <w:rPr>
          <w:rFonts w:ascii="Times New Roman"/>
          <w:b w:val="false"/>
          <w:i w:val="false"/>
          <w:color w:val="000000"/>
          <w:sz w:val="28"/>
        </w:rPr>
        <w:t>
      Банктің атауы: __________________________________________________</w:t>
      </w:r>
    </w:p>
    <w:bookmarkEnd w:id="1431"/>
    <w:bookmarkStart w:name="z1885" w:id="1432"/>
    <w:p>
      <w:pPr>
        <w:spacing w:after="0"/>
        <w:ind w:left="0"/>
        <w:jc w:val="both"/>
      </w:pPr>
      <w:r>
        <w:rPr>
          <w:rFonts w:ascii="Times New Roman"/>
          <w:b w:val="false"/>
          <w:i w:val="false"/>
          <w:color w:val="000000"/>
          <w:sz w:val="28"/>
        </w:rPr>
        <w:t>
      БСК ___________________________________________________________</w:t>
      </w:r>
    </w:p>
    <w:bookmarkEnd w:id="1432"/>
    <w:bookmarkStart w:name="z1886" w:id="1433"/>
    <w:p>
      <w:pPr>
        <w:spacing w:after="0"/>
        <w:ind w:left="0"/>
        <w:jc w:val="both"/>
      </w:pPr>
      <w:r>
        <w:rPr>
          <w:rFonts w:ascii="Times New Roman"/>
          <w:b w:val="false"/>
          <w:i w:val="false"/>
          <w:color w:val="000000"/>
          <w:sz w:val="28"/>
        </w:rPr>
        <w:t>
      ЖСК __________________________________________________________</w:t>
      </w:r>
    </w:p>
    <w:bookmarkEnd w:id="1433"/>
    <w:bookmarkStart w:name="z1887" w:id="1434"/>
    <w:p>
      <w:pPr>
        <w:spacing w:after="0"/>
        <w:ind w:left="0"/>
        <w:jc w:val="both"/>
      </w:pPr>
      <w:r>
        <w:rPr>
          <w:rFonts w:ascii="Times New Roman"/>
          <w:b w:val="false"/>
          <w:i w:val="false"/>
          <w:color w:val="000000"/>
          <w:sz w:val="28"/>
        </w:rPr>
        <w:t>
      БСН ___________________________________________________________</w:t>
      </w:r>
    </w:p>
    <w:bookmarkEnd w:id="1434"/>
    <w:bookmarkStart w:name="z1888" w:id="1435"/>
    <w:p>
      <w:pPr>
        <w:spacing w:after="0"/>
        <w:ind w:left="0"/>
        <w:jc w:val="both"/>
      </w:pPr>
      <w:r>
        <w:rPr>
          <w:rFonts w:ascii="Times New Roman"/>
          <w:b w:val="false"/>
          <w:i w:val="false"/>
          <w:color w:val="000000"/>
          <w:sz w:val="28"/>
        </w:rPr>
        <w:t>
      Кбе ___________________________________________________________</w:t>
      </w:r>
    </w:p>
    <w:bookmarkEnd w:id="1435"/>
    <w:bookmarkStart w:name="z1889" w:id="1436"/>
    <w:p>
      <w:pPr>
        <w:spacing w:after="0"/>
        <w:ind w:left="0"/>
        <w:jc w:val="both"/>
      </w:pPr>
      <w:r>
        <w:rPr>
          <w:rFonts w:ascii="Times New Roman"/>
          <w:b w:val="false"/>
          <w:i w:val="false"/>
          <w:color w:val="000000"/>
          <w:sz w:val="28"/>
        </w:rPr>
        <w:t>
      3. Сұратылатын ақша қаражаты, барлығы, мың теңге __________________;</w:t>
      </w:r>
    </w:p>
    <w:bookmarkEnd w:id="1436"/>
    <w:bookmarkStart w:name="z1890" w:id="1437"/>
    <w:p>
      <w:pPr>
        <w:spacing w:after="0"/>
        <w:ind w:left="0"/>
        <w:jc w:val="both"/>
      </w:pPr>
      <w:r>
        <w:rPr>
          <w:rFonts w:ascii="Times New Roman"/>
          <w:b w:val="false"/>
          <w:i w:val="false"/>
          <w:color w:val="000000"/>
          <w:sz w:val="28"/>
        </w:rPr>
        <w:t>
      оның ішінде жылдар бойынша:</w:t>
      </w:r>
    </w:p>
    <w:bookmarkEnd w:id="14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 (бизнес-жобаны егжей-тегжейлі аша отырып)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91" w:id="1438"/>
    <w:p>
      <w:pPr>
        <w:spacing w:after="0"/>
        <w:ind w:left="0"/>
        <w:jc w:val="both"/>
      </w:pPr>
      <w:r>
        <w:rPr>
          <w:rFonts w:ascii="Times New Roman"/>
          <w:b w:val="false"/>
          <w:i w:val="false"/>
          <w:color w:val="000000"/>
          <w:sz w:val="28"/>
        </w:rPr>
        <w:t>
      Мыналарды:</w:t>
      </w:r>
    </w:p>
    <w:bookmarkEnd w:id="1438"/>
    <w:bookmarkStart w:name="z1892" w:id="1439"/>
    <w:p>
      <w:pPr>
        <w:spacing w:after="0"/>
        <w:ind w:left="0"/>
        <w:jc w:val="both"/>
      </w:pPr>
      <w:r>
        <w:rPr>
          <w:rFonts w:ascii="Times New Roman"/>
          <w:b w:val="false"/>
          <w:i w:val="false"/>
          <w:color w:val="000000"/>
          <w:sz w:val="28"/>
        </w:rPr>
        <w:t>
      1) бұрын берілген кредиттер (қарыздар) бойынша мерзімі өткен берешегім жоқ екенін;</w:t>
      </w:r>
    </w:p>
    <w:bookmarkEnd w:id="1439"/>
    <w:bookmarkStart w:name="z1893" w:id="1440"/>
    <w:p>
      <w:pPr>
        <w:spacing w:after="0"/>
        <w:ind w:left="0"/>
        <w:jc w:val="both"/>
      </w:pPr>
      <w:r>
        <w:rPr>
          <w:rFonts w:ascii="Times New Roman"/>
          <w:b w:val="false"/>
          <w:i w:val="false"/>
          <w:color w:val="000000"/>
          <w:sz w:val="28"/>
        </w:rPr>
        <w:t>
      2) осы өтінімдегі мәліметтер, сондай-ақ өңірлік үйлестіруші талап еткен барлық құжаттар осы Мемлекеттік гранттар беру қағидалары шеңберінде мемлекеттік гранттар беру үшін ғана ұсынылғанын растаймын.</w:t>
      </w:r>
    </w:p>
    <w:bookmarkEnd w:id="1440"/>
    <w:bookmarkStart w:name="z1894" w:id="1441"/>
    <w:p>
      <w:pPr>
        <w:spacing w:after="0"/>
        <w:ind w:left="0"/>
        <w:jc w:val="both"/>
      </w:pPr>
      <w:r>
        <w:rPr>
          <w:rFonts w:ascii="Times New Roman"/>
          <w:b w:val="false"/>
          <w:i w:val="false"/>
          <w:color w:val="000000"/>
          <w:sz w:val="28"/>
        </w:rPr>
        <w:t>
      Мен:</w:t>
      </w:r>
    </w:p>
    <w:bookmarkEnd w:id="1441"/>
    <w:bookmarkStart w:name="z1895" w:id="1442"/>
    <w:p>
      <w:pPr>
        <w:spacing w:after="0"/>
        <w:ind w:left="0"/>
        <w:jc w:val="both"/>
      </w:pPr>
      <w:r>
        <w:rPr>
          <w:rFonts w:ascii="Times New Roman"/>
          <w:b w:val="false"/>
          <w:i w:val="false"/>
          <w:color w:val="000000"/>
          <w:sz w:val="28"/>
        </w:rPr>
        <w:t>
      1) өңірлік үйлестірушінің алғаш талабы бойынша осы өтінімді қарау шеңберінде талап етілген банктік және коммерциялық құпияны қамтитын кез келген ақпарат пен құжаттарды беруге және ашуға;</w:t>
      </w:r>
    </w:p>
    <w:bookmarkEnd w:id="1442"/>
    <w:bookmarkStart w:name="z1896" w:id="1443"/>
    <w:p>
      <w:pPr>
        <w:spacing w:after="0"/>
        <w:ind w:left="0"/>
        <w:jc w:val="both"/>
      </w:pPr>
      <w:r>
        <w:rPr>
          <w:rFonts w:ascii="Times New Roman"/>
          <w:b w:val="false"/>
          <w:i w:val="false"/>
          <w:color w:val="000000"/>
          <w:sz w:val="28"/>
        </w:rPr>
        <w:t>
      2) өтінімде көрсетілген деректер өзгерген жағдайда өңірлік үйлестірушіні дереу хабардар етуге кепілдік беремін.</w:t>
      </w:r>
    </w:p>
    <w:bookmarkEnd w:id="1443"/>
    <w:bookmarkStart w:name="z1897" w:id="1444"/>
    <w:p>
      <w:pPr>
        <w:spacing w:after="0"/>
        <w:ind w:left="0"/>
        <w:jc w:val="both"/>
      </w:pPr>
      <w:r>
        <w:rPr>
          <w:rFonts w:ascii="Times New Roman"/>
          <w:b w:val="false"/>
          <w:i w:val="false"/>
          <w:color w:val="000000"/>
          <w:sz w:val="28"/>
        </w:rPr>
        <w:t>
      Мен:</w:t>
      </w:r>
    </w:p>
    <w:bookmarkEnd w:id="1444"/>
    <w:bookmarkStart w:name="z1898" w:id="1445"/>
    <w:p>
      <w:pPr>
        <w:spacing w:after="0"/>
        <w:ind w:left="0"/>
        <w:jc w:val="both"/>
      </w:pPr>
      <w:r>
        <w:rPr>
          <w:rFonts w:ascii="Times New Roman"/>
          <w:b w:val="false"/>
          <w:i w:val="false"/>
          <w:color w:val="000000"/>
          <w:sz w:val="28"/>
        </w:rPr>
        <w:t>
      1) өңірлік үйлестіруші мен конкурстық комиссияның ұсынылған мәліметтерді тексеруіне жол берілетінімен;</w:t>
      </w:r>
    </w:p>
    <w:bookmarkEnd w:id="1445"/>
    <w:bookmarkStart w:name="z1899" w:id="1446"/>
    <w:p>
      <w:pPr>
        <w:spacing w:after="0"/>
        <w:ind w:left="0"/>
        <w:jc w:val="both"/>
      </w:pPr>
      <w:r>
        <w:rPr>
          <w:rFonts w:ascii="Times New Roman"/>
          <w:b w:val="false"/>
          <w:i w:val="false"/>
          <w:color w:val="000000"/>
          <w:sz w:val="28"/>
        </w:rPr>
        <w:t>
      2) өңірлік үйлестірушінің көрсетілген деректердің анықтығын тексермеуіне жол берілетінімен;</w:t>
      </w:r>
    </w:p>
    <w:bookmarkEnd w:id="1446"/>
    <w:bookmarkStart w:name="z1900" w:id="1447"/>
    <w:p>
      <w:pPr>
        <w:spacing w:after="0"/>
        <w:ind w:left="0"/>
        <w:jc w:val="both"/>
      </w:pPr>
      <w:r>
        <w:rPr>
          <w:rFonts w:ascii="Times New Roman"/>
          <w:b w:val="false"/>
          <w:i w:val="false"/>
          <w:color w:val="000000"/>
          <w:sz w:val="28"/>
        </w:rPr>
        <w:t>
      3) көрсетілген деректер мен ақпараттың анық емес екені анықталған жағдайда осы өтінім қаралып жатқан кез келген кезеңде қабылданбайтынымен;</w:t>
      </w:r>
    </w:p>
    <w:bookmarkEnd w:id="1447"/>
    <w:bookmarkStart w:name="z1901" w:id="1448"/>
    <w:p>
      <w:pPr>
        <w:spacing w:after="0"/>
        <w:ind w:left="0"/>
        <w:jc w:val="both"/>
      </w:pPr>
      <w:r>
        <w:rPr>
          <w:rFonts w:ascii="Times New Roman"/>
          <w:b w:val="false"/>
          <w:i w:val="false"/>
          <w:color w:val="000000"/>
          <w:sz w:val="28"/>
        </w:rPr>
        <w:t>
      4) өңірлік үйлестірушінің осы өтінімде көрсетілген мәліметтерді, ақпаратты және кәсіпкер ұсынған құжаттарды мүдделі үшінші тұлғаларға (ақпарат алу құқығы Қазақстан Республикасының заңнамасында көзделген), сондай-ақ кәсіпкерлік жөніндегі уәкілетті органға, қаржы нарығы мен қаржы ұйымдарын реттеу, бақылау және қадағалау жөніндегі уәкілетті органға, "Бәйтерек" ұлттық инвестициялық холдингі" акционерлік қоғамына беруге құқылы екенімен;</w:t>
      </w:r>
    </w:p>
    <w:bookmarkEnd w:id="1448"/>
    <w:bookmarkStart w:name="z1902" w:id="1449"/>
    <w:p>
      <w:pPr>
        <w:spacing w:after="0"/>
        <w:ind w:left="0"/>
        <w:jc w:val="both"/>
      </w:pPr>
      <w:r>
        <w:rPr>
          <w:rFonts w:ascii="Times New Roman"/>
          <w:b w:val="false"/>
          <w:i w:val="false"/>
          <w:color w:val="000000"/>
          <w:sz w:val="28"/>
        </w:rPr>
        <w:t>
      5) өңірлік үйлестірушінің кәсіпкер өзі туралы хабарлайтын кез келген ақпаратты тексеру құқығын өзіне қалдыратынымен, ал кәсіпкер ұсынған құжаттар мемлекеттік грант ұсынылмаса да, өңірлік үйлестірушіде сақталатынымен;</w:t>
      </w:r>
    </w:p>
    <w:bookmarkEnd w:id="1449"/>
    <w:bookmarkStart w:name="z1903" w:id="1450"/>
    <w:p>
      <w:pPr>
        <w:spacing w:after="0"/>
        <w:ind w:left="0"/>
        <w:jc w:val="both"/>
      </w:pPr>
      <w:r>
        <w:rPr>
          <w:rFonts w:ascii="Times New Roman"/>
          <w:b w:val="false"/>
          <w:i w:val="false"/>
          <w:color w:val="000000"/>
          <w:sz w:val="28"/>
        </w:rPr>
        <w:t>
      6) өңірлік үйлестірушінің осы өтінімді қарауға қабылдауы, сондай-ақ кәсіпкердің ықтимал шығыстары (мемлекеттік грант алу үшін қажетті құжаттарды ресімдеуге) өңірлік үйлестірушіні мемлекеттік грант беруге немесе кәсіпкерге келтірілген шығасыларды өтеуге міндеттемейтінімен келісемін.</w:t>
      </w:r>
    </w:p>
    <w:bookmarkEnd w:id="1450"/>
    <w:bookmarkStart w:name="z1904" w:id="1451"/>
    <w:p>
      <w:pPr>
        <w:spacing w:after="0"/>
        <w:ind w:left="0"/>
        <w:jc w:val="both"/>
      </w:pPr>
      <w:r>
        <w:rPr>
          <w:rFonts w:ascii="Times New Roman"/>
          <w:b w:val="false"/>
          <w:i w:val="false"/>
          <w:color w:val="000000"/>
          <w:sz w:val="28"/>
        </w:rPr>
        <w:t>
      Конкурстың шарттарымен және Әлеуметтік кәсіпкерлік субъектілері үшін мемлекеттік гранттар беру қағидаларымен таныстым.</w:t>
      </w:r>
    </w:p>
    <w:bookmarkEnd w:id="1451"/>
    <w:bookmarkStart w:name="z1905" w:id="1452"/>
    <w:p>
      <w:pPr>
        <w:spacing w:after="0"/>
        <w:ind w:left="0"/>
        <w:jc w:val="both"/>
      </w:pPr>
      <w:r>
        <w:rPr>
          <w:rFonts w:ascii="Times New Roman"/>
          <w:b w:val="false"/>
          <w:i w:val="false"/>
          <w:color w:val="000000"/>
          <w:sz w:val="28"/>
        </w:rPr>
        <w:t>
      Ұсынылған ақпараттың анықтығын растаймын, Қазақстан Республикасының заңнамасына сәйкес анық мәліметтер ұсынбағаным үшін жауаптылық туралы хабардармын және заңмен қорғалатын құпияны құрайтын мәліметтерді пайдалануға, сондай-ақ дербес деректер мен өзге де ақпаратты жинауға, өңдеуге, сақтауға, жүктеп шығаруға және пайдалануға келісім беремін.</w:t>
      </w:r>
    </w:p>
    <w:bookmarkEnd w:id="1452"/>
    <w:bookmarkStart w:name="z1906" w:id="1453"/>
    <w:p>
      <w:pPr>
        <w:spacing w:after="0"/>
        <w:ind w:left="0"/>
        <w:jc w:val="both"/>
      </w:pPr>
      <w:r>
        <w:rPr>
          <w:rFonts w:ascii="Times New Roman"/>
          <w:b w:val="false"/>
          <w:i w:val="false"/>
          <w:color w:val="000000"/>
          <w:sz w:val="28"/>
        </w:rPr>
        <w:t>
      Өтінім беруші қол қойып, 20__ жылғы "__" ______ сағат 00:00-де жіберді:</w:t>
      </w:r>
    </w:p>
    <w:bookmarkEnd w:id="1453"/>
    <w:bookmarkStart w:name="z1907" w:id="1454"/>
    <w:p>
      <w:pPr>
        <w:spacing w:after="0"/>
        <w:ind w:left="0"/>
        <w:jc w:val="both"/>
      </w:pPr>
      <w:r>
        <w:rPr>
          <w:rFonts w:ascii="Times New Roman"/>
          <w:b w:val="false"/>
          <w:i w:val="false"/>
          <w:color w:val="000000"/>
          <w:sz w:val="28"/>
        </w:rPr>
        <w:t>
      ЭЦҚ деректері</w:t>
      </w:r>
    </w:p>
    <w:bookmarkEnd w:id="1454"/>
    <w:bookmarkStart w:name="z1908" w:id="1455"/>
    <w:p>
      <w:pPr>
        <w:spacing w:after="0"/>
        <w:ind w:left="0"/>
        <w:jc w:val="both"/>
      </w:pPr>
      <w:r>
        <w:rPr>
          <w:rFonts w:ascii="Times New Roman"/>
          <w:b w:val="false"/>
          <w:i w:val="false"/>
          <w:color w:val="000000"/>
          <w:sz w:val="28"/>
        </w:rPr>
        <w:t>
      ЭЦҚ қойылған күні мен уақыты</w:t>
      </w:r>
    </w:p>
    <w:bookmarkEnd w:id="1455"/>
    <w:bookmarkStart w:name="z1909" w:id="1456"/>
    <w:p>
      <w:pPr>
        <w:spacing w:after="0"/>
        <w:ind w:left="0"/>
        <w:jc w:val="both"/>
      </w:pPr>
      <w:r>
        <w:rPr>
          <w:rFonts w:ascii="Times New Roman"/>
          <w:b w:val="false"/>
          <w:i w:val="false"/>
          <w:color w:val="000000"/>
          <w:sz w:val="28"/>
        </w:rPr>
        <w:t>
      Өтінімді қабылдау туралы хабарлама:</w:t>
      </w:r>
    </w:p>
    <w:bookmarkEnd w:id="1456"/>
    <w:bookmarkStart w:name="z1910" w:id="1457"/>
    <w:p>
      <w:pPr>
        <w:spacing w:after="0"/>
        <w:ind w:left="0"/>
        <w:jc w:val="both"/>
      </w:pPr>
      <w:r>
        <w:rPr>
          <w:rFonts w:ascii="Times New Roman"/>
          <w:b w:val="false"/>
          <w:i w:val="false"/>
          <w:color w:val="000000"/>
          <w:sz w:val="28"/>
        </w:rPr>
        <w:t>
      Өңірлік үйлестіруші 20 __ жылғы "__" ______ сағат 00:00-де қабылдады:</w:t>
      </w:r>
    </w:p>
    <w:bookmarkEnd w:id="1457"/>
    <w:bookmarkStart w:name="z1911" w:id="1458"/>
    <w:p>
      <w:pPr>
        <w:spacing w:after="0"/>
        <w:ind w:left="0"/>
        <w:jc w:val="both"/>
      </w:pPr>
      <w:r>
        <w:rPr>
          <w:rFonts w:ascii="Times New Roman"/>
          <w:b w:val="false"/>
          <w:i w:val="false"/>
          <w:color w:val="000000"/>
          <w:sz w:val="28"/>
        </w:rPr>
        <w:t>
      ЭЦҚ деректері</w:t>
      </w:r>
    </w:p>
    <w:bookmarkEnd w:id="1458"/>
    <w:bookmarkStart w:name="z1912" w:id="1459"/>
    <w:p>
      <w:pPr>
        <w:spacing w:after="0"/>
        <w:ind w:left="0"/>
        <w:jc w:val="both"/>
      </w:pPr>
      <w:r>
        <w:rPr>
          <w:rFonts w:ascii="Times New Roman"/>
          <w:b w:val="false"/>
          <w:i w:val="false"/>
          <w:color w:val="000000"/>
          <w:sz w:val="28"/>
        </w:rPr>
        <w:t>
      ЭЦҚ қойылған күні мен уақыты.</w:t>
      </w:r>
    </w:p>
    <w:bookmarkEnd w:id="14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 кейбір шешімдеріне және Қазақстан Республикасы</w:t>
            </w:r>
            <w:r>
              <w:br/>
            </w:r>
            <w:r>
              <w:rPr>
                <w:rFonts w:ascii="Times New Roman"/>
                <w:b w:val="false"/>
                <w:i w:val="false"/>
                <w:color w:val="000000"/>
                <w:sz w:val="20"/>
              </w:rPr>
              <w:t>Премьер-Министрінің кейбір</w:t>
            </w:r>
            <w:r>
              <w:br/>
            </w:r>
            <w:r>
              <w:rPr>
                <w:rFonts w:ascii="Times New Roman"/>
                <w:b w:val="false"/>
                <w:i w:val="false"/>
                <w:color w:val="000000"/>
                <w:sz w:val="20"/>
              </w:rPr>
              <w:t>өкімдеріне енгізілетін өзгерістер</w:t>
            </w:r>
            <w:r>
              <w:br/>
            </w:r>
            <w:r>
              <w:rPr>
                <w:rFonts w:ascii="Times New Roman"/>
                <w:b w:val="false"/>
                <w:i w:val="false"/>
                <w:color w:val="000000"/>
                <w:sz w:val="20"/>
              </w:rPr>
              <w:t>мен толықтыруларға</w:t>
            </w:r>
            <w:r>
              <w:br/>
            </w:r>
            <w:r>
              <w:rPr>
                <w:rFonts w:ascii="Times New Roman"/>
                <w:b w:val="false"/>
                <w:i w:val="false"/>
                <w:color w:val="000000"/>
                <w:sz w:val="20"/>
              </w:rPr>
              <w:t>16-қосымша</w:t>
            </w:r>
            <w:r>
              <w:br/>
            </w:r>
            <w:r>
              <w:rPr>
                <w:rFonts w:ascii="Times New Roman"/>
                <w:b w:val="false"/>
                <w:i w:val="false"/>
                <w:color w:val="000000"/>
                <w:sz w:val="20"/>
              </w:rPr>
              <w:t>Инженерлік инфрақұрылым</w:t>
            </w:r>
            <w:r>
              <w:br/>
            </w:r>
            <w:r>
              <w:rPr>
                <w:rFonts w:ascii="Times New Roman"/>
                <w:b w:val="false"/>
                <w:i w:val="false"/>
                <w:color w:val="000000"/>
                <w:sz w:val="20"/>
              </w:rPr>
              <w:t>жүргізу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1914" w:id="1460"/>
    <w:p>
      <w:pPr>
        <w:spacing w:after="0"/>
        <w:ind w:left="0"/>
        <w:jc w:val="left"/>
      </w:pPr>
      <w:r>
        <w:rPr>
          <w:rFonts w:ascii="Times New Roman"/>
          <w:b/>
          <w:i w:val="false"/>
          <w:color w:val="000000"/>
        </w:rPr>
        <w:t xml:space="preserve"> Жетіспейтін инженерлік инфрақұрылымды қаржыландыруға арналған конкурстық іріктеуге қатысуға электрондық өтінім</w:t>
      </w:r>
    </w:p>
    <w:bookmarkEnd w:id="1460"/>
    <w:bookmarkStart w:name="z1915" w:id="1461"/>
    <w:p>
      <w:pPr>
        <w:spacing w:after="0"/>
        <w:ind w:left="0"/>
        <w:jc w:val="both"/>
      </w:pPr>
      <w:r>
        <w:rPr>
          <w:rFonts w:ascii="Times New Roman"/>
          <w:b w:val="false"/>
          <w:i w:val="false"/>
          <w:color w:val="000000"/>
          <w:sz w:val="28"/>
        </w:rPr>
        <w:t>
      1. ___________ облысында (астанада, республикалық маңызы бар қалада).</w:t>
      </w:r>
    </w:p>
    <w:bookmarkEnd w:id="1461"/>
    <w:bookmarkStart w:name="z1916" w:id="1462"/>
    <w:p>
      <w:pPr>
        <w:spacing w:after="0"/>
        <w:ind w:left="0"/>
        <w:jc w:val="both"/>
      </w:pPr>
      <w:r>
        <w:rPr>
          <w:rFonts w:ascii="Times New Roman"/>
          <w:b w:val="false"/>
          <w:i w:val="false"/>
          <w:color w:val="000000"/>
          <w:sz w:val="28"/>
        </w:rPr>
        <w:t>
      ____________________________________________________.</w:t>
      </w:r>
    </w:p>
    <w:bookmarkEnd w:id="1462"/>
    <w:bookmarkStart w:name="z1917" w:id="1463"/>
    <w:p>
      <w:pPr>
        <w:spacing w:after="0"/>
        <w:ind w:left="0"/>
        <w:jc w:val="both"/>
      </w:pPr>
      <w:r>
        <w:rPr>
          <w:rFonts w:ascii="Times New Roman"/>
          <w:b w:val="false"/>
          <w:i w:val="false"/>
          <w:color w:val="000000"/>
          <w:sz w:val="28"/>
        </w:rPr>
        <w:t>
      (заңды тұлғаның толық атауы, жеке кәсіпкердің тегі, аты, әкесінің аты (бар болса)</w:t>
      </w:r>
    </w:p>
    <w:bookmarkEnd w:id="1463"/>
    <w:bookmarkStart w:name="z1918" w:id="1464"/>
    <w:p>
      <w:pPr>
        <w:spacing w:after="0"/>
        <w:ind w:left="0"/>
        <w:jc w:val="both"/>
      </w:pPr>
      <w:r>
        <w:rPr>
          <w:rFonts w:ascii="Times New Roman"/>
          <w:b w:val="false"/>
          <w:i w:val="false"/>
          <w:color w:val="000000"/>
          <w:sz w:val="28"/>
        </w:rPr>
        <w:t>
      2. Жетіспейтін инженерлік инфрақұрылымды қаржыландыруға арналған конкурстық</w:t>
      </w:r>
    </w:p>
    <w:bookmarkEnd w:id="1464"/>
    <w:bookmarkStart w:name="z1919" w:id="1465"/>
    <w:p>
      <w:pPr>
        <w:spacing w:after="0"/>
        <w:ind w:left="0"/>
        <w:jc w:val="both"/>
      </w:pPr>
      <w:r>
        <w:rPr>
          <w:rFonts w:ascii="Times New Roman"/>
          <w:b w:val="false"/>
          <w:i w:val="false"/>
          <w:color w:val="000000"/>
          <w:sz w:val="28"/>
        </w:rPr>
        <w:t>
      іріктеуге қатысу туралы ұсынылып отырған материалдарды қарауды сұраймын.</w:t>
      </w:r>
    </w:p>
    <w:bookmarkEnd w:id="1465"/>
    <w:bookmarkStart w:name="z1920" w:id="1466"/>
    <w:p>
      <w:pPr>
        <w:spacing w:after="0"/>
        <w:ind w:left="0"/>
        <w:jc w:val="both"/>
      </w:pPr>
      <w:r>
        <w:rPr>
          <w:rFonts w:ascii="Times New Roman"/>
          <w:b w:val="false"/>
          <w:i w:val="false"/>
          <w:color w:val="000000"/>
          <w:sz w:val="28"/>
        </w:rPr>
        <w:t>
      3. Өтініш беруші туралы мәліметтер:</w:t>
      </w:r>
    </w:p>
    <w:bookmarkEnd w:id="1466"/>
    <w:bookmarkStart w:name="z1921" w:id="1467"/>
    <w:p>
      <w:pPr>
        <w:spacing w:after="0"/>
        <w:ind w:left="0"/>
        <w:jc w:val="both"/>
      </w:pPr>
      <w:r>
        <w:rPr>
          <w:rFonts w:ascii="Times New Roman"/>
          <w:b w:val="false"/>
          <w:i w:val="false"/>
          <w:color w:val="000000"/>
          <w:sz w:val="28"/>
        </w:rPr>
        <w:t>
      заңды тұлға үшін:</w:t>
      </w:r>
    </w:p>
    <w:bookmarkEnd w:id="1467"/>
    <w:bookmarkStart w:name="z1922" w:id="1468"/>
    <w:p>
      <w:pPr>
        <w:spacing w:after="0"/>
        <w:ind w:left="0"/>
        <w:jc w:val="both"/>
      </w:pPr>
      <w:r>
        <w:rPr>
          <w:rFonts w:ascii="Times New Roman"/>
          <w:b w:val="false"/>
          <w:i w:val="false"/>
          <w:color w:val="000000"/>
          <w:sz w:val="28"/>
        </w:rPr>
        <w:t>
      атауы _________________________________________________________</w:t>
      </w:r>
    </w:p>
    <w:bookmarkEnd w:id="1468"/>
    <w:bookmarkStart w:name="z1923" w:id="1469"/>
    <w:p>
      <w:pPr>
        <w:spacing w:after="0"/>
        <w:ind w:left="0"/>
        <w:jc w:val="both"/>
      </w:pPr>
      <w:r>
        <w:rPr>
          <w:rFonts w:ascii="Times New Roman"/>
          <w:b w:val="false"/>
          <w:i w:val="false"/>
          <w:color w:val="000000"/>
          <w:sz w:val="28"/>
        </w:rPr>
        <w:t>
      БСН ___________________________________________________________</w:t>
      </w:r>
    </w:p>
    <w:bookmarkEnd w:id="1469"/>
    <w:bookmarkStart w:name="z1924" w:id="1470"/>
    <w:p>
      <w:pPr>
        <w:spacing w:after="0"/>
        <w:ind w:left="0"/>
        <w:jc w:val="both"/>
      </w:pPr>
      <w:r>
        <w:rPr>
          <w:rFonts w:ascii="Times New Roman"/>
          <w:b w:val="false"/>
          <w:i w:val="false"/>
          <w:color w:val="000000"/>
          <w:sz w:val="28"/>
        </w:rPr>
        <w:t>
      тегі, аты, әкесінің аты (бар болса) ____________________________</w:t>
      </w:r>
    </w:p>
    <w:bookmarkEnd w:id="1470"/>
    <w:bookmarkStart w:name="z1925" w:id="1471"/>
    <w:p>
      <w:pPr>
        <w:spacing w:after="0"/>
        <w:ind w:left="0"/>
        <w:jc w:val="both"/>
      </w:pPr>
      <w:r>
        <w:rPr>
          <w:rFonts w:ascii="Times New Roman"/>
          <w:b w:val="false"/>
          <w:i w:val="false"/>
          <w:color w:val="000000"/>
          <w:sz w:val="28"/>
        </w:rPr>
        <w:t>
      басшының ЖСН ________________________________________________</w:t>
      </w:r>
    </w:p>
    <w:bookmarkEnd w:id="1471"/>
    <w:bookmarkStart w:name="z1926" w:id="1472"/>
    <w:p>
      <w:pPr>
        <w:spacing w:after="0"/>
        <w:ind w:left="0"/>
        <w:jc w:val="both"/>
      </w:pPr>
      <w:r>
        <w:rPr>
          <w:rFonts w:ascii="Times New Roman"/>
          <w:b w:val="false"/>
          <w:i w:val="false"/>
          <w:color w:val="000000"/>
          <w:sz w:val="28"/>
        </w:rPr>
        <w:t>
      мекенжайы ____________________________________________________</w:t>
      </w:r>
    </w:p>
    <w:bookmarkEnd w:id="1472"/>
    <w:bookmarkStart w:name="z1927" w:id="1473"/>
    <w:p>
      <w:pPr>
        <w:spacing w:after="0"/>
        <w:ind w:left="0"/>
        <w:jc w:val="both"/>
      </w:pPr>
      <w:r>
        <w:rPr>
          <w:rFonts w:ascii="Times New Roman"/>
          <w:b w:val="false"/>
          <w:i w:val="false"/>
          <w:color w:val="000000"/>
          <w:sz w:val="28"/>
        </w:rPr>
        <w:t>
      телефон (факс) нөмірі ___________________________________________</w:t>
      </w:r>
    </w:p>
    <w:bookmarkEnd w:id="1473"/>
    <w:bookmarkStart w:name="z1928" w:id="1474"/>
    <w:p>
      <w:pPr>
        <w:spacing w:after="0"/>
        <w:ind w:left="0"/>
        <w:jc w:val="both"/>
      </w:pPr>
      <w:r>
        <w:rPr>
          <w:rFonts w:ascii="Times New Roman"/>
          <w:b w:val="false"/>
          <w:i w:val="false"/>
          <w:color w:val="000000"/>
          <w:sz w:val="28"/>
        </w:rPr>
        <w:t>
      дара кәсіпкер үшін:</w:t>
      </w:r>
    </w:p>
    <w:bookmarkEnd w:id="1474"/>
    <w:bookmarkStart w:name="z1929" w:id="1475"/>
    <w:p>
      <w:pPr>
        <w:spacing w:after="0"/>
        <w:ind w:left="0"/>
        <w:jc w:val="both"/>
      </w:pPr>
      <w:r>
        <w:rPr>
          <w:rFonts w:ascii="Times New Roman"/>
          <w:b w:val="false"/>
          <w:i w:val="false"/>
          <w:color w:val="000000"/>
          <w:sz w:val="28"/>
        </w:rPr>
        <w:t>
      атауы _________________________________________________________</w:t>
      </w:r>
    </w:p>
    <w:bookmarkEnd w:id="1475"/>
    <w:bookmarkStart w:name="z1930" w:id="1476"/>
    <w:p>
      <w:pPr>
        <w:spacing w:after="0"/>
        <w:ind w:left="0"/>
        <w:jc w:val="both"/>
      </w:pPr>
      <w:r>
        <w:rPr>
          <w:rFonts w:ascii="Times New Roman"/>
          <w:b w:val="false"/>
          <w:i w:val="false"/>
          <w:color w:val="000000"/>
          <w:sz w:val="28"/>
        </w:rPr>
        <w:t>
      тегі, аты, әкесінің аты (бар болса) ____________________________</w:t>
      </w:r>
    </w:p>
    <w:bookmarkEnd w:id="1476"/>
    <w:bookmarkStart w:name="z1931" w:id="1477"/>
    <w:p>
      <w:pPr>
        <w:spacing w:after="0"/>
        <w:ind w:left="0"/>
        <w:jc w:val="both"/>
      </w:pPr>
      <w:r>
        <w:rPr>
          <w:rFonts w:ascii="Times New Roman"/>
          <w:b w:val="false"/>
          <w:i w:val="false"/>
          <w:color w:val="000000"/>
          <w:sz w:val="28"/>
        </w:rPr>
        <w:t>
      ЖСН __________________________________________________________</w:t>
      </w:r>
    </w:p>
    <w:bookmarkEnd w:id="1477"/>
    <w:bookmarkStart w:name="z1932" w:id="1478"/>
    <w:p>
      <w:pPr>
        <w:spacing w:after="0"/>
        <w:ind w:left="0"/>
        <w:jc w:val="both"/>
      </w:pPr>
      <w:r>
        <w:rPr>
          <w:rFonts w:ascii="Times New Roman"/>
          <w:b w:val="false"/>
          <w:i w:val="false"/>
          <w:color w:val="000000"/>
          <w:sz w:val="28"/>
        </w:rPr>
        <w:t>
      жеке басын куәландыратын құжат:</w:t>
      </w:r>
    </w:p>
    <w:bookmarkEnd w:id="1478"/>
    <w:bookmarkStart w:name="z1933" w:id="1479"/>
    <w:p>
      <w:pPr>
        <w:spacing w:after="0"/>
        <w:ind w:left="0"/>
        <w:jc w:val="both"/>
      </w:pPr>
      <w:r>
        <w:rPr>
          <w:rFonts w:ascii="Times New Roman"/>
          <w:b w:val="false"/>
          <w:i w:val="false"/>
          <w:color w:val="000000"/>
          <w:sz w:val="28"/>
        </w:rPr>
        <w:t>
      нөмірі _________________________________________________________</w:t>
      </w:r>
    </w:p>
    <w:bookmarkEnd w:id="1479"/>
    <w:bookmarkStart w:name="z1934" w:id="1480"/>
    <w:p>
      <w:pPr>
        <w:spacing w:after="0"/>
        <w:ind w:left="0"/>
        <w:jc w:val="both"/>
      </w:pPr>
      <w:r>
        <w:rPr>
          <w:rFonts w:ascii="Times New Roman"/>
          <w:b w:val="false"/>
          <w:i w:val="false"/>
          <w:color w:val="000000"/>
          <w:sz w:val="28"/>
        </w:rPr>
        <w:t>
      кім берді ______________________________________________________</w:t>
      </w:r>
    </w:p>
    <w:bookmarkEnd w:id="1480"/>
    <w:bookmarkStart w:name="z1935" w:id="1481"/>
    <w:p>
      <w:pPr>
        <w:spacing w:after="0"/>
        <w:ind w:left="0"/>
        <w:jc w:val="both"/>
      </w:pPr>
      <w:r>
        <w:rPr>
          <w:rFonts w:ascii="Times New Roman"/>
          <w:b w:val="false"/>
          <w:i w:val="false"/>
          <w:color w:val="000000"/>
          <w:sz w:val="28"/>
        </w:rPr>
        <w:t>
      берілген күні ___________________________________________________</w:t>
      </w:r>
    </w:p>
    <w:bookmarkEnd w:id="1481"/>
    <w:bookmarkStart w:name="z1936" w:id="1482"/>
    <w:p>
      <w:pPr>
        <w:spacing w:after="0"/>
        <w:ind w:left="0"/>
        <w:jc w:val="both"/>
      </w:pPr>
      <w:r>
        <w:rPr>
          <w:rFonts w:ascii="Times New Roman"/>
          <w:b w:val="false"/>
          <w:i w:val="false"/>
          <w:color w:val="000000"/>
          <w:sz w:val="28"/>
        </w:rPr>
        <w:t>
      мекенжайы _____________________________________________________</w:t>
      </w:r>
    </w:p>
    <w:bookmarkEnd w:id="1482"/>
    <w:bookmarkStart w:name="z1937" w:id="1483"/>
    <w:p>
      <w:pPr>
        <w:spacing w:after="0"/>
        <w:ind w:left="0"/>
        <w:jc w:val="both"/>
      </w:pPr>
      <w:r>
        <w:rPr>
          <w:rFonts w:ascii="Times New Roman"/>
          <w:b w:val="false"/>
          <w:i w:val="false"/>
          <w:color w:val="000000"/>
          <w:sz w:val="28"/>
        </w:rPr>
        <w:t>
      телефон (факс) нөмірі ____________________________________________</w:t>
      </w:r>
    </w:p>
    <w:bookmarkEnd w:id="1483"/>
    <w:bookmarkStart w:name="z1938" w:id="1484"/>
    <w:p>
      <w:pPr>
        <w:spacing w:after="0"/>
        <w:ind w:left="0"/>
        <w:jc w:val="both"/>
      </w:pPr>
      <w:r>
        <w:rPr>
          <w:rFonts w:ascii="Times New Roman"/>
          <w:b w:val="false"/>
          <w:i w:val="false"/>
          <w:color w:val="000000"/>
          <w:sz w:val="28"/>
        </w:rPr>
        <w:t>
      Дара кәсіпкер ретінде қызметтің басталғаны туралы хабарлама:</w:t>
      </w:r>
    </w:p>
    <w:bookmarkEnd w:id="1484"/>
    <w:bookmarkStart w:name="z1939" w:id="1485"/>
    <w:p>
      <w:pPr>
        <w:spacing w:after="0"/>
        <w:ind w:left="0"/>
        <w:jc w:val="both"/>
      </w:pPr>
      <w:r>
        <w:rPr>
          <w:rFonts w:ascii="Times New Roman"/>
          <w:b w:val="false"/>
          <w:i w:val="false"/>
          <w:color w:val="000000"/>
          <w:sz w:val="28"/>
        </w:rPr>
        <w:t>
      орналасқан жері _________________________________________________</w:t>
      </w:r>
    </w:p>
    <w:bookmarkEnd w:id="1485"/>
    <w:bookmarkStart w:name="z1940" w:id="1486"/>
    <w:p>
      <w:pPr>
        <w:spacing w:after="0"/>
        <w:ind w:left="0"/>
        <w:jc w:val="both"/>
      </w:pPr>
      <w:r>
        <w:rPr>
          <w:rFonts w:ascii="Times New Roman"/>
          <w:b w:val="false"/>
          <w:i w:val="false"/>
          <w:color w:val="000000"/>
          <w:sz w:val="28"/>
        </w:rPr>
        <w:t>
      хабарланған күні ______________________________________________ .</w:t>
      </w:r>
    </w:p>
    <w:bookmarkEnd w:id="1486"/>
    <w:bookmarkStart w:name="z1941" w:id="1487"/>
    <w:p>
      <w:pPr>
        <w:spacing w:after="0"/>
        <w:ind w:left="0"/>
        <w:jc w:val="both"/>
      </w:pPr>
      <w:r>
        <w:rPr>
          <w:rFonts w:ascii="Times New Roman"/>
          <w:b w:val="false"/>
          <w:i w:val="false"/>
          <w:color w:val="000000"/>
          <w:sz w:val="28"/>
        </w:rPr>
        <w:t>
      4. Кәсіпкердің екінші деңгейдегі банкте ағымдағы шотының болуы туралы</w:t>
      </w:r>
    </w:p>
    <w:bookmarkEnd w:id="1487"/>
    <w:bookmarkStart w:name="z1942" w:id="1488"/>
    <w:p>
      <w:pPr>
        <w:spacing w:after="0"/>
        <w:ind w:left="0"/>
        <w:jc w:val="both"/>
      </w:pPr>
      <w:r>
        <w:rPr>
          <w:rFonts w:ascii="Times New Roman"/>
          <w:b w:val="false"/>
          <w:i w:val="false"/>
          <w:color w:val="000000"/>
          <w:sz w:val="28"/>
        </w:rPr>
        <w:t>
      мәліметтер:</w:t>
      </w:r>
    </w:p>
    <w:bookmarkEnd w:id="1488"/>
    <w:bookmarkStart w:name="z1943" w:id="1489"/>
    <w:p>
      <w:pPr>
        <w:spacing w:after="0"/>
        <w:ind w:left="0"/>
        <w:jc w:val="both"/>
      </w:pPr>
      <w:r>
        <w:rPr>
          <w:rFonts w:ascii="Times New Roman"/>
          <w:b w:val="false"/>
          <w:i w:val="false"/>
          <w:color w:val="000000"/>
          <w:sz w:val="28"/>
        </w:rPr>
        <w:t>
      Банк деректемелері: _____________________________________________</w:t>
      </w:r>
    </w:p>
    <w:bookmarkEnd w:id="1489"/>
    <w:bookmarkStart w:name="z1944" w:id="1490"/>
    <w:p>
      <w:pPr>
        <w:spacing w:after="0"/>
        <w:ind w:left="0"/>
        <w:jc w:val="both"/>
      </w:pPr>
      <w:r>
        <w:rPr>
          <w:rFonts w:ascii="Times New Roman"/>
          <w:b w:val="false"/>
          <w:i w:val="false"/>
          <w:color w:val="000000"/>
          <w:sz w:val="28"/>
        </w:rPr>
        <w:t>
      Банктің атауы: __________________________________________________</w:t>
      </w:r>
    </w:p>
    <w:bookmarkEnd w:id="1490"/>
    <w:bookmarkStart w:name="z1945" w:id="1491"/>
    <w:p>
      <w:pPr>
        <w:spacing w:after="0"/>
        <w:ind w:left="0"/>
        <w:jc w:val="both"/>
      </w:pPr>
      <w:r>
        <w:rPr>
          <w:rFonts w:ascii="Times New Roman"/>
          <w:b w:val="false"/>
          <w:i w:val="false"/>
          <w:color w:val="000000"/>
          <w:sz w:val="28"/>
        </w:rPr>
        <w:t>
      БСК ___________________________________________________________</w:t>
      </w:r>
    </w:p>
    <w:bookmarkEnd w:id="1491"/>
    <w:bookmarkStart w:name="z1946" w:id="1492"/>
    <w:p>
      <w:pPr>
        <w:spacing w:after="0"/>
        <w:ind w:left="0"/>
        <w:jc w:val="both"/>
      </w:pPr>
      <w:r>
        <w:rPr>
          <w:rFonts w:ascii="Times New Roman"/>
          <w:b w:val="false"/>
          <w:i w:val="false"/>
          <w:color w:val="000000"/>
          <w:sz w:val="28"/>
        </w:rPr>
        <w:t>
      ЖСК___________________________________________________________</w:t>
      </w:r>
    </w:p>
    <w:bookmarkEnd w:id="1492"/>
    <w:bookmarkStart w:name="z1947" w:id="1493"/>
    <w:p>
      <w:pPr>
        <w:spacing w:after="0"/>
        <w:ind w:left="0"/>
        <w:jc w:val="both"/>
      </w:pPr>
      <w:r>
        <w:rPr>
          <w:rFonts w:ascii="Times New Roman"/>
          <w:b w:val="false"/>
          <w:i w:val="false"/>
          <w:color w:val="000000"/>
          <w:sz w:val="28"/>
        </w:rPr>
        <w:t>
      БСН ___________________________________________________________</w:t>
      </w:r>
    </w:p>
    <w:bookmarkEnd w:id="1493"/>
    <w:bookmarkStart w:name="z1948" w:id="1494"/>
    <w:p>
      <w:pPr>
        <w:spacing w:after="0"/>
        <w:ind w:left="0"/>
        <w:jc w:val="both"/>
      </w:pPr>
      <w:r>
        <w:rPr>
          <w:rFonts w:ascii="Times New Roman"/>
          <w:b w:val="false"/>
          <w:i w:val="false"/>
          <w:color w:val="000000"/>
          <w:sz w:val="28"/>
        </w:rPr>
        <w:t>
      Кбе ____________________________________________________________</w:t>
      </w:r>
    </w:p>
    <w:bookmarkEnd w:id="1494"/>
    <w:bookmarkStart w:name="z1949" w:id="1495"/>
    <w:p>
      <w:pPr>
        <w:spacing w:after="0"/>
        <w:ind w:left="0"/>
        <w:jc w:val="both"/>
      </w:pPr>
      <w:r>
        <w:rPr>
          <w:rFonts w:ascii="Times New Roman"/>
          <w:b w:val="false"/>
          <w:i w:val="false"/>
          <w:color w:val="000000"/>
          <w:sz w:val="28"/>
        </w:rPr>
        <w:t>
      5. Жоба туралы мәліметтер:</w:t>
      </w:r>
    </w:p>
    <w:bookmarkEnd w:id="1495"/>
    <w:bookmarkStart w:name="z1950" w:id="1496"/>
    <w:p>
      <w:pPr>
        <w:spacing w:after="0"/>
        <w:ind w:left="0"/>
        <w:jc w:val="both"/>
      </w:pPr>
      <w:r>
        <w:rPr>
          <w:rFonts w:ascii="Times New Roman"/>
          <w:b w:val="false"/>
          <w:i w:val="false"/>
          <w:color w:val="000000"/>
          <w:sz w:val="28"/>
        </w:rPr>
        <w:t>
      жобаның атауы __________________________________________________</w:t>
      </w:r>
    </w:p>
    <w:bookmarkEnd w:id="1496"/>
    <w:bookmarkStart w:name="z1951" w:id="1497"/>
    <w:p>
      <w:pPr>
        <w:spacing w:after="0"/>
        <w:ind w:left="0"/>
        <w:jc w:val="both"/>
      </w:pPr>
      <w:r>
        <w:rPr>
          <w:rFonts w:ascii="Times New Roman"/>
          <w:b w:val="false"/>
          <w:i w:val="false"/>
          <w:color w:val="000000"/>
          <w:sz w:val="28"/>
        </w:rPr>
        <w:t>
      жобаның қысқаша сипаттамасы ____________________________________</w:t>
      </w:r>
    </w:p>
    <w:bookmarkEnd w:id="1497"/>
    <w:bookmarkStart w:name="z1952" w:id="1498"/>
    <w:p>
      <w:pPr>
        <w:spacing w:after="0"/>
        <w:ind w:left="0"/>
        <w:jc w:val="both"/>
      </w:pPr>
      <w:r>
        <w:rPr>
          <w:rFonts w:ascii="Times New Roman"/>
          <w:b w:val="false"/>
          <w:i w:val="false"/>
          <w:color w:val="000000"/>
          <w:sz w:val="28"/>
        </w:rPr>
        <w:t>
      жоба іске асырылатын жер ________________________________________</w:t>
      </w:r>
    </w:p>
    <w:bookmarkEnd w:id="1498"/>
    <w:bookmarkStart w:name="z1953" w:id="1499"/>
    <w:p>
      <w:pPr>
        <w:spacing w:after="0"/>
        <w:ind w:left="0"/>
        <w:jc w:val="both"/>
      </w:pPr>
      <w:r>
        <w:rPr>
          <w:rFonts w:ascii="Times New Roman"/>
          <w:b w:val="false"/>
          <w:i w:val="false"/>
          <w:color w:val="000000"/>
          <w:sz w:val="28"/>
        </w:rPr>
        <w:t>
      қызметтің бейінді бағыты (*жоба облыс орталықтарында, Астана, Алматы,</w:t>
      </w:r>
    </w:p>
    <w:bookmarkEnd w:id="1499"/>
    <w:bookmarkStart w:name="z1954" w:id="1500"/>
    <w:p>
      <w:pPr>
        <w:spacing w:after="0"/>
        <w:ind w:left="0"/>
        <w:jc w:val="both"/>
      </w:pPr>
      <w:r>
        <w:rPr>
          <w:rFonts w:ascii="Times New Roman"/>
          <w:b w:val="false"/>
          <w:i w:val="false"/>
          <w:color w:val="000000"/>
          <w:sz w:val="28"/>
        </w:rPr>
        <w:t>
      Шымкент және Семей қалаларында іске асырылған жағдайда толтырылады):</w:t>
      </w:r>
    </w:p>
    <w:bookmarkEnd w:id="1500"/>
    <w:bookmarkStart w:name="z1955" w:id="1501"/>
    <w:p>
      <w:pPr>
        <w:spacing w:after="0"/>
        <w:ind w:left="0"/>
        <w:jc w:val="both"/>
      </w:pPr>
      <w:r>
        <w:rPr>
          <w:rFonts w:ascii="Times New Roman"/>
          <w:b w:val="false"/>
          <w:i w:val="false"/>
          <w:color w:val="000000"/>
          <w:sz w:val="28"/>
        </w:rPr>
        <w:t>
      ____________________________________________________________________</w:t>
      </w:r>
    </w:p>
    <w:bookmarkEnd w:id="1501"/>
    <w:bookmarkStart w:name="z1956" w:id="1502"/>
    <w:p>
      <w:pPr>
        <w:spacing w:after="0"/>
        <w:ind w:left="0"/>
        <w:jc w:val="both"/>
      </w:pPr>
      <w:r>
        <w:rPr>
          <w:rFonts w:ascii="Times New Roman"/>
          <w:b w:val="false"/>
          <w:i w:val="false"/>
          <w:color w:val="000000"/>
          <w:sz w:val="28"/>
        </w:rPr>
        <w:t>
      қажетті инфрақұрылым түрі _______________________________________</w:t>
      </w:r>
    </w:p>
    <w:bookmarkEnd w:id="1502"/>
    <w:bookmarkStart w:name="z1957" w:id="1503"/>
    <w:p>
      <w:pPr>
        <w:spacing w:after="0"/>
        <w:ind w:left="0"/>
        <w:jc w:val="both"/>
      </w:pPr>
      <w:r>
        <w:rPr>
          <w:rFonts w:ascii="Times New Roman"/>
          <w:b w:val="false"/>
          <w:i w:val="false"/>
          <w:color w:val="000000"/>
          <w:sz w:val="28"/>
        </w:rPr>
        <w:t>
      инфрақұрылымды жүргізу немесе жақсарту қажеттігінің негіздемесі</w:t>
      </w:r>
    </w:p>
    <w:bookmarkEnd w:id="1503"/>
    <w:bookmarkStart w:name="z1958" w:id="1504"/>
    <w:p>
      <w:pPr>
        <w:spacing w:after="0"/>
        <w:ind w:left="0"/>
        <w:jc w:val="both"/>
      </w:pPr>
      <w:r>
        <w:rPr>
          <w:rFonts w:ascii="Times New Roman"/>
          <w:b w:val="false"/>
          <w:i w:val="false"/>
          <w:color w:val="000000"/>
          <w:sz w:val="28"/>
        </w:rPr>
        <w:t>
      _______________________________________________________________</w:t>
      </w:r>
    </w:p>
    <w:bookmarkEnd w:id="1504"/>
    <w:bookmarkStart w:name="z1959" w:id="1505"/>
    <w:p>
      <w:pPr>
        <w:spacing w:after="0"/>
        <w:ind w:left="0"/>
        <w:jc w:val="both"/>
      </w:pPr>
      <w:r>
        <w:rPr>
          <w:rFonts w:ascii="Times New Roman"/>
          <w:b w:val="false"/>
          <w:i w:val="false"/>
          <w:color w:val="000000"/>
          <w:sz w:val="28"/>
        </w:rPr>
        <w:t>
      құрылыстың құны, мың теңге _____________________________________</w:t>
      </w:r>
    </w:p>
    <w:bookmarkEnd w:id="1505"/>
    <w:bookmarkStart w:name="z1960" w:id="1506"/>
    <w:p>
      <w:pPr>
        <w:spacing w:after="0"/>
        <w:ind w:left="0"/>
        <w:jc w:val="both"/>
      </w:pPr>
      <w:r>
        <w:rPr>
          <w:rFonts w:ascii="Times New Roman"/>
          <w:b w:val="false"/>
          <w:i w:val="false"/>
          <w:color w:val="000000"/>
          <w:sz w:val="28"/>
        </w:rPr>
        <w:t>
      жобаның құны (инвестиция), мың теңге __________________________</w:t>
      </w:r>
    </w:p>
    <w:bookmarkEnd w:id="1506"/>
    <w:bookmarkStart w:name="z1961" w:id="1507"/>
    <w:p>
      <w:pPr>
        <w:spacing w:after="0"/>
        <w:ind w:left="0"/>
        <w:jc w:val="both"/>
      </w:pPr>
      <w:r>
        <w:rPr>
          <w:rFonts w:ascii="Times New Roman"/>
          <w:b w:val="false"/>
          <w:i w:val="false"/>
          <w:color w:val="000000"/>
          <w:sz w:val="28"/>
        </w:rPr>
        <w:t>
      салық салу жүйесі: _______________________________________________</w:t>
      </w:r>
    </w:p>
    <w:bookmarkEnd w:id="1507"/>
    <w:bookmarkStart w:name="z1962" w:id="1508"/>
    <w:p>
      <w:pPr>
        <w:spacing w:after="0"/>
        <w:ind w:left="0"/>
        <w:jc w:val="both"/>
      </w:pPr>
      <w:r>
        <w:rPr>
          <w:rFonts w:ascii="Times New Roman"/>
          <w:b w:val="false"/>
          <w:i w:val="false"/>
          <w:color w:val="000000"/>
          <w:sz w:val="28"/>
        </w:rPr>
        <w:t>
      экономика саласын көрсету: _______________________________________</w:t>
      </w:r>
    </w:p>
    <w:bookmarkEnd w:id="1508"/>
    <w:bookmarkStart w:name="z1963" w:id="1509"/>
    <w:p>
      <w:pPr>
        <w:spacing w:after="0"/>
        <w:ind w:left="0"/>
        <w:jc w:val="both"/>
      </w:pPr>
      <w:r>
        <w:rPr>
          <w:rFonts w:ascii="Times New Roman"/>
          <w:b w:val="false"/>
          <w:i w:val="false"/>
          <w:color w:val="000000"/>
          <w:sz w:val="28"/>
        </w:rPr>
        <w:t>
      экономикалық қызмет түрлерінің жалпы жіктеуіші</w:t>
      </w:r>
    </w:p>
    <w:bookmarkEnd w:id="1509"/>
    <w:bookmarkStart w:name="z1964" w:id="1510"/>
    <w:p>
      <w:pPr>
        <w:spacing w:after="0"/>
        <w:ind w:left="0"/>
        <w:jc w:val="both"/>
      </w:pPr>
      <w:r>
        <w:rPr>
          <w:rFonts w:ascii="Times New Roman"/>
          <w:b w:val="false"/>
          <w:i w:val="false"/>
          <w:color w:val="000000"/>
          <w:sz w:val="28"/>
        </w:rPr>
        <w:t>
      (ЭҚЖЖ): ________________________________________________________</w:t>
      </w:r>
    </w:p>
    <w:bookmarkEnd w:id="1510"/>
    <w:bookmarkStart w:name="z1965" w:id="1511"/>
    <w:p>
      <w:pPr>
        <w:spacing w:after="0"/>
        <w:ind w:left="0"/>
        <w:jc w:val="both"/>
      </w:pPr>
      <w:r>
        <w:rPr>
          <w:rFonts w:ascii="Times New Roman"/>
          <w:b w:val="false"/>
          <w:i w:val="false"/>
          <w:color w:val="000000"/>
          <w:sz w:val="28"/>
        </w:rPr>
        <w:t>
      жалдамалы жұмыскерлер саны ____________________________________</w:t>
      </w:r>
    </w:p>
    <w:bookmarkEnd w:id="1511"/>
    <w:bookmarkStart w:name="z1966" w:id="1512"/>
    <w:p>
      <w:pPr>
        <w:spacing w:after="0"/>
        <w:ind w:left="0"/>
        <w:jc w:val="both"/>
      </w:pPr>
      <w:r>
        <w:rPr>
          <w:rFonts w:ascii="Times New Roman"/>
          <w:b w:val="false"/>
          <w:i w:val="false"/>
          <w:color w:val="000000"/>
          <w:sz w:val="28"/>
        </w:rPr>
        <w:t>
      6. Жоба бойынша күтілетін экономикалық әсер:</w:t>
      </w:r>
    </w:p>
    <w:bookmarkEnd w:id="15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Құрылатын жұмыс орындарының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түріндегі түсімдер сомасы,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Шығарылатын өнімнің көлемі,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67" w:id="1513"/>
    <w:p>
      <w:pPr>
        <w:spacing w:after="0"/>
        <w:ind w:left="0"/>
        <w:jc w:val="both"/>
      </w:pPr>
      <w:r>
        <w:rPr>
          <w:rFonts w:ascii="Times New Roman"/>
          <w:b w:val="false"/>
          <w:i w:val="false"/>
          <w:color w:val="000000"/>
          <w:sz w:val="28"/>
        </w:rPr>
        <w:t>
      7. Берілген құжаттар туралы мәліметтер:</w:t>
      </w:r>
    </w:p>
    <w:bookmarkEnd w:id="15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файлдың атауы (pdf форматында)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Бизнес-жоспар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ТЭН-і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жобалау-сметалық құжаттама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68" w:id="1514"/>
    <w:p>
      <w:pPr>
        <w:spacing w:after="0"/>
        <w:ind w:left="0"/>
        <w:jc w:val="both"/>
      </w:pPr>
      <w:r>
        <w:rPr>
          <w:rFonts w:ascii="Times New Roman"/>
          <w:b w:val="false"/>
          <w:i w:val="false"/>
          <w:color w:val="000000"/>
          <w:sz w:val="28"/>
        </w:rPr>
        <w:t>
      Мыналарға:</w:t>
      </w:r>
    </w:p>
    <w:bookmarkEnd w:id="1514"/>
    <w:bookmarkStart w:name="z1969" w:id="1515"/>
    <w:p>
      <w:pPr>
        <w:spacing w:after="0"/>
        <w:ind w:left="0"/>
        <w:jc w:val="both"/>
      </w:pPr>
      <w:r>
        <w:rPr>
          <w:rFonts w:ascii="Times New Roman"/>
          <w:b w:val="false"/>
          <w:i w:val="false"/>
          <w:color w:val="000000"/>
          <w:sz w:val="28"/>
        </w:rPr>
        <w:t>
      1) өңірлік үйлестірушінің алғаш талабы бойынша осы өтінімді қарау шеңберінде талап етілген банктік және коммерциялық құпияны қамтитын кез келген ақпарат пен құжаттарды беруге және ашуға;</w:t>
      </w:r>
    </w:p>
    <w:bookmarkEnd w:id="1515"/>
    <w:bookmarkStart w:name="z1970" w:id="1516"/>
    <w:p>
      <w:pPr>
        <w:spacing w:after="0"/>
        <w:ind w:left="0"/>
        <w:jc w:val="both"/>
      </w:pPr>
      <w:r>
        <w:rPr>
          <w:rFonts w:ascii="Times New Roman"/>
          <w:b w:val="false"/>
          <w:i w:val="false"/>
          <w:color w:val="000000"/>
          <w:sz w:val="28"/>
        </w:rPr>
        <w:t>
      2) өтінімде көрсетілген деректер өзгерген жағдайда өңірлік үйлестірушіні дереу хабардар етуге міндеттенемін.</w:t>
      </w:r>
    </w:p>
    <w:bookmarkEnd w:id="1516"/>
    <w:bookmarkStart w:name="z1971" w:id="1517"/>
    <w:p>
      <w:pPr>
        <w:spacing w:after="0"/>
        <w:ind w:left="0"/>
        <w:jc w:val="both"/>
      </w:pPr>
      <w:r>
        <w:rPr>
          <w:rFonts w:ascii="Times New Roman"/>
          <w:b w:val="false"/>
          <w:i w:val="false"/>
          <w:color w:val="000000"/>
          <w:sz w:val="28"/>
        </w:rPr>
        <w:t>
      Мен:</w:t>
      </w:r>
    </w:p>
    <w:bookmarkEnd w:id="1517"/>
    <w:bookmarkStart w:name="z1972" w:id="1518"/>
    <w:p>
      <w:pPr>
        <w:spacing w:after="0"/>
        <w:ind w:left="0"/>
        <w:jc w:val="both"/>
      </w:pPr>
      <w:r>
        <w:rPr>
          <w:rFonts w:ascii="Times New Roman"/>
          <w:b w:val="false"/>
          <w:i w:val="false"/>
          <w:color w:val="000000"/>
          <w:sz w:val="28"/>
        </w:rPr>
        <w:t>
      1) өңірлік үйлестіруші мен ӨҮК ұсынылған мәліметтерге тексеру жүргізілетінмен;</w:t>
      </w:r>
    </w:p>
    <w:bookmarkEnd w:id="1518"/>
    <w:bookmarkStart w:name="z1973" w:id="1519"/>
    <w:p>
      <w:pPr>
        <w:spacing w:after="0"/>
        <w:ind w:left="0"/>
        <w:jc w:val="both"/>
      </w:pPr>
      <w:r>
        <w:rPr>
          <w:rFonts w:ascii="Times New Roman"/>
          <w:b w:val="false"/>
          <w:i w:val="false"/>
          <w:color w:val="000000"/>
          <w:sz w:val="28"/>
        </w:rPr>
        <w:t>
      2) өңірлік үйлестіруші көрсетілген деректердің дұрыстығын тексеруге міндетті емес екенімен;</w:t>
      </w:r>
    </w:p>
    <w:bookmarkEnd w:id="1519"/>
    <w:bookmarkStart w:name="z1974" w:id="1520"/>
    <w:p>
      <w:pPr>
        <w:spacing w:after="0"/>
        <w:ind w:left="0"/>
        <w:jc w:val="both"/>
      </w:pPr>
      <w:r>
        <w:rPr>
          <w:rFonts w:ascii="Times New Roman"/>
          <w:b w:val="false"/>
          <w:i w:val="false"/>
          <w:color w:val="000000"/>
          <w:sz w:val="28"/>
        </w:rPr>
        <w:t>
      3) осы өтінімде қамтылған мәліметтер, сондай-ақ барлық талап етілген құжаттар жетіспейтін инженерлік инфрақұрылымды қаржыландыру үшін ғана ұсынылғанымен;</w:t>
      </w:r>
    </w:p>
    <w:bookmarkEnd w:id="1520"/>
    <w:bookmarkStart w:name="z1975" w:id="1521"/>
    <w:p>
      <w:pPr>
        <w:spacing w:after="0"/>
        <w:ind w:left="0"/>
        <w:jc w:val="both"/>
      </w:pPr>
      <w:r>
        <w:rPr>
          <w:rFonts w:ascii="Times New Roman"/>
          <w:b w:val="false"/>
          <w:i w:val="false"/>
          <w:color w:val="000000"/>
          <w:sz w:val="28"/>
        </w:rPr>
        <w:t>
      4) көрсетілген деректер мен ақпараттың анық еместігі анықталған жағдайда осы өтінім оны қараудың кез келген кезеңінде қабылданбайтынымен;</w:t>
      </w:r>
    </w:p>
    <w:bookmarkEnd w:id="1521"/>
    <w:bookmarkStart w:name="z1976" w:id="1522"/>
    <w:p>
      <w:pPr>
        <w:spacing w:after="0"/>
        <w:ind w:left="0"/>
        <w:jc w:val="both"/>
      </w:pPr>
      <w:r>
        <w:rPr>
          <w:rFonts w:ascii="Times New Roman"/>
          <w:b w:val="false"/>
          <w:i w:val="false"/>
          <w:color w:val="000000"/>
          <w:sz w:val="28"/>
        </w:rPr>
        <w:t>
      5) өңірлік үйлестіруші осы өтінімде көрсетілген мәліметтерді, ақпаратты және кәсіпкер ұсынған құжаттарды мүдделі үшінші тұлғаларға (ақпарат алу құқығы Қазақстан Республикасының заңнамасында көзделген), сондай-ақ кәсіпкерлік жөніндегі уәкілетті органға, қаржы нарығы мен қаржы ұйымдарын реттеу, бақылау және қадағалау жөніндегі уәкілетті органға, "Бәйтерек" ұлттық инвестициялық холдингі" акционерлік қоғамына ұсынатынымен;</w:t>
      </w:r>
    </w:p>
    <w:bookmarkEnd w:id="1522"/>
    <w:bookmarkStart w:name="z1977" w:id="1523"/>
    <w:p>
      <w:pPr>
        <w:spacing w:after="0"/>
        <w:ind w:left="0"/>
        <w:jc w:val="both"/>
      </w:pPr>
      <w:r>
        <w:rPr>
          <w:rFonts w:ascii="Times New Roman"/>
          <w:b w:val="false"/>
          <w:i w:val="false"/>
          <w:color w:val="000000"/>
          <w:sz w:val="28"/>
        </w:rPr>
        <w:t>
      6) өңірлік үйлестірушінің осы өтінімді қабылдауы, сондай-ақ кәсіпкердің ықтимал шығыстары (қажетті құжаттарды ресімдеуге және т.с.с.) өңірлік үйлестірушінің қаржыландыруды беру немесе кәсіпкер шеккен шығасыларды өтеу міндеттемесі болып табылмайтынымен келісемін.</w:t>
      </w:r>
    </w:p>
    <w:bookmarkEnd w:id="1523"/>
    <w:bookmarkStart w:name="z1978" w:id="1524"/>
    <w:p>
      <w:pPr>
        <w:spacing w:after="0"/>
        <w:ind w:left="0"/>
        <w:jc w:val="both"/>
      </w:pPr>
      <w:r>
        <w:rPr>
          <w:rFonts w:ascii="Times New Roman"/>
          <w:b w:val="false"/>
          <w:i w:val="false"/>
          <w:color w:val="000000"/>
          <w:sz w:val="28"/>
        </w:rPr>
        <w:t>
      Конкурс шарттарымен және Инженерлік инфрақұрылым жүргізу қағидаларымен таныстым.</w:t>
      </w:r>
    </w:p>
    <w:bookmarkEnd w:id="1524"/>
    <w:bookmarkStart w:name="z1979" w:id="1525"/>
    <w:p>
      <w:pPr>
        <w:spacing w:after="0"/>
        <w:ind w:left="0"/>
        <w:jc w:val="both"/>
      </w:pPr>
      <w:r>
        <w:rPr>
          <w:rFonts w:ascii="Times New Roman"/>
          <w:b w:val="false"/>
          <w:i w:val="false"/>
          <w:color w:val="000000"/>
          <w:sz w:val="28"/>
        </w:rPr>
        <w:t>
      Ұсынылған ақпараттың анықтығын растаймын, Қазақстан Республикасының заңнамасына сәйкес анық мәліметтер ұсынбағаным үшін жауаптылық туралы хабардармын және заңмен қорғалатын құпияны құрайтын мәліметтерді пайдалануға, сондай-ақ дербес деректер мен өзге де ақпаратты жинауға, өңдеуге, сақтауға, жүктеп шығаруға және пайдалануға келісім беремін.</w:t>
      </w:r>
    </w:p>
    <w:bookmarkEnd w:id="1525"/>
    <w:bookmarkStart w:name="z1980" w:id="1526"/>
    <w:p>
      <w:pPr>
        <w:spacing w:after="0"/>
        <w:ind w:left="0"/>
        <w:jc w:val="both"/>
      </w:pPr>
      <w:r>
        <w:rPr>
          <w:rFonts w:ascii="Times New Roman"/>
          <w:b w:val="false"/>
          <w:i w:val="false"/>
          <w:color w:val="000000"/>
          <w:sz w:val="28"/>
        </w:rPr>
        <w:t>
      Өтініш беруші 20__ жылғы "___" _____ сағ. 00:00 қол қойып, жіберді:</w:t>
      </w:r>
    </w:p>
    <w:bookmarkEnd w:id="1526"/>
    <w:bookmarkStart w:name="z1981" w:id="1527"/>
    <w:p>
      <w:pPr>
        <w:spacing w:after="0"/>
        <w:ind w:left="0"/>
        <w:jc w:val="both"/>
      </w:pPr>
      <w:r>
        <w:rPr>
          <w:rFonts w:ascii="Times New Roman"/>
          <w:b w:val="false"/>
          <w:i w:val="false"/>
          <w:color w:val="000000"/>
          <w:sz w:val="28"/>
        </w:rPr>
        <w:t>
      ЭЦҚ деректері</w:t>
      </w:r>
    </w:p>
    <w:bookmarkEnd w:id="1527"/>
    <w:bookmarkStart w:name="z1982" w:id="1528"/>
    <w:p>
      <w:pPr>
        <w:spacing w:after="0"/>
        <w:ind w:left="0"/>
        <w:jc w:val="both"/>
      </w:pPr>
      <w:r>
        <w:rPr>
          <w:rFonts w:ascii="Times New Roman"/>
          <w:b w:val="false"/>
          <w:i w:val="false"/>
          <w:color w:val="000000"/>
          <w:sz w:val="28"/>
        </w:rPr>
        <w:t>
      ЭЦҚ қойылған күні мен уақыты</w:t>
      </w:r>
    </w:p>
    <w:bookmarkEnd w:id="1528"/>
    <w:bookmarkStart w:name="z1983" w:id="1529"/>
    <w:p>
      <w:pPr>
        <w:spacing w:after="0"/>
        <w:ind w:left="0"/>
        <w:jc w:val="both"/>
      </w:pPr>
      <w:r>
        <w:rPr>
          <w:rFonts w:ascii="Times New Roman"/>
          <w:b w:val="false"/>
          <w:i w:val="false"/>
          <w:color w:val="000000"/>
          <w:sz w:val="28"/>
        </w:rPr>
        <w:t>
      Өтінімді қабылдау туралы хабарлама:</w:t>
      </w:r>
    </w:p>
    <w:bookmarkEnd w:id="1529"/>
    <w:bookmarkStart w:name="z1984" w:id="1530"/>
    <w:p>
      <w:pPr>
        <w:spacing w:after="0"/>
        <w:ind w:left="0"/>
        <w:jc w:val="both"/>
      </w:pPr>
      <w:r>
        <w:rPr>
          <w:rFonts w:ascii="Times New Roman"/>
          <w:b w:val="false"/>
          <w:i w:val="false"/>
          <w:color w:val="000000"/>
          <w:sz w:val="28"/>
        </w:rPr>
        <w:t>
      Өңірлік үйлестіруші 20__ жылғы "___"__________ сағ. 00:00-де қабылдады:</w:t>
      </w:r>
    </w:p>
    <w:bookmarkEnd w:id="1530"/>
    <w:bookmarkStart w:name="z1985" w:id="1531"/>
    <w:p>
      <w:pPr>
        <w:spacing w:after="0"/>
        <w:ind w:left="0"/>
        <w:jc w:val="both"/>
      </w:pPr>
      <w:r>
        <w:rPr>
          <w:rFonts w:ascii="Times New Roman"/>
          <w:b w:val="false"/>
          <w:i w:val="false"/>
          <w:color w:val="000000"/>
          <w:sz w:val="28"/>
        </w:rPr>
        <w:t>
      ЭЦҚ деректері</w:t>
      </w:r>
    </w:p>
    <w:bookmarkEnd w:id="1531"/>
    <w:bookmarkStart w:name="z1986" w:id="1532"/>
    <w:p>
      <w:pPr>
        <w:spacing w:after="0"/>
        <w:ind w:left="0"/>
        <w:jc w:val="both"/>
      </w:pPr>
      <w:r>
        <w:rPr>
          <w:rFonts w:ascii="Times New Roman"/>
          <w:b w:val="false"/>
          <w:i w:val="false"/>
          <w:color w:val="000000"/>
          <w:sz w:val="28"/>
        </w:rPr>
        <w:t>
      ЭЦҚ қойылған күні мен уақыты.</w:t>
      </w:r>
    </w:p>
    <w:bookmarkEnd w:id="15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