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5e66" w14:textId="5105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"Қосылған құн салығын есепке жатқызу әдісімен төленетін импортталатын тауарлардың тізбесін және оны қалыптастыру қағидаларын бекіту туралы" Қазақстан Республикасы Үкіметінің 2025 жылғы 31 желтоқсандағы № 1199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13 шілдедегі № 611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"Қосылған құн салығы есепке жатқызу әдісімен төленетін импортталатын тауарлардың тізбесін және оны қалыптастыру қағидаларын бекіту туралы" Қазақстан Республикасы Үкіметінің 2025 жылғы 31 желтоқсандағы № 1199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қосылған құн салығы есепке жатқызу әдісімен төленетін импортталатын тауарлардың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85-жол мынадай редакцияда жазылсын: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Ағынды немесе жинақтаушы (сыйымдылықты) электрлі емес су жылытқыштар; кептіргіштер: өзгелері, ауыл шаруашылығы өнімдеріне арналған; өзге де машиналар, агрегаттар және жабдықтар: кофеқайнатқыштар және кофе мен басқа да ыстық сусындар дайындауға арналған басқа да құрылғылар; дистилляцияға немесе ректификацияға арналған өзге де аппараттар; бөліктер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11 000 0 – 8419 19 000 0,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8419 34 000 0,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8419 40 000 9,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8419 81 200 0,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90-нан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