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7c86" w14:textId="b557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туралы" Қазақстан Республикасы Үкіметінің 2004 жылғы 30 шілдедегі № 810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шілдедегі № 606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</w:t>
      </w:r>
      <w:r>
        <w:rPr>
          <w:rFonts w:ascii="Times New Roman"/>
          <w:b w:val="false"/>
          <w:i w:val="false"/>
          <w:color w:val="000000"/>
          <w:sz w:val="28"/>
        </w:rPr>
        <w:t>тiзбесіндегі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2-жол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