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71b5" w14:textId="7d97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аннуитеттік компания" өмірді сақтандыру компаниясы" акционерлік қоғамының Директорлар кеңесінің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2026 жылғы 25 маусымдағы № 547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туралы" Қазақстан Республикасының Конституциялық заңы 8-бабының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 Еңбек және халықты әлеуметтік қорғау министрі Асқарбек Маратұлы Ертаевты "Мемлекеттік аннуитеттік компания" өмірді сақтандыру компаниясы" акционерлік қоғамының Директорлар кеңесінің құрамына сайлауды қамтамасыз етсін.</w:t>
      </w:r>
    </w:p>
    <w:bookmarkEnd w:id="1"/>
    <w:bookmarkStart w:name="z5"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