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541e" w14:textId="07e54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ғылыми-зерттеу мәдениет институты" жауапкершілігі шектеулі серіктестігінің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2026 жылғы 22 маусымдағы № 539 қаулысы</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166-бабының</w:t>
      </w:r>
      <w:r>
        <w:rPr>
          <w:rFonts w:ascii="Times New Roman"/>
          <w:b w:val="false"/>
          <w:i w:val="false"/>
          <w:color w:val="000000"/>
          <w:sz w:val="28"/>
        </w:rPr>
        <w:t xml:space="preserve"> 2-тармағына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"Қазақ ғылыми-зерттеу мәдениет институты" жауапкершілігі шектеулі серіктестігінің мемлекеттік қатысу үлесіне 100 (жүз) пайыз мөлшерінде иелік ету және пайдалану құқықтары Қазақстан Республикасының заңнамасында белгіленген тәртіппен Қазақстан Республикасының Мәдениет және ақпарат министрлігіне берілсін.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Мәдениет және ақпарат министрлігімен бірлесіп Қазақстан Республикасының заңнамасында белгіленген тәртіппен осы қаулыны іске асыру үшін қажетті шараларды қабылдасын.</w:t>
      </w:r>
    </w:p>
    <w:bookmarkEnd w:id="2"/>
    <w:bookmarkStart w:name="z7" w:id="3"/>
    <w:p>
      <w:pPr>
        <w:spacing w:after="0"/>
        <w:ind w:left="0"/>
        <w:jc w:val="both"/>
      </w:pPr>
      <w:r>
        <w:rPr>
          <w:rFonts w:ascii="Times New Roman"/>
          <w:b w:val="false"/>
          <w:i w:val="false"/>
          <w:color w:val="000000"/>
          <w:sz w:val="28"/>
        </w:rPr>
        <w:t xml:space="preserve">
      3.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3"/>
    <w:bookmarkStart w:name="z8"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2026 жылғы 22 маусымдағы</w:t>
            </w:r>
            <w:r>
              <w:br/>
            </w:r>
            <w:r>
              <w:rPr>
                <w:rFonts w:ascii="Times New Roman"/>
                <w:b w:val="false"/>
                <w:i w:val="false"/>
                <w:color w:val="000000"/>
                <w:sz w:val="20"/>
              </w:rPr>
              <w:t>№ 539 қаулысымен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5"/>
    <w:bookmarkStart w:name="z12" w:id="6"/>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p>
    <w:bookmarkEnd w:id="7"/>
    <w:bookmarkStart w:name="z14" w:id="8"/>
    <w:p>
      <w:pPr>
        <w:spacing w:after="0"/>
        <w:ind w:left="0"/>
        <w:jc w:val="both"/>
      </w:pPr>
      <w:r>
        <w:rPr>
          <w:rFonts w:ascii="Times New Roman"/>
          <w:b w:val="false"/>
          <w:i w:val="false"/>
          <w:color w:val="000000"/>
          <w:sz w:val="28"/>
        </w:rPr>
        <w:t>
      "Алматы қаласы" деген бөлім мынадай мазмұндағы реттік нөмірі 123-164-жолмен толықтырылсын:</w:t>
      </w:r>
    </w:p>
    <w:bookmarkEnd w:id="8"/>
    <w:bookmarkStart w:name="z15" w:id="9"/>
    <w:p>
      <w:pPr>
        <w:spacing w:after="0"/>
        <w:ind w:left="0"/>
        <w:jc w:val="both"/>
      </w:pPr>
      <w:r>
        <w:rPr>
          <w:rFonts w:ascii="Times New Roman"/>
          <w:b w:val="false"/>
          <w:i w:val="false"/>
          <w:color w:val="000000"/>
          <w:sz w:val="28"/>
        </w:rPr>
        <w:t>
      "123-164. "Қазақ ғылыми-зерттеу мәдениет институты" жауапкершілігі шектеулі серіктестігі.".</w:t>
      </w:r>
    </w:p>
    <w:bookmarkEnd w:id="9"/>
    <w:bookmarkStart w:name="z16" w:id="10"/>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"Қазақстан Республикасының Мәдениет және ақпарат министрлігіне" деген бөлім мынадай мазмұндағы реттік нөмірі 375-9-8-жолмен толықтырылсын:</w:t>
      </w:r>
    </w:p>
    <w:bookmarkEnd w:id="12"/>
    <w:bookmarkStart w:name="z19" w:id="13"/>
    <w:p>
      <w:pPr>
        <w:spacing w:after="0"/>
        <w:ind w:left="0"/>
        <w:jc w:val="both"/>
      </w:pPr>
      <w:r>
        <w:rPr>
          <w:rFonts w:ascii="Times New Roman"/>
          <w:b w:val="false"/>
          <w:i w:val="false"/>
          <w:color w:val="000000"/>
          <w:sz w:val="28"/>
        </w:rPr>
        <w:t>
      "375-9-8. "Қазақ ғылыми-зерттеу мәдениет институты" жауапкершілігі шектеулі серіктестігі.".</w:t>
      </w:r>
    </w:p>
    <w:bookmarkEnd w:id="13"/>
    <w:bookmarkStart w:name="z20" w:id="14"/>
    <w:p>
      <w:pPr>
        <w:spacing w:after="0"/>
        <w:ind w:left="0"/>
        <w:jc w:val="both"/>
      </w:pPr>
      <w:r>
        <w:rPr>
          <w:rFonts w:ascii="Times New Roman"/>
          <w:b w:val="false"/>
          <w:i w:val="false"/>
          <w:color w:val="000000"/>
          <w:sz w:val="28"/>
        </w:rPr>
        <w:t xml:space="preserve">
      3.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қаулысында</w:t>
      </w:r>
      <w:r>
        <w:rPr>
          <w:rFonts w:ascii="Times New Roman"/>
          <w:b w:val="false"/>
          <w:i w:val="false"/>
          <w:color w:val="000000"/>
          <w:sz w:val="28"/>
        </w:rPr>
        <w:t>:</w:t>
      </w:r>
    </w:p>
    <w:bookmarkEnd w:id="14"/>
    <w:bookmarkStart w:name="z21" w:id="15"/>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15"/>
    <w:bookmarkStart w:name="z22" w:id="16"/>
    <w:p>
      <w:pPr>
        <w:spacing w:after="0"/>
        <w:ind w:left="0"/>
        <w:jc w:val="both"/>
      </w:pPr>
      <w:r>
        <w:rPr>
          <w:rFonts w:ascii="Times New Roman"/>
          <w:b w:val="false"/>
          <w:i w:val="false"/>
          <w:color w:val="000000"/>
          <w:sz w:val="28"/>
        </w:rPr>
        <w:t>
      реттік нөмірі 253-жолда:</w:t>
      </w:r>
    </w:p>
    <w:bookmarkEnd w:id="16"/>
    <w:bookmarkStart w:name="z23" w:id="17"/>
    <w:p>
      <w:pPr>
        <w:spacing w:after="0"/>
        <w:ind w:left="0"/>
        <w:jc w:val="both"/>
      </w:pPr>
      <w:r>
        <w:rPr>
          <w:rFonts w:ascii="Times New Roman"/>
          <w:b w:val="false"/>
          <w:i w:val="false"/>
          <w:color w:val="000000"/>
          <w:sz w:val="28"/>
        </w:rPr>
        <w:t>
      5-баған мынадай редакцияда жазылсын:</w:t>
      </w:r>
    </w:p>
    <w:bookmarkEnd w:id="17"/>
    <w:bookmarkStart w:name="z24" w:id="18"/>
    <w:p>
      <w:pPr>
        <w:spacing w:after="0"/>
        <w:ind w:left="0"/>
        <w:jc w:val="both"/>
      </w:pPr>
      <w:r>
        <w:rPr>
          <w:rFonts w:ascii="Times New Roman"/>
          <w:b w:val="false"/>
          <w:i w:val="false"/>
          <w:color w:val="000000"/>
          <w:sz w:val="28"/>
        </w:rPr>
        <w:t>
      "1) "Қазақстан Республикасы Ұлттық Банкінің ұлттық төлем корпорациясы" акционерлік қоғамы;</w:t>
      </w:r>
    </w:p>
    <w:bookmarkEnd w:id="18"/>
    <w:bookmarkStart w:name="z25" w:id="19"/>
    <w:p>
      <w:pPr>
        <w:spacing w:after="0"/>
        <w:ind w:left="0"/>
        <w:jc w:val="both"/>
      </w:pPr>
      <w:r>
        <w:rPr>
          <w:rFonts w:ascii="Times New Roman"/>
          <w:b w:val="false"/>
          <w:i w:val="false"/>
          <w:color w:val="000000"/>
          <w:sz w:val="28"/>
        </w:rPr>
        <w:t>
      2) "Қазақ ғылыми-зерттеу мәдениет институты" жауапкершілігі шектеулі серіктестігі";</w:t>
      </w:r>
    </w:p>
    <w:bookmarkEnd w:id="19"/>
    <w:bookmarkStart w:name="z26" w:id="20"/>
    <w:p>
      <w:pPr>
        <w:spacing w:after="0"/>
        <w:ind w:left="0"/>
        <w:jc w:val="both"/>
      </w:pPr>
      <w:r>
        <w:rPr>
          <w:rFonts w:ascii="Times New Roman"/>
          <w:b w:val="false"/>
          <w:i w:val="false"/>
          <w:color w:val="000000"/>
          <w:sz w:val="28"/>
        </w:rPr>
        <w:t>
      7-баған мынадай редакцияда жазылсын:</w:t>
      </w:r>
    </w:p>
    <w:bookmarkEnd w:id="20"/>
    <w:bookmarkStart w:name="z27" w:id="21"/>
    <w:p>
      <w:pPr>
        <w:spacing w:after="0"/>
        <w:ind w:left="0"/>
        <w:jc w:val="both"/>
      </w:pPr>
      <w:r>
        <w:rPr>
          <w:rFonts w:ascii="Times New Roman"/>
          <w:b w:val="false"/>
          <w:i w:val="false"/>
          <w:color w:val="000000"/>
          <w:sz w:val="28"/>
        </w:rPr>
        <w:t>
      "үнемі, "Қазақ ғылыми-зерттеу мәдениет институты" жауапкершілігі шектеулі серіктестігіне қатысты – 3 жыл";</w:t>
      </w:r>
    </w:p>
    <w:bookmarkEnd w:id="21"/>
    <w:bookmarkStart w:name="z28" w:id="22"/>
    <w:p>
      <w:pPr>
        <w:spacing w:after="0"/>
        <w:ind w:left="0"/>
        <w:jc w:val="both"/>
      </w:pPr>
      <w:r>
        <w:rPr>
          <w:rFonts w:ascii="Times New Roman"/>
          <w:b w:val="false"/>
          <w:i w:val="false"/>
          <w:color w:val="000000"/>
          <w:sz w:val="28"/>
        </w:rPr>
        <w:t>
      реттік нөмірі 256-жолда:</w:t>
      </w:r>
    </w:p>
    <w:bookmarkEnd w:id="22"/>
    <w:bookmarkStart w:name="z29" w:id="23"/>
    <w:p>
      <w:pPr>
        <w:spacing w:after="0"/>
        <w:ind w:left="0"/>
        <w:jc w:val="both"/>
      </w:pPr>
      <w:r>
        <w:rPr>
          <w:rFonts w:ascii="Times New Roman"/>
          <w:b w:val="false"/>
          <w:i w:val="false"/>
          <w:color w:val="000000"/>
          <w:sz w:val="28"/>
        </w:rPr>
        <w:t>
      5-бағанда:</w:t>
      </w:r>
    </w:p>
    <w:bookmarkEnd w:id="23"/>
    <w:bookmarkStart w:name="z30" w:id="24"/>
    <w:p>
      <w:pPr>
        <w:spacing w:after="0"/>
        <w:ind w:left="0"/>
        <w:jc w:val="both"/>
      </w:pPr>
      <w:r>
        <w:rPr>
          <w:rFonts w:ascii="Times New Roman"/>
          <w:b w:val="false"/>
          <w:i w:val="false"/>
          <w:color w:val="000000"/>
          <w:sz w:val="28"/>
        </w:rPr>
        <w:t>
      36) тармақша мынадай редакцияда жазылсын:</w:t>
      </w:r>
    </w:p>
    <w:bookmarkEnd w:id="24"/>
    <w:bookmarkStart w:name="z31" w:id="25"/>
    <w:p>
      <w:pPr>
        <w:spacing w:after="0"/>
        <w:ind w:left="0"/>
        <w:jc w:val="both"/>
      </w:pPr>
      <w:r>
        <w:rPr>
          <w:rFonts w:ascii="Times New Roman"/>
          <w:b w:val="false"/>
          <w:i w:val="false"/>
          <w:color w:val="000000"/>
          <w:sz w:val="28"/>
        </w:rPr>
        <w:t>
      "36) "Су ресурстары ақпараттық-талдау орталығы" коммерциялық емес акционерлік қоғамы;";</w:t>
      </w:r>
    </w:p>
    <w:bookmarkEnd w:id="25"/>
    <w:bookmarkStart w:name="z32" w:id="26"/>
    <w:p>
      <w:pPr>
        <w:spacing w:after="0"/>
        <w:ind w:left="0"/>
        <w:jc w:val="both"/>
      </w:pPr>
      <w:r>
        <w:rPr>
          <w:rFonts w:ascii="Times New Roman"/>
          <w:b w:val="false"/>
          <w:i w:val="false"/>
          <w:color w:val="000000"/>
          <w:sz w:val="28"/>
        </w:rPr>
        <w:t>
      мынадай мазмұндағы 37) тармақшамен толықтырылсын:</w:t>
      </w:r>
    </w:p>
    <w:bookmarkEnd w:id="26"/>
    <w:bookmarkStart w:name="z33" w:id="27"/>
    <w:p>
      <w:pPr>
        <w:spacing w:after="0"/>
        <w:ind w:left="0"/>
        <w:jc w:val="both"/>
      </w:pPr>
      <w:r>
        <w:rPr>
          <w:rFonts w:ascii="Times New Roman"/>
          <w:b w:val="false"/>
          <w:i w:val="false"/>
          <w:color w:val="000000"/>
          <w:sz w:val="28"/>
        </w:rPr>
        <w:t>
      "37) "Қазақ ғылыми-зерттеу мәдениет институты" жауапкершілігі шектеулі серіктестігі";</w:t>
      </w:r>
    </w:p>
    <w:bookmarkEnd w:id="27"/>
    <w:bookmarkStart w:name="z34" w:id="28"/>
    <w:p>
      <w:pPr>
        <w:spacing w:after="0"/>
        <w:ind w:left="0"/>
        <w:jc w:val="both"/>
      </w:pPr>
      <w:r>
        <w:rPr>
          <w:rFonts w:ascii="Times New Roman"/>
          <w:b w:val="false"/>
          <w:i w:val="false"/>
          <w:color w:val="000000"/>
          <w:sz w:val="28"/>
        </w:rPr>
        <w:t>
      7-баған мынадай редакцияда жазылсын:</w:t>
      </w:r>
    </w:p>
    <w:bookmarkEnd w:id="28"/>
    <w:bookmarkStart w:name="z35" w:id="29"/>
    <w:p>
      <w:pPr>
        <w:spacing w:after="0"/>
        <w:ind w:left="0"/>
        <w:jc w:val="both"/>
      </w:pPr>
      <w:r>
        <w:rPr>
          <w:rFonts w:ascii="Times New Roman"/>
          <w:b w:val="false"/>
          <w:i w:val="false"/>
          <w:color w:val="000000"/>
          <w:sz w:val="28"/>
        </w:rPr>
        <w:t>
      "үнемі, "Қазақ ғылыми-зерттеу мәдениет институты" жауапкершілігі шектеулі серіктестігіне қатысты – 3 жыл";</w:t>
      </w:r>
    </w:p>
    <w:bookmarkEnd w:id="29"/>
    <w:bookmarkStart w:name="z36" w:id="30"/>
    <w:p>
      <w:pPr>
        <w:spacing w:after="0"/>
        <w:ind w:left="0"/>
        <w:jc w:val="both"/>
      </w:pPr>
      <w:r>
        <w:rPr>
          <w:rFonts w:ascii="Times New Roman"/>
          <w:b w:val="false"/>
          <w:i w:val="false"/>
          <w:color w:val="000000"/>
          <w:sz w:val="28"/>
        </w:rPr>
        <w:t>
      реттік нөмірі 257-жолда:</w:t>
      </w:r>
    </w:p>
    <w:bookmarkEnd w:id="30"/>
    <w:bookmarkStart w:name="z37" w:id="31"/>
    <w:p>
      <w:pPr>
        <w:spacing w:after="0"/>
        <w:ind w:left="0"/>
        <w:jc w:val="both"/>
      </w:pPr>
      <w:r>
        <w:rPr>
          <w:rFonts w:ascii="Times New Roman"/>
          <w:b w:val="false"/>
          <w:i w:val="false"/>
          <w:color w:val="000000"/>
          <w:sz w:val="28"/>
        </w:rPr>
        <w:t>
      5-бағанда:</w:t>
      </w:r>
    </w:p>
    <w:bookmarkEnd w:id="31"/>
    <w:bookmarkStart w:name="z38" w:id="32"/>
    <w:p>
      <w:pPr>
        <w:spacing w:after="0"/>
        <w:ind w:left="0"/>
        <w:jc w:val="both"/>
      </w:pPr>
      <w:r>
        <w:rPr>
          <w:rFonts w:ascii="Times New Roman"/>
          <w:b w:val="false"/>
          <w:i w:val="false"/>
          <w:color w:val="000000"/>
          <w:sz w:val="28"/>
        </w:rPr>
        <w:t>
      4) тармақша мынадай редакцияда жазылсын:</w:t>
      </w:r>
    </w:p>
    <w:bookmarkEnd w:id="32"/>
    <w:bookmarkStart w:name="z39" w:id="33"/>
    <w:p>
      <w:pPr>
        <w:spacing w:after="0"/>
        <w:ind w:left="0"/>
        <w:jc w:val="both"/>
      </w:pPr>
      <w:r>
        <w:rPr>
          <w:rFonts w:ascii="Times New Roman"/>
          <w:b w:val="false"/>
          <w:i w:val="false"/>
          <w:color w:val="000000"/>
          <w:sz w:val="28"/>
        </w:rPr>
        <w:t>
      "4) "Қазақстандық стандарттау және метрология институты" шаруашылық жүргізу құқығындағы республикалық мемлекеттік кәсіпорны;";</w:t>
      </w:r>
    </w:p>
    <w:bookmarkEnd w:id="33"/>
    <w:bookmarkStart w:name="z40" w:id="34"/>
    <w:p>
      <w:pPr>
        <w:spacing w:after="0"/>
        <w:ind w:left="0"/>
        <w:jc w:val="both"/>
      </w:pPr>
      <w:r>
        <w:rPr>
          <w:rFonts w:ascii="Times New Roman"/>
          <w:b w:val="false"/>
          <w:i w:val="false"/>
          <w:color w:val="000000"/>
          <w:sz w:val="28"/>
        </w:rPr>
        <w:t>
      мынадай мазмұндағы 5) тармақшамен толықтырылсын:</w:t>
      </w:r>
    </w:p>
    <w:bookmarkEnd w:id="34"/>
    <w:bookmarkStart w:name="z41" w:id="35"/>
    <w:p>
      <w:pPr>
        <w:spacing w:after="0"/>
        <w:ind w:left="0"/>
        <w:jc w:val="both"/>
      </w:pPr>
      <w:r>
        <w:rPr>
          <w:rFonts w:ascii="Times New Roman"/>
          <w:b w:val="false"/>
          <w:i w:val="false"/>
          <w:color w:val="000000"/>
          <w:sz w:val="28"/>
        </w:rPr>
        <w:t>
      "5) "Қазақ ғылыми-зерттеу мәдениет институты" жауапкершілігі шектеулі серіктестігі";</w:t>
      </w:r>
    </w:p>
    <w:bookmarkEnd w:id="35"/>
    <w:bookmarkStart w:name="z42" w:id="36"/>
    <w:p>
      <w:pPr>
        <w:spacing w:after="0"/>
        <w:ind w:left="0"/>
        <w:jc w:val="both"/>
      </w:pPr>
      <w:r>
        <w:rPr>
          <w:rFonts w:ascii="Times New Roman"/>
          <w:b w:val="false"/>
          <w:i w:val="false"/>
          <w:color w:val="000000"/>
          <w:sz w:val="28"/>
        </w:rPr>
        <w:t>
      7-баған мынадай редакцияда жазылсын:</w:t>
      </w:r>
    </w:p>
    <w:bookmarkEnd w:id="36"/>
    <w:bookmarkStart w:name="z43" w:id="37"/>
    <w:p>
      <w:pPr>
        <w:spacing w:after="0"/>
        <w:ind w:left="0"/>
        <w:jc w:val="both"/>
      </w:pPr>
      <w:r>
        <w:rPr>
          <w:rFonts w:ascii="Times New Roman"/>
          <w:b w:val="false"/>
          <w:i w:val="false"/>
          <w:color w:val="000000"/>
          <w:sz w:val="28"/>
        </w:rPr>
        <w:t>
      "үнемі, "Қазақ ғылыми-зерттеу мәдениет институты" жауапкершілігі шектеулі серіктестігіне қатысты – 3 жыл";</w:t>
      </w:r>
    </w:p>
    <w:bookmarkEnd w:id="37"/>
    <w:bookmarkStart w:name="z44" w:id="38"/>
    <w:p>
      <w:pPr>
        <w:spacing w:after="0"/>
        <w:ind w:left="0"/>
        <w:jc w:val="both"/>
      </w:pPr>
      <w:r>
        <w:rPr>
          <w:rFonts w:ascii="Times New Roman"/>
          <w:b w:val="false"/>
          <w:i w:val="false"/>
          <w:color w:val="000000"/>
          <w:sz w:val="28"/>
        </w:rPr>
        <w:t>
      реттік нөмірі 343-жолда:</w:t>
      </w:r>
    </w:p>
    <w:bookmarkEnd w:id="38"/>
    <w:bookmarkStart w:name="z45" w:id="39"/>
    <w:p>
      <w:pPr>
        <w:spacing w:after="0"/>
        <w:ind w:left="0"/>
        <w:jc w:val="both"/>
      </w:pPr>
      <w:r>
        <w:rPr>
          <w:rFonts w:ascii="Times New Roman"/>
          <w:b w:val="false"/>
          <w:i w:val="false"/>
          <w:color w:val="000000"/>
          <w:sz w:val="28"/>
        </w:rPr>
        <w:t>
      5-бағанда:</w:t>
      </w:r>
    </w:p>
    <w:bookmarkEnd w:id="39"/>
    <w:bookmarkStart w:name="z46" w:id="40"/>
    <w:p>
      <w:pPr>
        <w:spacing w:after="0"/>
        <w:ind w:left="0"/>
        <w:jc w:val="both"/>
      </w:pPr>
      <w:r>
        <w:rPr>
          <w:rFonts w:ascii="Times New Roman"/>
          <w:b w:val="false"/>
          <w:i w:val="false"/>
          <w:color w:val="000000"/>
          <w:sz w:val="28"/>
        </w:rPr>
        <w:t>
      11) тармақша мынадай редакцияда жазылсын:</w:t>
      </w:r>
    </w:p>
    <w:bookmarkEnd w:id="40"/>
    <w:bookmarkStart w:name="z47" w:id="41"/>
    <w:p>
      <w:pPr>
        <w:spacing w:after="0"/>
        <w:ind w:left="0"/>
        <w:jc w:val="both"/>
      </w:pPr>
      <w:r>
        <w:rPr>
          <w:rFonts w:ascii="Times New Roman"/>
          <w:b w:val="false"/>
          <w:i w:val="false"/>
          <w:color w:val="000000"/>
          <w:sz w:val="28"/>
        </w:rPr>
        <w:t>
      "11) "Ұлттық тестілеу орталығы" шаруашылық жүргізу құқығындағы республикалық мемлекеттік кәсіпорны;";</w:t>
      </w:r>
    </w:p>
    <w:bookmarkEnd w:id="41"/>
    <w:bookmarkStart w:name="z48" w:id="42"/>
    <w:p>
      <w:pPr>
        <w:spacing w:after="0"/>
        <w:ind w:left="0"/>
        <w:jc w:val="both"/>
      </w:pPr>
      <w:r>
        <w:rPr>
          <w:rFonts w:ascii="Times New Roman"/>
          <w:b w:val="false"/>
          <w:i w:val="false"/>
          <w:color w:val="000000"/>
          <w:sz w:val="28"/>
        </w:rPr>
        <w:t>
      мынадай мазмұндағы 12) тармақшамен толықтырылсын:</w:t>
      </w:r>
    </w:p>
    <w:bookmarkEnd w:id="42"/>
    <w:bookmarkStart w:name="z49" w:id="43"/>
    <w:p>
      <w:pPr>
        <w:spacing w:after="0"/>
        <w:ind w:left="0"/>
        <w:jc w:val="both"/>
      </w:pPr>
      <w:r>
        <w:rPr>
          <w:rFonts w:ascii="Times New Roman"/>
          <w:b w:val="false"/>
          <w:i w:val="false"/>
          <w:color w:val="000000"/>
          <w:sz w:val="28"/>
        </w:rPr>
        <w:t>
      "12) "Қазақ ғылыми-зерттеу мәдениет институты" жауапкершілігі шектеулі серіктестігі";</w:t>
      </w:r>
    </w:p>
    <w:bookmarkEnd w:id="43"/>
    <w:bookmarkStart w:name="z50" w:id="44"/>
    <w:p>
      <w:pPr>
        <w:spacing w:after="0"/>
        <w:ind w:left="0"/>
        <w:jc w:val="both"/>
      </w:pPr>
      <w:r>
        <w:rPr>
          <w:rFonts w:ascii="Times New Roman"/>
          <w:b w:val="false"/>
          <w:i w:val="false"/>
          <w:color w:val="000000"/>
          <w:sz w:val="28"/>
        </w:rPr>
        <w:t>
      7-баған мынадай редакцияда жазылсын:</w:t>
      </w:r>
    </w:p>
    <w:bookmarkEnd w:id="44"/>
    <w:bookmarkStart w:name="z51" w:id="45"/>
    <w:p>
      <w:pPr>
        <w:spacing w:after="0"/>
        <w:ind w:left="0"/>
        <w:jc w:val="both"/>
      </w:pPr>
      <w:r>
        <w:rPr>
          <w:rFonts w:ascii="Times New Roman"/>
          <w:b w:val="false"/>
          <w:i w:val="false"/>
          <w:color w:val="000000"/>
          <w:sz w:val="28"/>
        </w:rPr>
        <w:t>
      "үнемі, "Ұлттық тестілеу орталығы" шаруашылық жүргізу құқығындағы республикалық мемлекеттік кәсіпорнына қатысты 2029 жылғы 24 ақпанға дейін, "Қазақ ғылыми-зерттеу мәдениет институты" жауапкершілігі шектеулі серіктестігіне қатысты – 3 жыл";</w:t>
      </w:r>
    </w:p>
    <w:bookmarkEnd w:id="45"/>
    <w:bookmarkStart w:name="z52" w:id="46"/>
    <w:p>
      <w:pPr>
        <w:spacing w:after="0"/>
        <w:ind w:left="0"/>
        <w:jc w:val="both"/>
      </w:pPr>
      <w:r>
        <w:rPr>
          <w:rFonts w:ascii="Times New Roman"/>
          <w:b w:val="false"/>
          <w:i w:val="false"/>
          <w:color w:val="000000"/>
          <w:sz w:val="28"/>
        </w:rPr>
        <w:t>
      реттік нөмірі 347-жолда:</w:t>
      </w:r>
    </w:p>
    <w:bookmarkEnd w:id="46"/>
    <w:bookmarkStart w:name="z53" w:id="47"/>
    <w:p>
      <w:pPr>
        <w:spacing w:after="0"/>
        <w:ind w:left="0"/>
        <w:jc w:val="both"/>
      </w:pPr>
      <w:r>
        <w:rPr>
          <w:rFonts w:ascii="Times New Roman"/>
          <w:b w:val="false"/>
          <w:i w:val="false"/>
          <w:color w:val="000000"/>
          <w:sz w:val="28"/>
        </w:rPr>
        <w:t>
      5-бағанда:</w:t>
      </w:r>
    </w:p>
    <w:bookmarkEnd w:id="47"/>
    <w:bookmarkStart w:name="z54" w:id="48"/>
    <w:p>
      <w:pPr>
        <w:spacing w:after="0"/>
        <w:ind w:left="0"/>
        <w:jc w:val="both"/>
      </w:pPr>
      <w:r>
        <w:rPr>
          <w:rFonts w:ascii="Times New Roman"/>
          <w:b w:val="false"/>
          <w:i w:val="false"/>
          <w:color w:val="000000"/>
          <w:sz w:val="28"/>
        </w:rPr>
        <w:t>
      48), 48) және 48) тармақшалар мынадай редакцияда жазылсын:</w:t>
      </w:r>
    </w:p>
    <w:bookmarkEnd w:id="48"/>
    <w:bookmarkStart w:name="z55" w:id="49"/>
    <w:p>
      <w:pPr>
        <w:spacing w:after="0"/>
        <w:ind w:left="0"/>
        <w:jc w:val="both"/>
      </w:pPr>
      <w:r>
        <w:rPr>
          <w:rFonts w:ascii="Times New Roman"/>
          <w:b w:val="false"/>
          <w:i w:val="false"/>
          <w:color w:val="000000"/>
          <w:sz w:val="28"/>
        </w:rPr>
        <w:t>
      "48) "Еуразиялық интеграция институты" жауапкершілігі шектеулі серіктестігі;</w:t>
      </w:r>
    </w:p>
    <w:bookmarkEnd w:id="49"/>
    <w:bookmarkStart w:name="z56" w:id="50"/>
    <w:p>
      <w:pPr>
        <w:spacing w:after="0"/>
        <w:ind w:left="0"/>
        <w:jc w:val="both"/>
      </w:pPr>
      <w:r>
        <w:rPr>
          <w:rFonts w:ascii="Times New Roman"/>
          <w:b w:val="false"/>
          <w:i w:val="false"/>
          <w:color w:val="000000"/>
          <w:sz w:val="28"/>
        </w:rPr>
        <w:t>
      49) "Су ресурстары ақпараттық-талдау орталығы" коммерциялық емес акционерлік қоғамы;</w:t>
      </w:r>
    </w:p>
    <w:bookmarkEnd w:id="50"/>
    <w:bookmarkStart w:name="z57" w:id="51"/>
    <w:p>
      <w:pPr>
        <w:spacing w:after="0"/>
        <w:ind w:left="0"/>
        <w:jc w:val="both"/>
      </w:pPr>
      <w:r>
        <w:rPr>
          <w:rFonts w:ascii="Times New Roman"/>
          <w:b w:val="false"/>
          <w:i w:val="false"/>
          <w:color w:val="000000"/>
          <w:sz w:val="28"/>
        </w:rPr>
        <w:t>
      50) "Астана қаласының Жол қозғалысын ұйымдастыру орталығы" жауапкершілігі шектеулі серіктестігі;";</w:t>
      </w:r>
    </w:p>
    <w:bookmarkEnd w:id="51"/>
    <w:bookmarkStart w:name="z58" w:id="52"/>
    <w:p>
      <w:pPr>
        <w:spacing w:after="0"/>
        <w:ind w:left="0"/>
        <w:jc w:val="both"/>
      </w:pPr>
      <w:r>
        <w:rPr>
          <w:rFonts w:ascii="Times New Roman"/>
          <w:b w:val="false"/>
          <w:i w:val="false"/>
          <w:color w:val="000000"/>
          <w:sz w:val="28"/>
        </w:rPr>
        <w:t>
      мынадай мазмұндағы 51) тармақшамен толықтырылсын:</w:t>
      </w:r>
    </w:p>
    <w:bookmarkEnd w:id="52"/>
    <w:bookmarkStart w:name="z59" w:id="53"/>
    <w:p>
      <w:pPr>
        <w:spacing w:after="0"/>
        <w:ind w:left="0"/>
        <w:jc w:val="both"/>
      </w:pPr>
      <w:r>
        <w:rPr>
          <w:rFonts w:ascii="Times New Roman"/>
          <w:b w:val="false"/>
          <w:i w:val="false"/>
          <w:color w:val="000000"/>
          <w:sz w:val="28"/>
        </w:rPr>
        <w:t>
      "51) "Қазақ ғылыми-зерттеу мәдениет институты" жауапкершілігі шектеулі серіктестігі";</w:t>
      </w:r>
    </w:p>
    <w:bookmarkEnd w:id="53"/>
    <w:bookmarkStart w:name="z60" w:id="54"/>
    <w:p>
      <w:pPr>
        <w:spacing w:after="0"/>
        <w:ind w:left="0"/>
        <w:jc w:val="both"/>
      </w:pPr>
      <w:r>
        <w:rPr>
          <w:rFonts w:ascii="Times New Roman"/>
          <w:b w:val="false"/>
          <w:i w:val="false"/>
          <w:color w:val="000000"/>
          <w:sz w:val="28"/>
        </w:rPr>
        <w:t>
      7-баған мынадай редакцияда жазылсын:</w:t>
      </w:r>
    </w:p>
    <w:bookmarkEnd w:id="54"/>
    <w:bookmarkStart w:name="z61" w:id="55"/>
    <w:p>
      <w:pPr>
        <w:spacing w:after="0"/>
        <w:ind w:left="0"/>
        <w:jc w:val="both"/>
      </w:pPr>
      <w:r>
        <w:rPr>
          <w:rFonts w:ascii="Times New Roman"/>
          <w:b w:val="false"/>
          <w:i w:val="false"/>
          <w:color w:val="000000"/>
          <w:sz w:val="28"/>
        </w:rPr>
        <w:t>
      "үнемі, "Астана қаласының Жол қозғалысын ұйымдастыру орталығы" жауапкершілігі шектеулі серіктестігіне қатысты – 2030 жылғы 15 тамызға дейін, "Қазақ ғылыми-зерттеу мәдениет институты" жауапкершілігі шектеулі серіктестігіне қатысты – 3 жыл";</w:t>
      </w:r>
    </w:p>
    <w:bookmarkEnd w:id="55"/>
    <w:bookmarkStart w:name="z62" w:id="56"/>
    <w:p>
      <w:pPr>
        <w:spacing w:after="0"/>
        <w:ind w:left="0"/>
        <w:jc w:val="both"/>
      </w:pPr>
      <w:r>
        <w:rPr>
          <w:rFonts w:ascii="Times New Roman"/>
          <w:b w:val="false"/>
          <w:i w:val="false"/>
          <w:color w:val="000000"/>
          <w:sz w:val="28"/>
        </w:rPr>
        <w:t>
      реттік нөмірі 366-жолда:</w:t>
      </w:r>
    </w:p>
    <w:bookmarkEnd w:id="56"/>
    <w:bookmarkStart w:name="z63" w:id="57"/>
    <w:p>
      <w:pPr>
        <w:spacing w:after="0"/>
        <w:ind w:left="0"/>
        <w:jc w:val="both"/>
      </w:pPr>
      <w:r>
        <w:rPr>
          <w:rFonts w:ascii="Times New Roman"/>
          <w:b w:val="false"/>
          <w:i w:val="false"/>
          <w:color w:val="000000"/>
          <w:sz w:val="28"/>
        </w:rPr>
        <w:t>
      5-бағанда:</w:t>
      </w:r>
    </w:p>
    <w:bookmarkEnd w:id="57"/>
    <w:bookmarkStart w:name="z64" w:id="58"/>
    <w:p>
      <w:pPr>
        <w:spacing w:after="0"/>
        <w:ind w:left="0"/>
        <w:jc w:val="both"/>
      </w:pPr>
      <w:r>
        <w:rPr>
          <w:rFonts w:ascii="Times New Roman"/>
          <w:b w:val="false"/>
          <w:i w:val="false"/>
          <w:color w:val="000000"/>
          <w:sz w:val="28"/>
        </w:rPr>
        <w:t>
      28) тармақша мынадай редакцияда жазылсын:</w:t>
      </w:r>
    </w:p>
    <w:bookmarkEnd w:id="58"/>
    <w:bookmarkStart w:name="z65" w:id="59"/>
    <w:p>
      <w:pPr>
        <w:spacing w:after="0"/>
        <w:ind w:left="0"/>
        <w:jc w:val="both"/>
      </w:pPr>
      <w:r>
        <w:rPr>
          <w:rFonts w:ascii="Times New Roman"/>
          <w:b w:val="false"/>
          <w:i w:val="false"/>
          <w:color w:val="000000"/>
          <w:sz w:val="28"/>
        </w:rPr>
        <w:t>
      "28) "Су ресурстары ақпараттық-талдау орталығы" коммерциялық емес акционерлік қоғамы;";</w:t>
      </w:r>
    </w:p>
    <w:bookmarkEnd w:id="59"/>
    <w:bookmarkStart w:name="z66" w:id="60"/>
    <w:p>
      <w:pPr>
        <w:spacing w:after="0"/>
        <w:ind w:left="0"/>
        <w:jc w:val="both"/>
      </w:pPr>
      <w:r>
        <w:rPr>
          <w:rFonts w:ascii="Times New Roman"/>
          <w:b w:val="false"/>
          <w:i w:val="false"/>
          <w:color w:val="000000"/>
          <w:sz w:val="28"/>
        </w:rPr>
        <w:t>
      мынадай мазмұндағы 29) тармақшамен толықтырылсын:</w:t>
      </w:r>
    </w:p>
    <w:bookmarkEnd w:id="60"/>
    <w:bookmarkStart w:name="z67" w:id="61"/>
    <w:p>
      <w:pPr>
        <w:spacing w:after="0"/>
        <w:ind w:left="0"/>
        <w:jc w:val="both"/>
      </w:pPr>
      <w:r>
        <w:rPr>
          <w:rFonts w:ascii="Times New Roman"/>
          <w:b w:val="false"/>
          <w:i w:val="false"/>
          <w:color w:val="000000"/>
          <w:sz w:val="28"/>
        </w:rPr>
        <w:t>
      "29) "Қазақ ғылыми-зерттеу мәдениет институты" жауапкершілігі шектеулі серіктестігі";</w:t>
      </w:r>
    </w:p>
    <w:bookmarkEnd w:id="61"/>
    <w:bookmarkStart w:name="z68" w:id="62"/>
    <w:p>
      <w:pPr>
        <w:spacing w:after="0"/>
        <w:ind w:left="0"/>
        <w:jc w:val="both"/>
      </w:pPr>
      <w:r>
        <w:rPr>
          <w:rFonts w:ascii="Times New Roman"/>
          <w:b w:val="false"/>
          <w:i w:val="false"/>
          <w:color w:val="000000"/>
          <w:sz w:val="28"/>
        </w:rPr>
        <w:t>
      7-баған мынадай редакцияда жазылсын:</w:t>
      </w:r>
    </w:p>
    <w:bookmarkEnd w:id="62"/>
    <w:bookmarkStart w:name="z69" w:id="63"/>
    <w:p>
      <w:pPr>
        <w:spacing w:after="0"/>
        <w:ind w:left="0"/>
        <w:jc w:val="both"/>
      </w:pPr>
      <w:r>
        <w:rPr>
          <w:rFonts w:ascii="Times New Roman"/>
          <w:b w:val="false"/>
          <w:i w:val="false"/>
          <w:color w:val="000000"/>
          <w:sz w:val="28"/>
        </w:rPr>
        <w:t>
      "үнемі, "Қазақ ғылыми-зерттеу мәдениет институты" жауапкершілігі шектеулі серіктестігіне қатысты – 3 жыл";</w:t>
      </w:r>
    </w:p>
    <w:bookmarkEnd w:id="63"/>
    <w:bookmarkStart w:name="z70" w:id="64"/>
    <w:p>
      <w:pPr>
        <w:spacing w:after="0"/>
        <w:ind w:left="0"/>
        <w:jc w:val="both"/>
      </w:pPr>
      <w:r>
        <w:rPr>
          <w:rFonts w:ascii="Times New Roman"/>
          <w:b w:val="false"/>
          <w:i w:val="false"/>
          <w:color w:val="000000"/>
          <w:sz w:val="28"/>
        </w:rPr>
        <w:t>
      реттік нөмірі 393-жолда:</w:t>
      </w:r>
    </w:p>
    <w:bookmarkEnd w:id="64"/>
    <w:bookmarkStart w:name="z71" w:id="65"/>
    <w:p>
      <w:pPr>
        <w:spacing w:after="0"/>
        <w:ind w:left="0"/>
        <w:jc w:val="both"/>
      </w:pPr>
      <w:r>
        <w:rPr>
          <w:rFonts w:ascii="Times New Roman"/>
          <w:b w:val="false"/>
          <w:i w:val="false"/>
          <w:color w:val="000000"/>
          <w:sz w:val="28"/>
        </w:rPr>
        <w:t>
      5-бағанда:</w:t>
      </w:r>
    </w:p>
    <w:bookmarkEnd w:id="65"/>
    <w:bookmarkStart w:name="z72" w:id="66"/>
    <w:p>
      <w:pPr>
        <w:spacing w:after="0"/>
        <w:ind w:left="0"/>
        <w:jc w:val="both"/>
      </w:pPr>
      <w:r>
        <w:rPr>
          <w:rFonts w:ascii="Times New Roman"/>
          <w:b w:val="false"/>
          <w:i w:val="false"/>
          <w:color w:val="000000"/>
          <w:sz w:val="28"/>
        </w:rPr>
        <w:t>
      46), 47) тармақшалардың орыс тіліндегі мәтініне өзгеріс енгізілді, қазақ тіліндегі мәтіні өзгермейді;</w:t>
      </w:r>
    </w:p>
    <w:bookmarkEnd w:id="66"/>
    <w:bookmarkStart w:name="z73" w:id="67"/>
    <w:p>
      <w:pPr>
        <w:spacing w:after="0"/>
        <w:ind w:left="0"/>
        <w:jc w:val="both"/>
      </w:pPr>
      <w:r>
        <w:rPr>
          <w:rFonts w:ascii="Times New Roman"/>
          <w:b w:val="false"/>
          <w:i w:val="false"/>
          <w:color w:val="000000"/>
          <w:sz w:val="28"/>
        </w:rPr>
        <w:t>
      48) тармақша мынадай редакцияда жазылсын:</w:t>
      </w:r>
    </w:p>
    <w:bookmarkEnd w:id="67"/>
    <w:bookmarkStart w:name="z74" w:id="68"/>
    <w:p>
      <w:pPr>
        <w:spacing w:after="0"/>
        <w:ind w:left="0"/>
        <w:jc w:val="both"/>
      </w:pPr>
      <w:r>
        <w:rPr>
          <w:rFonts w:ascii="Times New Roman"/>
          <w:b w:val="false"/>
          <w:i w:val="false"/>
          <w:color w:val="000000"/>
          <w:sz w:val="28"/>
        </w:rPr>
        <w:t>
      "48) "Қазимпэкс" республикалық орталығы" жауапкершілігі шектеулі серіктестігі;";</w:t>
      </w:r>
    </w:p>
    <w:bookmarkEnd w:id="68"/>
    <w:bookmarkStart w:name="z75" w:id="69"/>
    <w:p>
      <w:pPr>
        <w:spacing w:after="0"/>
        <w:ind w:left="0"/>
        <w:jc w:val="both"/>
      </w:pPr>
      <w:r>
        <w:rPr>
          <w:rFonts w:ascii="Times New Roman"/>
          <w:b w:val="false"/>
          <w:i w:val="false"/>
          <w:color w:val="000000"/>
          <w:sz w:val="28"/>
        </w:rPr>
        <w:t>
      мынадай мазмұндағы 49) тармақшамен толықтырылсын:</w:t>
      </w:r>
    </w:p>
    <w:bookmarkEnd w:id="69"/>
    <w:bookmarkStart w:name="z76" w:id="70"/>
    <w:p>
      <w:pPr>
        <w:spacing w:after="0"/>
        <w:ind w:left="0"/>
        <w:jc w:val="both"/>
      </w:pPr>
      <w:r>
        <w:rPr>
          <w:rFonts w:ascii="Times New Roman"/>
          <w:b w:val="false"/>
          <w:i w:val="false"/>
          <w:color w:val="000000"/>
          <w:sz w:val="28"/>
        </w:rPr>
        <w:t>
      "49) "Қазақ ғылыми-зерттеу мәдениет институты" жауапкершілігі шектеулі серіктестігі";</w:t>
      </w:r>
    </w:p>
    <w:bookmarkEnd w:id="70"/>
    <w:bookmarkStart w:name="z77" w:id="71"/>
    <w:p>
      <w:pPr>
        <w:spacing w:after="0"/>
        <w:ind w:left="0"/>
        <w:jc w:val="both"/>
      </w:pPr>
      <w:r>
        <w:rPr>
          <w:rFonts w:ascii="Times New Roman"/>
          <w:b w:val="false"/>
          <w:i w:val="false"/>
          <w:color w:val="000000"/>
          <w:sz w:val="28"/>
        </w:rPr>
        <w:t>
      7-баған мынадай редакцияда жазылсын:</w:t>
      </w:r>
    </w:p>
    <w:bookmarkEnd w:id="71"/>
    <w:bookmarkStart w:name="z78" w:id="72"/>
    <w:p>
      <w:pPr>
        <w:spacing w:after="0"/>
        <w:ind w:left="0"/>
        <w:jc w:val="both"/>
      </w:pPr>
      <w:r>
        <w:rPr>
          <w:rFonts w:ascii="Times New Roman"/>
          <w:b w:val="false"/>
          <w:i w:val="false"/>
          <w:color w:val="000000"/>
          <w:sz w:val="28"/>
        </w:rPr>
        <w:t>
      "үнемі, "KAZAKH INVEST" ұлттық компаниясы" акционерлік қоғамына қатысты – 3 жыл, "Decarbonize Solutions Group" жауапкершілігі шектеулі серіктестігіне қатысты – 2030 жылғы 31 желтоқсанға дейін, "Қазимпэкс" республикалық орталығы" жауапкершілігі шектеулі серіктестігіне қатысты – 5 жыл, "Қазақ ғылыми-зерттеу мәдениет институты" жауапкершілігі шектеулі серіктестігіне қатысты – 3 жыл".</w:t>
      </w:r>
    </w:p>
    <w:bookmarkEnd w:id="72"/>
    <w:bookmarkStart w:name="z79" w:id="73"/>
    <w:p>
      <w:pPr>
        <w:spacing w:after="0"/>
        <w:ind w:left="0"/>
        <w:jc w:val="both"/>
      </w:pPr>
      <w:r>
        <w:rPr>
          <w:rFonts w:ascii="Times New Roman"/>
          <w:b w:val="false"/>
          <w:i w:val="false"/>
          <w:color w:val="000000"/>
          <w:sz w:val="28"/>
        </w:rPr>
        <w:t xml:space="preserve">
      4. "Қазақстан Республикасының Мәдениет және ақпарат министрлігінің кейбір мәселелері туралы" Қазақстан Республикасы Үкіметінің 2023 жылғы 4 қазандағы № 866 </w:t>
      </w:r>
      <w:r>
        <w:rPr>
          <w:rFonts w:ascii="Times New Roman"/>
          <w:b w:val="false"/>
          <w:i w:val="false"/>
          <w:color w:val="000000"/>
          <w:sz w:val="28"/>
        </w:rPr>
        <w:t>қаулысында</w:t>
      </w:r>
      <w:r>
        <w:rPr>
          <w:rFonts w:ascii="Times New Roman"/>
          <w:b w:val="false"/>
          <w:i w:val="false"/>
          <w:color w:val="000000"/>
          <w:sz w:val="28"/>
        </w:rPr>
        <w:t>:</w:t>
      </w:r>
    </w:p>
    <w:bookmarkEnd w:id="73"/>
    <w:bookmarkStart w:name="z80" w:id="7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Мәдениет және ақпарат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74"/>
    <w:bookmarkStart w:name="z81" w:id="75"/>
    <w:p>
      <w:pPr>
        <w:spacing w:after="0"/>
        <w:ind w:left="0"/>
        <w:jc w:val="both"/>
      </w:pPr>
      <w:r>
        <w:rPr>
          <w:rFonts w:ascii="Times New Roman"/>
          <w:b w:val="false"/>
          <w:i w:val="false"/>
          <w:color w:val="000000"/>
          <w:sz w:val="28"/>
        </w:rPr>
        <w:t xml:space="preserve">
      Министрліктің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83" w:id="76"/>
    <w:p>
      <w:pPr>
        <w:spacing w:after="0"/>
        <w:ind w:left="0"/>
        <w:jc w:val="both"/>
      </w:pPr>
      <w:r>
        <w:rPr>
          <w:rFonts w:ascii="Times New Roman"/>
          <w:b w:val="false"/>
          <w:i w:val="false"/>
          <w:color w:val="000000"/>
          <w:sz w:val="28"/>
        </w:rPr>
        <w:t>
      21) тармақша мынадай редакцияда жазылсын:</w:t>
      </w:r>
    </w:p>
    <w:bookmarkEnd w:id="76"/>
    <w:bookmarkStart w:name="z84" w:id="77"/>
    <w:p>
      <w:pPr>
        <w:spacing w:after="0"/>
        <w:ind w:left="0"/>
        <w:jc w:val="both"/>
      </w:pPr>
      <w:r>
        <w:rPr>
          <w:rFonts w:ascii="Times New Roman"/>
          <w:b w:val="false"/>
          <w:i w:val="false"/>
          <w:color w:val="000000"/>
          <w:sz w:val="28"/>
        </w:rPr>
        <w:t>
      "21) "Жастар" ғылыми-зерттеу орталығы" жауапкершілігі шектеулі серіктестігі;";</w:t>
      </w:r>
    </w:p>
    <w:bookmarkEnd w:id="77"/>
    <w:bookmarkStart w:name="z85" w:id="78"/>
    <w:p>
      <w:pPr>
        <w:spacing w:after="0"/>
        <w:ind w:left="0"/>
        <w:jc w:val="both"/>
      </w:pPr>
      <w:r>
        <w:rPr>
          <w:rFonts w:ascii="Times New Roman"/>
          <w:b w:val="false"/>
          <w:i w:val="false"/>
          <w:color w:val="000000"/>
          <w:sz w:val="28"/>
        </w:rPr>
        <w:t>
      мынадай мазмұндағы 22) тармақшамен толықтырылсын:</w:t>
      </w:r>
    </w:p>
    <w:bookmarkEnd w:id="78"/>
    <w:bookmarkStart w:name="z86" w:id="79"/>
    <w:p>
      <w:pPr>
        <w:spacing w:after="0"/>
        <w:ind w:left="0"/>
        <w:jc w:val="both"/>
      </w:pPr>
      <w:r>
        <w:rPr>
          <w:rFonts w:ascii="Times New Roman"/>
          <w:b w:val="false"/>
          <w:i w:val="false"/>
          <w:color w:val="000000"/>
          <w:sz w:val="28"/>
        </w:rPr>
        <w:t>
      "22) "Қазақ ғылыми-зерттеу мәдениет институты" жауапкершілігі шектеулі серіктестігі.";</w:t>
      </w:r>
    </w:p>
    <w:bookmarkEnd w:id="79"/>
    <w:bookmarkStart w:name="z87" w:id="8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2-қосымшада</w:t>
      </w:r>
      <w:r>
        <w:rPr>
          <w:rFonts w:ascii="Times New Roman"/>
          <w:b w:val="false"/>
          <w:i w:val="false"/>
          <w:color w:val="000000"/>
          <w:sz w:val="28"/>
        </w:rPr>
        <w:t>:</w:t>
      </w:r>
    </w:p>
    <w:bookmarkEnd w:id="80"/>
    <w:bookmarkStart w:name="z88" w:id="81"/>
    <w:p>
      <w:pPr>
        <w:spacing w:after="0"/>
        <w:ind w:left="0"/>
        <w:jc w:val="both"/>
      </w:pPr>
      <w:r>
        <w:rPr>
          <w:rFonts w:ascii="Times New Roman"/>
          <w:b w:val="false"/>
          <w:i w:val="false"/>
          <w:color w:val="000000"/>
          <w:sz w:val="28"/>
        </w:rPr>
        <w:t xml:space="preserve">
      Акцияларының мемлекеттік пакеттері мен қатысу үлестерін иелену және пайдалану құқықтары Қазақстан Республикасының Мәдениет және ақпарат министрлігіне берілетін заңды тұлғалардың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16-тармақпен толықтырылсын:</w:t>
      </w:r>
    </w:p>
    <w:bookmarkEnd w:id="81"/>
    <w:bookmarkStart w:name="z89" w:id="82"/>
    <w:p>
      <w:pPr>
        <w:spacing w:after="0"/>
        <w:ind w:left="0"/>
        <w:jc w:val="both"/>
      </w:pPr>
      <w:r>
        <w:rPr>
          <w:rFonts w:ascii="Times New Roman"/>
          <w:b w:val="false"/>
          <w:i w:val="false"/>
          <w:color w:val="000000"/>
          <w:sz w:val="28"/>
        </w:rPr>
        <w:t>
      "16. "Қазақ ғылыми-зерттеу мәдениет институты" жауапкершілігі шектеулі серіктестігі.".</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