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bfcc" w14:textId="a02b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Мемлекеттік-жекешелік әріптестік жобасы бойынша Қазақстан Республикасы Үкіметінің мемлекеттік міндеттемелерін қабылдаудың кейбір мәселелері туралы" Қазақстан Республикасы Үкіметінің 2017 жылғы 26 желтоқсандағы № 876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22 маусымдағы № 537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"Мемлекеттік-жекешелік әріптестік жобасы бойынша Қазақстан Республикасы Үкіметінің мемлекеттік міндеттемелерін қабылдаудың кейбір мәселелері туралы" Қазақстан Республикасы Үкіметінің 2017 жылғы 26 желтоқсандағы № 876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 147-бабының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Осы қаулыға қосымшаға сәйкес 94229561000 (тоқсан төрт миллиард екі жүз жиырма тоғыз миллион бес жүз алпыс бір мың) теңге көлемінде "Батыс Еуропа – Батыс Қытай" халықаралық транзиттік дәлізінің "Алматы – Қорғас" автомобиль жолы учаскесінде "НҰР ЖОЛЫ" автомобиль өткізу пунктін салу және пайдалану" мемлекеттік-жекешелік әріптестік жобасы бойынша Қазақстан Республикасы Үкіметінің мемлекеттік міндеттемелері қабылдансын.";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Қазақстан Республикасының Көлік министрлігі осы қаулыдан туындайтын басқа да шараларды қабылдасын.";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 қабылдаған мемлекеттік міндеттемелердің көлемі </w:t>
      </w:r>
      <w:r>
        <w:rPr>
          <w:rFonts w:ascii="Times New Roman"/>
          <w:b w:val="false"/>
          <w:i w:val="false"/>
          <w:color w:val="000000"/>
          <w:sz w:val="28"/>
        </w:rPr>
        <w:t>жылдар 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 қабылдаған мемлекеттік міндеттемелердің жылдар бойынша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ИШӨ сомасы, мың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ИШӨ өтеу мерзімдері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15 459 807,00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ақпан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69 758 287,00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ОШӨ сомасы, мың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ОШӨ өтеу мерзімдері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1 045 781,00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24 471 274,00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ИШӨ – Инвестициялық шығындарды өтеу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ОШӨ – Операциялық шығындарын өтеу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