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739ff" w14:textId="1a739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кәсіпорындар, акцияларының (жарғылық капиталға қатысу үлестерінің) елу пайызынан астамы мемлекетке тиесілі заңды тұлғалар және олармен үлестес тұлғалар жүзеге асыратын қызмет түрлерінің тізбесін бекіту туралы" Қазақстан Республикасы Үкіметінің 2015 жылғы 28 желтоқсандағы № 1095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2026 жылғы 15 маусымдағы № 499 қаулысы</w:t>
      </w:r>
    </w:p>
    <w:p>
      <w:pPr>
        <w:spacing w:after="0"/>
        <w:ind w:left="0"/>
        <w:jc w:val="both"/>
      </w:pPr>
      <w:bookmarkStart w:name="z7" w:id="0"/>
      <w:r>
        <w:rPr>
          <w:rFonts w:ascii="Times New Roman"/>
          <w:b w:val="false"/>
          <w:i w:val="false"/>
          <w:color w:val="000000"/>
          <w:sz w:val="28"/>
        </w:rPr>
        <w:t>
      Қазақстан Республикасының Үкіметі ҚАУЛЫ ЕТЕДІ:</w:t>
      </w:r>
    </w:p>
    <w:bookmarkEnd w:id="0"/>
    <w:bookmarkStart w:name="z8" w:id="1"/>
    <w:p>
      <w:pPr>
        <w:spacing w:after="0"/>
        <w:ind w:left="0"/>
        <w:jc w:val="both"/>
      </w:pPr>
      <w:r>
        <w:rPr>
          <w:rFonts w:ascii="Times New Roman"/>
          <w:b w:val="false"/>
          <w:i w:val="false"/>
          <w:color w:val="000000"/>
          <w:sz w:val="28"/>
        </w:rPr>
        <w:t xml:space="preserve">
      1. "Мемлекеттік кәсіпорындар, акцияларының (жарғылық капиталға қатысу үлестерінің) елу пайызынан астамы мемлекетке тиесілі заңды тұлғалар және олармен үлестес тұлғалар жүзеге асыратын қызмет түрлерінің тізбесін бекіту туралы" Қазақстан Республикасы Үкіметінің 2015 жылғы 28 желтоқсандағы № 1095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толықтырулар енгізілсін:</w:t>
      </w:r>
    </w:p>
    <w:bookmarkEnd w:id="1"/>
    <w:bookmarkStart w:name="z9" w:id="2"/>
    <w:p>
      <w:pPr>
        <w:spacing w:after="0"/>
        <w:ind w:left="0"/>
        <w:jc w:val="both"/>
      </w:pPr>
      <w:r>
        <w:rPr>
          <w:rFonts w:ascii="Times New Roman"/>
          <w:b w:val="false"/>
          <w:i w:val="false"/>
          <w:color w:val="000000"/>
          <w:sz w:val="28"/>
        </w:rPr>
        <w:t xml:space="preserve">
      көрсетілген қаулымен бекітілген мемлекеттік кәсіпорындар, акцияларының (жарғылық капиталға қатысу үлестерiнiң) елу пайызынан астамы мемлекетке тиесілі заңды тұлғалар және олармен үлестес тұлғалар жүзеге асыратын қызмет түрлерінің </w:t>
      </w:r>
      <w:r>
        <w:rPr>
          <w:rFonts w:ascii="Times New Roman"/>
          <w:b w:val="false"/>
          <w:i w:val="false"/>
          <w:color w:val="000000"/>
          <w:sz w:val="28"/>
        </w:rPr>
        <w:t>тізбесінде</w:t>
      </w:r>
      <w:r>
        <w:rPr>
          <w:rFonts w:ascii="Times New Roman"/>
          <w:b w:val="false"/>
          <w:i w:val="false"/>
          <w:color w:val="000000"/>
          <w:sz w:val="28"/>
        </w:rPr>
        <w:t>:</w:t>
      </w:r>
    </w:p>
    <w:bookmarkEnd w:id="2"/>
    <w:bookmarkStart w:name="z10" w:id="3"/>
    <w:p>
      <w:pPr>
        <w:spacing w:after="0"/>
        <w:ind w:left="0"/>
        <w:jc w:val="both"/>
      </w:pPr>
      <w:r>
        <w:rPr>
          <w:rFonts w:ascii="Times New Roman"/>
          <w:b w:val="false"/>
          <w:i w:val="false"/>
          <w:color w:val="000000"/>
          <w:sz w:val="28"/>
        </w:rPr>
        <w:t>
      реттік нөмірі 270-жолда:</w:t>
      </w:r>
    </w:p>
    <w:bookmarkEnd w:id="3"/>
    <w:bookmarkStart w:name="z11" w:id="4"/>
    <w:p>
      <w:pPr>
        <w:spacing w:after="0"/>
        <w:ind w:left="0"/>
        <w:jc w:val="both"/>
      </w:pPr>
      <w:r>
        <w:rPr>
          <w:rFonts w:ascii="Times New Roman"/>
          <w:b w:val="false"/>
          <w:i w:val="false"/>
          <w:color w:val="000000"/>
          <w:sz w:val="28"/>
        </w:rPr>
        <w:t>
      5-баған мынадай мазмұндағы 33) тармақшамен толықтырылсын:</w:t>
      </w:r>
    </w:p>
    <w:bookmarkEnd w:id="4"/>
    <w:bookmarkStart w:name="z12" w:id="5"/>
    <w:p>
      <w:pPr>
        <w:spacing w:after="0"/>
        <w:ind w:left="0"/>
        <w:jc w:val="both"/>
      </w:pPr>
      <w:r>
        <w:rPr>
          <w:rFonts w:ascii="Times New Roman"/>
          <w:b w:val="false"/>
          <w:i w:val="false"/>
          <w:color w:val="000000"/>
          <w:sz w:val="28"/>
        </w:rPr>
        <w:t>
      "33) "Қазақстан жол ғылыми-зерттеу институты" акционерлік қоғамы";</w:t>
      </w:r>
    </w:p>
    <w:bookmarkEnd w:id="5"/>
    <w:bookmarkStart w:name="z13" w:id="6"/>
    <w:p>
      <w:pPr>
        <w:spacing w:after="0"/>
        <w:ind w:left="0"/>
        <w:jc w:val="both"/>
      </w:pPr>
      <w:r>
        <w:rPr>
          <w:rFonts w:ascii="Times New Roman"/>
          <w:b w:val="false"/>
          <w:i w:val="false"/>
          <w:color w:val="000000"/>
          <w:sz w:val="28"/>
        </w:rPr>
        <w:t>
      7-баған мынадай редакцияда жазылсын:</w:t>
      </w:r>
    </w:p>
    <w:bookmarkEnd w:id="6"/>
    <w:bookmarkStart w:name="z14" w:id="7"/>
    <w:p>
      <w:pPr>
        <w:spacing w:after="0"/>
        <w:ind w:left="0"/>
        <w:jc w:val="both"/>
      </w:pPr>
      <w:r>
        <w:rPr>
          <w:rFonts w:ascii="Times New Roman"/>
          <w:b w:val="false"/>
          <w:i w:val="false"/>
          <w:color w:val="000000"/>
          <w:sz w:val="28"/>
        </w:rPr>
        <w:t>
      "үнемі, "Қазгидрогеология" ұлттық гидрогеологиялық қызметі" коммерциялық емес акционерлік қоғамына қатысты – 2030 жылғы 24 қазанға дейін, "KAZAKH INVEST" ұлттық компаниясы" акционерлік қоғамына қатысты – 3 жыл, "Qazcontent" акционерлік қоғамына қатысты – 3 жыл, Қазақстан Республикасы Көлік министрлігі Автомобиль жолдары комитетінің "Жол активтері сапасының ұлттық орталығы" шаруашылық жүргізу құқығындағы республикалық мемлекеттік кәсіпорнына қатысты – 2029 жылғы 30 сәуірге дейін, "Қазимпэкс" республикалық орталығы" жауапкершілігі шектеулі серіктестігіне қатысты – 5 жыл, "Қазақстан жол ғылыми-зерттеу институты" акционерлік қоғамына қатысты – 3 жыл";</w:t>
      </w:r>
    </w:p>
    <w:bookmarkEnd w:id="7"/>
    <w:bookmarkStart w:name="z15" w:id="8"/>
    <w:p>
      <w:pPr>
        <w:spacing w:after="0"/>
        <w:ind w:left="0"/>
        <w:jc w:val="both"/>
      </w:pPr>
      <w:r>
        <w:rPr>
          <w:rFonts w:ascii="Times New Roman"/>
          <w:b w:val="false"/>
          <w:i w:val="false"/>
          <w:color w:val="000000"/>
          <w:sz w:val="28"/>
        </w:rPr>
        <w:t>
      реттік нөмірі 273-жолда:</w:t>
      </w:r>
    </w:p>
    <w:bookmarkEnd w:id="8"/>
    <w:bookmarkStart w:name="z16" w:id="9"/>
    <w:p>
      <w:pPr>
        <w:spacing w:after="0"/>
        <w:ind w:left="0"/>
        <w:jc w:val="both"/>
      </w:pPr>
      <w:r>
        <w:rPr>
          <w:rFonts w:ascii="Times New Roman"/>
          <w:b w:val="false"/>
          <w:i w:val="false"/>
          <w:color w:val="000000"/>
          <w:sz w:val="28"/>
        </w:rPr>
        <w:t>
      5-баған мынадай мазмұндағы 22) тармақшамен толықтырылсын:</w:t>
      </w:r>
    </w:p>
    <w:bookmarkEnd w:id="9"/>
    <w:bookmarkStart w:name="z17" w:id="10"/>
    <w:p>
      <w:pPr>
        <w:spacing w:after="0"/>
        <w:ind w:left="0"/>
        <w:jc w:val="both"/>
      </w:pPr>
      <w:r>
        <w:rPr>
          <w:rFonts w:ascii="Times New Roman"/>
          <w:b w:val="false"/>
          <w:i w:val="false"/>
          <w:color w:val="000000"/>
          <w:sz w:val="28"/>
        </w:rPr>
        <w:t>
      "22) "Қазақстан жол ғылыми-зерттеу институты" акционерлік қоғамы";</w:t>
      </w:r>
    </w:p>
    <w:bookmarkEnd w:id="10"/>
    <w:bookmarkStart w:name="z18" w:id="11"/>
    <w:p>
      <w:pPr>
        <w:spacing w:after="0"/>
        <w:ind w:left="0"/>
        <w:jc w:val="both"/>
      </w:pPr>
      <w:r>
        <w:rPr>
          <w:rFonts w:ascii="Times New Roman"/>
          <w:b w:val="false"/>
          <w:i w:val="false"/>
          <w:color w:val="000000"/>
          <w:sz w:val="28"/>
        </w:rPr>
        <w:t>
      7-баған мынадай редакцияда жазылсын:</w:t>
      </w:r>
    </w:p>
    <w:bookmarkEnd w:id="11"/>
    <w:bookmarkStart w:name="z19" w:id="12"/>
    <w:p>
      <w:pPr>
        <w:spacing w:after="0"/>
        <w:ind w:left="0"/>
        <w:jc w:val="both"/>
      </w:pPr>
      <w:r>
        <w:rPr>
          <w:rFonts w:ascii="Times New Roman"/>
          <w:b w:val="false"/>
          <w:i w:val="false"/>
          <w:color w:val="000000"/>
          <w:sz w:val="28"/>
        </w:rPr>
        <w:t>
      "үнемі, "Астана қаласының Жол қозғалысын ұйымдастыру орталығы" жауапкершілігі шектеулі серіктестігіне қатысты – 2030 жылғы 15 тамызға дейін, "Қазақстан жол ғылыми-зерттеу институты" акционерлік қоғамына қатысты – 3 жыл";</w:t>
      </w:r>
    </w:p>
    <w:bookmarkEnd w:id="12"/>
    <w:bookmarkStart w:name="z20" w:id="13"/>
    <w:p>
      <w:pPr>
        <w:spacing w:after="0"/>
        <w:ind w:left="0"/>
        <w:jc w:val="both"/>
      </w:pPr>
      <w:r>
        <w:rPr>
          <w:rFonts w:ascii="Times New Roman"/>
          <w:b w:val="false"/>
          <w:i w:val="false"/>
          <w:color w:val="000000"/>
          <w:sz w:val="28"/>
        </w:rPr>
        <w:t>
      реттік нөмірі 277-жолда:</w:t>
      </w:r>
    </w:p>
    <w:bookmarkEnd w:id="13"/>
    <w:bookmarkStart w:name="z21" w:id="14"/>
    <w:p>
      <w:pPr>
        <w:spacing w:after="0"/>
        <w:ind w:left="0"/>
        <w:jc w:val="both"/>
      </w:pPr>
      <w:r>
        <w:rPr>
          <w:rFonts w:ascii="Times New Roman"/>
          <w:b w:val="false"/>
          <w:i w:val="false"/>
          <w:color w:val="000000"/>
          <w:sz w:val="28"/>
        </w:rPr>
        <w:t>
      5-баған мынадай мазмұндағы 9) тармақшамен толықтырылсын:</w:t>
      </w:r>
    </w:p>
    <w:bookmarkEnd w:id="14"/>
    <w:bookmarkStart w:name="z22" w:id="15"/>
    <w:p>
      <w:pPr>
        <w:spacing w:after="0"/>
        <w:ind w:left="0"/>
        <w:jc w:val="both"/>
      </w:pPr>
      <w:r>
        <w:rPr>
          <w:rFonts w:ascii="Times New Roman"/>
          <w:b w:val="false"/>
          <w:i w:val="false"/>
          <w:color w:val="000000"/>
          <w:sz w:val="28"/>
        </w:rPr>
        <w:t>
      "9) "Қазақстан жол ғылыми-зерттеу институты" акционерлік қоғамы";</w:t>
      </w:r>
    </w:p>
    <w:bookmarkEnd w:id="15"/>
    <w:bookmarkStart w:name="z23" w:id="16"/>
    <w:p>
      <w:pPr>
        <w:spacing w:after="0"/>
        <w:ind w:left="0"/>
        <w:jc w:val="both"/>
      </w:pPr>
      <w:r>
        <w:rPr>
          <w:rFonts w:ascii="Times New Roman"/>
          <w:b w:val="false"/>
          <w:i w:val="false"/>
          <w:color w:val="000000"/>
          <w:sz w:val="28"/>
        </w:rPr>
        <w:t>
      7-баған мынадай редакцияда жазылсын:</w:t>
      </w:r>
    </w:p>
    <w:bookmarkEnd w:id="16"/>
    <w:bookmarkStart w:name="z24" w:id="17"/>
    <w:p>
      <w:pPr>
        <w:spacing w:after="0"/>
        <w:ind w:left="0"/>
        <w:jc w:val="both"/>
      </w:pPr>
      <w:r>
        <w:rPr>
          <w:rFonts w:ascii="Times New Roman"/>
          <w:b w:val="false"/>
          <w:i w:val="false"/>
          <w:color w:val="000000"/>
          <w:sz w:val="28"/>
        </w:rPr>
        <w:t>
      "үнемі, "Қазақстан жол ғылыми-зерттеу институты" акционерлік қоғамына қатысты – 3 жыл";</w:t>
      </w:r>
    </w:p>
    <w:bookmarkEnd w:id="17"/>
    <w:bookmarkStart w:name="z25" w:id="18"/>
    <w:p>
      <w:pPr>
        <w:spacing w:after="0"/>
        <w:ind w:left="0"/>
        <w:jc w:val="both"/>
      </w:pPr>
      <w:r>
        <w:rPr>
          <w:rFonts w:ascii="Times New Roman"/>
          <w:b w:val="false"/>
          <w:i w:val="false"/>
          <w:color w:val="000000"/>
          <w:sz w:val="28"/>
        </w:rPr>
        <w:t>
      реттік нөмірі 307-жолдың 5-бағанының 19) тармақшасы алып тасталсын;</w:t>
      </w:r>
    </w:p>
    <w:bookmarkEnd w:id="18"/>
    <w:bookmarkStart w:name="z26" w:id="19"/>
    <w:p>
      <w:pPr>
        <w:spacing w:after="0"/>
        <w:ind w:left="0"/>
        <w:jc w:val="both"/>
      </w:pPr>
      <w:r>
        <w:rPr>
          <w:rFonts w:ascii="Times New Roman"/>
          <w:b w:val="false"/>
          <w:i w:val="false"/>
          <w:color w:val="000000"/>
          <w:sz w:val="28"/>
        </w:rPr>
        <w:t>
      реттік нөмірі 308-жолда:</w:t>
      </w:r>
    </w:p>
    <w:bookmarkEnd w:id="19"/>
    <w:bookmarkStart w:name="z27" w:id="20"/>
    <w:p>
      <w:pPr>
        <w:spacing w:after="0"/>
        <w:ind w:left="0"/>
        <w:jc w:val="both"/>
      </w:pPr>
      <w:r>
        <w:rPr>
          <w:rFonts w:ascii="Times New Roman"/>
          <w:b w:val="false"/>
          <w:i w:val="false"/>
          <w:color w:val="000000"/>
          <w:sz w:val="28"/>
        </w:rPr>
        <w:t>
      5-баған мынадай мазмұндағы 40) тармақшамен толықтырылсын:</w:t>
      </w:r>
    </w:p>
    <w:bookmarkEnd w:id="20"/>
    <w:bookmarkStart w:name="z28" w:id="21"/>
    <w:p>
      <w:pPr>
        <w:spacing w:after="0"/>
        <w:ind w:left="0"/>
        <w:jc w:val="both"/>
      </w:pPr>
      <w:r>
        <w:rPr>
          <w:rFonts w:ascii="Times New Roman"/>
          <w:b w:val="false"/>
          <w:i w:val="false"/>
          <w:color w:val="000000"/>
          <w:sz w:val="28"/>
        </w:rPr>
        <w:t>
      "40) "Қазақстан жол ғылыми-зерттеу институты" акционерлік қоғамы";</w:t>
      </w:r>
    </w:p>
    <w:bookmarkEnd w:id="21"/>
    <w:bookmarkStart w:name="z29" w:id="22"/>
    <w:p>
      <w:pPr>
        <w:spacing w:after="0"/>
        <w:ind w:left="0"/>
        <w:jc w:val="both"/>
      </w:pPr>
      <w:r>
        <w:rPr>
          <w:rFonts w:ascii="Times New Roman"/>
          <w:b w:val="false"/>
          <w:i w:val="false"/>
          <w:color w:val="000000"/>
          <w:sz w:val="28"/>
        </w:rPr>
        <w:t>
      7-баған мынадай редакцияда жазылсын:</w:t>
      </w:r>
    </w:p>
    <w:bookmarkEnd w:id="22"/>
    <w:bookmarkStart w:name="z30" w:id="23"/>
    <w:p>
      <w:pPr>
        <w:spacing w:after="0"/>
        <w:ind w:left="0"/>
        <w:jc w:val="both"/>
      </w:pPr>
      <w:r>
        <w:rPr>
          <w:rFonts w:ascii="Times New Roman"/>
          <w:b w:val="false"/>
          <w:i w:val="false"/>
          <w:color w:val="000000"/>
          <w:sz w:val="28"/>
        </w:rPr>
        <w:t>
      "үнемі, "Республикалық ғарыштық байланыс орталығы" акционерлік қоғамына қатысты – 2026 жылғы 31 желтоқсанға дейін, "Электр желілерін басқару жөніндегі Қазақстан компаниясы" (Kazakhstan Electricity Grid Operating Company) "KEGOC" акционерлік қоғамына қатысты – 2030 жылғы 30 желтоқсанға дейін, "Қазақ газеттері" жауапкершілігі шектеулі серіктестігіне қатысты – 3 жыл, "Qazcontent" акционерлік қоғамына қатысты – 3 жыл, "ҚазАгроҚаржы" акционерлік қоғамына қатысты – 3 жыл мерзімге (2026 – 2029 жылдар), "Қазақстан жол ғылыми-зерттеу институты" акционерлік қоғамына қатысты – 3 жыл";</w:t>
      </w:r>
    </w:p>
    <w:bookmarkEnd w:id="23"/>
    <w:bookmarkStart w:name="z31" w:id="24"/>
    <w:p>
      <w:pPr>
        <w:spacing w:after="0"/>
        <w:ind w:left="0"/>
        <w:jc w:val="both"/>
      </w:pPr>
      <w:r>
        <w:rPr>
          <w:rFonts w:ascii="Times New Roman"/>
          <w:b w:val="false"/>
          <w:i w:val="false"/>
          <w:color w:val="000000"/>
          <w:sz w:val="28"/>
        </w:rPr>
        <w:t>
      реттік нөмірі 319-жолда:</w:t>
      </w:r>
    </w:p>
    <w:bookmarkEnd w:id="24"/>
    <w:bookmarkStart w:name="z32" w:id="25"/>
    <w:p>
      <w:pPr>
        <w:spacing w:after="0"/>
        <w:ind w:left="0"/>
        <w:jc w:val="both"/>
      </w:pPr>
      <w:r>
        <w:rPr>
          <w:rFonts w:ascii="Times New Roman"/>
          <w:b w:val="false"/>
          <w:i w:val="false"/>
          <w:color w:val="000000"/>
          <w:sz w:val="28"/>
        </w:rPr>
        <w:t>
      5-баған мынадай мазмұндағы 32) тармақшамен толықтырылсын:</w:t>
      </w:r>
    </w:p>
    <w:bookmarkEnd w:id="25"/>
    <w:bookmarkStart w:name="z33" w:id="26"/>
    <w:p>
      <w:pPr>
        <w:spacing w:after="0"/>
        <w:ind w:left="0"/>
        <w:jc w:val="both"/>
      </w:pPr>
      <w:r>
        <w:rPr>
          <w:rFonts w:ascii="Times New Roman"/>
          <w:b w:val="false"/>
          <w:i w:val="false"/>
          <w:color w:val="000000"/>
          <w:sz w:val="28"/>
        </w:rPr>
        <w:t>
      "32) "Қазақстан жол ғылыми-зерттеу институты" акционерлік қоғамы";</w:t>
      </w:r>
    </w:p>
    <w:bookmarkEnd w:id="26"/>
    <w:bookmarkStart w:name="z34" w:id="27"/>
    <w:p>
      <w:pPr>
        <w:spacing w:after="0"/>
        <w:ind w:left="0"/>
        <w:jc w:val="both"/>
      </w:pPr>
      <w:r>
        <w:rPr>
          <w:rFonts w:ascii="Times New Roman"/>
          <w:b w:val="false"/>
          <w:i w:val="false"/>
          <w:color w:val="000000"/>
          <w:sz w:val="28"/>
        </w:rPr>
        <w:t>
      7-баған мынадай редакцияда жазылсын:</w:t>
      </w:r>
    </w:p>
    <w:bookmarkEnd w:id="27"/>
    <w:bookmarkStart w:name="z35" w:id="28"/>
    <w:p>
      <w:pPr>
        <w:spacing w:after="0"/>
        <w:ind w:left="0"/>
        <w:jc w:val="both"/>
      </w:pPr>
      <w:r>
        <w:rPr>
          <w:rFonts w:ascii="Times New Roman"/>
          <w:b w:val="false"/>
          <w:i w:val="false"/>
          <w:color w:val="000000"/>
          <w:sz w:val="28"/>
        </w:rPr>
        <w:t>
      "үнемі, "Қазимпэкс" республикалық орталығы" жауапкершілігі шектеулі серіктестігіне қатысты – 5 жыл, "Қазақстан жол ғылыми-зерттеу институты" акционерлік қоғамына қатысты – 3 жыл";</w:t>
      </w:r>
    </w:p>
    <w:bookmarkEnd w:id="28"/>
    <w:bookmarkStart w:name="z36" w:id="29"/>
    <w:p>
      <w:pPr>
        <w:spacing w:after="0"/>
        <w:ind w:left="0"/>
        <w:jc w:val="both"/>
      </w:pPr>
      <w:r>
        <w:rPr>
          <w:rFonts w:ascii="Times New Roman"/>
          <w:b w:val="false"/>
          <w:i w:val="false"/>
          <w:color w:val="000000"/>
          <w:sz w:val="28"/>
        </w:rPr>
        <w:t>
      реттік нөмірі 325-жолда:</w:t>
      </w:r>
    </w:p>
    <w:bookmarkEnd w:id="29"/>
    <w:bookmarkStart w:name="z37" w:id="30"/>
    <w:p>
      <w:pPr>
        <w:spacing w:after="0"/>
        <w:ind w:left="0"/>
        <w:jc w:val="both"/>
      </w:pPr>
      <w:r>
        <w:rPr>
          <w:rFonts w:ascii="Times New Roman"/>
          <w:b w:val="false"/>
          <w:i w:val="false"/>
          <w:color w:val="000000"/>
          <w:sz w:val="28"/>
        </w:rPr>
        <w:t>
      5-баған мынадай мазмұндағы 6) тармақшамен толықтырылсын:</w:t>
      </w:r>
    </w:p>
    <w:bookmarkEnd w:id="30"/>
    <w:bookmarkStart w:name="z38" w:id="31"/>
    <w:p>
      <w:pPr>
        <w:spacing w:after="0"/>
        <w:ind w:left="0"/>
        <w:jc w:val="both"/>
      </w:pPr>
      <w:r>
        <w:rPr>
          <w:rFonts w:ascii="Times New Roman"/>
          <w:b w:val="false"/>
          <w:i w:val="false"/>
          <w:color w:val="000000"/>
          <w:sz w:val="28"/>
        </w:rPr>
        <w:t>
      "6) "Қазақстан жол ғылыми-зерттеу институты" акционерлік қоғамы";</w:t>
      </w:r>
    </w:p>
    <w:bookmarkEnd w:id="31"/>
    <w:bookmarkStart w:name="z39" w:id="32"/>
    <w:p>
      <w:pPr>
        <w:spacing w:after="0"/>
        <w:ind w:left="0"/>
        <w:jc w:val="both"/>
      </w:pPr>
      <w:r>
        <w:rPr>
          <w:rFonts w:ascii="Times New Roman"/>
          <w:b w:val="false"/>
          <w:i w:val="false"/>
          <w:color w:val="000000"/>
          <w:sz w:val="28"/>
        </w:rPr>
        <w:t>
      7-баған мынадай редакцияда жазылсын:</w:t>
      </w:r>
    </w:p>
    <w:bookmarkEnd w:id="32"/>
    <w:bookmarkStart w:name="z40" w:id="33"/>
    <w:p>
      <w:pPr>
        <w:spacing w:after="0"/>
        <w:ind w:left="0"/>
        <w:jc w:val="both"/>
      </w:pPr>
      <w:r>
        <w:rPr>
          <w:rFonts w:ascii="Times New Roman"/>
          <w:b w:val="false"/>
          <w:i w:val="false"/>
          <w:color w:val="000000"/>
          <w:sz w:val="28"/>
        </w:rPr>
        <w:t>
      "үнемі, "Қазақстан жол ғылыми-зерттеу институты" акционерлік қоғамына қатысты – 3 жыл";</w:t>
      </w:r>
    </w:p>
    <w:bookmarkEnd w:id="33"/>
    <w:bookmarkStart w:name="z41" w:id="34"/>
    <w:p>
      <w:pPr>
        <w:spacing w:after="0"/>
        <w:ind w:left="0"/>
        <w:jc w:val="both"/>
      </w:pPr>
      <w:r>
        <w:rPr>
          <w:rFonts w:ascii="Times New Roman"/>
          <w:b w:val="false"/>
          <w:i w:val="false"/>
          <w:color w:val="000000"/>
          <w:sz w:val="28"/>
        </w:rPr>
        <w:t>
      реттік нөмірі 326-жолда:</w:t>
      </w:r>
    </w:p>
    <w:bookmarkEnd w:id="34"/>
    <w:bookmarkStart w:name="z42" w:id="35"/>
    <w:p>
      <w:pPr>
        <w:spacing w:after="0"/>
        <w:ind w:left="0"/>
        <w:jc w:val="both"/>
      </w:pPr>
      <w:r>
        <w:rPr>
          <w:rFonts w:ascii="Times New Roman"/>
          <w:b w:val="false"/>
          <w:i w:val="false"/>
          <w:color w:val="000000"/>
          <w:sz w:val="28"/>
        </w:rPr>
        <w:t>
      5-баған мынадай мазмұндағы 4) тармақшамен толықтырылсын:</w:t>
      </w:r>
    </w:p>
    <w:bookmarkEnd w:id="35"/>
    <w:bookmarkStart w:name="z43" w:id="36"/>
    <w:p>
      <w:pPr>
        <w:spacing w:after="0"/>
        <w:ind w:left="0"/>
        <w:jc w:val="both"/>
      </w:pPr>
      <w:r>
        <w:rPr>
          <w:rFonts w:ascii="Times New Roman"/>
          <w:b w:val="false"/>
          <w:i w:val="false"/>
          <w:color w:val="000000"/>
          <w:sz w:val="28"/>
        </w:rPr>
        <w:t>
      "4) "Қазақстан жол ғылыми-зерттеу институты" акционерлік қоғамы";</w:t>
      </w:r>
    </w:p>
    <w:bookmarkEnd w:id="36"/>
    <w:bookmarkStart w:name="z44" w:id="37"/>
    <w:p>
      <w:pPr>
        <w:spacing w:after="0"/>
        <w:ind w:left="0"/>
        <w:jc w:val="both"/>
      </w:pPr>
      <w:r>
        <w:rPr>
          <w:rFonts w:ascii="Times New Roman"/>
          <w:b w:val="false"/>
          <w:i w:val="false"/>
          <w:color w:val="000000"/>
          <w:sz w:val="28"/>
        </w:rPr>
        <w:t>
      7-баған мынадай редакцияда жазылсын:</w:t>
      </w:r>
    </w:p>
    <w:bookmarkEnd w:id="37"/>
    <w:bookmarkStart w:name="z45" w:id="38"/>
    <w:p>
      <w:pPr>
        <w:spacing w:after="0"/>
        <w:ind w:left="0"/>
        <w:jc w:val="both"/>
      </w:pPr>
      <w:r>
        <w:rPr>
          <w:rFonts w:ascii="Times New Roman"/>
          <w:b w:val="false"/>
          <w:i w:val="false"/>
          <w:color w:val="000000"/>
          <w:sz w:val="28"/>
        </w:rPr>
        <w:t>
      "үнемі, Қазақстан Республикасының Сауда және интеграция министрлігі Техникалық реттеу және метрология комитетінің "Ұлттық аккредиттеу орталығы" шаруашылық жүргізу құқығындағы республикалық мемлекеттік кәсіпорнына қатысты – 2026 жылғы 31 желтоқсанға дейін, "Қазақстан жол ғылыми-зерттеу институты" акционерлік қоғамына қатысты – 3 жыл";</w:t>
      </w:r>
    </w:p>
    <w:bookmarkEnd w:id="38"/>
    <w:bookmarkStart w:name="z46" w:id="39"/>
    <w:p>
      <w:pPr>
        <w:spacing w:after="0"/>
        <w:ind w:left="0"/>
        <w:jc w:val="both"/>
      </w:pPr>
      <w:r>
        <w:rPr>
          <w:rFonts w:ascii="Times New Roman"/>
          <w:b w:val="false"/>
          <w:i w:val="false"/>
          <w:color w:val="000000"/>
          <w:sz w:val="28"/>
        </w:rPr>
        <w:t>
      реттік нөмірі 342-жолда:</w:t>
      </w:r>
    </w:p>
    <w:bookmarkEnd w:id="39"/>
    <w:bookmarkStart w:name="z47" w:id="40"/>
    <w:p>
      <w:pPr>
        <w:spacing w:after="0"/>
        <w:ind w:left="0"/>
        <w:jc w:val="both"/>
      </w:pPr>
      <w:r>
        <w:rPr>
          <w:rFonts w:ascii="Times New Roman"/>
          <w:b w:val="false"/>
          <w:i w:val="false"/>
          <w:color w:val="000000"/>
          <w:sz w:val="28"/>
        </w:rPr>
        <w:t>
      5-баған мынадай мазмұндағы 8) тармақшамен толықтырылсын:</w:t>
      </w:r>
    </w:p>
    <w:bookmarkEnd w:id="40"/>
    <w:bookmarkStart w:name="z48" w:id="41"/>
    <w:p>
      <w:pPr>
        <w:spacing w:after="0"/>
        <w:ind w:left="0"/>
        <w:jc w:val="both"/>
      </w:pPr>
      <w:r>
        <w:rPr>
          <w:rFonts w:ascii="Times New Roman"/>
          <w:b w:val="false"/>
          <w:i w:val="false"/>
          <w:color w:val="000000"/>
          <w:sz w:val="28"/>
        </w:rPr>
        <w:t>
      "8) "Қазақстан жол ғылыми-зерттеу институты" акционерлік қоғамы";</w:t>
      </w:r>
    </w:p>
    <w:bookmarkEnd w:id="41"/>
    <w:bookmarkStart w:name="z49" w:id="42"/>
    <w:p>
      <w:pPr>
        <w:spacing w:after="0"/>
        <w:ind w:left="0"/>
        <w:jc w:val="both"/>
      </w:pPr>
      <w:r>
        <w:rPr>
          <w:rFonts w:ascii="Times New Roman"/>
          <w:b w:val="false"/>
          <w:i w:val="false"/>
          <w:color w:val="000000"/>
          <w:sz w:val="28"/>
        </w:rPr>
        <w:t>
      7-баған мынадай редакцияда жазылсын:</w:t>
      </w:r>
    </w:p>
    <w:bookmarkEnd w:id="42"/>
    <w:bookmarkStart w:name="z50" w:id="43"/>
    <w:p>
      <w:pPr>
        <w:spacing w:after="0"/>
        <w:ind w:left="0"/>
        <w:jc w:val="both"/>
      </w:pPr>
      <w:r>
        <w:rPr>
          <w:rFonts w:ascii="Times New Roman"/>
          <w:b w:val="false"/>
          <w:i w:val="false"/>
          <w:color w:val="000000"/>
          <w:sz w:val="28"/>
        </w:rPr>
        <w:t>
      "үнемі, "Қазақстан жол ғылыми-зерттеу институты" акционерлік қоғамына қатысты – 3 жыл";</w:t>
      </w:r>
    </w:p>
    <w:bookmarkEnd w:id="43"/>
    <w:bookmarkStart w:name="z51" w:id="44"/>
    <w:p>
      <w:pPr>
        <w:spacing w:after="0"/>
        <w:ind w:left="0"/>
        <w:jc w:val="both"/>
      </w:pPr>
      <w:r>
        <w:rPr>
          <w:rFonts w:ascii="Times New Roman"/>
          <w:b w:val="false"/>
          <w:i w:val="false"/>
          <w:color w:val="000000"/>
          <w:sz w:val="28"/>
        </w:rPr>
        <w:t>
      реттік нөмірі 366-жолда:</w:t>
      </w:r>
    </w:p>
    <w:bookmarkEnd w:id="44"/>
    <w:bookmarkStart w:name="z52" w:id="45"/>
    <w:p>
      <w:pPr>
        <w:spacing w:after="0"/>
        <w:ind w:left="0"/>
        <w:jc w:val="both"/>
      </w:pPr>
      <w:r>
        <w:rPr>
          <w:rFonts w:ascii="Times New Roman"/>
          <w:b w:val="false"/>
          <w:i w:val="false"/>
          <w:color w:val="000000"/>
          <w:sz w:val="28"/>
        </w:rPr>
        <w:t>
      5-баған мынадай мазмұндағы 29) тармақшамен толықтырылсын:</w:t>
      </w:r>
    </w:p>
    <w:bookmarkEnd w:id="45"/>
    <w:bookmarkStart w:name="z53" w:id="46"/>
    <w:p>
      <w:pPr>
        <w:spacing w:after="0"/>
        <w:ind w:left="0"/>
        <w:jc w:val="both"/>
      </w:pPr>
      <w:r>
        <w:rPr>
          <w:rFonts w:ascii="Times New Roman"/>
          <w:b w:val="false"/>
          <w:i w:val="false"/>
          <w:color w:val="000000"/>
          <w:sz w:val="28"/>
        </w:rPr>
        <w:t>
      "29) "Қазақстан жол ғылыми-зерттеу институты" акционерлік қоғамы";</w:t>
      </w:r>
    </w:p>
    <w:bookmarkEnd w:id="46"/>
    <w:bookmarkStart w:name="z54" w:id="47"/>
    <w:p>
      <w:pPr>
        <w:spacing w:after="0"/>
        <w:ind w:left="0"/>
        <w:jc w:val="both"/>
      </w:pPr>
      <w:r>
        <w:rPr>
          <w:rFonts w:ascii="Times New Roman"/>
          <w:b w:val="false"/>
          <w:i w:val="false"/>
          <w:color w:val="000000"/>
          <w:sz w:val="28"/>
        </w:rPr>
        <w:t>
      7-баған мынадай редакцияда жазылсын:</w:t>
      </w:r>
    </w:p>
    <w:bookmarkEnd w:id="47"/>
    <w:bookmarkStart w:name="z55" w:id="48"/>
    <w:p>
      <w:pPr>
        <w:spacing w:after="0"/>
        <w:ind w:left="0"/>
        <w:jc w:val="both"/>
      </w:pPr>
      <w:r>
        <w:rPr>
          <w:rFonts w:ascii="Times New Roman"/>
          <w:b w:val="false"/>
          <w:i w:val="false"/>
          <w:color w:val="000000"/>
          <w:sz w:val="28"/>
        </w:rPr>
        <w:t>
      "үнемі, "Қазақстан жол ғылыми-зерттеу институты" акционерлік қоғамына қатысты – 3 жыл".</w:t>
      </w:r>
    </w:p>
    <w:bookmarkEnd w:id="48"/>
    <w:bookmarkStart w:name="z56" w:id="49"/>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4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