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75be" w14:textId="9107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2026 жылғы 12 маусымдағы № 498 қаулысы</w:t>
      </w:r>
    </w:p>
    <w:p>
      <w:pPr>
        <w:spacing w:after="0"/>
        <w:ind w:left="0"/>
        <w:jc w:val="both"/>
      </w:pPr>
      <w:bookmarkStart w:name="z3"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ЕТЕДI</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"Қазақстан Республикасы Президентінің кейбір актілеріне өзгерістер мен толықтырулар енгізу туралы" Қазақстан Республикасының Президентi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Президентiнiң қарауына енгiзiлсiн.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Қазақстан Республикасы Президентінің кейбір актілеріне өзгерістер мен толықтырулар енгізу туралы</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3"/>
    <w:bookmarkStart w:name="z8" w:id="4"/>
    <w:p>
      <w:pPr>
        <w:spacing w:after="0"/>
        <w:ind w:left="0"/>
        <w:jc w:val="both"/>
      </w:pPr>
      <w:r>
        <w:rPr>
          <w:rFonts w:ascii="Times New Roman"/>
          <w:b w:val="false"/>
          <w:i w:val="false"/>
          <w:color w:val="000000"/>
          <w:sz w:val="28"/>
        </w:rPr>
        <w:t>
      1. Қоса беріліп отырған Қазақстан Республикасы Президентінің кейбір актілеріне енгізілетін өзгерістер мен толықтырулар (бұдан әрі – өзгерістер мен толықтырулар) бекітілсін.</w:t>
      </w:r>
    </w:p>
    <w:bookmarkEnd w:id="4"/>
    <w:bookmarkStart w:name="z9" w:id="5"/>
    <w:p>
      <w:pPr>
        <w:spacing w:after="0"/>
        <w:ind w:left="0"/>
        <w:jc w:val="both"/>
      </w:pPr>
      <w:r>
        <w:rPr>
          <w:rFonts w:ascii="Times New Roman"/>
          <w:b w:val="false"/>
          <w:i w:val="false"/>
          <w:color w:val="000000"/>
          <w:sz w:val="28"/>
        </w:rPr>
        <w:t>
      2. Осы Жарлық 2027 жылғы 1 қаңтардан бастап қолданысқа енгізілетін өзгерістер мен толықтырулардың 13-тармағының отыз үшінші, отыз төртінші, отыз бесінші және отыз алтыншы абзацтарын қоспағанда, 2026 жылғы1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6"/>
    <w:bookmarkStart w:name="z13" w:id="7"/>
    <w:p>
      <w:pPr>
        <w:spacing w:after="0"/>
        <w:ind w:left="0"/>
        <w:jc w:val="both"/>
      </w:pPr>
      <w:r>
        <w:rPr>
          <w:rFonts w:ascii="Times New Roman"/>
          <w:b w:val="false"/>
          <w:i w:val="false"/>
          <w:color w:val="000000"/>
          <w:sz w:val="28"/>
        </w:rPr>
        <w:t xml:space="preserve">
      1. "Әскери ант беру туралы" Қазақстан Республикасы Президентінің 1992 жылғы 25 тамыздағы № 870 </w:t>
      </w:r>
      <w:r>
        <w:rPr>
          <w:rFonts w:ascii="Times New Roman"/>
          <w:b w:val="false"/>
          <w:i w:val="false"/>
          <w:color w:val="000000"/>
          <w:sz w:val="28"/>
        </w:rPr>
        <w:t>Жарлығында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жоғарыда аталған Жарлықпен бекітілген Әскери ант қабылдау тәртібі туралы ережеде:</w:t>
      </w:r>
    </w:p>
    <w:bookmarkEnd w:id="8"/>
    <w:bookmarkStart w:name="z15" w:id="9"/>
    <w:p>
      <w:pPr>
        <w:spacing w:after="0"/>
        <w:ind w:left="0"/>
        <w:jc w:val="both"/>
      </w:pPr>
      <w:r>
        <w:rPr>
          <w:rFonts w:ascii="Times New Roman"/>
          <w:b w:val="false"/>
          <w:i w:val="false"/>
          <w:color w:val="000000"/>
          <w:sz w:val="28"/>
        </w:rPr>
        <w:t>
      5 және 6-тармақтар мынадай редакцияда жазылсын:</w:t>
      </w:r>
    </w:p>
    <w:bookmarkEnd w:id="9"/>
    <w:bookmarkStart w:name="z16" w:id="10"/>
    <w:p>
      <w:pPr>
        <w:spacing w:after="0"/>
        <w:ind w:left="0"/>
        <w:jc w:val="both"/>
      </w:pPr>
      <w:r>
        <w:rPr>
          <w:rFonts w:ascii="Times New Roman"/>
          <w:b w:val="false"/>
          <w:i w:val="false"/>
          <w:color w:val="000000"/>
          <w:sz w:val="28"/>
        </w:rPr>
        <w:t>
      "5. Белгіленген уақытта әскери бөлім Жауынгерлік ту мен оркестрдің жанында салтанатты сапта жаяу саппен, ал соғыс уақытында роталық (взводтық) колонналар желісінде қаруы бар далалық киім нысанында сапқа тұрғызылады, Әскери ант қабылдаушылар бірінші қатарларда (қатарларда) болады.</w:t>
      </w:r>
    </w:p>
    <w:bookmarkEnd w:id="10"/>
    <w:bookmarkStart w:name="z17" w:id="11"/>
    <w:p>
      <w:pPr>
        <w:spacing w:after="0"/>
        <w:ind w:left="0"/>
        <w:jc w:val="both"/>
      </w:pPr>
      <w:r>
        <w:rPr>
          <w:rFonts w:ascii="Times New Roman"/>
          <w:b w:val="false"/>
          <w:i w:val="false"/>
          <w:color w:val="000000"/>
          <w:sz w:val="28"/>
        </w:rPr>
        <w:t>
      Бөлiм командирiнiң командасы бойынша әскери қызметшiлер сапының алдында әскери ант қабылдар алдында Қазақстан Республикасының Мемлекеттiк Туы салтанатты түрде көтерiледi, Бөлiм командирi қысқаша сөзiнде Қазақстан Республикасы Конституциясының талаптарын, Отанына адалдықпен әскери ант қабылдаған әскери қызметшiлерге жүктелетiн құрметтi мiндеттегi әскери анттың мәнiн еске салады.</w:t>
      </w:r>
    </w:p>
    <w:bookmarkEnd w:id="11"/>
    <w:bookmarkStart w:name="z18" w:id="12"/>
    <w:p>
      <w:pPr>
        <w:spacing w:after="0"/>
        <w:ind w:left="0"/>
        <w:jc w:val="both"/>
      </w:pPr>
      <w:r>
        <w:rPr>
          <w:rFonts w:ascii="Times New Roman"/>
          <w:b w:val="false"/>
          <w:i w:val="false"/>
          <w:color w:val="000000"/>
          <w:sz w:val="28"/>
        </w:rPr>
        <w:t>
      Түсiндiрме сөзден кейiн бөлiм командирi бөлiмше командирлерiне әскери ант қабылдауға кiрiсуге өкiм бередi.</w:t>
      </w:r>
    </w:p>
    <w:bookmarkEnd w:id="12"/>
    <w:bookmarkStart w:name="z19" w:id="13"/>
    <w:p>
      <w:pPr>
        <w:spacing w:after="0"/>
        <w:ind w:left="0"/>
        <w:jc w:val="both"/>
      </w:pPr>
      <w:r>
        <w:rPr>
          <w:rFonts w:ascii="Times New Roman"/>
          <w:b w:val="false"/>
          <w:i w:val="false"/>
          <w:color w:val="000000"/>
          <w:sz w:val="28"/>
        </w:rPr>
        <w:t>
      Рота (батарея) мен басқа да бөлiмшелердiң командирi өз бөлiмшесiнiң ант қабылдайтын әскери қызметшiлерiн кезекпен саптан шақырады. Әскери ант қабылдайтын әрбiр адам бөлiмше сапының алдында әскери ант мәтiнiн дауыстап оқиды, содан кейiн өз тегiнiң тұсындағы бағанға өз қолымен арнайы тiзiмге қол қояды және саптағы өз орнына тұрады.</w:t>
      </w:r>
    </w:p>
    <w:bookmarkEnd w:id="13"/>
    <w:bookmarkStart w:name="z20" w:id="14"/>
    <w:p>
      <w:pPr>
        <w:spacing w:after="0"/>
        <w:ind w:left="0"/>
        <w:jc w:val="both"/>
      </w:pPr>
      <w:r>
        <w:rPr>
          <w:rFonts w:ascii="Times New Roman"/>
          <w:b w:val="false"/>
          <w:i w:val="false"/>
          <w:color w:val="000000"/>
          <w:sz w:val="28"/>
        </w:rPr>
        <w:t>
      Әскери ант қабылдайтын адамдардың тiзiм бланкiлерi Қазақстан Республикасының Қорғаныс министрлiгi белгiлеген үлгi бойынша алдын ала әзiрленедi және олардың бiрiншi парағында Қазақстан Республикасының Мемлекеттiк Елтаңбасы мен әскери ант мәтiнi болады.</w:t>
      </w:r>
    </w:p>
    <w:bookmarkEnd w:id="14"/>
    <w:bookmarkStart w:name="z21" w:id="15"/>
    <w:p>
      <w:pPr>
        <w:spacing w:after="0"/>
        <w:ind w:left="0"/>
        <w:jc w:val="both"/>
      </w:pPr>
      <w:r>
        <w:rPr>
          <w:rFonts w:ascii="Times New Roman"/>
          <w:b w:val="false"/>
          <w:i w:val="false"/>
          <w:color w:val="000000"/>
          <w:sz w:val="28"/>
        </w:rPr>
        <w:t>
      Ант қабылдау аяқталғаннан кейiн әскери ант қабылдағандардың тiзiмдерiн бөлiмшелердiң командирлерi әскери бөлiмнiң командирiне жеке қолдарымен тапсырады, Бөлiм командирi жас жауынгерлердi әскери ант қабылдауымен құттықтайды. ал бүкiл бөлiмдi – жаңа толық құқықты толықтырумен құттықтайды, содан кейiн оркестр Қазақстан Республикасының Мемлекеттiк Әнұранын орындайды.</w:t>
      </w:r>
    </w:p>
    <w:bookmarkEnd w:id="15"/>
    <w:bookmarkStart w:name="z22" w:id="16"/>
    <w:p>
      <w:pPr>
        <w:spacing w:after="0"/>
        <w:ind w:left="0"/>
        <w:jc w:val="both"/>
      </w:pPr>
      <w:r>
        <w:rPr>
          <w:rFonts w:ascii="Times New Roman"/>
          <w:b w:val="false"/>
          <w:i w:val="false"/>
          <w:color w:val="000000"/>
          <w:sz w:val="28"/>
        </w:rPr>
        <w:t>
      Қазақстан Республикасының Мемлекеттiк Әнұраны орындалғаннан кейiн әскери бөлiм салтанатты маршпен өтедi, Әскери ант қабылдау рәсiмi Қазақстан Республикасының Мемлекеттiк Туын салтанатты түрде түсiрумен аяқталады.</w:t>
      </w:r>
    </w:p>
    <w:bookmarkEnd w:id="16"/>
    <w:bookmarkStart w:name="z23" w:id="17"/>
    <w:p>
      <w:pPr>
        <w:spacing w:after="0"/>
        <w:ind w:left="0"/>
        <w:jc w:val="both"/>
      </w:pPr>
      <w:r>
        <w:rPr>
          <w:rFonts w:ascii="Times New Roman"/>
          <w:b w:val="false"/>
          <w:i w:val="false"/>
          <w:color w:val="000000"/>
          <w:sz w:val="28"/>
        </w:rPr>
        <w:t>
      Төмен температурада және қолайсыз ауа райында әскери ант қабылдау үй-жайда жүргізілуі мүмкін. Бөлімшелер бөлім командирі сөз сөйлегеннен кейін үй-жайлар бойынша бөлінеді. Әскери ант қабылдау аяқталғаннан кейін бөлімшелер команда бойынша көрсетілген орында салтанатты шерумен өту үшін қайтадан сапқа тұрады.</w:t>
      </w:r>
    </w:p>
    <w:bookmarkEnd w:id="17"/>
    <w:bookmarkStart w:name="z24" w:id="18"/>
    <w:p>
      <w:pPr>
        <w:spacing w:after="0"/>
        <w:ind w:left="0"/>
        <w:jc w:val="both"/>
      </w:pPr>
      <w:r>
        <w:rPr>
          <w:rFonts w:ascii="Times New Roman"/>
          <w:b w:val="false"/>
          <w:i w:val="false"/>
          <w:color w:val="000000"/>
          <w:sz w:val="28"/>
        </w:rPr>
        <w:t>
      Белгiленген күнi әскери ант қабылдамаған әскери қызметшiлер оны келесi күндерi бөлiм командирiнiң басшылығымен Жауынгерлiк тудың жанындағы бөлiм штабында жеке қабылдайды.</w:t>
      </w:r>
    </w:p>
    <w:bookmarkEnd w:id="18"/>
    <w:bookmarkStart w:name="z25" w:id="19"/>
    <w:p>
      <w:pPr>
        <w:spacing w:after="0"/>
        <w:ind w:left="0"/>
        <w:jc w:val="both"/>
      </w:pPr>
      <w:r>
        <w:rPr>
          <w:rFonts w:ascii="Times New Roman"/>
          <w:b w:val="false"/>
          <w:i w:val="false"/>
          <w:color w:val="000000"/>
          <w:sz w:val="28"/>
        </w:rPr>
        <w:t>
      6. Әскери ант қабылдау жауынгерлік және еңбек даңқы орындарында, сондай-ақ Отанымыздың бостандығы мен Тәуелсіздігі үшін ұрыстарда қаза тапқан жауынгерлердің бауырластар зираттарында жүргізілуі мүмкін. Бұл жағдайларда әскери ант қабылдайтын жерге әдетте тек ант қабылдайтын әскери қызметшілер шығарылады.".</w:t>
      </w:r>
    </w:p>
    <w:bookmarkEnd w:id="19"/>
    <w:bookmarkStart w:name="z26" w:id="20"/>
    <w:p>
      <w:pPr>
        <w:spacing w:after="0"/>
        <w:ind w:left="0"/>
        <w:jc w:val="both"/>
      </w:pPr>
      <w:r>
        <w:rPr>
          <w:rFonts w:ascii="Times New Roman"/>
          <w:b w:val="false"/>
          <w:i w:val="false"/>
          <w:color w:val="000000"/>
          <w:sz w:val="28"/>
        </w:rPr>
        <w:t xml:space="preserve">
      2. "Қазақстан Республикасы Президентiнiң байрағы және оның айырым белгiлерiнiң ресми пайдаланылу тәртiбi туралы" Қазақстан Республикасы Президентiнiң 1995 жылғы 29 желтоқсандағы № 2736 </w:t>
      </w:r>
      <w:r>
        <w:rPr>
          <w:rFonts w:ascii="Times New Roman"/>
          <w:b w:val="false"/>
          <w:i w:val="false"/>
          <w:color w:val="000000"/>
          <w:sz w:val="28"/>
        </w:rPr>
        <w:t>Жарлығында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1-тармақ мынадай редакцияда жазылсын:</w:t>
      </w:r>
    </w:p>
    <w:bookmarkEnd w:id="21"/>
    <w:bookmarkStart w:name="z28" w:id="22"/>
    <w:p>
      <w:pPr>
        <w:spacing w:after="0"/>
        <w:ind w:left="0"/>
        <w:jc w:val="both"/>
      </w:pPr>
      <w:r>
        <w:rPr>
          <w:rFonts w:ascii="Times New Roman"/>
          <w:b w:val="false"/>
          <w:i w:val="false"/>
          <w:color w:val="000000"/>
          <w:sz w:val="28"/>
        </w:rPr>
        <w:t>
      "1. Қазақстан Республикасы Президентiнiң байрағы мен омырау белгiсi мемлекеттiң ең жоғары лауазымды адамының ресми айырым белгiлерi болып табылады деп белгiленсiн.";</w:t>
      </w:r>
    </w:p>
    <w:bookmarkEnd w:id="22"/>
    <w:bookmarkStart w:name="z29" w:id="23"/>
    <w:p>
      <w:pPr>
        <w:spacing w:after="0"/>
        <w:ind w:left="0"/>
        <w:jc w:val="both"/>
      </w:pPr>
      <w:r>
        <w:rPr>
          <w:rFonts w:ascii="Times New Roman"/>
          <w:b w:val="false"/>
          <w:i w:val="false"/>
          <w:color w:val="000000"/>
          <w:sz w:val="28"/>
        </w:rPr>
        <w:t>
      3 және 4-тармақтар мынадай редакцияда жазылсын:</w:t>
      </w:r>
    </w:p>
    <w:bookmarkEnd w:id="23"/>
    <w:bookmarkStart w:name="z30" w:id="24"/>
    <w:p>
      <w:pPr>
        <w:spacing w:after="0"/>
        <w:ind w:left="0"/>
        <w:jc w:val="both"/>
      </w:pPr>
      <w:r>
        <w:rPr>
          <w:rFonts w:ascii="Times New Roman"/>
          <w:b w:val="false"/>
          <w:i w:val="false"/>
          <w:color w:val="000000"/>
          <w:sz w:val="28"/>
        </w:rPr>
        <w:t>
      "3. Былай деп белгiленсiн:</w:t>
      </w:r>
    </w:p>
    <w:bookmarkEnd w:id="24"/>
    <w:bookmarkStart w:name="z31" w:id="25"/>
    <w:p>
      <w:pPr>
        <w:spacing w:after="0"/>
        <w:ind w:left="0"/>
        <w:jc w:val="both"/>
      </w:pPr>
      <w:r>
        <w:rPr>
          <w:rFonts w:ascii="Times New Roman"/>
          <w:b w:val="false"/>
          <w:i w:val="false"/>
          <w:color w:val="000000"/>
          <w:sz w:val="28"/>
        </w:rPr>
        <w:t>
      1) Қазақстан Республикасының Президентi байрағының эталоны орналасатын жер Қазақстан Республикасының астанасындағы Қазақстан Республикасы Президентiнiң Резиденциясындағы қызмет кабинетi болып табылады;</w:t>
      </w:r>
    </w:p>
    <w:bookmarkEnd w:id="25"/>
    <w:bookmarkStart w:name="z32" w:id="26"/>
    <w:p>
      <w:pPr>
        <w:spacing w:after="0"/>
        <w:ind w:left="0"/>
        <w:jc w:val="both"/>
      </w:pPr>
      <w:r>
        <w:rPr>
          <w:rFonts w:ascii="Times New Roman"/>
          <w:b w:val="false"/>
          <w:i w:val="false"/>
          <w:color w:val="000000"/>
          <w:sz w:val="28"/>
        </w:rPr>
        <w:t>
      2) Қазақстан Республикасы Президентiнiң байрағы Республика астанасындағы Мемлекет басшысы тұратын Резиденцияда, оларда Қазақстан Республикасы Президентi болған уақытта басқа резиденциялар үстiнде, Республика Президентiнiң көлiк құралдарында орнатылды;</w:t>
      </w:r>
    </w:p>
    <w:bookmarkEnd w:id="26"/>
    <w:bookmarkStart w:name="z33" w:id="27"/>
    <w:p>
      <w:pPr>
        <w:spacing w:after="0"/>
        <w:ind w:left="0"/>
        <w:jc w:val="both"/>
      </w:pPr>
      <w:r>
        <w:rPr>
          <w:rFonts w:ascii="Times New Roman"/>
          <w:b w:val="false"/>
          <w:i w:val="false"/>
          <w:color w:val="000000"/>
          <w:sz w:val="28"/>
        </w:rPr>
        <w:t>
      3) Мемлекет басшысының қатысуымен өтетін салтанатты және өзге де рәсімдерде Мемлекеттік Ту немесе Қазақстан Республикасы Президентінің штандарты орнатылады.</w:t>
      </w:r>
    </w:p>
    <w:bookmarkEnd w:id="27"/>
    <w:bookmarkStart w:name="z34" w:id="28"/>
    <w:p>
      <w:pPr>
        <w:spacing w:after="0"/>
        <w:ind w:left="0"/>
        <w:jc w:val="both"/>
      </w:pPr>
      <w:r>
        <w:rPr>
          <w:rFonts w:ascii="Times New Roman"/>
          <w:b w:val="false"/>
          <w:i w:val="false"/>
          <w:color w:val="000000"/>
          <w:sz w:val="28"/>
        </w:rPr>
        <w:t>
      4. Қазақстан Республикасы Президентiнiң омырау белгiсi мемлекеттiк мекемелер құрметiне, әскери парадтар, шет мемлекеттер мен халықаралық ұйымдардың ресми адамдарын қабылдау, Қазақстан Республикасы Президентiнің атынан өткiзiлетiн ресми қабылдаулар, Құрылтай сессиясын ашу, мемлекеттiк наградаларды тапсыру кезiнде, сондай-ақ Қазақстан Республикасының Президентi салтанатты кеште немесе концертте құрметтi қонақ болған не қатысқан, ресми телевизиялық сұхбат берген кезде, шетелдiк сапарлар уақытында қабылдаушы тараптың хаттамасына сәйкес тағылуы мүмкiн деп белгiленсiн.".</w:t>
      </w:r>
    </w:p>
    <w:bookmarkEnd w:id="28"/>
    <w:bookmarkStart w:name="z35" w:id="29"/>
    <w:p>
      <w:pPr>
        <w:spacing w:after="0"/>
        <w:ind w:left="0"/>
        <w:jc w:val="both"/>
      </w:pPr>
      <w:r>
        <w:rPr>
          <w:rFonts w:ascii="Times New Roman"/>
          <w:b w:val="false"/>
          <w:i w:val="false"/>
          <w:color w:val="000000"/>
          <w:sz w:val="28"/>
        </w:rPr>
        <w:t xml:space="preserve">
      3. "Қазақстан Республикасының Ұлттық қауiпсiздiк комитетi туралы ереженi бекiту туралы" Қазақстан Республикасы Президентiнiң 1996 жылғы 1 сәуiрдегі № 2922 </w:t>
      </w:r>
      <w:r>
        <w:rPr>
          <w:rFonts w:ascii="Times New Roman"/>
          <w:b w:val="false"/>
          <w:i w:val="false"/>
          <w:color w:val="000000"/>
          <w:sz w:val="28"/>
        </w:rPr>
        <w:t>Жарлығында:</w:t>
      </w:r>
    </w:p>
    <w:bookmarkEnd w:id="29"/>
    <w:bookmarkStart w:name="z36" w:id="30"/>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Ұлттық қауіпсіздік комитеті туралы ережеде:</w:t>
      </w:r>
    </w:p>
    <w:bookmarkEnd w:id="30"/>
    <w:bookmarkStart w:name="z37" w:id="31"/>
    <w:p>
      <w:pPr>
        <w:spacing w:after="0"/>
        <w:ind w:left="0"/>
        <w:jc w:val="both"/>
      </w:pPr>
      <w:r>
        <w:rPr>
          <w:rFonts w:ascii="Times New Roman"/>
          <w:b w:val="false"/>
          <w:i w:val="false"/>
          <w:color w:val="000000"/>
          <w:sz w:val="28"/>
        </w:rPr>
        <w:t>
      12-тармақтың екінші бөлігі мынадай редакцияда жазылсын:</w:t>
      </w:r>
    </w:p>
    <w:bookmarkEnd w:id="31"/>
    <w:bookmarkStart w:name="z38" w:id="32"/>
    <w:p>
      <w:pPr>
        <w:spacing w:after="0"/>
        <w:ind w:left="0"/>
        <w:jc w:val="both"/>
      </w:pPr>
      <w:r>
        <w:rPr>
          <w:rFonts w:ascii="Times New Roman"/>
          <w:b w:val="false"/>
          <w:i w:val="false"/>
          <w:color w:val="000000"/>
          <w:sz w:val="28"/>
        </w:rPr>
        <w:t>
      "Егер Ұлттық қауіпсіздік комитетіне заңдармен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2"/>
    <w:bookmarkStart w:name="z39" w:id="33"/>
    <w:p>
      <w:pPr>
        <w:spacing w:after="0"/>
        <w:ind w:left="0"/>
        <w:jc w:val="both"/>
      </w:pPr>
      <w:r>
        <w:rPr>
          <w:rFonts w:ascii="Times New Roman"/>
          <w:b w:val="false"/>
          <w:i w:val="false"/>
          <w:color w:val="000000"/>
          <w:sz w:val="28"/>
        </w:rPr>
        <w:t>
      13-тармақта:</w:t>
      </w:r>
    </w:p>
    <w:bookmarkEnd w:id="33"/>
    <w:bookmarkStart w:name="z40" w:id="34"/>
    <w:p>
      <w:pPr>
        <w:spacing w:after="0"/>
        <w:ind w:left="0"/>
        <w:jc w:val="both"/>
      </w:pPr>
      <w:r>
        <w:rPr>
          <w:rFonts w:ascii="Times New Roman"/>
          <w:b w:val="false"/>
          <w:i w:val="false"/>
          <w:color w:val="000000"/>
          <w:sz w:val="28"/>
        </w:rPr>
        <w:t>
      3) тармақша мынадай редакцияда жазылсын:</w:t>
      </w:r>
    </w:p>
    <w:bookmarkEnd w:id="34"/>
    <w:bookmarkStart w:name="z41" w:id="35"/>
    <w:p>
      <w:pPr>
        <w:spacing w:after="0"/>
        <w:ind w:left="0"/>
        <w:jc w:val="both"/>
      </w:pPr>
      <w:r>
        <w:rPr>
          <w:rFonts w:ascii="Times New Roman"/>
          <w:b w:val="false"/>
          <w:i w:val="false"/>
          <w:color w:val="000000"/>
          <w:sz w:val="28"/>
        </w:rPr>
        <w:t>
      "3) Қазақстан Республикасының Президентін, Құрылтайын, Үкіметін және басқа да мемлекеттік органдарын саяси, қаржы-экономикалық, әскери-саяси, ғылыми-техникалық, гуманитарлық, экологиялық және Қазақстан Республикасының ұлттық мүдделерін қозғайтын өзге де салаларда шешімдер қабылдауға қажетті барлау ақпаратымен және талдамалық бағалаулармен қамтамасыз ету;";</w:t>
      </w:r>
    </w:p>
    <w:bookmarkEnd w:id="35"/>
    <w:bookmarkStart w:name="z42" w:id="36"/>
    <w:p>
      <w:pPr>
        <w:spacing w:after="0"/>
        <w:ind w:left="0"/>
        <w:jc w:val="both"/>
      </w:pPr>
      <w:r>
        <w:rPr>
          <w:rFonts w:ascii="Times New Roman"/>
          <w:b w:val="false"/>
          <w:i w:val="false"/>
          <w:color w:val="000000"/>
          <w:sz w:val="28"/>
        </w:rPr>
        <w:t>
      9) тармақша мынадай редакцияда жазылсын:</w:t>
      </w:r>
    </w:p>
    <w:bookmarkEnd w:id="36"/>
    <w:bookmarkStart w:name="z43" w:id="37"/>
    <w:p>
      <w:pPr>
        <w:spacing w:after="0"/>
        <w:ind w:left="0"/>
        <w:jc w:val="both"/>
      </w:pPr>
      <w:r>
        <w:rPr>
          <w:rFonts w:ascii="Times New Roman"/>
          <w:b w:val="false"/>
          <w:i w:val="false"/>
          <w:color w:val="000000"/>
          <w:sz w:val="28"/>
        </w:rPr>
        <w:t>
      "9) Қазақстан Республикасының конституциялық құрылыс негіздерін, Егемендігі мен Тәуелсіздігін күштеп өзгертуге, аумақтық тұтастығын бұзуға және ұлттық қауіпсіздігіне нұқсан келтіруге қол сұғатын террористік және өзге де қызметті анықтау, соның алдын алу және жолын кесу;";</w:t>
      </w:r>
    </w:p>
    <w:bookmarkEnd w:id="37"/>
    <w:bookmarkStart w:name="z44" w:id="38"/>
    <w:p>
      <w:pPr>
        <w:spacing w:after="0"/>
        <w:ind w:left="0"/>
        <w:jc w:val="both"/>
      </w:pPr>
      <w:r>
        <w:rPr>
          <w:rFonts w:ascii="Times New Roman"/>
          <w:b w:val="false"/>
          <w:i w:val="false"/>
          <w:color w:val="000000"/>
          <w:sz w:val="28"/>
        </w:rPr>
        <w:t>
      14-тармақта:</w:t>
      </w:r>
    </w:p>
    <w:bookmarkEnd w:id="38"/>
    <w:bookmarkStart w:name="z45" w:id="39"/>
    <w:p>
      <w:pPr>
        <w:spacing w:after="0"/>
        <w:ind w:left="0"/>
        <w:jc w:val="both"/>
      </w:pPr>
      <w:r>
        <w:rPr>
          <w:rFonts w:ascii="Times New Roman"/>
          <w:b w:val="false"/>
          <w:i w:val="false"/>
          <w:color w:val="000000"/>
          <w:sz w:val="28"/>
        </w:rPr>
        <w:t>
      1) тармақшада:</w:t>
      </w:r>
    </w:p>
    <w:bookmarkEnd w:id="39"/>
    <w:bookmarkStart w:name="z46" w:id="40"/>
    <w:p>
      <w:pPr>
        <w:spacing w:after="0"/>
        <w:ind w:left="0"/>
        <w:jc w:val="both"/>
      </w:pPr>
      <w:r>
        <w:rPr>
          <w:rFonts w:ascii="Times New Roman"/>
          <w:b w:val="false"/>
          <w:i w:val="false"/>
          <w:color w:val="000000"/>
          <w:sz w:val="28"/>
        </w:rPr>
        <w:t>
      он үшінші абзац мынадай редакцияда жазылсын:</w:t>
      </w:r>
    </w:p>
    <w:bookmarkEnd w:id="40"/>
    <w:bookmarkStart w:name="z47" w:id="41"/>
    <w:p>
      <w:pPr>
        <w:spacing w:after="0"/>
        <w:ind w:left="0"/>
        <w:jc w:val="both"/>
      </w:pPr>
      <w:r>
        <w:rPr>
          <w:rFonts w:ascii="Times New Roman"/>
          <w:b w:val="false"/>
          <w:i w:val="false"/>
          <w:color w:val="000000"/>
          <w:sz w:val="28"/>
        </w:rPr>
        <w:t>
      "Қазақстан Республикасының конституциялық құрылыс негіздеріне, Егемендігі мен Тәуелсіздігіне, аумақтық тұтастығын бұзуға және Қазақстан Республикасының ұлттық қауіпсіздігіне нұқсан келтіруге қол сұғатын шет мемлекеттердің арнаулы қызметтері мен өзге де ұйымдарына, қылмыстық топтарға енуді жүзеге асыру;";</w:t>
      </w:r>
    </w:p>
    <w:bookmarkEnd w:id="41"/>
    <w:bookmarkStart w:name="z48" w:id="42"/>
    <w:p>
      <w:pPr>
        <w:spacing w:after="0"/>
        <w:ind w:left="0"/>
        <w:jc w:val="both"/>
      </w:pPr>
      <w:r>
        <w:rPr>
          <w:rFonts w:ascii="Times New Roman"/>
          <w:b w:val="false"/>
          <w:i w:val="false"/>
          <w:color w:val="000000"/>
          <w:sz w:val="28"/>
        </w:rPr>
        <w:t>
      он алтыншы абзац мынадай редакцияда жазылсын:</w:t>
      </w:r>
    </w:p>
    <w:bookmarkEnd w:id="42"/>
    <w:bookmarkStart w:name="z49" w:id="43"/>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 азаматтары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43"/>
    <w:bookmarkStart w:name="z50" w:id="44"/>
    <w:p>
      <w:pPr>
        <w:spacing w:after="0"/>
        <w:ind w:left="0"/>
        <w:jc w:val="both"/>
      </w:pPr>
      <w:r>
        <w:rPr>
          <w:rFonts w:ascii="Times New Roman"/>
          <w:b w:val="false"/>
          <w:i w:val="false"/>
          <w:color w:val="000000"/>
          <w:sz w:val="28"/>
        </w:rPr>
        <w:t>
      отыз екінші абзац мынадай редакцияда жазылсын:</w:t>
      </w:r>
    </w:p>
    <w:bookmarkEnd w:id="44"/>
    <w:bookmarkStart w:name="z51" w:id="45"/>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заңдарда коммерциялық, банктiк жəне заңмен қорғалатын өзге де құпияны құрайтын мəлiметтердi жария етуге белгiленген талаптарды сақтай отырып алу;";</w:t>
      </w:r>
    </w:p>
    <w:bookmarkEnd w:id="45"/>
    <w:bookmarkStart w:name="z52" w:id="46"/>
    <w:p>
      <w:pPr>
        <w:spacing w:after="0"/>
        <w:ind w:left="0"/>
        <w:jc w:val="both"/>
      </w:pPr>
      <w:r>
        <w:rPr>
          <w:rFonts w:ascii="Times New Roman"/>
          <w:b w:val="false"/>
          <w:i w:val="false"/>
          <w:color w:val="000000"/>
          <w:sz w:val="28"/>
        </w:rPr>
        <w:t>
      2) тармақшада:</w:t>
      </w:r>
    </w:p>
    <w:bookmarkEnd w:id="46"/>
    <w:bookmarkStart w:name="z53" w:id="47"/>
    <w:p>
      <w:pPr>
        <w:spacing w:after="0"/>
        <w:ind w:left="0"/>
        <w:jc w:val="both"/>
      </w:pPr>
      <w:r>
        <w:rPr>
          <w:rFonts w:ascii="Times New Roman"/>
          <w:b w:val="false"/>
          <w:i w:val="false"/>
          <w:color w:val="000000"/>
          <w:sz w:val="28"/>
        </w:rPr>
        <w:t>
      екінші абзац мынадай редакцияда жазылсын:</w:t>
      </w:r>
    </w:p>
    <w:bookmarkEnd w:id="47"/>
    <w:bookmarkStart w:name="z54" w:id="48"/>
    <w:p>
      <w:pPr>
        <w:spacing w:after="0"/>
        <w:ind w:left="0"/>
        <w:jc w:val="both"/>
      </w:pPr>
      <w:r>
        <w:rPr>
          <w:rFonts w:ascii="Times New Roman"/>
          <w:b w:val="false"/>
          <w:i w:val="false"/>
          <w:color w:val="000000"/>
          <w:sz w:val="28"/>
        </w:rPr>
        <w:t>
      "Қазақстан Республикасының Президентіне, Қазақстан Республикасының Құрылтайына, Қазақстан Республикасының Үкіметіне елдің қауіпсіздігіне төнетін қатерлер туралы хабарлау;";</w:t>
      </w:r>
    </w:p>
    <w:bookmarkEnd w:id="48"/>
    <w:bookmarkStart w:name="z55" w:id="49"/>
    <w:p>
      <w:pPr>
        <w:spacing w:after="0"/>
        <w:ind w:left="0"/>
        <w:jc w:val="both"/>
      </w:pPr>
      <w:r>
        <w:rPr>
          <w:rFonts w:ascii="Times New Roman"/>
          <w:b w:val="false"/>
          <w:i w:val="false"/>
          <w:color w:val="000000"/>
          <w:sz w:val="28"/>
        </w:rPr>
        <w:t>
      бесінші абзац мынадай редакцияда жазылсын:</w:t>
      </w:r>
    </w:p>
    <w:bookmarkEnd w:id="49"/>
    <w:bookmarkStart w:name="z56" w:id="50"/>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 негіздерін, Егемендігі мен Тәуелсіздігін күштеп өзгертуге, аумақтық тұтастығын бұзуға және ұлттық қауіпсіздігіне нұқсан келтіруге қол сұғатын өзге де іс-әрекетті анықтау, оның алдын алу және жолын кесу;";</w:t>
      </w:r>
    </w:p>
    <w:bookmarkEnd w:id="50"/>
    <w:bookmarkStart w:name="z57" w:id="51"/>
    <w:p>
      <w:pPr>
        <w:spacing w:after="0"/>
        <w:ind w:left="0"/>
        <w:jc w:val="both"/>
      </w:pPr>
      <w:r>
        <w:rPr>
          <w:rFonts w:ascii="Times New Roman"/>
          <w:b w:val="false"/>
          <w:i w:val="false"/>
          <w:color w:val="000000"/>
          <w:sz w:val="28"/>
        </w:rPr>
        <w:t>
      жетінші абзац мынадай редакцияда жазылсын:</w:t>
      </w:r>
    </w:p>
    <w:bookmarkEnd w:id="51"/>
    <w:bookmarkStart w:name="z58" w:id="52"/>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 басқа мемлекеттердің саяси партиялары мен кәсіптік одақтары, діни негіздегі саяси партиялар қызметіне, сондай-ақ саяси партиялар мен кәсіптік одақтарды шетелдік заңды тұлғалар, шетел азаматтары мен азаматтығы жоқ адамдардың, шетелдік қатысуы бар заңды тұлғалардың, шет мемлекеттер мен халықаралық ұйымдардың қаржыландыруының алдын алуда және жолын кесуде мемлекеттік органдарға көмек көрсету;";</w:t>
      </w:r>
    </w:p>
    <w:bookmarkEnd w:id="52"/>
    <w:bookmarkStart w:name="z59" w:id="53"/>
    <w:p>
      <w:pPr>
        <w:spacing w:after="0"/>
        <w:ind w:left="0"/>
        <w:jc w:val="both"/>
      </w:pPr>
      <w:r>
        <w:rPr>
          <w:rFonts w:ascii="Times New Roman"/>
          <w:b w:val="false"/>
          <w:i w:val="false"/>
          <w:color w:val="000000"/>
          <w:sz w:val="28"/>
        </w:rPr>
        <w:t>
      он бірінші абзац мынадай редакцияда жазылсын:</w:t>
      </w:r>
    </w:p>
    <w:bookmarkEnd w:id="53"/>
    <w:bookmarkStart w:name="z60" w:id="54"/>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 азаматтары мен азаматтығы жоқ адамдардың Қазақстан Республикасының аумағына келуіне және оның шегінен тыс жерлерге кетуіне, сондай-ақ олардың Қазақстан Республикасының аумағында болу режиміне қатысты мәселелерді шешуге қатысу;";</w:t>
      </w:r>
    </w:p>
    <w:bookmarkEnd w:id="54"/>
    <w:bookmarkStart w:name="z61" w:id="55"/>
    <w:p>
      <w:pPr>
        <w:spacing w:after="0"/>
        <w:ind w:left="0"/>
        <w:jc w:val="both"/>
      </w:pPr>
      <w:r>
        <w:rPr>
          <w:rFonts w:ascii="Times New Roman"/>
          <w:b w:val="false"/>
          <w:i w:val="false"/>
          <w:color w:val="000000"/>
          <w:sz w:val="28"/>
        </w:rPr>
        <w:t>
      он жетінші абзац мынадай редакцияда жазылсын:</w:t>
      </w:r>
    </w:p>
    <w:bookmarkEnd w:id="55"/>
    <w:bookmarkStart w:name="z62" w:id="56"/>
    <w:p>
      <w:pPr>
        <w:spacing w:after="0"/>
        <w:ind w:left="0"/>
        <w:jc w:val="both"/>
      </w:pPr>
      <w:r>
        <w:rPr>
          <w:rFonts w:ascii="Times New Roman"/>
          <w:b w:val="false"/>
          <w:i w:val="false"/>
          <w:color w:val="000000"/>
          <w:sz w:val="28"/>
        </w:rPr>
        <w:t>
      "Қазақстан Республикасының шегінен шығарып жіберуге жататын не Қазақстан Республикасы ратификациялаған реадмиссия туралы халықаралық шарттардың күші қолданылатын шетел азаматтары мен азаматтығы жоқ адамдарды дактилоскопиялық тіркеуді жүзеге асыру;";</w:t>
      </w:r>
    </w:p>
    <w:bookmarkEnd w:id="56"/>
    <w:bookmarkStart w:name="z63" w:id="57"/>
    <w:p>
      <w:pPr>
        <w:spacing w:after="0"/>
        <w:ind w:left="0"/>
        <w:jc w:val="both"/>
      </w:pPr>
      <w:r>
        <w:rPr>
          <w:rFonts w:ascii="Times New Roman"/>
          <w:b w:val="false"/>
          <w:i w:val="false"/>
          <w:color w:val="000000"/>
          <w:sz w:val="28"/>
        </w:rPr>
        <w:t>
      жиырма алтыншы абзац мынадай редакцияда жазылсын:</w:t>
      </w:r>
    </w:p>
    <w:bookmarkEnd w:id="57"/>
    <w:bookmarkStart w:name="z64" w:id="58"/>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 азаматтарына Қазақстан Республикасының заңнамасында белгіленген шекте және тәртіппен міндетті арнаулы тексеру жүргізу;";</w:t>
      </w:r>
    </w:p>
    <w:bookmarkEnd w:id="58"/>
    <w:bookmarkStart w:name="z65" w:id="59"/>
    <w:p>
      <w:pPr>
        <w:spacing w:after="0"/>
        <w:ind w:left="0"/>
        <w:jc w:val="both"/>
      </w:pPr>
      <w:r>
        <w:rPr>
          <w:rFonts w:ascii="Times New Roman"/>
          <w:b w:val="false"/>
          <w:i w:val="false"/>
          <w:color w:val="000000"/>
          <w:sz w:val="28"/>
        </w:rPr>
        <w:t>
      15-тармақта:</w:t>
      </w:r>
    </w:p>
    <w:bookmarkEnd w:id="59"/>
    <w:bookmarkStart w:name="z66" w:id="60"/>
    <w:p>
      <w:pPr>
        <w:spacing w:after="0"/>
        <w:ind w:left="0"/>
        <w:jc w:val="both"/>
      </w:pPr>
      <w:r>
        <w:rPr>
          <w:rFonts w:ascii="Times New Roman"/>
          <w:b w:val="false"/>
          <w:i w:val="false"/>
          <w:color w:val="000000"/>
          <w:sz w:val="28"/>
        </w:rPr>
        <w:t>
      10) тармақша мынадай редакцияда жазылсын:</w:t>
      </w:r>
    </w:p>
    <w:bookmarkEnd w:id="60"/>
    <w:bookmarkStart w:name="z67" w:id="61"/>
    <w:p>
      <w:pPr>
        <w:spacing w:after="0"/>
        <w:ind w:left="0"/>
        <w:jc w:val="both"/>
      </w:pPr>
      <w:r>
        <w:rPr>
          <w:rFonts w:ascii="Times New Roman"/>
          <w:b w:val="false"/>
          <w:i w:val="false"/>
          <w:color w:val="000000"/>
          <w:sz w:val="28"/>
        </w:rPr>
        <w:t>
      "10) Қазақстан Республикасының Президентін, Құрылтайын, Үкіметін,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61"/>
    <w:bookmarkStart w:name="z68" w:id="62"/>
    <w:p>
      <w:pPr>
        <w:spacing w:after="0"/>
        <w:ind w:left="0"/>
        <w:jc w:val="both"/>
      </w:pPr>
      <w:r>
        <w:rPr>
          <w:rFonts w:ascii="Times New Roman"/>
          <w:b w:val="false"/>
          <w:i w:val="false"/>
          <w:color w:val="000000"/>
          <w:sz w:val="28"/>
        </w:rPr>
        <w:t>
      11) тармақша мынадай редакцияда жазылсын:</w:t>
      </w:r>
    </w:p>
    <w:bookmarkEnd w:id="62"/>
    <w:bookmarkStart w:name="z69" w:id="63"/>
    <w:p>
      <w:pPr>
        <w:spacing w:after="0"/>
        <w:ind w:left="0"/>
        <w:jc w:val="both"/>
      </w:pPr>
      <w:r>
        <w:rPr>
          <w:rFonts w:ascii="Times New Roman"/>
          <w:b w:val="false"/>
          <w:i w:val="false"/>
          <w:color w:val="000000"/>
          <w:sz w:val="28"/>
        </w:rPr>
        <w:t>
      "11) Қазақстан Республикасының конституциялық құрылыс негіздерін,  Егемендігі мен Тәуелсіздігін күштеп өзгертуге, оның аумақтық тұтастығын бұзуға және Қазақстан Республикасының ұлттық қауіпсіздігіне нұқсан келтіруге қол сұғатын терроризм мен экстремизмге, өзге де қызметке қарсы іс-қимыл жөніндегі шараларды әзірлеу және іске асыру, терроризм мен экстремизмге қарсы іс-қимыл саласындағы мемлекеттік органдардың қызметін үйлестіруді жүзеге асыру, терроризмге қарсы операцияларды ұйымдастыру;";</w:t>
      </w:r>
    </w:p>
    <w:bookmarkEnd w:id="63"/>
    <w:bookmarkStart w:name="z70" w:id="64"/>
    <w:p>
      <w:pPr>
        <w:spacing w:after="0"/>
        <w:ind w:left="0"/>
        <w:jc w:val="both"/>
      </w:pPr>
      <w:r>
        <w:rPr>
          <w:rFonts w:ascii="Times New Roman"/>
          <w:b w:val="false"/>
          <w:i w:val="false"/>
          <w:color w:val="000000"/>
          <w:sz w:val="28"/>
        </w:rPr>
        <w:t>
      32) тармақша мынадай редакцияда жазылсын:</w:t>
      </w:r>
    </w:p>
    <w:bookmarkEnd w:id="64"/>
    <w:bookmarkStart w:name="z71" w:id="65"/>
    <w:p>
      <w:pPr>
        <w:spacing w:after="0"/>
        <w:ind w:left="0"/>
        <w:jc w:val="both"/>
      </w:pPr>
      <w:r>
        <w:rPr>
          <w:rFonts w:ascii="Times New Roman"/>
          <w:b w:val="false"/>
          <w:i w:val="false"/>
          <w:color w:val="000000"/>
          <w:sz w:val="28"/>
        </w:rPr>
        <w:t>
      "32) Қазақстан Республикасының мемлекеттік органдарына жұмысқа тартылатын шетел азаматтарына ұлттық қауіпсіздік органдарының Қазақстан Республикасының заңнамасында белгіленген шекте және тәртіппен міндетті арнаулы тексеру жүргізуін ұйымдастыру;";</w:t>
      </w:r>
    </w:p>
    <w:bookmarkEnd w:id="65"/>
    <w:bookmarkStart w:name="z72" w:id="66"/>
    <w:p>
      <w:pPr>
        <w:spacing w:after="0"/>
        <w:ind w:left="0"/>
        <w:jc w:val="both"/>
      </w:pPr>
      <w:r>
        <w:rPr>
          <w:rFonts w:ascii="Times New Roman"/>
          <w:b w:val="false"/>
          <w:i w:val="false"/>
          <w:color w:val="000000"/>
          <w:sz w:val="28"/>
        </w:rPr>
        <w:t>
      51) тармақша мынадай редакцияда жазылсын:</w:t>
      </w:r>
    </w:p>
    <w:bookmarkEnd w:id="66"/>
    <w:bookmarkStart w:name="z73" w:id="67"/>
    <w:p>
      <w:pPr>
        <w:spacing w:after="0"/>
        <w:ind w:left="0"/>
        <w:jc w:val="both"/>
      </w:pPr>
      <w:r>
        <w:rPr>
          <w:rFonts w:ascii="Times New Roman"/>
          <w:b w:val="false"/>
          <w:i w:val="false"/>
          <w:color w:val="000000"/>
          <w:sz w:val="28"/>
        </w:rPr>
        <w:t>
      "51) Қазақстан Республикасының азаматтарын әскери қызметке шақыруды жүргізу кезеңінде шақыру комиссияларының жұмысына қатысу;";</w:t>
      </w:r>
    </w:p>
    <w:bookmarkEnd w:id="67"/>
    <w:bookmarkStart w:name="z74" w:id="68"/>
    <w:p>
      <w:pPr>
        <w:spacing w:after="0"/>
        <w:ind w:left="0"/>
        <w:jc w:val="both"/>
      </w:pPr>
      <w:r>
        <w:rPr>
          <w:rFonts w:ascii="Times New Roman"/>
          <w:b w:val="false"/>
          <w:i w:val="false"/>
          <w:color w:val="000000"/>
          <w:sz w:val="28"/>
        </w:rPr>
        <w:t>
      53) тармақша мынадай редакцияда жазылсын:</w:t>
      </w:r>
    </w:p>
    <w:bookmarkEnd w:id="68"/>
    <w:bookmarkStart w:name="z75" w:id="69"/>
    <w:p>
      <w:pPr>
        <w:spacing w:after="0"/>
        <w:ind w:left="0"/>
        <w:jc w:val="both"/>
      </w:pPr>
      <w:r>
        <w:rPr>
          <w:rFonts w:ascii="Times New Roman"/>
          <w:b w:val="false"/>
          <w:i w:val="false"/>
          <w:color w:val="000000"/>
          <w:sz w:val="28"/>
        </w:rPr>
        <w:t>
      "53) Мемлекеттік шекараның көршілес мемлекеттердің аумақтарынан жаппай өтуінен туындаған әлеуметтік сипаттағы төтенше жағдайларды, Қазақстан Республикасының конституциялық құрылыс негіздерін, Егемендігі мен Тәуелсіздігін күштеп өзгертуге, оның аумақтық тұтастығын бұзуға және ұлттық қауіпсіздікке нұқсан келтіруге қол сұғушылықтарды; терроризм актілерін; Қазақстан Республикасының Конституциясын бұза отырып билікті күштеп басып алуға немесе күштеп ұстап тұруға бағытталған әрекеттерді; диверсияларды; қарулы көтерілісті, сондай-ақ "Төтенше жағдай туралы" Қазақстан Республикасының Заңында көзделген өзге де әрекеттерді жүзеге асыруды анықтау, алдын алу және жолын кесу;";</w:t>
      </w:r>
    </w:p>
    <w:bookmarkEnd w:id="69"/>
    <w:bookmarkStart w:name="z76" w:id="70"/>
    <w:p>
      <w:pPr>
        <w:spacing w:after="0"/>
        <w:ind w:left="0"/>
        <w:jc w:val="both"/>
      </w:pPr>
      <w:r>
        <w:rPr>
          <w:rFonts w:ascii="Times New Roman"/>
          <w:b w:val="false"/>
          <w:i w:val="false"/>
          <w:color w:val="000000"/>
          <w:sz w:val="28"/>
        </w:rPr>
        <w:t>
      163-1) тармақша мынадай редакцияда жазылсын:</w:t>
      </w:r>
    </w:p>
    <w:bookmarkEnd w:id="70"/>
    <w:bookmarkStart w:name="z77" w:id="71"/>
    <w:p>
      <w:pPr>
        <w:spacing w:after="0"/>
        <w:ind w:left="0"/>
        <w:jc w:val="both"/>
      </w:pPr>
      <w:r>
        <w:rPr>
          <w:rFonts w:ascii="Times New Roman"/>
          <w:b w:val="false"/>
          <w:i w:val="false"/>
          <w:color w:val="000000"/>
          <w:sz w:val="28"/>
        </w:rPr>
        <w:t>
      "163-1) жергілікті атқарушы органдар әзірлейтін астананың, облыстың, республикалық маңызы бар қаланың тиісті аумағында орналасқан террористік тұрғыдан осал объектілердің тізбелерін келісу;";</w:t>
      </w:r>
    </w:p>
    <w:bookmarkEnd w:id="71"/>
    <w:bookmarkStart w:name="z78" w:id="72"/>
    <w:p>
      <w:pPr>
        <w:spacing w:after="0"/>
        <w:ind w:left="0"/>
        <w:jc w:val="both"/>
      </w:pPr>
      <w:r>
        <w:rPr>
          <w:rFonts w:ascii="Times New Roman"/>
          <w:b w:val="false"/>
          <w:i w:val="false"/>
          <w:color w:val="000000"/>
          <w:sz w:val="28"/>
        </w:rPr>
        <w:t>
      17-тармақ мынадай редакцияда жазылсын:</w:t>
      </w:r>
    </w:p>
    <w:bookmarkEnd w:id="72"/>
    <w:bookmarkStart w:name="z79" w:id="73"/>
    <w:p>
      <w:pPr>
        <w:spacing w:after="0"/>
        <w:ind w:left="0"/>
        <w:jc w:val="both"/>
      </w:pPr>
      <w:r>
        <w:rPr>
          <w:rFonts w:ascii="Times New Roman"/>
          <w:b w:val="false"/>
          <w:i w:val="false"/>
          <w:color w:val="000000"/>
          <w:sz w:val="28"/>
        </w:rPr>
        <w:t>
      "17. Ұлттық қауіпсіздік комитетінің Төрағасын Қазақстан Республикасының Президенті лауазымға тағайындайды және лауазымнан босатады.";</w:t>
      </w:r>
    </w:p>
    <w:bookmarkEnd w:id="73"/>
    <w:bookmarkStart w:name="z80" w:id="74"/>
    <w:p>
      <w:pPr>
        <w:spacing w:after="0"/>
        <w:ind w:left="0"/>
        <w:jc w:val="both"/>
      </w:pPr>
      <w:r>
        <w:rPr>
          <w:rFonts w:ascii="Times New Roman"/>
          <w:b w:val="false"/>
          <w:i w:val="false"/>
          <w:color w:val="000000"/>
          <w:sz w:val="28"/>
        </w:rPr>
        <w:t>
      19-тармақта:</w:t>
      </w:r>
    </w:p>
    <w:bookmarkEnd w:id="74"/>
    <w:bookmarkStart w:name="z81" w:id="75"/>
    <w:p>
      <w:pPr>
        <w:spacing w:after="0"/>
        <w:ind w:left="0"/>
        <w:jc w:val="both"/>
      </w:pPr>
      <w:r>
        <w:rPr>
          <w:rFonts w:ascii="Times New Roman"/>
          <w:b w:val="false"/>
          <w:i w:val="false"/>
          <w:color w:val="000000"/>
          <w:sz w:val="28"/>
        </w:rPr>
        <w:t>
      9) тармақша мынадай редакцияда жазылсын:</w:t>
      </w:r>
    </w:p>
    <w:bookmarkEnd w:id="75"/>
    <w:bookmarkStart w:name="z82" w:id="76"/>
    <w:p>
      <w:pPr>
        <w:spacing w:after="0"/>
        <w:ind w:left="0"/>
        <w:jc w:val="both"/>
      </w:pPr>
      <w:r>
        <w:rPr>
          <w:rFonts w:ascii="Times New Roman"/>
          <w:b w:val="false"/>
          <w:i w:val="false"/>
          <w:color w:val="000000"/>
          <w:sz w:val="28"/>
        </w:rPr>
        <w:t>
      "9) Ұлттық қауіпсіздік комитеті құрылымдық бөлімшелерінің, Ұлттық қауіпсіздік комитетінің астана, облыстар, және республикалық маңызы бар қалалар бойынша департаменттерінің бастықтарын және Ұлттық қауіпсіздік комитетінің өзге де органдарының бастықтарын Қазақстан Республикасының Президенті айқындаған тәртіппен лауазымға тағайындайды және лауазымнан босатады, сондай-ақ ұлттық қауіпсіздік органдарының жекелеген лауазымды адамдарын тағайындау және босату тәртібін белгілейді;";</w:t>
      </w:r>
    </w:p>
    <w:bookmarkEnd w:id="76"/>
    <w:bookmarkStart w:name="z83" w:id="77"/>
    <w:p>
      <w:pPr>
        <w:spacing w:after="0"/>
        <w:ind w:left="0"/>
        <w:jc w:val="both"/>
      </w:pPr>
      <w:r>
        <w:rPr>
          <w:rFonts w:ascii="Times New Roman"/>
          <w:b w:val="false"/>
          <w:i w:val="false"/>
          <w:color w:val="000000"/>
          <w:sz w:val="28"/>
        </w:rPr>
        <w:t>
      15) тармақша мынадай редакцияда жазылсын:</w:t>
      </w:r>
    </w:p>
    <w:bookmarkEnd w:id="77"/>
    <w:bookmarkStart w:name="z84" w:id="78"/>
    <w:p>
      <w:pPr>
        <w:spacing w:after="0"/>
        <w:ind w:left="0"/>
        <w:jc w:val="both"/>
      </w:pPr>
      <w:r>
        <w:rPr>
          <w:rFonts w:ascii="Times New Roman"/>
          <w:b w:val="false"/>
          <w:i w:val="false"/>
          <w:color w:val="000000"/>
          <w:sz w:val="28"/>
        </w:rPr>
        <w:t>
      "15) Қазақстан Республикасының азаматтарын, шетел азаматтары мен азаматтығы жоқ адамдарды Қазақстан Республикасының ұлттық қауіпсіздігін қамтамасыз ету ісіне, сондай-ақ шет мемлекеттердің арнаулы қызметтері арасындағы ынтымақтастықты нығайтуға қосқан үлесі үшін көтермелейді;".</w:t>
      </w:r>
    </w:p>
    <w:bookmarkEnd w:id="78"/>
    <w:bookmarkStart w:name="z85" w:id="79"/>
    <w:p>
      <w:pPr>
        <w:spacing w:after="0"/>
        <w:ind w:left="0"/>
        <w:jc w:val="both"/>
      </w:pPr>
      <w:r>
        <w:rPr>
          <w:rFonts w:ascii="Times New Roman"/>
          <w:b w:val="false"/>
          <w:i w:val="false"/>
          <w:color w:val="000000"/>
          <w:sz w:val="28"/>
        </w:rPr>
        <w:t xml:space="preserve">
      4. "Ұлты қазақ азаматтардың тегi мен әкесiнiң атын жазуға байланысты мәселелердi шешу тәртiбi туралы" Қазақстан Республикасы Президентiнiң 1996 жылғы 2 ақпандағы № 2923 </w:t>
      </w:r>
      <w:r>
        <w:rPr>
          <w:rFonts w:ascii="Times New Roman"/>
          <w:b w:val="false"/>
          <w:i w:val="false"/>
          <w:color w:val="000000"/>
          <w:sz w:val="28"/>
        </w:rPr>
        <w:t>Жарлығында</w:t>
      </w:r>
      <w:r>
        <w:rPr>
          <w:rFonts w:ascii="Times New Roman"/>
          <w:b w:val="false"/>
          <w:i w:val="false"/>
          <w:color w:val="000000"/>
          <w:sz w:val="28"/>
        </w:rPr>
        <w:t>:</w:t>
      </w:r>
    </w:p>
    <w:bookmarkEnd w:id="79"/>
    <w:bookmarkStart w:name="z86" w:id="80"/>
    <w:p>
      <w:pPr>
        <w:spacing w:after="0"/>
        <w:ind w:left="0"/>
        <w:jc w:val="both"/>
      </w:pPr>
      <w:r>
        <w:rPr>
          <w:rFonts w:ascii="Times New Roman"/>
          <w:b w:val="false"/>
          <w:i w:val="false"/>
          <w:color w:val="000000"/>
          <w:sz w:val="28"/>
        </w:rPr>
        <w:t>
      5-тармақ мынадай редакцияда жазылсын:</w:t>
      </w:r>
    </w:p>
    <w:bookmarkEnd w:id="80"/>
    <w:bookmarkStart w:name="z87" w:id="81"/>
    <w:p>
      <w:pPr>
        <w:spacing w:after="0"/>
        <w:ind w:left="0"/>
        <w:jc w:val="both"/>
      </w:pPr>
      <w:r>
        <w:rPr>
          <w:rFonts w:ascii="Times New Roman"/>
          <w:b w:val="false"/>
          <w:i w:val="false"/>
          <w:color w:val="000000"/>
          <w:sz w:val="28"/>
        </w:rPr>
        <w:t>
      "5. Қазақстан Республикасының Үкiметi өзiнiң құқықтық нормативтiк актiлерiн және Қазақстан Республикасының орталық атқарушы органдарының актiлерiн осы Жарлыққа сәйкес келтiрудi қамтамасыз етсiн.".</w:t>
      </w:r>
    </w:p>
    <w:bookmarkEnd w:id="81"/>
    <w:bookmarkStart w:name="z88" w:id="82"/>
    <w:p>
      <w:pPr>
        <w:spacing w:after="0"/>
        <w:ind w:left="0"/>
        <w:jc w:val="both"/>
      </w:pPr>
      <w:r>
        <w:rPr>
          <w:rFonts w:ascii="Times New Roman"/>
          <w:b w:val="false"/>
          <w:i w:val="false"/>
          <w:color w:val="000000"/>
          <w:sz w:val="28"/>
        </w:rPr>
        <w:t xml:space="preserve">
      5. "Қазақстан Республикасының заңдарын Қазақстан Республикасы Президентiнiң қол қоюына және қарауына ұсыну, оларды тiркеу, жария ету және сақтау тәртiбi туралы ереженi бекiту туралы" Қазақстан Республикасы Президентiнiң 1996 жылғы 2 шiлдедегі № 3051 </w:t>
      </w:r>
      <w:r>
        <w:rPr>
          <w:rFonts w:ascii="Times New Roman"/>
          <w:b w:val="false"/>
          <w:i w:val="false"/>
          <w:color w:val="000000"/>
          <w:sz w:val="28"/>
        </w:rPr>
        <w:t>Жарлығында</w:t>
      </w:r>
      <w:r>
        <w:rPr>
          <w:rFonts w:ascii="Times New Roman"/>
          <w:b w:val="false"/>
          <w:i w:val="false"/>
          <w:color w:val="000000"/>
          <w:sz w:val="28"/>
        </w:rPr>
        <w:t>:</w:t>
      </w:r>
    </w:p>
    <w:bookmarkEnd w:id="82"/>
    <w:bookmarkStart w:name="z89" w:id="83"/>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заңдрын Қазақстан Республикасы Президентiнiң қол қоюына және қарауына ұсыну, оларды тiркеу, жария ету және сақтау тәртiбi туралы ережеде:</w:t>
      </w:r>
    </w:p>
    <w:bookmarkEnd w:id="83"/>
    <w:bookmarkStart w:name="z90" w:id="84"/>
    <w:p>
      <w:pPr>
        <w:spacing w:after="0"/>
        <w:ind w:left="0"/>
        <w:jc w:val="both"/>
      </w:pPr>
      <w:r>
        <w:rPr>
          <w:rFonts w:ascii="Times New Roman"/>
          <w:b w:val="false"/>
          <w:i w:val="false"/>
          <w:color w:val="000000"/>
          <w:sz w:val="28"/>
        </w:rPr>
        <w:t>
      1, 2 және 3-тармақтар мынадай редакцияда жазылсын:</w:t>
      </w:r>
    </w:p>
    <w:bookmarkEnd w:id="84"/>
    <w:bookmarkStart w:name="z91" w:id="85"/>
    <w:p>
      <w:pPr>
        <w:spacing w:after="0"/>
        <w:ind w:left="0"/>
        <w:jc w:val="both"/>
      </w:pPr>
      <w:r>
        <w:rPr>
          <w:rFonts w:ascii="Times New Roman"/>
          <w:b w:val="false"/>
          <w:i w:val="false"/>
          <w:color w:val="000000"/>
          <w:sz w:val="28"/>
        </w:rPr>
        <w:t>
      "1. Құрылтай қабылдаған, Құрылтай Төрағасының (төрағаларының) және Премьер-Министрдiң алдын ала қойылған қолдарымен тиянақталған Қазақстан Республикасының Заңы қазақ және орыс тілдерінде Құрылтай Төрағасы қол қойған iлеспе хатпен бірге Қазақстан Республикасы Президентiнің қол қоюына енгізіледі. Егер заңмен халықаралық шарт ратификацияланатын болса, онда заңмен бiрге осы шарттың куәландырылған көшiрмелерi қоса берiледi.</w:t>
      </w:r>
    </w:p>
    <w:bookmarkEnd w:id="85"/>
    <w:bookmarkStart w:name="z92" w:id="86"/>
    <w:p>
      <w:pPr>
        <w:spacing w:after="0"/>
        <w:ind w:left="0"/>
        <w:jc w:val="both"/>
      </w:pPr>
      <w:r>
        <w:rPr>
          <w:rFonts w:ascii="Times New Roman"/>
          <w:b w:val="false"/>
          <w:i w:val="false"/>
          <w:color w:val="000000"/>
          <w:sz w:val="28"/>
        </w:rPr>
        <w:t>
      2. Қол қоюға түскен заңды Қазақстан Республикасы Президентi Әкiмшiлiгiнiң Жалпы бөлімі заңға қол қою немесе онымен келiспейтiнiн бiлдiрiп, Құрылтайға қайтару жөнiндегi ұсынысы бар қорытынды әзiрлеу үшiн Мемлекеттік құқық бөліміне жiбередi. Заңның көшiрмелерiн де Жалпы бөлім Президент Әкiмшiлiгiнiң тиiстi құрылымдық бөлiмшелерiне жолдайды.</w:t>
      </w:r>
    </w:p>
    <w:bookmarkEnd w:id="86"/>
    <w:bookmarkStart w:name="z93" w:id="87"/>
    <w:p>
      <w:pPr>
        <w:spacing w:after="0"/>
        <w:ind w:left="0"/>
        <w:jc w:val="both"/>
      </w:pPr>
      <w:r>
        <w:rPr>
          <w:rFonts w:ascii="Times New Roman"/>
          <w:b w:val="false"/>
          <w:i w:val="false"/>
          <w:color w:val="000000"/>
          <w:sz w:val="28"/>
        </w:rPr>
        <w:t>
      3. Президент Әкiмшiлiгiнiң Мемлекеттік құқық бөлiмi Мемлекет басшысы көмекшiлерiнiң, кеңесшiлерiнiң, Президенттің Құрылтайдағы өкілдігі басшысының, сондай-ақ Президент Әкiмшiлiгi тиiстi құрылымдық бөлiмшелерiнiң ұсыныстарын ескере отырып, заң қол қоюға түскен күннен бастап он жұмыс күнiнен аспайтын мерзiмде қорытынды әзiрлеп, оны заң мәтiндерiнiң түпнұсқаларымен бiрге Президент кеңсесiне табыстайды.";</w:t>
      </w:r>
    </w:p>
    <w:bookmarkEnd w:id="87"/>
    <w:bookmarkStart w:name="z94" w:id="88"/>
    <w:p>
      <w:pPr>
        <w:spacing w:after="0"/>
        <w:ind w:left="0"/>
        <w:jc w:val="both"/>
      </w:pPr>
      <w:r>
        <w:rPr>
          <w:rFonts w:ascii="Times New Roman"/>
          <w:b w:val="false"/>
          <w:i w:val="false"/>
          <w:color w:val="000000"/>
          <w:sz w:val="28"/>
        </w:rPr>
        <w:t>
      4-1-тармақ мынадай редакцияда жазылсын:</w:t>
      </w:r>
    </w:p>
    <w:bookmarkEnd w:id="88"/>
    <w:bookmarkStart w:name="z95" w:id="89"/>
    <w:p>
      <w:pPr>
        <w:spacing w:after="0"/>
        <w:ind w:left="0"/>
        <w:jc w:val="both"/>
      </w:pPr>
      <w:r>
        <w:rPr>
          <w:rFonts w:ascii="Times New Roman"/>
          <w:b w:val="false"/>
          <w:i w:val="false"/>
          <w:color w:val="000000"/>
          <w:sz w:val="28"/>
        </w:rPr>
        <w:t>
      "4-1. Қазақстан Республикасының Президенті Құрылтай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bookmarkEnd w:id="89"/>
    <w:bookmarkStart w:name="z96" w:id="90"/>
    <w:p>
      <w:pPr>
        <w:spacing w:after="0"/>
        <w:ind w:left="0"/>
        <w:jc w:val="both"/>
      </w:pPr>
      <w:r>
        <w:rPr>
          <w:rFonts w:ascii="Times New Roman"/>
          <w:b w:val="false"/>
          <w:i w:val="false"/>
          <w:color w:val="000000"/>
          <w:sz w:val="28"/>
        </w:rPr>
        <w:t>
      5-тармақ мынадай редакцияда жазылсын:</w:t>
      </w:r>
    </w:p>
    <w:bookmarkEnd w:id="90"/>
    <w:bookmarkStart w:name="z97" w:id="91"/>
    <w:p>
      <w:pPr>
        <w:spacing w:after="0"/>
        <w:ind w:left="0"/>
        <w:jc w:val="both"/>
      </w:pPr>
      <w:r>
        <w:rPr>
          <w:rFonts w:ascii="Times New Roman"/>
          <w:b w:val="false"/>
          <w:i w:val="false"/>
          <w:color w:val="000000"/>
          <w:sz w:val="28"/>
        </w:rPr>
        <w:t>
      "5. Мемлекет басшысы қол қойған заңды Президенттiң кеңсесi Президент Әкiмшiлiгiнiң Жалпы бөліміне бередi, ол:</w:t>
      </w:r>
    </w:p>
    <w:bookmarkEnd w:id="91"/>
    <w:bookmarkStart w:name="z98" w:id="92"/>
    <w:p>
      <w:pPr>
        <w:spacing w:after="0"/>
        <w:ind w:left="0"/>
        <w:jc w:val="both"/>
      </w:pPr>
      <w:r>
        <w:rPr>
          <w:rFonts w:ascii="Times New Roman"/>
          <w:b w:val="false"/>
          <w:i w:val="false"/>
          <w:color w:val="000000"/>
          <w:sz w:val="28"/>
        </w:rPr>
        <w:t>
      1) заңға реттiк нөмiр бередi. Бұл орайда нөмiрлеу тиiсiнше сайланған Құрылтайдың қызметi кезеңiне жүргiзiледi – ол араб цифрларымен, сайлану ретi – рим цифрларымен (сызықша арқылы) белгiленедi, ал бұдан кейiн ҚРЗ (Қазақстан Республикасының Заңы) бас әрiптер қойылады;</w:t>
      </w:r>
    </w:p>
    <w:bookmarkEnd w:id="92"/>
    <w:bookmarkStart w:name="z99" w:id="93"/>
    <w:p>
      <w:pPr>
        <w:spacing w:after="0"/>
        <w:ind w:left="0"/>
        <w:jc w:val="both"/>
      </w:pPr>
      <w:r>
        <w:rPr>
          <w:rFonts w:ascii="Times New Roman"/>
          <w:b w:val="false"/>
          <w:i w:val="false"/>
          <w:color w:val="000000"/>
          <w:sz w:val="28"/>
        </w:rPr>
        <w:t>
      2) заңды арнаулы журналға қол қойылған күнiн, реттiк нөмiрi мен Құрылтай сайлауын көрсете отырып, тiркейдi;</w:t>
      </w:r>
    </w:p>
    <w:bookmarkEnd w:id="93"/>
    <w:bookmarkStart w:name="z100" w:id="94"/>
    <w:p>
      <w:pPr>
        <w:spacing w:after="0"/>
        <w:ind w:left="0"/>
        <w:jc w:val="both"/>
      </w:pPr>
      <w:r>
        <w:rPr>
          <w:rFonts w:ascii="Times New Roman"/>
          <w:b w:val="false"/>
          <w:i w:val="false"/>
          <w:color w:val="000000"/>
          <w:sz w:val="28"/>
        </w:rPr>
        <w:t>
      3) тиiстi елтаңбалық мөрмен куәландырылған заң көшiрмесiн тиісті бұқаралық ақпарат құралдарына жариялауға бередi;</w:t>
      </w:r>
    </w:p>
    <w:bookmarkEnd w:id="94"/>
    <w:bookmarkStart w:name="z101" w:id="95"/>
    <w:p>
      <w:pPr>
        <w:spacing w:after="0"/>
        <w:ind w:left="0"/>
        <w:jc w:val="both"/>
      </w:pPr>
      <w:r>
        <w:rPr>
          <w:rFonts w:ascii="Times New Roman"/>
          <w:b w:val="false"/>
          <w:i w:val="false"/>
          <w:color w:val="000000"/>
          <w:sz w:val="28"/>
        </w:rPr>
        <w:t>
      4) Құрылтайға заңның тиiстi елтаңбалық мөрмен куәландырылған екi данасын бередi, ал Құрылтай аппараттары белгiленген тәртiппен өз тарапында:</w:t>
      </w:r>
    </w:p>
    <w:bookmarkEnd w:id="95"/>
    <w:bookmarkStart w:name="z102" w:id="96"/>
    <w:p>
      <w:pPr>
        <w:spacing w:after="0"/>
        <w:ind w:left="0"/>
        <w:jc w:val="both"/>
      </w:pPr>
      <w:r>
        <w:rPr>
          <w:rFonts w:ascii="Times New Roman"/>
          <w:b w:val="false"/>
          <w:i w:val="false"/>
          <w:color w:val="000000"/>
          <w:sz w:val="28"/>
        </w:rPr>
        <w:t>
      "Құрылтай Жаршысында" жариялау және Құрылтайда заңды талқылау процесiнде түзелетiн алғашқы материалдармен iске қосып тiркеу;</w:t>
      </w:r>
    </w:p>
    <w:bookmarkEnd w:id="96"/>
    <w:bookmarkStart w:name="z103" w:id="97"/>
    <w:p>
      <w:pPr>
        <w:spacing w:after="0"/>
        <w:ind w:left="0"/>
        <w:jc w:val="both"/>
      </w:pPr>
      <w:r>
        <w:rPr>
          <w:rFonts w:ascii="Times New Roman"/>
          <w:b w:val="false"/>
          <w:i w:val="false"/>
          <w:color w:val="000000"/>
          <w:sz w:val="28"/>
        </w:rPr>
        <w:t>
      мүдделi органдар мен ұйымдарға тарату, Құрылтайда заңды талқылау процесiнде түзелетiн алғашқы материалдармен iске қосып тiркеу мәселелерiн шешедi.";</w:t>
      </w:r>
    </w:p>
    <w:bookmarkEnd w:id="97"/>
    <w:bookmarkStart w:name="z104" w:id="98"/>
    <w:p>
      <w:pPr>
        <w:spacing w:after="0"/>
        <w:ind w:left="0"/>
        <w:jc w:val="both"/>
      </w:pPr>
      <w:r>
        <w:rPr>
          <w:rFonts w:ascii="Times New Roman"/>
          <w:b w:val="false"/>
          <w:i w:val="false"/>
          <w:color w:val="000000"/>
          <w:sz w:val="28"/>
        </w:rPr>
        <w:t>
      6-тармақтың екінші бөлігі мынадай редакцияда жазылсын:</w:t>
      </w:r>
    </w:p>
    <w:bookmarkEnd w:id="98"/>
    <w:bookmarkStart w:name="z105" w:id="99"/>
    <w:p>
      <w:pPr>
        <w:spacing w:after="0"/>
        <w:ind w:left="0"/>
        <w:jc w:val="both"/>
      </w:pPr>
      <w:r>
        <w:rPr>
          <w:rFonts w:ascii="Times New Roman"/>
          <w:b w:val="false"/>
          <w:i w:val="false"/>
          <w:color w:val="000000"/>
          <w:sz w:val="28"/>
        </w:rPr>
        <w:t>
      "Қазақстан Республикасы Әкiмшiлiгiнiң Жалпы бөлімінде елтаңбалық мөрмен куәландырылған заңдардың көшiрмелерi талқылау мен қабылдау барысында түзiлген басқа материалдармен бiрге белгiленген тәртiппен Құрылтайда iстерге хатталады және Қазақстан Республикасы Орталық мемлекеттiк архивiне тұрақты сақтауға тапсырылады.";</w:t>
      </w:r>
    </w:p>
    <w:bookmarkEnd w:id="99"/>
    <w:bookmarkStart w:name="z106" w:id="100"/>
    <w:p>
      <w:pPr>
        <w:spacing w:after="0"/>
        <w:ind w:left="0"/>
        <w:jc w:val="both"/>
      </w:pPr>
      <w:r>
        <w:rPr>
          <w:rFonts w:ascii="Times New Roman"/>
          <w:b w:val="false"/>
          <w:i w:val="false"/>
          <w:color w:val="000000"/>
          <w:sz w:val="28"/>
        </w:rPr>
        <w:t>
      7, 8 және 9-тармақтар мынадай редакцияда жазылсын:</w:t>
      </w:r>
    </w:p>
    <w:bookmarkEnd w:id="100"/>
    <w:bookmarkStart w:name="z107" w:id="101"/>
    <w:p>
      <w:pPr>
        <w:spacing w:after="0"/>
        <w:ind w:left="0"/>
        <w:jc w:val="both"/>
      </w:pPr>
      <w:r>
        <w:rPr>
          <w:rFonts w:ascii="Times New Roman"/>
          <w:b w:val="false"/>
          <w:i w:val="false"/>
          <w:color w:val="000000"/>
          <w:sz w:val="28"/>
        </w:rPr>
        <w:t>
      "7. Қол қойылмаған заң Құрылтайға қайтарылған жағдайда оны қайталап талқылау және дауыс беру үшiн Мемлекет басшысы өзiнiң заңға тұтастай немесе оның жекелеген баптарына (ережелерiне) келiспеушiлiктерде тұтастай заңның немесе оның жекелеген баптарының (қағидаларының) редакциясы берiлуi мүмкiн.</w:t>
      </w:r>
    </w:p>
    <w:bookmarkEnd w:id="101"/>
    <w:bookmarkStart w:name="z108" w:id="102"/>
    <w:p>
      <w:pPr>
        <w:spacing w:after="0"/>
        <w:ind w:left="0"/>
        <w:jc w:val="both"/>
      </w:pPr>
      <w:r>
        <w:rPr>
          <w:rFonts w:ascii="Times New Roman"/>
          <w:b w:val="false"/>
          <w:i w:val="false"/>
          <w:color w:val="000000"/>
          <w:sz w:val="28"/>
        </w:rPr>
        <w:t>
      8. Қазақстан Республикасының Президенті Құрылтайда қарсылықтарды қарау барысында Құрылтай депутаттарының ұсыныстарын ескере отырып, заңның немесе оның жекелеген баптарының (ережелерінің) нақтыланған редакциясын енгізуге құқылы. Заңның немесе оның жекелеген баптарының (ережелерiнiң) редакциясын нақтылау қажеттiгi туралы ұсынысты Мемлекет басшысының қарауына Президент Әкiмшiлiгi бередi.</w:t>
      </w:r>
    </w:p>
    <w:bookmarkEnd w:id="102"/>
    <w:bookmarkStart w:name="z109" w:id="103"/>
    <w:p>
      <w:pPr>
        <w:spacing w:after="0"/>
        <w:ind w:left="0"/>
        <w:jc w:val="both"/>
      </w:pPr>
      <w:r>
        <w:rPr>
          <w:rFonts w:ascii="Times New Roman"/>
          <w:b w:val="false"/>
          <w:i w:val="false"/>
          <w:color w:val="000000"/>
          <w:sz w:val="28"/>
        </w:rPr>
        <w:t>
      9. Мемлекет басшысының келiспеушiлiктерi Құрылтайда талқыланған кезде Қазақстан Республикасы Президентiнiң айқындамасын Президент Әкiмшiлiгi Мемлекеттік құқық бөлiмiнiң меңгерушiсi, Президенттің Құрылтайдағы өкілдігінің басшысы немесе ол уәкiлдiк берген өзге лауазымды адамдар бiлдiредi.".</w:t>
      </w:r>
    </w:p>
    <w:bookmarkEnd w:id="103"/>
    <w:bookmarkStart w:name="z110" w:id="104"/>
    <w:p>
      <w:pPr>
        <w:spacing w:after="0"/>
        <w:ind w:left="0"/>
        <w:jc w:val="both"/>
      </w:pPr>
      <w:r>
        <w:rPr>
          <w:rFonts w:ascii="Times New Roman"/>
          <w:b w:val="false"/>
          <w:i w:val="false"/>
          <w:color w:val="000000"/>
          <w:sz w:val="28"/>
        </w:rPr>
        <w:t xml:space="preserve">
      6. "Қазақстан Республикасы Қарулы Күштерiнiң әскери нышандары туралы" Қазақстан Республикасы Президентiнiң 1996 жылғы 18 шiлде № 3068 </w:t>
      </w:r>
      <w:r>
        <w:rPr>
          <w:rFonts w:ascii="Times New Roman"/>
          <w:b w:val="false"/>
          <w:i w:val="false"/>
          <w:color w:val="000000"/>
          <w:sz w:val="28"/>
        </w:rPr>
        <w:t>Жарлығында</w:t>
      </w:r>
      <w:r>
        <w:rPr>
          <w:rFonts w:ascii="Times New Roman"/>
          <w:b w:val="false"/>
          <w:i w:val="false"/>
          <w:color w:val="000000"/>
          <w:sz w:val="28"/>
        </w:rPr>
        <w:t>:</w:t>
      </w:r>
    </w:p>
    <w:bookmarkEnd w:id="104"/>
    <w:bookmarkStart w:name="z111" w:id="105"/>
    <w:p>
      <w:pPr>
        <w:spacing w:after="0"/>
        <w:ind w:left="0"/>
        <w:jc w:val="both"/>
      </w:pPr>
      <w:r>
        <w:rPr>
          <w:rFonts w:ascii="Times New Roman"/>
          <w:b w:val="false"/>
          <w:i w:val="false"/>
          <w:color w:val="000000"/>
          <w:sz w:val="28"/>
        </w:rPr>
        <w:t>
      6-тармақ мынадай редакцияда жазылсын:</w:t>
      </w:r>
    </w:p>
    <w:bookmarkEnd w:id="105"/>
    <w:bookmarkStart w:name="z112" w:id="106"/>
    <w:p>
      <w:pPr>
        <w:spacing w:after="0"/>
        <w:ind w:left="0"/>
        <w:jc w:val="both"/>
      </w:pPr>
      <w:r>
        <w:rPr>
          <w:rFonts w:ascii="Times New Roman"/>
          <w:b w:val="false"/>
          <w:i w:val="false"/>
          <w:color w:val="000000"/>
          <w:sz w:val="28"/>
        </w:rPr>
        <w:t>
      "6. Әскери бөлiмнiң Жауынгерлiк туы көлемi: ұзындығы бойынша 145 см, енi бойынша 115 см, үш жағынан алтын түстi жiбек шашақтармен жиектелген, көгiлдiр түстi тiк бұрышты мата деп айқындалсын. Матаның оң жақ бетiнде Қазақстан Республикасының Мемлекеттiк Елтаңбасы кестеленген, оның астында "Қазақстан Республикасы" деген жазу, ал төменгi жақ шетiнде – "Отан үшiн" деген ұран бар. Матаны сыртқы жағында ортасында шұғылалы күн, оның астында қалықтап ұшқан қыран бейнеленген бес бұрышты жұлдыз кестеленген. Матаның жоғары жоқ шетiнде "Мiндет, аброй, ерлiк" деген ұран, ал төменгi жағына – әскери бөлiмнiң атауы кестеленiп тiгiлген. Мемлекеттiк Елтаңба, күн, шұғыла және жазу бейнесi – алтын түстес, ал бес бұрышты жұлдыз бейнесi – күрең қызыл түстi.";</w:t>
      </w:r>
    </w:p>
    <w:bookmarkEnd w:id="106"/>
    <w:bookmarkStart w:name="z113" w:id="107"/>
    <w:p>
      <w:pPr>
        <w:spacing w:after="0"/>
        <w:ind w:left="0"/>
        <w:jc w:val="both"/>
      </w:pPr>
      <w:r>
        <w:rPr>
          <w:rFonts w:ascii="Times New Roman"/>
          <w:b w:val="false"/>
          <w:i w:val="false"/>
          <w:color w:val="000000"/>
          <w:sz w:val="28"/>
        </w:rPr>
        <w:t>
      жоғарыда аталған Жарлықпен бекітілген Әскери бөлiмнiң Жауынгерлiк Туының Сипаттамасында:</w:t>
      </w:r>
    </w:p>
    <w:bookmarkEnd w:id="107"/>
    <w:bookmarkStart w:name="z114" w:id="108"/>
    <w:p>
      <w:pPr>
        <w:spacing w:after="0"/>
        <w:ind w:left="0"/>
        <w:jc w:val="both"/>
      </w:pPr>
      <w:r>
        <w:rPr>
          <w:rFonts w:ascii="Times New Roman"/>
          <w:b w:val="false"/>
          <w:i w:val="false"/>
          <w:color w:val="000000"/>
          <w:sz w:val="28"/>
        </w:rPr>
        <w:t>
      Қазақстан Республикасы Қарулы Күштерi Әскери-Теңiз Күштерiнiң тулары мен жалаушаларының сипаттамасында:</w:t>
      </w:r>
    </w:p>
    <w:bookmarkEnd w:id="108"/>
    <w:bookmarkStart w:name="z115" w:id="109"/>
    <w:p>
      <w:pPr>
        <w:spacing w:after="0"/>
        <w:ind w:left="0"/>
        <w:jc w:val="both"/>
      </w:pPr>
      <w:r>
        <w:rPr>
          <w:rFonts w:ascii="Times New Roman"/>
          <w:b w:val="false"/>
          <w:i w:val="false"/>
          <w:color w:val="000000"/>
          <w:sz w:val="28"/>
        </w:rPr>
        <w:t>
      1-тармақ мынадай редакцияда жазылсын:</w:t>
      </w:r>
    </w:p>
    <w:bookmarkEnd w:id="109"/>
    <w:bookmarkStart w:name="z116" w:id="110"/>
    <w:p>
      <w:pPr>
        <w:spacing w:after="0"/>
        <w:ind w:left="0"/>
        <w:jc w:val="both"/>
      </w:pPr>
      <w:r>
        <w:rPr>
          <w:rFonts w:ascii="Times New Roman"/>
          <w:b w:val="false"/>
          <w:i w:val="false"/>
          <w:color w:val="000000"/>
          <w:sz w:val="28"/>
        </w:rPr>
        <w:t>
      "1. 1-шi және 2-шi дәрежелi кемелердiң гюйсi – ортасында Қазақстан Республикасы Мемлекеттiк Туының белгiсi бар ақ түстi, тiк бұрышты мата (екi жағының қатынасы 1:1). Эмблеманың биiктiгi гюйс биiктiгiнiң 1/2-не тең. Мата нұсқасы бойынша үш жолақпен жиектелген. Сырт жағы мата енiнiң 1/27-не тең келетiндей қара-көк түстi. Одан кейiн ақ түстi (мата енiнiң 1/13,5-i), Iшкi жағы алтын түстес (мата енiнiң 1/9-i).";</w:t>
      </w:r>
    </w:p>
    <w:bookmarkEnd w:id="110"/>
    <w:bookmarkStart w:name="z117" w:id="111"/>
    <w:p>
      <w:pPr>
        <w:spacing w:after="0"/>
        <w:ind w:left="0"/>
        <w:jc w:val="both"/>
      </w:pPr>
      <w:r>
        <w:rPr>
          <w:rFonts w:ascii="Times New Roman"/>
          <w:b w:val="false"/>
          <w:i w:val="false"/>
          <w:color w:val="000000"/>
          <w:sz w:val="28"/>
        </w:rPr>
        <w:t>
      Лауазымды адамдардың тулары мен брейд-жалаушаларында:</w:t>
      </w:r>
    </w:p>
    <w:bookmarkEnd w:id="111"/>
    <w:bookmarkStart w:name="z118" w:id="112"/>
    <w:p>
      <w:pPr>
        <w:spacing w:after="0"/>
        <w:ind w:left="0"/>
        <w:jc w:val="both"/>
      </w:pPr>
      <w:r>
        <w:rPr>
          <w:rFonts w:ascii="Times New Roman"/>
          <w:b w:val="false"/>
          <w:i w:val="false"/>
          <w:color w:val="000000"/>
          <w:sz w:val="28"/>
        </w:rPr>
        <w:t>
      2, 3 және 4-тармақтар мынадай редакцияда жазылсын:</w:t>
      </w:r>
    </w:p>
    <w:bookmarkEnd w:id="112"/>
    <w:bookmarkStart w:name="z119" w:id="113"/>
    <w:p>
      <w:pPr>
        <w:spacing w:after="0"/>
        <w:ind w:left="0"/>
        <w:jc w:val="both"/>
      </w:pPr>
      <w:r>
        <w:rPr>
          <w:rFonts w:ascii="Times New Roman"/>
          <w:b w:val="false"/>
          <w:i w:val="false"/>
          <w:color w:val="000000"/>
          <w:sz w:val="28"/>
        </w:rPr>
        <w:t>
      "2. Кеме бортында мемлекеттiң жоғары лауазымды адамдары болған кезде фок-мачта гафелiнде Әскери-теңiз туынан жоғары Қазақстан Республикасының Мемлекеттiк Туы көтерiледi.</w:t>
      </w:r>
    </w:p>
    <w:bookmarkEnd w:id="113"/>
    <w:bookmarkStart w:name="z120" w:id="114"/>
    <w:p>
      <w:pPr>
        <w:spacing w:after="0"/>
        <w:ind w:left="0"/>
        <w:jc w:val="both"/>
      </w:pPr>
      <w:r>
        <w:rPr>
          <w:rFonts w:ascii="Times New Roman"/>
          <w:b w:val="false"/>
          <w:i w:val="false"/>
          <w:color w:val="000000"/>
          <w:sz w:val="28"/>
        </w:rPr>
        <w:t>
      3. Қазақстан Республикасы Қорғаныс министрiнiң туы – енi мен ұзындығының қатынасы 1:2 тiк бұрышты мата. Тудың матасы тiгiнен екi бiрдей бөлiкке (мата ұзындығының 1/2 бөлiгiне): көгiлдiр (шкаторина тұсында) және ақ түстi болып бөлiнедi. Тудың көгiлдiр түстi жарты бөлiгiнiң ортасында Қазақстан Республикасының Мемлекеттiк Туының нышаны (алтын күн мен қыран) бейнеленген. Ақ түстi жолағында диаметрi ту енiнiң 1/3-iне тең келетiн, ортасы шкаторинадан ту ұзындығының 3/4-iндей және матаның жоғарғы жиегiнен ту биiктiгiнiң 1/2-iндей аралықта орналасқан қызыл жұлдыз бар.</w:t>
      </w:r>
    </w:p>
    <w:bookmarkEnd w:id="114"/>
    <w:bookmarkStart w:name="z121" w:id="115"/>
    <w:p>
      <w:pPr>
        <w:spacing w:after="0"/>
        <w:ind w:left="0"/>
        <w:jc w:val="both"/>
      </w:pPr>
      <w:r>
        <w:rPr>
          <w:rFonts w:ascii="Times New Roman"/>
          <w:b w:val="false"/>
          <w:i w:val="false"/>
          <w:color w:val="000000"/>
          <w:sz w:val="28"/>
        </w:rPr>
        <w:t>
      4. Қазақстан Республикасы Қарулы Күштерi Бас штабы бастығының туы – енi мен ұзындығының қатынасы 1:2 тiк бұрышты мата. Тудың матасы тiгiнен екi бiрдей бөлiкке (ту ұзындығының 1/2 бөлiгiне): көгiлдiр (шкаторина тұсында) және ақ түстi болып бөлiнедi. Тудың көгiлдiр түстi жартысының ортасында Қазақстан Республикасының Мемлекеттiк Туының нышаны – алтын күн мен қыран бейнеленген. Ақ түстi жолағында диаметрi ту енiнiң 1/5-iне тең келетiн екi қызыл бес бұрышты жұлдыз орналасқан. Олардың ортасы шкаторинадан ту ұзындығының 3/4-не тең және матаның жоғарғы және төменгi жиектерiнен ту енiнiң 1/4-не тең аралықта орналасқан.";</w:t>
      </w:r>
    </w:p>
    <w:bookmarkEnd w:id="115"/>
    <w:bookmarkStart w:name="z122" w:id="116"/>
    <w:p>
      <w:pPr>
        <w:spacing w:after="0"/>
        <w:ind w:left="0"/>
        <w:jc w:val="both"/>
      </w:pPr>
      <w:r>
        <w:rPr>
          <w:rFonts w:ascii="Times New Roman"/>
          <w:b w:val="false"/>
          <w:i w:val="false"/>
          <w:color w:val="000000"/>
          <w:sz w:val="28"/>
        </w:rPr>
        <w:t>
      жоғарыда аталған Жарлықпен бекітілген Әскери бөлiмнiң Жауынгерлiк Туының Сипаттамасында:</w:t>
      </w:r>
    </w:p>
    <w:bookmarkEnd w:id="116"/>
    <w:bookmarkStart w:name="z123" w:id="117"/>
    <w:p>
      <w:pPr>
        <w:spacing w:after="0"/>
        <w:ind w:left="0"/>
        <w:jc w:val="both"/>
      </w:pPr>
      <w:r>
        <w:rPr>
          <w:rFonts w:ascii="Times New Roman"/>
          <w:b w:val="false"/>
          <w:i w:val="false"/>
          <w:color w:val="000000"/>
          <w:sz w:val="28"/>
        </w:rPr>
        <w:t>
      үшінші бөлігі мынадай редакцияда жазылсын:</w:t>
      </w:r>
    </w:p>
    <w:bookmarkEnd w:id="117"/>
    <w:bookmarkStart w:name="z124" w:id="118"/>
    <w:p>
      <w:pPr>
        <w:spacing w:after="0"/>
        <w:ind w:left="0"/>
        <w:jc w:val="both"/>
      </w:pPr>
      <w:r>
        <w:rPr>
          <w:rFonts w:ascii="Times New Roman"/>
          <w:b w:val="false"/>
          <w:i w:val="false"/>
          <w:color w:val="000000"/>
          <w:sz w:val="28"/>
        </w:rPr>
        <w:t>
      "Матаның оң жақ бетiнiң ортасында Қазақстан Республикасының Мемлекеттiк Елтаңбасының нұсқасы алтын түстi жiбек жiппен жапсыра тiгiлген, бейненiң көлемi биiктiгi бойынша 50 см.".</w:t>
      </w:r>
    </w:p>
    <w:bookmarkEnd w:id="118"/>
    <w:bookmarkStart w:name="z125" w:id="119"/>
    <w:p>
      <w:pPr>
        <w:spacing w:after="0"/>
        <w:ind w:left="0"/>
        <w:jc w:val="both"/>
      </w:pPr>
      <w:r>
        <w:rPr>
          <w:rFonts w:ascii="Times New Roman"/>
          <w:b w:val="false"/>
          <w:i w:val="false"/>
          <w:color w:val="000000"/>
          <w:sz w:val="28"/>
        </w:rPr>
        <w:t xml:space="preserve">
      7. "Қазақстан Республикасының Орталық сайлау комиссиясы туралы ережені бекіту туралы" Қазақстан Республикасы Президентiнiң 1996 жылғы 11 қарашадағы № 3205 </w:t>
      </w:r>
      <w:r>
        <w:rPr>
          <w:rFonts w:ascii="Times New Roman"/>
          <w:b w:val="false"/>
          <w:i w:val="false"/>
          <w:color w:val="000000"/>
          <w:sz w:val="28"/>
        </w:rPr>
        <w:t>Жарлығында:</w:t>
      </w:r>
    </w:p>
    <w:bookmarkEnd w:id="119"/>
    <w:bookmarkStart w:name="z126" w:id="120"/>
    <w:p>
      <w:pPr>
        <w:spacing w:after="0"/>
        <w:ind w:left="0"/>
        <w:jc w:val="both"/>
      </w:pPr>
      <w:r>
        <w:rPr>
          <w:rFonts w:ascii="Times New Roman"/>
          <w:b w:val="false"/>
          <w:i w:val="false"/>
          <w:color w:val="000000"/>
          <w:sz w:val="28"/>
        </w:rPr>
        <w:t>
      Кiрiспе мынадай редакцияда жазылсын:</w:t>
      </w:r>
    </w:p>
    <w:bookmarkEnd w:id="120"/>
    <w:bookmarkStart w:name="z127" w:id="121"/>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Республикасының Конституциялық заңы 15-бабының 3)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121"/>
    <w:bookmarkStart w:name="z128" w:id="122"/>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Орталық сайлау комиссиясы туралы ережеде:</w:t>
      </w:r>
    </w:p>
    <w:bookmarkEnd w:id="122"/>
    <w:bookmarkStart w:name="z129" w:id="123"/>
    <w:p>
      <w:pPr>
        <w:spacing w:after="0"/>
        <w:ind w:left="0"/>
        <w:jc w:val="both"/>
      </w:pPr>
      <w:r>
        <w:rPr>
          <w:rFonts w:ascii="Times New Roman"/>
          <w:b w:val="false"/>
          <w:i w:val="false"/>
          <w:color w:val="000000"/>
          <w:sz w:val="28"/>
        </w:rPr>
        <w:t>
      1-тармақ мынадай редакцияда жазылсын:</w:t>
      </w:r>
    </w:p>
    <w:bookmarkEnd w:id="123"/>
    <w:bookmarkStart w:name="z130" w:id="124"/>
    <w:p>
      <w:pPr>
        <w:spacing w:after="0"/>
        <w:ind w:left="0"/>
        <w:jc w:val="both"/>
      </w:pPr>
      <w:r>
        <w:rPr>
          <w:rFonts w:ascii="Times New Roman"/>
          <w:b w:val="false"/>
          <w:i w:val="false"/>
          <w:color w:val="000000"/>
          <w:sz w:val="28"/>
        </w:rPr>
        <w:t>
      "1. Қазақстан Республикасы Орталық сайлау комиссиясы (бұдан әрі - Комиссия) Қазақстан Республикасының тұрақты жұмыс істейтін мемлекеттік органы болып табылады, Қазақстан Республикасының сайлау комиссияларының біртұтас жүйесіне басшылық етеді.";</w:t>
      </w:r>
    </w:p>
    <w:bookmarkEnd w:id="124"/>
    <w:bookmarkStart w:name="z131" w:id="125"/>
    <w:p>
      <w:pPr>
        <w:spacing w:after="0"/>
        <w:ind w:left="0"/>
        <w:jc w:val="both"/>
      </w:pPr>
      <w:r>
        <w:rPr>
          <w:rFonts w:ascii="Times New Roman"/>
          <w:b w:val="false"/>
          <w:i w:val="false"/>
          <w:color w:val="000000"/>
          <w:sz w:val="28"/>
        </w:rPr>
        <w:t>
      12-тармақтың екінші бөлігі мынадай редакцияда жазылсын:</w:t>
      </w:r>
    </w:p>
    <w:bookmarkEnd w:id="125"/>
    <w:bookmarkStart w:name="z132" w:id="126"/>
    <w:p>
      <w:pPr>
        <w:spacing w:after="0"/>
        <w:ind w:left="0"/>
        <w:jc w:val="both"/>
      </w:pPr>
      <w:r>
        <w:rPr>
          <w:rFonts w:ascii="Times New Roman"/>
          <w:b w:val="false"/>
          <w:i w:val="false"/>
          <w:color w:val="000000"/>
          <w:sz w:val="28"/>
        </w:rPr>
        <w:t>
      "Егер Комиссияға Қазақстан Республикасының заңдарымен кіріс әкелетін қызметті жүзеге асыру құқығы берілсе, онда осындай қызметтен алынған кірістер мемлекеттік бюджеттің кірісіне жіберіледі.";</w:t>
      </w:r>
    </w:p>
    <w:bookmarkEnd w:id="126"/>
    <w:bookmarkStart w:name="z133" w:id="127"/>
    <w:p>
      <w:pPr>
        <w:spacing w:after="0"/>
        <w:ind w:left="0"/>
        <w:jc w:val="both"/>
      </w:pPr>
      <w:r>
        <w:rPr>
          <w:rFonts w:ascii="Times New Roman"/>
          <w:b w:val="false"/>
          <w:i w:val="false"/>
          <w:color w:val="000000"/>
          <w:sz w:val="28"/>
        </w:rPr>
        <w:t>
      13 және 14-тармақтар мынадай редакцияда жазылсын:</w:t>
      </w:r>
    </w:p>
    <w:bookmarkEnd w:id="127"/>
    <w:bookmarkStart w:name="z134" w:id="128"/>
    <w:p>
      <w:pPr>
        <w:spacing w:after="0"/>
        <w:ind w:left="0"/>
        <w:jc w:val="both"/>
      </w:pPr>
      <w:r>
        <w:rPr>
          <w:rFonts w:ascii="Times New Roman"/>
          <w:b w:val="false"/>
          <w:i w:val="false"/>
          <w:color w:val="000000"/>
          <w:sz w:val="28"/>
        </w:rPr>
        <w:t>
      "13. Комиссияның миссиясы: еркін және әділ сайлау мен жалпыхалықтық референдумдар өткізу жолымен азаматтардың тікелей немесе өз өкілдері арқылы мемлекет істерін басқаруға қатысу құқықтарын қамтамасыз ету.</w:t>
      </w:r>
    </w:p>
    <w:bookmarkEnd w:id="128"/>
    <w:bookmarkStart w:name="z135" w:id="129"/>
    <w:p>
      <w:pPr>
        <w:spacing w:after="0"/>
        <w:ind w:left="0"/>
        <w:jc w:val="both"/>
      </w:pPr>
      <w:r>
        <w:rPr>
          <w:rFonts w:ascii="Times New Roman"/>
          <w:b w:val="false"/>
          <w:i w:val="false"/>
          <w:color w:val="000000"/>
          <w:sz w:val="28"/>
        </w:rPr>
        <w:t>
      14. Комиссияның негізгі міндеті Қазақстан Республикасында әділ, шынайы және еркін сайлаулар мен жалпыхалықтық референдумдар өткізу болып табылады.";</w:t>
      </w:r>
    </w:p>
    <w:bookmarkEnd w:id="129"/>
    <w:bookmarkStart w:name="z136" w:id="130"/>
    <w:p>
      <w:pPr>
        <w:spacing w:after="0"/>
        <w:ind w:left="0"/>
        <w:jc w:val="both"/>
      </w:pPr>
      <w:r>
        <w:rPr>
          <w:rFonts w:ascii="Times New Roman"/>
          <w:b w:val="false"/>
          <w:i w:val="false"/>
          <w:color w:val="000000"/>
          <w:sz w:val="28"/>
        </w:rPr>
        <w:t>
      15-тармақта:</w:t>
      </w:r>
    </w:p>
    <w:bookmarkEnd w:id="130"/>
    <w:bookmarkStart w:name="z137" w:id="131"/>
    <w:p>
      <w:pPr>
        <w:spacing w:after="0"/>
        <w:ind w:left="0"/>
        <w:jc w:val="both"/>
      </w:pPr>
      <w:r>
        <w:rPr>
          <w:rFonts w:ascii="Times New Roman"/>
          <w:b w:val="false"/>
          <w:i w:val="false"/>
          <w:color w:val="000000"/>
          <w:sz w:val="28"/>
        </w:rPr>
        <w:t>
      3) тармақша мынадай редакцияда жазылсын:</w:t>
      </w:r>
    </w:p>
    <w:bookmarkEnd w:id="131"/>
    <w:bookmarkStart w:name="z138" w:id="132"/>
    <w:p>
      <w:pPr>
        <w:spacing w:after="0"/>
        <w:ind w:left="0"/>
        <w:jc w:val="both"/>
      </w:pPr>
      <w:r>
        <w:rPr>
          <w:rFonts w:ascii="Times New Roman"/>
          <w:b w:val="false"/>
          <w:i w:val="false"/>
          <w:color w:val="000000"/>
          <w:sz w:val="28"/>
        </w:rPr>
        <w:t>
      "3) Қазақстан Республикасы Президентінің, Қазақстан Республикасының Құрылтайы депутаттарының сайлауын дайындау мен өткізуді ұйымдастырады;";</w:t>
      </w:r>
    </w:p>
    <w:bookmarkEnd w:id="132"/>
    <w:bookmarkStart w:name="z139" w:id="133"/>
    <w:p>
      <w:pPr>
        <w:spacing w:after="0"/>
        <w:ind w:left="0"/>
        <w:jc w:val="both"/>
      </w:pPr>
      <w:r>
        <w:rPr>
          <w:rFonts w:ascii="Times New Roman"/>
          <w:b w:val="false"/>
          <w:i w:val="false"/>
          <w:color w:val="000000"/>
          <w:sz w:val="28"/>
        </w:rPr>
        <w:t>
      4) тармақша алып тасталсын;";</w:t>
      </w:r>
    </w:p>
    <w:bookmarkEnd w:id="133"/>
    <w:bookmarkStart w:name="z140" w:id="134"/>
    <w:p>
      <w:pPr>
        <w:spacing w:after="0"/>
        <w:ind w:left="0"/>
        <w:jc w:val="both"/>
      </w:pPr>
      <w:r>
        <w:rPr>
          <w:rFonts w:ascii="Times New Roman"/>
          <w:b w:val="false"/>
          <w:i w:val="false"/>
          <w:color w:val="000000"/>
          <w:sz w:val="28"/>
        </w:rPr>
        <w:t>
      7), 8) және 9) тармақшалар мынадай редакцияда жазылсын:</w:t>
      </w:r>
    </w:p>
    <w:bookmarkEnd w:id="134"/>
    <w:bookmarkStart w:name="z141" w:id="135"/>
    <w:p>
      <w:pPr>
        <w:spacing w:after="0"/>
        <w:ind w:left="0"/>
        <w:jc w:val="both"/>
      </w:pPr>
      <w:r>
        <w:rPr>
          <w:rFonts w:ascii="Times New Roman"/>
          <w:b w:val="false"/>
          <w:i w:val="false"/>
          <w:color w:val="000000"/>
          <w:sz w:val="28"/>
        </w:rPr>
        <w:t>
      "7) денсаулық сақтау саласындағы уәкілетті органмен бірлесіп, медициналық қорытындыға қойылатын талаптарды және Қазақстан Республикасының Президенттігіне кандидатты тіркеуге кедергі келтіретін аурулардың тізбесін белгілейді;</w:t>
      </w:r>
    </w:p>
    <w:bookmarkEnd w:id="135"/>
    <w:bookmarkStart w:name="z142" w:id="136"/>
    <w:p>
      <w:pPr>
        <w:spacing w:after="0"/>
        <w:ind w:left="0"/>
        <w:jc w:val="both"/>
      </w:pPr>
      <w:r>
        <w:rPr>
          <w:rFonts w:ascii="Times New Roman"/>
          <w:b w:val="false"/>
          <w:i w:val="false"/>
          <w:color w:val="000000"/>
          <w:sz w:val="28"/>
        </w:rPr>
        <w:t>
      8) Президенттікке кандидаттың мемлекеттік тілді еркін меңгергенін белгілеу рәсімін айқындайды;</w:t>
      </w:r>
    </w:p>
    <w:bookmarkEnd w:id="136"/>
    <w:bookmarkStart w:name="z143" w:id="137"/>
    <w:p>
      <w:pPr>
        <w:spacing w:after="0"/>
        <w:ind w:left="0"/>
        <w:jc w:val="both"/>
      </w:pPr>
      <w:r>
        <w:rPr>
          <w:rFonts w:ascii="Times New Roman"/>
          <w:b w:val="false"/>
          <w:i w:val="false"/>
          <w:color w:val="000000"/>
          <w:sz w:val="28"/>
        </w:rPr>
        <w:t>
      9) партиялық тізімдер бойынша сайланатын Қазақстан Республикасының Құрылтайы депутаттарының бір бөлігін және Қазақстан Республикасы мәслихаттарының депутаттарын сайлауға саяси партияларды қатыстыруға рұқсат беру туралы мәселені қарайды;";</w:t>
      </w:r>
    </w:p>
    <w:bookmarkEnd w:id="137"/>
    <w:bookmarkStart w:name="z144" w:id="138"/>
    <w:p>
      <w:pPr>
        <w:spacing w:after="0"/>
        <w:ind w:left="0"/>
        <w:jc w:val="both"/>
      </w:pPr>
      <w:r>
        <w:rPr>
          <w:rFonts w:ascii="Times New Roman"/>
          <w:b w:val="false"/>
          <w:i w:val="false"/>
          <w:color w:val="000000"/>
          <w:sz w:val="28"/>
        </w:rPr>
        <w:t>
      9-1) тармақша алып тасталсын:";</w:t>
      </w:r>
    </w:p>
    <w:bookmarkEnd w:id="138"/>
    <w:bookmarkStart w:name="z145" w:id="139"/>
    <w:p>
      <w:pPr>
        <w:spacing w:after="0"/>
        <w:ind w:left="0"/>
        <w:jc w:val="both"/>
      </w:pPr>
      <w:r>
        <w:rPr>
          <w:rFonts w:ascii="Times New Roman"/>
          <w:b w:val="false"/>
          <w:i w:val="false"/>
          <w:color w:val="000000"/>
          <w:sz w:val="28"/>
        </w:rPr>
        <w:t>
      10) тармақша мынадай редакцияда жазылсын:</w:t>
      </w:r>
    </w:p>
    <w:bookmarkEnd w:id="139"/>
    <w:bookmarkStart w:name="z146" w:id="140"/>
    <w:p>
      <w:pPr>
        <w:spacing w:after="0"/>
        <w:ind w:left="0"/>
        <w:jc w:val="both"/>
      </w:pPr>
      <w:r>
        <w:rPr>
          <w:rFonts w:ascii="Times New Roman"/>
          <w:b w:val="false"/>
          <w:i w:val="false"/>
          <w:color w:val="000000"/>
          <w:sz w:val="28"/>
        </w:rPr>
        <w:t>
      "10) Қазақстан Республикасы Құрылтайының депутаттарын сайлау жөніндегі партиялық тізімдерді тіркейді және оларды тіркегеннен кейін оныншы күннен кешіктірмей, бұқаралық ақпарат құралдарында саяси партияның атауы мен партиялық тізімге енгізілген адамдар саны, сондай-ақ, партиялық тізімге енген әрбір адамның тегін, атын, әкесінің атын, туған жылын, атқаратын лауазымын (кәсібін), жұмыс және тұрғылықты орнын көрсете отырып, тіркеу туралы хабар жариялайды;";</w:t>
      </w:r>
    </w:p>
    <w:bookmarkEnd w:id="140"/>
    <w:bookmarkStart w:name="z147" w:id="141"/>
    <w:p>
      <w:pPr>
        <w:spacing w:after="0"/>
        <w:ind w:left="0"/>
        <w:jc w:val="both"/>
      </w:pPr>
      <w:r>
        <w:rPr>
          <w:rFonts w:ascii="Times New Roman"/>
          <w:b w:val="false"/>
          <w:i w:val="false"/>
          <w:color w:val="000000"/>
          <w:sz w:val="28"/>
        </w:rPr>
        <w:t>
      12) және 13) тармақшалар мынадай редакцияда жазылсын:</w:t>
      </w:r>
    </w:p>
    <w:bookmarkEnd w:id="141"/>
    <w:bookmarkStart w:name="z148" w:id="142"/>
    <w:p>
      <w:pPr>
        <w:spacing w:after="0"/>
        <w:ind w:left="0"/>
        <w:jc w:val="both"/>
      </w:pPr>
      <w:r>
        <w:rPr>
          <w:rFonts w:ascii="Times New Roman"/>
          <w:b w:val="false"/>
          <w:i w:val="false"/>
          <w:color w:val="000000"/>
          <w:sz w:val="28"/>
        </w:rPr>
        <w:t>
      "12) тіркеу кезінде Қазақстан Республикасы Құрылтайының депутаттығына кандидатқа тиісті куәлік береді;</w:t>
      </w:r>
    </w:p>
    <w:bookmarkEnd w:id="142"/>
    <w:bookmarkStart w:name="z149" w:id="143"/>
    <w:p>
      <w:pPr>
        <w:spacing w:after="0"/>
        <w:ind w:left="0"/>
        <w:jc w:val="both"/>
      </w:pPr>
      <w:r>
        <w:rPr>
          <w:rFonts w:ascii="Times New Roman"/>
          <w:b w:val="false"/>
          <w:i w:val="false"/>
          <w:color w:val="000000"/>
          <w:sz w:val="28"/>
        </w:rPr>
        <w:t>
      13) "Қазақстан Республикасындағы сайлау туралы" Қазақстан Республикасының Конституциялық заңында көзделген жағдайларда Қазақстан Республикасы Құрылтайының депутаттарын сайлау жөніндегі партиялық тізімді тіркеуден бас тартады немесе тіркеу туралы шешімнің күшін жояды;";</w:t>
      </w:r>
    </w:p>
    <w:bookmarkEnd w:id="143"/>
    <w:bookmarkStart w:name="z150" w:id="144"/>
    <w:p>
      <w:pPr>
        <w:spacing w:after="0"/>
        <w:ind w:left="0"/>
        <w:jc w:val="both"/>
      </w:pPr>
      <w:r>
        <w:rPr>
          <w:rFonts w:ascii="Times New Roman"/>
          <w:b w:val="false"/>
          <w:i w:val="false"/>
          <w:color w:val="000000"/>
          <w:sz w:val="28"/>
        </w:rPr>
        <w:t>
      15), 16), 17) және 18) тармақшалар мынадай редакцияда жазылсын:</w:t>
      </w:r>
    </w:p>
    <w:bookmarkEnd w:id="144"/>
    <w:bookmarkStart w:name="z151" w:id="145"/>
    <w:p>
      <w:pPr>
        <w:spacing w:after="0"/>
        <w:ind w:left="0"/>
        <w:jc w:val="both"/>
      </w:pPr>
      <w:r>
        <w:rPr>
          <w:rFonts w:ascii="Times New Roman"/>
          <w:b w:val="false"/>
          <w:i w:val="false"/>
          <w:color w:val="000000"/>
          <w:sz w:val="28"/>
        </w:rPr>
        <w:t>
      "15) "Қазақстан Республикасындағы сайлау туралы" Қазақстан Республикасының Конституциялық заңында көзделген жағдайларда Қазақстан Республикасы Құрылтайының депутаттарын сайлау жөніндегі партиялық тізімге енгізілген адамды аталған тізімнен алып тастау туралы шешім қабылдайды;</w:t>
      </w:r>
    </w:p>
    <w:bookmarkEnd w:id="145"/>
    <w:bookmarkStart w:name="z152" w:id="146"/>
    <w:p>
      <w:pPr>
        <w:spacing w:after="0"/>
        <w:ind w:left="0"/>
        <w:jc w:val="both"/>
      </w:pPr>
      <w:r>
        <w:rPr>
          <w:rFonts w:ascii="Times New Roman"/>
          <w:b w:val="false"/>
          <w:i w:val="false"/>
          <w:color w:val="000000"/>
          <w:sz w:val="28"/>
        </w:rPr>
        <w:t>
      16) Қазақстан Республикасы бойынша тұтас алғанда Президентті және Құрылтай депутаттарын сайлау қорытындыларын шығарады, сайланған Қазақстан Республикасының Президентін және Құрылтайының депутаттарын тіркейді, бұл туралы бұқаралық ақпарат құралдарында хабар жариялайды;</w:t>
      </w:r>
    </w:p>
    <w:bookmarkEnd w:id="146"/>
    <w:bookmarkStart w:name="z153" w:id="147"/>
    <w:p>
      <w:pPr>
        <w:spacing w:after="0"/>
        <w:ind w:left="0"/>
        <w:jc w:val="both"/>
      </w:pPr>
      <w:r>
        <w:rPr>
          <w:rFonts w:ascii="Times New Roman"/>
          <w:b w:val="false"/>
          <w:i w:val="false"/>
          <w:color w:val="000000"/>
          <w:sz w:val="28"/>
        </w:rPr>
        <w:t>
      17) Қазақстан Республикасы Құрылтайының партиялық тізімдері бойынша дауыс беру қорытындылары бойынша депутаттық мандаттарды бөлу үшін квота белгілейді;</w:t>
      </w:r>
    </w:p>
    <w:bookmarkEnd w:id="147"/>
    <w:bookmarkStart w:name="z154" w:id="148"/>
    <w:p>
      <w:pPr>
        <w:spacing w:after="0"/>
        <w:ind w:left="0"/>
        <w:jc w:val="both"/>
      </w:pPr>
      <w:r>
        <w:rPr>
          <w:rFonts w:ascii="Times New Roman"/>
          <w:b w:val="false"/>
          <w:i w:val="false"/>
          <w:color w:val="000000"/>
          <w:sz w:val="28"/>
        </w:rPr>
        <w:t>
      18) Қазақстан Республикасы Құрылтайының депутаттарын сайлау қорытындыларын бұқаралық ақпарат құралдарында жариялаған соң әрбір депутатқа Комиссия белгілеген үлгідегі куәлік пен омырауға тағатын белгіні тапсырады;";</w:t>
      </w:r>
    </w:p>
    <w:bookmarkEnd w:id="148"/>
    <w:bookmarkStart w:name="z155" w:id="149"/>
    <w:p>
      <w:pPr>
        <w:spacing w:after="0"/>
        <w:ind w:left="0"/>
        <w:jc w:val="both"/>
      </w:pPr>
      <w:r>
        <w:rPr>
          <w:rFonts w:ascii="Times New Roman"/>
          <w:b w:val="false"/>
          <w:i w:val="false"/>
          <w:color w:val="000000"/>
          <w:sz w:val="28"/>
        </w:rPr>
        <w:t>
      20) тармақша мынадай редакцияда жазылсын:</w:t>
      </w:r>
    </w:p>
    <w:bookmarkEnd w:id="149"/>
    <w:bookmarkStart w:name="z156" w:id="150"/>
    <w:p>
      <w:pPr>
        <w:spacing w:after="0"/>
        <w:ind w:left="0"/>
        <w:jc w:val="both"/>
      </w:pPr>
      <w:r>
        <w:rPr>
          <w:rFonts w:ascii="Times New Roman"/>
          <w:b w:val="false"/>
          <w:i w:val="false"/>
          <w:color w:val="000000"/>
          <w:sz w:val="28"/>
        </w:rPr>
        <w:t>
      "20) "Қазақстан Республикасындағы сайлау туралы" Қазақстан Республикасының Конституциялық заңында көзделген жағдайларда қайта дауыс беруді тағайындайды;";</w:t>
      </w:r>
    </w:p>
    <w:bookmarkEnd w:id="150"/>
    <w:bookmarkStart w:name="z157" w:id="151"/>
    <w:p>
      <w:pPr>
        <w:spacing w:after="0"/>
        <w:ind w:left="0"/>
        <w:jc w:val="both"/>
      </w:pPr>
      <w:r>
        <w:rPr>
          <w:rFonts w:ascii="Times New Roman"/>
          <w:b w:val="false"/>
          <w:i w:val="false"/>
          <w:color w:val="000000"/>
          <w:sz w:val="28"/>
        </w:rPr>
        <w:t>
      мынадай мазмұндағы 20-1) тармақшамен толықтырылсын:</w:t>
      </w:r>
    </w:p>
    <w:bookmarkEnd w:id="151"/>
    <w:bookmarkStart w:name="z158" w:id="152"/>
    <w:p>
      <w:pPr>
        <w:spacing w:after="0"/>
        <w:ind w:left="0"/>
        <w:jc w:val="both"/>
      </w:pPr>
      <w:r>
        <w:rPr>
          <w:rFonts w:ascii="Times New Roman"/>
          <w:b w:val="false"/>
          <w:i w:val="false"/>
          <w:color w:val="000000"/>
          <w:sz w:val="28"/>
        </w:rPr>
        <w:t>
      "20-1) "Қазақстан Республикасындағы сайлау туралы" Қазақстан Республикасының Конституциялық заңында көзделген жағдайларда жекелеген сайлау учаскелерінде немесе әкімшілік-аумақтық бірліктерде Президенттің, Құрылтай депутаттарының сайлауын өткізуді жарамсыз деп таниды;";</w:t>
      </w:r>
    </w:p>
    <w:bookmarkEnd w:id="152"/>
    <w:bookmarkStart w:name="z159" w:id="153"/>
    <w:p>
      <w:pPr>
        <w:spacing w:after="0"/>
        <w:ind w:left="0"/>
        <w:jc w:val="both"/>
      </w:pPr>
      <w:r>
        <w:rPr>
          <w:rFonts w:ascii="Times New Roman"/>
          <w:b w:val="false"/>
          <w:i w:val="false"/>
          <w:color w:val="000000"/>
          <w:sz w:val="28"/>
        </w:rPr>
        <w:t>
      21) тармақша мынадай редакцияда жазылсын:</w:t>
      </w:r>
    </w:p>
    <w:bookmarkEnd w:id="153"/>
    <w:bookmarkStart w:name="z160" w:id="154"/>
    <w:p>
      <w:pPr>
        <w:spacing w:after="0"/>
        <w:ind w:left="0"/>
        <w:jc w:val="both"/>
      </w:pPr>
      <w:r>
        <w:rPr>
          <w:rFonts w:ascii="Times New Roman"/>
          <w:b w:val="false"/>
          <w:i w:val="false"/>
          <w:color w:val="000000"/>
          <w:sz w:val="28"/>
        </w:rPr>
        <w:t>
      21) "Қазақстан Республикасындағы сайлау туралы" Қазақстан Республикасының Конституциялық заңында көзделген жағдайларда Қазақстан Республикасы Құрылтайының депутаттарын қайта сайлауды тағайындайды;";</w:t>
      </w:r>
    </w:p>
    <w:bookmarkEnd w:id="154"/>
    <w:bookmarkStart w:name="z161" w:id="155"/>
    <w:p>
      <w:pPr>
        <w:spacing w:after="0"/>
        <w:ind w:left="0"/>
        <w:jc w:val="both"/>
      </w:pPr>
      <w:r>
        <w:rPr>
          <w:rFonts w:ascii="Times New Roman"/>
          <w:b w:val="false"/>
          <w:i w:val="false"/>
          <w:color w:val="000000"/>
          <w:sz w:val="28"/>
        </w:rPr>
        <w:t>
      22) тармақша алып тасталсын;</w:t>
      </w:r>
    </w:p>
    <w:bookmarkEnd w:id="155"/>
    <w:bookmarkStart w:name="z162" w:id="156"/>
    <w:p>
      <w:pPr>
        <w:spacing w:after="0"/>
        <w:ind w:left="0"/>
        <w:jc w:val="both"/>
      </w:pPr>
      <w:r>
        <w:rPr>
          <w:rFonts w:ascii="Times New Roman"/>
          <w:b w:val="false"/>
          <w:i w:val="false"/>
          <w:color w:val="000000"/>
          <w:sz w:val="28"/>
        </w:rPr>
        <w:t>
      23) және 24) тармақшалар мынадай редакцияда жазылсын:</w:t>
      </w:r>
    </w:p>
    <w:bookmarkEnd w:id="156"/>
    <w:bookmarkStart w:name="z163" w:id="157"/>
    <w:p>
      <w:pPr>
        <w:spacing w:after="0"/>
        <w:ind w:left="0"/>
        <w:jc w:val="both"/>
      </w:pPr>
      <w:r>
        <w:rPr>
          <w:rFonts w:ascii="Times New Roman"/>
          <w:b w:val="false"/>
          <w:i w:val="false"/>
          <w:color w:val="000000"/>
          <w:sz w:val="28"/>
        </w:rPr>
        <w:t>
      "23) депутаттарға жазалау шараларын колдануға, олардың Қазақстан Республикасы Конституциясының 55-бабы 2-тармағының талаптарын, депутаттық әдеп ережелерін сақтауына, сондай-ақ депутаттың өкілеттіктерін тоқтатуына және өкілеттіктері мен депутаттық қолсұғылмаушылықтан айыруға байланысты мәселелерді қарауға дайындайды.</w:t>
      </w:r>
    </w:p>
    <w:bookmarkEnd w:id="157"/>
    <w:bookmarkStart w:name="z164" w:id="158"/>
    <w:p>
      <w:pPr>
        <w:spacing w:after="0"/>
        <w:ind w:left="0"/>
        <w:jc w:val="both"/>
      </w:pPr>
      <w:r>
        <w:rPr>
          <w:rFonts w:ascii="Times New Roman"/>
          <w:b w:val="false"/>
          <w:i w:val="false"/>
          <w:color w:val="000000"/>
          <w:sz w:val="28"/>
        </w:rPr>
        <w:t>
      Депутаттардың Құрылтайдың және олардың органдарының отырыстарына қатысуын, сондай-ақ депутаттың өз дауысын басқа біреуге бермеуін бақылауды Комиссия мүшелері жүзеге асырады.</w:t>
      </w:r>
    </w:p>
    <w:bookmarkEnd w:id="158"/>
    <w:bookmarkStart w:name="z165" w:id="159"/>
    <w:p>
      <w:pPr>
        <w:spacing w:after="0"/>
        <w:ind w:left="0"/>
        <w:jc w:val="both"/>
      </w:pPr>
      <w:r>
        <w:rPr>
          <w:rFonts w:ascii="Times New Roman"/>
          <w:b w:val="false"/>
          <w:i w:val="false"/>
          <w:color w:val="000000"/>
          <w:sz w:val="28"/>
        </w:rPr>
        <w:t>
      Жоғарыда көрсетілген мәселелерді Қазақстан Республикасының Құрылтайында қарау және қарауға енгізу тәртібі Комиссия бекітетін тиісті ережемен регламенттеледі;</w:t>
      </w:r>
    </w:p>
    <w:bookmarkEnd w:id="159"/>
    <w:bookmarkStart w:name="z166" w:id="160"/>
    <w:p>
      <w:pPr>
        <w:spacing w:after="0"/>
        <w:ind w:left="0"/>
        <w:jc w:val="both"/>
      </w:pPr>
      <w:r>
        <w:rPr>
          <w:rFonts w:ascii="Times New Roman"/>
          <w:b w:val="false"/>
          <w:i w:val="false"/>
          <w:color w:val="000000"/>
          <w:sz w:val="28"/>
        </w:rPr>
        <w:t>
      24) Қазақстан Республикасының Құрылтайы депутатының өкілеттіктерін тоқтатуға әкелетін негіздердің туындау фактісін көрсететін қаулы және тиісті адамның Қазақстан Республикасы Құрылтайының депутаты өкілеттіктерін жоғалту фактісін көрсететін қаулы қабылдайды;";</w:t>
      </w:r>
    </w:p>
    <w:bookmarkEnd w:id="160"/>
    <w:bookmarkStart w:name="z167" w:id="161"/>
    <w:p>
      <w:pPr>
        <w:spacing w:after="0"/>
        <w:ind w:left="0"/>
        <w:jc w:val="both"/>
      </w:pPr>
      <w:r>
        <w:rPr>
          <w:rFonts w:ascii="Times New Roman"/>
          <w:b w:val="false"/>
          <w:i w:val="false"/>
          <w:color w:val="000000"/>
          <w:sz w:val="28"/>
        </w:rPr>
        <w:t>
      25) тармақша алып тасталсын;</w:t>
      </w:r>
    </w:p>
    <w:bookmarkEnd w:id="161"/>
    <w:bookmarkStart w:name="z168" w:id="162"/>
    <w:p>
      <w:pPr>
        <w:spacing w:after="0"/>
        <w:ind w:left="0"/>
        <w:jc w:val="both"/>
      </w:pPr>
      <w:r>
        <w:rPr>
          <w:rFonts w:ascii="Times New Roman"/>
          <w:b w:val="false"/>
          <w:i w:val="false"/>
          <w:color w:val="000000"/>
          <w:sz w:val="28"/>
        </w:rPr>
        <w:t>
      28) және 28-1) тармақшалар мынадай редакцияда жазылсын:</w:t>
      </w:r>
    </w:p>
    <w:bookmarkEnd w:id="162"/>
    <w:bookmarkStart w:name="z169" w:id="163"/>
    <w:p>
      <w:pPr>
        <w:spacing w:after="0"/>
        <w:ind w:left="0"/>
        <w:jc w:val="both"/>
      </w:pPr>
      <w:r>
        <w:rPr>
          <w:rFonts w:ascii="Times New Roman"/>
          <w:b w:val="false"/>
          <w:i w:val="false"/>
          <w:color w:val="000000"/>
          <w:sz w:val="28"/>
        </w:rPr>
        <w:t>
      "28) мәслихаттар депутаттарын, аудандық маңызы бар қала, ауыл, кент, ауылдық округ әкімін және өзге де жергілікті өзін-өзі басқару органдарының мүшелерін сайлауды ұйымдастыру және өткізу кезінде аумақтық сайлау комиссиялары қызметінің "Қазақстан Республикасындағы сайлау туралы" Қазақстан Республикасы Конституциялық заңының талаптарына сәйкестігін бақылауды жүзеге асырады және "Қазақстан Республикасындағы сайлау туралы" Қазақстан Республикасы Конституциялық заңын бұзушылықтар анықталған кезде олардың шешімдерінің күшін жояды;</w:t>
      </w:r>
    </w:p>
    <w:bookmarkEnd w:id="163"/>
    <w:bookmarkStart w:name="z170" w:id="164"/>
    <w:p>
      <w:pPr>
        <w:spacing w:after="0"/>
        <w:ind w:left="0"/>
        <w:jc w:val="both"/>
      </w:pPr>
      <w:r>
        <w:rPr>
          <w:rFonts w:ascii="Times New Roman"/>
          <w:b w:val="false"/>
          <w:i w:val="false"/>
          <w:color w:val="000000"/>
          <w:sz w:val="28"/>
        </w:rPr>
        <w:t>
      28-1) мемлекеттік қызмет істері жөніндегі уәкілетті органмен бірлесіп аудандық маңызы бар қала, ауыл, кент, ауылдық округтің әкімдігіне  кандидаттың Қазақстан Республикасының мемлекеттік қызмет саласындағы заңнамасының талаптарына сәйкестігін тексеру үшін қажетті құжаттардың тізбесін белгілейді;";</w:t>
      </w:r>
    </w:p>
    <w:bookmarkEnd w:id="164"/>
    <w:bookmarkStart w:name="z171" w:id="165"/>
    <w:p>
      <w:pPr>
        <w:spacing w:after="0"/>
        <w:ind w:left="0"/>
        <w:jc w:val="both"/>
      </w:pPr>
      <w:r>
        <w:rPr>
          <w:rFonts w:ascii="Times New Roman"/>
          <w:b w:val="false"/>
          <w:i w:val="false"/>
          <w:color w:val="000000"/>
          <w:sz w:val="28"/>
        </w:rPr>
        <w:t>
      30) және 31) тармақшалар мынадай редакцияда жазылсын:</w:t>
      </w:r>
    </w:p>
    <w:bookmarkEnd w:id="165"/>
    <w:bookmarkStart w:name="z172" w:id="166"/>
    <w:p>
      <w:pPr>
        <w:spacing w:after="0"/>
        <w:ind w:left="0"/>
        <w:jc w:val="both"/>
      </w:pPr>
      <w:r>
        <w:rPr>
          <w:rFonts w:ascii="Times New Roman"/>
          <w:b w:val="false"/>
          <w:i w:val="false"/>
          <w:color w:val="000000"/>
          <w:sz w:val="28"/>
        </w:rPr>
        <w:t>
      "30) Қазақстан Республикасының Президенті мен Қазақстан Республикасы Құрылтайының депутаттарын сайлау бойынша сайлауалды науқан барысы туралы сайлаушыларды хабардар етеді;</w:t>
      </w:r>
    </w:p>
    <w:bookmarkEnd w:id="166"/>
    <w:bookmarkStart w:name="z173" w:id="167"/>
    <w:p>
      <w:pPr>
        <w:spacing w:after="0"/>
        <w:ind w:left="0"/>
        <w:jc w:val="both"/>
      </w:pPr>
      <w:r>
        <w:rPr>
          <w:rFonts w:ascii="Times New Roman"/>
          <w:b w:val="false"/>
          <w:i w:val="false"/>
          <w:color w:val="000000"/>
          <w:sz w:val="28"/>
        </w:rPr>
        <w:t>
      31) Қазақстан Республикасының Президентін, Қазақстан Республикасы Құрылтайының, мәслихаттарының депутаттарын, аудандық маңызы бар қала, ауыл, кент, ауылдық округ әкімін, сондай-ақ өзге де жергілікті өзін-өзі басқару органдарының мүшелерін сайлау алдындағы үгітті және сайлауды ақпараттық қамтамасыз етуді жүзеге асыру тәртібін айқындайды;";</w:t>
      </w:r>
    </w:p>
    <w:bookmarkEnd w:id="167"/>
    <w:bookmarkStart w:name="z174" w:id="168"/>
    <w:p>
      <w:pPr>
        <w:spacing w:after="0"/>
        <w:ind w:left="0"/>
        <w:jc w:val="both"/>
      </w:pPr>
      <w:r>
        <w:rPr>
          <w:rFonts w:ascii="Times New Roman"/>
          <w:b w:val="false"/>
          <w:i w:val="false"/>
          <w:color w:val="000000"/>
          <w:sz w:val="28"/>
        </w:rPr>
        <w:t>
      34) тармақша мынадай редакцияда жазылсын:</w:t>
      </w:r>
    </w:p>
    <w:bookmarkEnd w:id="168"/>
    <w:bookmarkStart w:name="z175" w:id="169"/>
    <w:p>
      <w:pPr>
        <w:spacing w:after="0"/>
        <w:ind w:left="0"/>
        <w:jc w:val="both"/>
      </w:pPr>
      <w:r>
        <w:rPr>
          <w:rFonts w:ascii="Times New Roman"/>
          <w:b w:val="false"/>
          <w:i w:val="false"/>
          <w:color w:val="000000"/>
          <w:sz w:val="28"/>
        </w:rPr>
        <w:t>
      "34) Президенттікке кандидаттардың, Құрылтай депутаттығына кандидаттардың партиялық тізімдерін ұсынған саяси партиялар үшін теледидарда сайлауалды пікірталастарды ұйымдастырады;";</w:t>
      </w:r>
    </w:p>
    <w:bookmarkEnd w:id="169"/>
    <w:bookmarkStart w:name="z176" w:id="170"/>
    <w:p>
      <w:pPr>
        <w:spacing w:after="0"/>
        <w:ind w:left="0"/>
        <w:jc w:val="both"/>
      </w:pPr>
      <w:r>
        <w:rPr>
          <w:rFonts w:ascii="Times New Roman"/>
          <w:b w:val="false"/>
          <w:i w:val="false"/>
          <w:color w:val="000000"/>
          <w:sz w:val="28"/>
        </w:rPr>
        <w:t>
      38), 39) және 40) тармақшалар мынадай редакцияда жазылсын:</w:t>
      </w:r>
    </w:p>
    <w:bookmarkEnd w:id="170"/>
    <w:bookmarkStart w:name="z177" w:id="171"/>
    <w:p>
      <w:pPr>
        <w:spacing w:after="0"/>
        <w:ind w:left="0"/>
        <w:jc w:val="both"/>
      </w:pPr>
      <w:r>
        <w:rPr>
          <w:rFonts w:ascii="Times New Roman"/>
          <w:b w:val="false"/>
          <w:i w:val="false"/>
          <w:color w:val="000000"/>
          <w:sz w:val="28"/>
        </w:rPr>
        <w:t>
      "38) Президентті және Құрылтай депутаттарын сайлау жөніндегі дауыс беруге арналған бюллетеньдердің нысаны мен мәтінін, мәслихат депутаттарын, аудандық маңызы бар қала, ауыл, кент, ауылдық округ әкімін және өзге де жергілікті өзін-өзі басқару органдарының мүшелерін сайлау жөніндегі дауыс беруге арналған бюллетеньдердің нысанын, оларды дайындау тәртібін, сондай-ақ қорғалу дәрежесін белгілейді;</w:t>
      </w:r>
    </w:p>
    <w:bookmarkEnd w:id="171"/>
    <w:bookmarkStart w:name="z178" w:id="172"/>
    <w:p>
      <w:pPr>
        <w:spacing w:after="0"/>
        <w:ind w:left="0"/>
        <w:jc w:val="both"/>
      </w:pPr>
      <w:r>
        <w:rPr>
          <w:rFonts w:ascii="Times New Roman"/>
          <w:b w:val="false"/>
          <w:i w:val="false"/>
          <w:color w:val="000000"/>
          <w:sz w:val="28"/>
        </w:rPr>
        <w:t>
      39) Комиссия белгілеген тәртіппен Қазақстан Республикасы Құрылтайының депутаттарын сайлау бойынша дауыс беруге арналған сайлау бюллетеніне саяси партиялардың атауларын енгізудің кезектілігін белгілеу бойынша жеребе тартуды өткізеді;</w:t>
      </w:r>
    </w:p>
    <w:bookmarkEnd w:id="172"/>
    <w:bookmarkStart w:name="z179" w:id="173"/>
    <w:p>
      <w:pPr>
        <w:spacing w:after="0"/>
        <w:ind w:left="0"/>
        <w:jc w:val="both"/>
      </w:pPr>
      <w:r>
        <w:rPr>
          <w:rFonts w:ascii="Times New Roman"/>
          <w:b w:val="false"/>
          <w:i w:val="false"/>
          <w:color w:val="000000"/>
          <w:sz w:val="28"/>
        </w:rPr>
        <w:t>
      40) Қазақстан Республикасының Президенті мен Қазақстан Республикасы Құрылтайының депутаттарын сайлау бойынша сайлау бюллетеньдерін дайындауды қамтамасыз етеді;";</w:t>
      </w:r>
    </w:p>
    <w:bookmarkEnd w:id="173"/>
    <w:bookmarkStart w:name="z180" w:id="174"/>
    <w:p>
      <w:pPr>
        <w:spacing w:after="0"/>
        <w:ind w:left="0"/>
        <w:jc w:val="both"/>
      </w:pPr>
      <w:r>
        <w:rPr>
          <w:rFonts w:ascii="Times New Roman"/>
          <w:b w:val="false"/>
          <w:i w:val="false"/>
          <w:color w:val="000000"/>
          <w:sz w:val="28"/>
        </w:rPr>
        <w:t>
      42), 43) және 44) тармақшалар мынадай редакцияда жазылсын:</w:t>
      </w:r>
    </w:p>
    <w:bookmarkEnd w:id="174"/>
    <w:bookmarkStart w:name="z181" w:id="175"/>
    <w:p>
      <w:pPr>
        <w:spacing w:after="0"/>
        <w:ind w:left="0"/>
        <w:jc w:val="both"/>
      </w:pPr>
      <w:r>
        <w:rPr>
          <w:rFonts w:ascii="Times New Roman"/>
          <w:b w:val="false"/>
          <w:i w:val="false"/>
          <w:color w:val="000000"/>
          <w:sz w:val="28"/>
        </w:rPr>
        <w:t>
      "42) сайлаушылар тізімдерінің, Президенттікке кандидаттарды қолдайтын сайлаушылардың қолдарын жинауға және аудандық маңызы бар қала, ауыл, кент, ауылдық округтің әкімдігіне кандидаттарды және бірмандаттық аумақтық сайлау округі бойынша сайланған мәслихатының депутаттарын қолдайтын сайлаушылардың қолдарын жинауға арналған қол қою парақтарының, өзге де сайлау құжаттарының нысанын белгілейді;</w:t>
      </w:r>
    </w:p>
    <w:bookmarkEnd w:id="175"/>
    <w:bookmarkStart w:name="z182" w:id="176"/>
    <w:p>
      <w:pPr>
        <w:spacing w:after="0"/>
        <w:ind w:left="0"/>
        <w:jc w:val="both"/>
      </w:pPr>
      <w:r>
        <w:rPr>
          <w:rFonts w:ascii="Times New Roman"/>
          <w:b w:val="false"/>
          <w:i w:val="false"/>
          <w:color w:val="000000"/>
          <w:sz w:val="28"/>
        </w:rPr>
        <w:t>
      43) Қазақстан Республикасының Құрылтайы депутатының куәлігі мен омырауға тағатын белгісі туралы ережені, олардың үлгілері мен сипаттамасын бекітеді;</w:t>
      </w:r>
    </w:p>
    <w:bookmarkEnd w:id="176"/>
    <w:bookmarkStart w:name="z183" w:id="177"/>
    <w:p>
      <w:pPr>
        <w:spacing w:after="0"/>
        <w:ind w:left="0"/>
        <w:jc w:val="both"/>
      </w:pPr>
      <w:r>
        <w:rPr>
          <w:rFonts w:ascii="Times New Roman"/>
          <w:b w:val="false"/>
          <w:i w:val="false"/>
          <w:color w:val="000000"/>
          <w:sz w:val="28"/>
        </w:rPr>
        <w:t>
      44) Президент, мәслихат депутаттары үшін куәліктің және омырауға тағатын белгінің үлгісін, сондай-ақ аудандық маңызы бар қала, ауыл, кент, ауылдық округ әкімі және өзге жергілікті өзін-өзі басқару органдары мүшелері куәлігінің үлгісін белгілейді;";</w:t>
      </w:r>
    </w:p>
    <w:bookmarkEnd w:id="177"/>
    <w:bookmarkStart w:name="z184" w:id="178"/>
    <w:p>
      <w:pPr>
        <w:spacing w:after="0"/>
        <w:ind w:left="0"/>
        <w:jc w:val="both"/>
      </w:pPr>
      <w:r>
        <w:rPr>
          <w:rFonts w:ascii="Times New Roman"/>
          <w:b w:val="false"/>
          <w:i w:val="false"/>
          <w:color w:val="000000"/>
          <w:sz w:val="28"/>
        </w:rPr>
        <w:t>
      57) тармақша мынадай редакцияда жазылсын:</w:t>
      </w:r>
    </w:p>
    <w:bookmarkEnd w:id="178"/>
    <w:bookmarkStart w:name="z185" w:id="179"/>
    <w:p>
      <w:pPr>
        <w:spacing w:after="0"/>
        <w:ind w:left="0"/>
        <w:jc w:val="both"/>
      </w:pPr>
      <w:r>
        <w:rPr>
          <w:rFonts w:ascii="Times New Roman"/>
          <w:b w:val="false"/>
          <w:i w:val="false"/>
          <w:color w:val="000000"/>
          <w:sz w:val="28"/>
        </w:rPr>
        <w:t>
      "57) субъект заң жобасының заңнамалық бастама құқығын ресми енгізуі үшін сайлау практикасын зерделеу және  Қазақстан Республикасындағы сайлау туралы заңнаманы жетілдіру жөніндегі жұмысты жүргізеді;";</w:t>
      </w:r>
    </w:p>
    <w:bookmarkEnd w:id="179"/>
    <w:bookmarkStart w:name="z186" w:id="180"/>
    <w:p>
      <w:pPr>
        <w:spacing w:after="0"/>
        <w:ind w:left="0"/>
        <w:jc w:val="both"/>
      </w:pPr>
      <w:r>
        <w:rPr>
          <w:rFonts w:ascii="Times New Roman"/>
          <w:b w:val="false"/>
          <w:i w:val="false"/>
          <w:color w:val="000000"/>
          <w:sz w:val="28"/>
        </w:rPr>
        <w:t>
      63) тармақша мынадай редакцияда жазылсын:</w:t>
      </w:r>
    </w:p>
    <w:bookmarkEnd w:id="180"/>
    <w:bookmarkStart w:name="z187" w:id="181"/>
    <w:p>
      <w:pPr>
        <w:spacing w:after="0"/>
        <w:ind w:left="0"/>
        <w:jc w:val="both"/>
      </w:pPr>
      <w:r>
        <w:rPr>
          <w:rFonts w:ascii="Times New Roman"/>
          <w:b w:val="false"/>
          <w:i w:val="false"/>
          <w:color w:val="000000"/>
          <w:sz w:val="28"/>
        </w:rPr>
        <w:t>
      "63) Комиссия айқындайтын тәртіппен аумақтық сайлау комиссиялары ұсынған бюджеттік өтінімдер негізінде сайлау науқанын өткізуге арналған шығыстардың үлгі сметасын жасайды және Қазақстан Республикасының Үкіметіне ұсынады;";</w:t>
      </w:r>
    </w:p>
    <w:bookmarkEnd w:id="181"/>
    <w:bookmarkStart w:name="z188" w:id="182"/>
    <w:p>
      <w:pPr>
        <w:spacing w:after="0"/>
        <w:ind w:left="0"/>
        <w:jc w:val="both"/>
      </w:pPr>
      <w:r>
        <w:rPr>
          <w:rFonts w:ascii="Times New Roman"/>
          <w:b w:val="false"/>
          <w:i w:val="false"/>
          <w:color w:val="000000"/>
          <w:sz w:val="28"/>
        </w:rPr>
        <w:t>
      67) тармақша мынадай редакцияда жазылсын:</w:t>
      </w:r>
    </w:p>
    <w:bookmarkEnd w:id="182"/>
    <w:bookmarkStart w:name="z189" w:id="183"/>
    <w:p>
      <w:pPr>
        <w:spacing w:after="0"/>
        <w:ind w:left="0"/>
        <w:jc w:val="both"/>
      </w:pPr>
      <w:r>
        <w:rPr>
          <w:rFonts w:ascii="Times New Roman"/>
          <w:b w:val="false"/>
          <w:i w:val="false"/>
          <w:color w:val="000000"/>
          <w:sz w:val="28"/>
        </w:rPr>
        <w:t>
      "67) Қазақстан Республикасының Президентін, Құрылтайының депутаттарын сайлау қорытындылары жарияланғаннан кейін бес күн ішінде сайлау қорына түскен ақшаның жалпы сомасы және оның көздері туралы ақпаратты бұқаралық ақпарат құралдарында жариялайды;";</w:t>
      </w:r>
    </w:p>
    <w:bookmarkEnd w:id="183"/>
    <w:bookmarkStart w:name="z190" w:id="184"/>
    <w:p>
      <w:pPr>
        <w:spacing w:after="0"/>
        <w:ind w:left="0"/>
        <w:jc w:val="both"/>
      </w:pPr>
      <w:r>
        <w:rPr>
          <w:rFonts w:ascii="Times New Roman"/>
          <w:b w:val="false"/>
          <w:i w:val="false"/>
          <w:color w:val="000000"/>
          <w:sz w:val="28"/>
        </w:rPr>
        <w:t>
      74) тармақша мынадай редакцияда жазылсын:</w:t>
      </w:r>
    </w:p>
    <w:bookmarkEnd w:id="184"/>
    <w:bookmarkStart w:name="z191" w:id="185"/>
    <w:p>
      <w:pPr>
        <w:spacing w:after="0"/>
        <w:ind w:left="0"/>
        <w:jc w:val="both"/>
      </w:pPr>
      <w:r>
        <w:rPr>
          <w:rFonts w:ascii="Times New Roman"/>
          <w:b w:val="false"/>
          <w:i w:val="false"/>
          <w:color w:val="000000"/>
          <w:sz w:val="28"/>
        </w:rPr>
        <w:t>
      "74) Қазақстан Республикасының Президентін, Қазақстан Республикасы Құрылтайының депутаттарын сайлау жөніндегі сайлау комиссияларына басшылық етеді;";</w:t>
      </w:r>
    </w:p>
    <w:bookmarkEnd w:id="185"/>
    <w:bookmarkStart w:name="z192" w:id="186"/>
    <w:p>
      <w:pPr>
        <w:spacing w:after="0"/>
        <w:ind w:left="0"/>
        <w:jc w:val="both"/>
      </w:pPr>
      <w:r>
        <w:rPr>
          <w:rFonts w:ascii="Times New Roman"/>
          <w:b w:val="false"/>
          <w:i w:val="false"/>
          <w:color w:val="000000"/>
          <w:sz w:val="28"/>
        </w:rPr>
        <w:t>
      78) тармақша мынадай редакцияда жазылсын:</w:t>
      </w:r>
    </w:p>
    <w:bookmarkEnd w:id="186"/>
    <w:bookmarkStart w:name="z193" w:id="187"/>
    <w:p>
      <w:pPr>
        <w:spacing w:after="0"/>
        <w:ind w:left="0"/>
        <w:jc w:val="both"/>
      </w:pPr>
      <w:r>
        <w:rPr>
          <w:rFonts w:ascii="Times New Roman"/>
          <w:b w:val="false"/>
          <w:i w:val="false"/>
          <w:color w:val="000000"/>
          <w:sz w:val="28"/>
        </w:rPr>
        <w:t>
      "78) Жалпыхалықтық референдумның орталық комиссиясының функцияларын орындайды;";</w:t>
      </w:r>
    </w:p>
    <w:bookmarkEnd w:id="187"/>
    <w:bookmarkStart w:name="z194" w:id="188"/>
    <w:p>
      <w:pPr>
        <w:spacing w:after="0"/>
        <w:ind w:left="0"/>
        <w:jc w:val="both"/>
      </w:pPr>
      <w:r>
        <w:rPr>
          <w:rFonts w:ascii="Times New Roman"/>
          <w:b w:val="false"/>
          <w:i w:val="false"/>
          <w:color w:val="000000"/>
          <w:sz w:val="28"/>
        </w:rPr>
        <w:t>
      80), 81), 82), 83), 84), 85), 86), 87), 88), 89) және 90) тармақшалар мынадай редакцияда жазылсын:</w:t>
      </w:r>
    </w:p>
    <w:bookmarkEnd w:id="188"/>
    <w:bookmarkStart w:name="z195" w:id="189"/>
    <w:p>
      <w:pPr>
        <w:spacing w:after="0"/>
        <w:ind w:left="0"/>
        <w:jc w:val="both"/>
      </w:pPr>
      <w:r>
        <w:rPr>
          <w:rFonts w:ascii="Times New Roman"/>
          <w:b w:val="false"/>
          <w:i w:val="false"/>
          <w:color w:val="000000"/>
          <w:sz w:val="28"/>
        </w:rPr>
        <w:t>
      "80) азаматтарды жалпыхалықтық референдумға дайындық барысы туралы хабардар етеді;</w:t>
      </w:r>
    </w:p>
    <w:bookmarkEnd w:id="189"/>
    <w:bookmarkStart w:name="z196" w:id="190"/>
    <w:p>
      <w:pPr>
        <w:spacing w:after="0"/>
        <w:ind w:left="0"/>
        <w:jc w:val="both"/>
      </w:pPr>
      <w:r>
        <w:rPr>
          <w:rFonts w:ascii="Times New Roman"/>
          <w:b w:val="false"/>
          <w:i w:val="false"/>
          <w:color w:val="000000"/>
          <w:sz w:val="28"/>
        </w:rPr>
        <w:t>
      81) жалпыхалықтық референдумның бастамашыл тобын тіркеу туралы куәліктің нысанын бекітеді;</w:t>
      </w:r>
    </w:p>
    <w:bookmarkEnd w:id="190"/>
    <w:bookmarkStart w:name="z197" w:id="191"/>
    <w:p>
      <w:pPr>
        <w:spacing w:after="0"/>
        <w:ind w:left="0"/>
        <w:jc w:val="both"/>
      </w:pPr>
      <w:r>
        <w:rPr>
          <w:rFonts w:ascii="Times New Roman"/>
          <w:b w:val="false"/>
          <w:i w:val="false"/>
          <w:color w:val="000000"/>
          <w:sz w:val="28"/>
        </w:rPr>
        <w:t>
      82) жалпыхалықтық референдумның бастамашыл тобын және оның жалпыхалықтық референдумға ұсынатын мәселесін (мәселелерін) тіркейді және ол туралы бұқаралық ақпарат құралдарында ресми хабар жариялайды;</w:t>
      </w:r>
    </w:p>
    <w:bookmarkEnd w:id="191"/>
    <w:bookmarkStart w:name="z198" w:id="192"/>
    <w:p>
      <w:pPr>
        <w:spacing w:after="0"/>
        <w:ind w:left="0"/>
        <w:jc w:val="both"/>
      </w:pPr>
      <w:r>
        <w:rPr>
          <w:rFonts w:ascii="Times New Roman"/>
          <w:b w:val="false"/>
          <w:i w:val="false"/>
          <w:color w:val="000000"/>
          <w:sz w:val="28"/>
        </w:rPr>
        <w:t>
      83) бір уақытта қол қою парақтарын бере отырып, жалпыхалықтық референдумның бастамашыл тобын тіркеу туралы куәлікті береді;</w:t>
      </w:r>
    </w:p>
    <w:bookmarkEnd w:id="192"/>
    <w:bookmarkStart w:name="z199" w:id="193"/>
    <w:p>
      <w:pPr>
        <w:spacing w:after="0"/>
        <w:ind w:left="0"/>
        <w:jc w:val="both"/>
      </w:pPr>
      <w:r>
        <w:rPr>
          <w:rFonts w:ascii="Times New Roman"/>
          <w:b w:val="false"/>
          <w:i w:val="false"/>
          <w:color w:val="000000"/>
          <w:sz w:val="28"/>
        </w:rPr>
        <w:t>
      84) "Жалпыхалықтық референдум туралы" Қазақстан Республикасының Конституциялық заңында көзделген жағдайларда жалпыхалықтық референдумның бастамашыл тобы мүшелерінің қызметін, бастамашыл топтың қызметiн тоқтату туралы және оны тiркеу туралы куәліктi қайтарып алу туралы шешiм қабылдайды;</w:t>
      </w:r>
    </w:p>
    <w:bookmarkEnd w:id="193"/>
    <w:bookmarkStart w:name="z200" w:id="194"/>
    <w:p>
      <w:pPr>
        <w:spacing w:after="0"/>
        <w:ind w:left="0"/>
        <w:jc w:val="both"/>
      </w:pPr>
      <w:r>
        <w:rPr>
          <w:rFonts w:ascii="Times New Roman"/>
          <w:b w:val="false"/>
          <w:i w:val="false"/>
          <w:color w:val="000000"/>
          <w:sz w:val="28"/>
        </w:rPr>
        <w:t>
      85) "Жалпыхалықтық референдум туралы" Қазақстан Республикасының Конституциялық заңында көзделген жағдайларда жекелеген учаскелерде (әкiмшілік-аумақтық бөліністерде) жалпыхалықтық референдум өткiзудi жарамсыз деп таниды;</w:t>
      </w:r>
    </w:p>
    <w:bookmarkEnd w:id="194"/>
    <w:bookmarkStart w:name="z201" w:id="195"/>
    <w:p>
      <w:pPr>
        <w:spacing w:after="0"/>
        <w:ind w:left="0"/>
        <w:jc w:val="both"/>
      </w:pPr>
      <w:r>
        <w:rPr>
          <w:rFonts w:ascii="Times New Roman"/>
          <w:b w:val="false"/>
          <w:i w:val="false"/>
          <w:color w:val="000000"/>
          <w:sz w:val="28"/>
        </w:rPr>
        <w:t>
      86) Қазақстан Республикасы бойынша тұтас алғанда жалпыхалықтық референдумның қорытындыларын шығарады, ол туралы бұқаралық ақпарат құралдарында хабар берiлуiн қамтамасыз етедi;</w:t>
      </w:r>
    </w:p>
    <w:bookmarkEnd w:id="195"/>
    <w:bookmarkStart w:name="z202" w:id="196"/>
    <w:p>
      <w:pPr>
        <w:spacing w:after="0"/>
        <w:ind w:left="0"/>
        <w:jc w:val="both"/>
      </w:pPr>
      <w:r>
        <w:rPr>
          <w:rFonts w:ascii="Times New Roman"/>
          <w:b w:val="false"/>
          <w:i w:val="false"/>
          <w:color w:val="000000"/>
          <w:sz w:val="28"/>
        </w:rPr>
        <w:t>
      87) дауыс беруге арналған бюллетеньдердiң, сайлаушылар тiзiмдерiнiң, қол қою парақтарының, жалпыхалықтық референдум өткiзу үшiн қажеттi өзге де құжаттардың нысандары мен мәтiндерiн; дауыс беру уақытын, сондай-ақ жалпыхалықтық референдум құжаттарын сақтау тәртiбiн белгiлейдi;</w:t>
      </w:r>
    </w:p>
    <w:bookmarkEnd w:id="196"/>
    <w:bookmarkStart w:name="z203" w:id="197"/>
    <w:p>
      <w:pPr>
        <w:spacing w:after="0"/>
        <w:ind w:left="0"/>
        <w:jc w:val="both"/>
      </w:pPr>
      <w:r>
        <w:rPr>
          <w:rFonts w:ascii="Times New Roman"/>
          <w:b w:val="false"/>
          <w:i w:val="false"/>
          <w:color w:val="000000"/>
          <w:sz w:val="28"/>
        </w:rPr>
        <w:t>
      88) қол қою парақтары мен жалпыхалықтық референдумның бастамашыл тобының қол жинау нәтижелерi жөнiндегi қорытынды хаттамаларын сақтаудың тәртiбi мен мерзiмдерiн белгiлейдi;</w:t>
      </w:r>
    </w:p>
    <w:bookmarkEnd w:id="197"/>
    <w:bookmarkStart w:name="z204" w:id="198"/>
    <w:p>
      <w:pPr>
        <w:spacing w:after="0"/>
        <w:ind w:left="0"/>
        <w:jc w:val="both"/>
      </w:pPr>
      <w:r>
        <w:rPr>
          <w:rFonts w:ascii="Times New Roman"/>
          <w:b w:val="false"/>
          <w:i w:val="false"/>
          <w:color w:val="000000"/>
          <w:sz w:val="28"/>
        </w:rPr>
        <w:t>
      89) жалпыхалықтық референдум комиссияларына басшылық жасайды, олардың шешімдерінің күшін жояды және тоқтата тұрады, сондай-ақ олардың арасында жалпыхалықтық референдумды ұйымдастыруға және өткізуге арналған қаражатты бөледі;</w:t>
      </w:r>
    </w:p>
    <w:bookmarkEnd w:id="198"/>
    <w:bookmarkStart w:name="z205" w:id="199"/>
    <w:p>
      <w:pPr>
        <w:spacing w:after="0"/>
        <w:ind w:left="0"/>
        <w:jc w:val="both"/>
      </w:pPr>
      <w:r>
        <w:rPr>
          <w:rFonts w:ascii="Times New Roman"/>
          <w:b w:val="false"/>
          <w:i w:val="false"/>
          <w:color w:val="000000"/>
          <w:sz w:val="28"/>
        </w:rPr>
        <w:t>
      90) жалпыхалықтық референдум комиссияларының материалдық-техникалық қамтамасыз етілу жай-күйін бақылайды;";</w:t>
      </w:r>
    </w:p>
    <w:bookmarkEnd w:id="199"/>
    <w:bookmarkStart w:name="z206" w:id="200"/>
    <w:p>
      <w:pPr>
        <w:spacing w:after="0"/>
        <w:ind w:left="0"/>
        <w:jc w:val="both"/>
      </w:pPr>
      <w:r>
        <w:rPr>
          <w:rFonts w:ascii="Times New Roman"/>
          <w:b w:val="false"/>
          <w:i w:val="false"/>
          <w:color w:val="000000"/>
          <w:sz w:val="28"/>
        </w:rPr>
        <w:t>
      91-3) тармақша мынадай редакцияда жазылсын:</w:t>
      </w:r>
    </w:p>
    <w:bookmarkEnd w:id="200"/>
    <w:bookmarkStart w:name="z207" w:id="201"/>
    <w:p>
      <w:pPr>
        <w:spacing w:after="0"/>
        <w:ind w:left="0"/>
        <w:jc w:val="both"/>
      </w:pPr>
      <w:r>
        <w:rPr>
          <w:rFonts w:ascii="Times New Roman"/>
          <w:b w:val="false"/>
          <w:i w:val="false"/>
          <w:color w:val="000000"/>
          <w:sz w:val="28"/>
        </w:rPr>
        <w:t>
      "91-3) сайлауды, жалпыхалықтық референдумды әзірлеу мен өткізу кезеңінде сайлау комиссияларын ұйымдастыру және олардың қызметі үшін қажетті тауарларды, жұмыстар мен көрсетілетін қызметтерді сатып алу қағидаларын әзірлейді және бекітеді;";</w:t>
      </w:r>
    </w:p>
    <w:bookmarkEnd w:id="201"/>
    <w:bookmarkStart w:name="z208" w:id="202"/>
    <w:p>
      <w:pPr>
        <w:spacing w:after="0"/>
        <w:ind w:left="0"/>
        <w:jc w:val="both"/>
      </w:pPr>
      <w:r>
        <w:rPr>
          <w:rFonts w:ascii="Times New Roman"/>
          <w:b w:val="false"/>
          <w:i w:val="false"/>
          <w:color w:val="000000"/>
          <w:sz w:val="28"/>
        </w:rPr>
        <w:t>
      16-тармақтың 1) тармақшасы мынадай редакцияда жазылсын:</w:t>
      </w:r>
    </w:p>
    <w:bookmarkEnd w:id="202"/>
    <w:bookmarkStart w:name="z209" w:id="203"/>
    <w:p>
      <w:pPr>
        <w:spacing w:after="0"/>
        <w:ind w:left="0"/>
        <w:jc w:val="both"/>
      </w:pPr>
      <w:r>
        <w:rPr>
          <w:rFonts w:ascii="Times New Roman"/>
          <w:b w:val="false"/>
          <w:i w:val="false"/>
          <w:color w:val="000000"/>
          <w:sz w:val="28"/>
        </w:rPr>
        <w:t>
      "1) сайлау мен жалпыхалықтық референдумдарды әзірлеу мен өткізуге байланысты мәселелер бойынша мемлекеттік органдар мен ұйымдардың есептерін, сондай-ақ сайлау заңнамасының және "Жалпыхалықтық референдум туралы" Қазақстан Республикасы Конституциялық заңының сақталуы мәселелері бойынша қоғамдық бірлестіктер органдарының ақпаратын тыңдау;";</w:t>
      </w:r>
    </w:p>
    <w:bookmarkEnd w:id="203"/>
    <w:bookmarkStart w:name="z210" w:id="204"/>
    <w:p>
      <w:pPr>
        <w:spacing w:after="0"/>
        <w:ind w:left="0"/>
        <w:jc w:val="both"/>
      </w:pPr>
      <w:r>
        <w:rPr>
          <w:rFonts w:ascii="Times New Roman"/>
          <w:b w:val="false"/>
          <w:i w:val="false"/>
          <w:color w:val="000000"/>
          <w:sz w:val="28"/>
        </w:rPr>
        <w:t>
      19-тармақ мынадай редакцияда жазылсын:</w:t>
      </w:r>
    </w:p>
    <w:bookmarkEnd w:id="204"/>
    <w:bookmarkStart w:name="z211" w:id="205"/>
    <w:p>
      <w:pPr>
        <w:spacing w:after="0"/>
        <w:ind w:left="0"/>
        <w:jc w:val="both"/>
      </w:pPr>
      <w:r>
        <w:rPr>
          <w:rFonts w:ascii="Times New Roman"/>
          <w:b w:val="false"/>
          <w:i w:val="false"/>
          <w:color w:val="000000"/>
          <w:sz w:val="28"/>
        </w:rPr>
        <w:t>
      "19. Комиссияның мүшелерін Құрылтайдың келісімімен оның депутаттары жалпы санының көпшілік дауысымен Қазақстан Республикасының Президенті тағайындайды, Қазақстан Республикасының Президенті босатады.";</w:t>
      </w:r>
    </w:p>
    <w:bookmarkEnd w:id="205"/>
    <w:bookmarkStart w:name="z212" w:id="206"/>
    <w:p>
      <w:pPr>
        <w:spacing w:after="0"/>
        <w:ind w:left="0"/>
        <w:jc w:val="both"/>
      </w:pPr>
      <w:r>
        <w:rPr>
          <w:rFonts w:ascii="Times New Roman"/>
          <w:b w:val="false"/>
          <w:i w:val="false"/>
          <w:color w:val="000000"/>
          <w:sz w:val="28"/>
        </w:rPr>
        <w:t>
      22-тармақтың бірінші бөлігінің 4) тармақшасы мынадай редакцияда жазылсын:</w:t>
      </w:r>
    </w:p>
    <w:bookmarkEnd w:id="206"/>
    <w:bookmarkStart w:name="z213" w:id="207"/>
    <w:p>
      <w:pPr>
        <w:spacing w:after="0"/>
        <w:ind w:left="0"/>
        <w:jc w:val="both"/>
      </w:pPr>
      <w:r>
        <w:rPr>
          <w:rFonts w:ascii="Times New Roman"/>
          <w:b w:val="false"/>
          <w:i w:val="false"/>
          <w:color w:val="000000"/>
          <w:sz w:val="28"/>
        </w:rPr>
        <w:t>
      "4) Құрылтайдың бірінші сессиясында, оның Төрағасын сайлағанға дейін, отырыстарда төрағалық етеді;";</w:t>
      </w:r>
    </w:p>
    <w:bookmarkEnd w:id="207"/>
    <w:bookmarkStart w:name="z214" w:id="208"/>
    <w:p>
      <w:pPr>
        <w:spacing w:after="0"/>
        <w:ind w:left="0"/>
        <w:jc w:val="both"/>
      </w:pPr>
      <w:r>
        <w:rPr>
          <w:rFonts w:ascii="Times New Roman"/>
          <w:b w:val="false"/>
          <w:i w:val="false"/>
          <w:color w:val="000000"/>
          <w:sz w:val="28"/>
        </w:rPr>
        <w:t>
      23-тармақтың екінші бөлігі мынадай редакцияда жазылсын:</w:t>
      </w:r>
    </w:p>
    <w:bookmarkEnd w:id="208"/>
    <w:bookmarkStart w:name="z215" w:id="209"/>
    <w:p>
      <w:pPr>
        <w:spacing w:after="0"/>
        <w:ind w:left="0"/>
        <w:jc w:val="both"/>
      </w:pPr>
      <w:r>
        <w:rPr>
          <w:rFonts w:ascii="Times New Roman"/>
          <w:b w:val="false"/>
          <w:i w:val="false"/>
          <w:color w:val="000000"/>
          <w:sz w:val="28"/>
        </w:rPr>
        <w:t>
      "Комиссияның отырыстары, егер оларға Комиссия мүшелерінің жалпы санының кемінде үштен екісі қатысса, заңды болады. "Қазақстан Республикасындағы сайлау туралы" және "Жалпыхалықтық референдум туралы" Қазақстан Республикасының конституциялық заңдарында белгіленген өзге жағдайларды қоспағанда, Комиссияның шешімдері оның мүшелерінің жалпы санының көпшілік дауысымен ашық дауыс беру арқылы қабылданады.".</w:t>
      </w:r>
    </w:p>
    <w:bookmarkEnd w:id="209"/>
    <w:bookmarkStart w:name="z216" w:id="210"/>
    <w:p>
      <w:pPr>
        <w:spacing w:after="0"/>
        <w:ind w:left="0"/>
        <w:jc w:val="both"/>
      </w:pPr>
      <w:r>
        <w:rPr>
          <w:rFonts w:ascii="Times New Roman"/>
          <w:b w:val="false"/>
          <w:i w:val="false"/>
          <w:color w:val="000000"/>
          <w:sz w:val="28"/>
        </w:rPr>
        <w:t xml:space="preserve">
      8. "Қазақстан Республикасы Ұлттық қауіпсіздік комитеті Шекара қызметінің, Қазақстан Республикасы Iшкi iстер министрлiгiнің, Қазақстан Республикасы Ұлттық ұланының, Қазақстан Республикасы Мемлекеттік күзет қызметінің Айрықша мақсаттағы күштерінің әскери нышандары туралы" Қазақстан Республикасы Президентiнiң 1996 жылғы 20 қарашадағы № 3228 </w:t>
      </w:r>
      <w:r>
        <w:rPr>
          <w:rFonts w:ascii="Times New Roman"/>
          <w:b w:val="false"/>
          <w:i w:val="false"/>
          <w:color w:val="000000"/>
          <w:sz w:val="28"/>
        </w:rPr>
        <w:t>Жарлығында</w:t>
      </w:r>
      <w:r>
        <w:rPr>
          <w:rFonts w:ascii="Times New Roman"/>
          <w:b w:val="false"/>
          <w:i w:val="false"/>
          <w:color w:val="000000"/>
          <w:sz w:val="28"/>
        </w:rPr>
        <w:t>:</w:t>
      </w:r>
    </w:p>
    <w:bookmarkEnd w:id="210"/>
    <w:bookmarkStart w:name="z217" w:id="211"/>
    <w:p>
      <w:pPr>
        <w:spacing w:after="0"/>
        <w:ind w:left="0"/>
        <w:jc w:val="both"/>
      </w:pPr>
      <w:r>
        <w:rPr>
          <w:rFonts w:ascii="Times New Roman"/>
          <w:b w:val="false"/>
          <w:i w:val="false"/>
          <w:color w:val="000000"/>
          <w:sz w:val="28"/>
        </w:rPr>
        <w:t>
      3-тармақтың 2) тармақшасы мынадай редакцияда жазылсын:</w:t>
      </w:r>
    </w:p>
    <w:bookmarkEnd w:id="211"/>
    <w:bookmarkStart w:name="z218" w:id="212"/>
    <w:p>
      <w:pPr>
        <w:spacing w:after="0"/>
        <w:ind w:left="0"/>
        <w:jc w:val="both"/>
      </w:pPr>
      <w:r>
        <w:rPr>
          <w:rFonts w:ascii="Times New Roman"/>
          <w:b w:val="false"/>
          <w:i w:val="false"/>
          <w:color w:val="000000"/>
          <w:sz w:val="28"/>
        </w:rPr>
        <w:t>
      "2) астананың, облыстардың және республикалық маңызы бар қаланың, көліктегі ішкі істер департаменттерінің, астананың, облыстардың және республикалық маңызы бар қаланың қылмыстық-атқару жүйесі департаменттерінің, сондай-ақ Қазақстан Республикасы Ішкі істер министрлігі жоғары оқу орындарының жалаулары көлемі, пішімдік шешімі мен дайындалған материалдары бойынша Қазақстан Республикасы Ішкі істер министрлігінің жалауына сәйкес келеді, бірақ матаның бет жағының төменгі жиегіне ішкі істер, қылмыстық-атқару жүйесі департаментінің, жоғары оқу орнының атауы кестеленіп жазылады;";</w:t>
      </w:r>
    </w:p>
    <w:bookmarkEnd w:id="212"/>
    <w:bookmarkStart w:name="z219" w:id="213"/>
    <w:p>
      <w:pPr>
        <w:spacing w:after="0"/>
        <w:ind w:left="0"/>
        <w:jc w:val="both"/>
      </w:pPr>
      <w:r>
        <w:rPr>
          <w:rFonts w:ascii="Times New Roman"/>
          <w:b w:val="false"/>
          <w:i w:val="false"/>
          <w:color w:val="000000"/>
          <w:sz w:val="28"/>
        </w:rPr>
        <w:t>
      5-тармақтың 4) тармақшасы мынадай редакцияда жазылсын:</w:t>
      </w:r>
    </w:p>
    <w:bookmarkEnd w:id="213"/>
    <w:bookmarkStart w:name="z220" w:id="214"/>
    <w:p>
      <w:pPr>
        <w:spacing w:after="0"/>
        <w:ind w:left="0"/>
        <w:jc w:val="both"/>
      </w:pPr>
      <w:r>
        <w:rPr>
          <w:rFonts w:ascii="Times New Roman"/>
          <w:b w:val="false"/>
          <w:i w:val="false"/>
          <w:color w:val="000000"/>
          <w:sz w:val="28"/>
        </w:rPr>
        <w:t>
      "4) Қазақстан Республикасы Ұлттық қауіпсіздік комитеті Төрағасының орынбасары – Шекара қызметі директорының, Қазақстан Республикасы Ішкі істер министрінің, Қазақстан Республикасы Ішкі істер министрінің орынбасары – Ұлттық ұланның Бас қолбасшысы мен Қазақстан Республикасы Мемлекеттік күзет қызметі Бастығының бұйрықтарымен немесе өзге де актілерімен Қазақстан Республикасының Ұлттық қауіпсіздік комитеті Шекара қызметінің, Қазақстан Республикасы Ішкі істер министрлігінің, Қазақстан Республикасы Ұлттық ұланының және Объектілерді қорғау қызметінің нышандарының бейнелерін міндетті түрде жаңғыртудың басқа да жағдайлары көзделуі мүмкін деп белгіленсін.";</w:t>
      </w:r>
    </w:p>
    <w:bookmarkEnd w:id="214"/>
    <w:bookmarkStart w:name="z221" w:id="215"/>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Ұлттық қауіпсіздік комитеті Шекара қызметінің нышанының сипаттамасы мынадай редакцияда жазылсын:</w:t>
      </w:r>
    </w:p>
    <w:bookmarkEnd w:id="215"/>
    <w:bookmarkStart w:name="z222" w:id="216"/>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нышаны – көк жасыл түстi түзу бес бұрышты жұлдыз бедерленген жасыл түстi дөңгелек. Жұлдыздың диаметрi дөңгелектiң диаметрiне тең. Жұлдыздың ортасында шұғыла шашқан күннiң сарғыш-алтын түстi мәнерлi бейнесi (Қазақстан Республикасының Мемлекеттiк Туының элементi) орналасқан. Дөңгелек пен жұлдыз сарғыш-алтын түстi жиекпен әдiптелген әрi жұлдыздың әдiптелген ұштары дөңгелек жиегiнен шығыңқы. Дөңгелектiң жиегi жұлдыздың жиегiнiң 0,75 бөлiгiн құрайды.";</w:t>
      </w:r>
    </w:p>
    <w:bookmarkEnd w:id="216"/>
    <w:bookmarkStart w:name="z223" w:id="217"/>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Ұлттық қауіпсіздік комитеті Шекара қызметінің туының сипаттамасы мынадай редакцияда жазылсын:</w:t>
      </w:r>
    </w:p>
    <w:bookmarkEnd w:id="217"/>
    <w:bookmarkStart w:name="z224" w:id="218"/>
    <w:p>
      <w:pPr>
        <w:spacing w:after="0"/>
        <w:ind w:left="0"/>
        <w:jc w:val="both"/>
      </w:pPr>
      <w:r>
        <w:rPr>
          <w:rFonts w:ascii="Times New Roman"/>
          <w:b w:val="false"/>
          <w:i w:val="false"/>
          <w:color w:val="000000"/>
          <w:sz w:val="28"/>
        </w:rPr>
        <w:t>
      "Қазақстан Республикасының Ұлттық қауіпсіздік комитеті Шекара қызметінің туы – тiгiнен үш бөлiкке бөлiнген, үш түстi тiк бұрышты екi жақты мата. Тудың екi жақ қапталы – жасыл түстi, ортасы – көк жасыл түстi. Тудың ортасында шұғыла шашқан күнмен оның астында алтын түстес қалықтап ұшқан қыранның мәнерлi бейнесi (Қазақстан Республикасының Мемлекеттiк Туының элементтерi) орналасқан. Тудың бет жағының жоғарғы сол жақ бұрышында және сырт жағының жоғарғы оң жақ бұрышында сарғыш-алтын түстес түзу бес бұрышты жұлдыздың бейнесi бар. Қапталы мен орта бөлiктерi бiр-бiрiнен сарғыш-алтын түстi жолақтармен бөлiнген. Тудың жалпы енi мен ұзындығының қатынасы 1:2. Тудың жекелеген элементтерiнiң дәлме-дәл қатынастары мен көлемi қоса ұсынылып отырған графикалық бейнесiнде берiлген.";</w:t>
      </w:r>
    </w:p>
    <w:bookmarkEnd w:id="218"/>
    <w:bookmarkStart w:name="z225" w:id="219"/>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Ұлттық қауіпсіздік комитетінің Шекара қызметінің корабльдерi мен кемелерi әскери-теңiз туларының сипаттамасында:</w:t>
      </w:r>
    </w:p>
    <w:bookmarkEnd w:id="219"/>
    <w:bookmarkStart w:name="z226" w:id="220"/>
    <w:p>
      <w:pPr>
        <w:spacing w:after="0"/>
        <w:ind w:left="0"/>
        <w:jc w:val="both"/>
      </w:pPr>
      <w:r>
        <w:rPr>
          <w:rFonts w:ascii="Times New Roman"/>
          <w:b w:val="false"/>
          <w:i w:val="false"/>
          <w:color w:val="000000"/>
          <w:sz w:val="28"/>
        </w:rPr>
        <w:t>
      3 және 4-тармақтар мынадай редакцияда жазылсын:</w:t>
      </w:r>
    </w:p>
    <w:bookmarkEnd w:id="220"/>
    <w:bookmarkStart w:name="z227" w:id="221"/>
    <w:p>
      <w:pPr>
        <w:spacing w:after="0"/>
        <w:ind w:left="0"/>
        <w:jc w:val="both"/>
      </w:pPr>
      <w:r>
        <w:rPr>
          <w:rFonts w:ascii="Times New Roman"/>
          <w:b w:val="false"/>
          <w:i w:val="false"/>
          <w:color w:val="000000"/>
          <w:sz w:val="28"/>
        </w:rPr>
        <w:t>
      "3. Қазақстан Республикасының мемлекеттiк шекара күзетi жөнiндегi мемлекеттiк комитетi төрағасының туы – тiгiнен теңдей екi: зеңгiр көк (шкаторина тұсында) және жасыл бөлiкке бөлiнген мата. Матаның зеңгiр көк түстi жартысында – Қазақстан Республикасы Мемлекеттiк Туының нышаны, жасылында жұлдыз бейнеленген.</w:t>
      </w:r>
    </w:p>
    <w:bookmarkEnd w:id="221"/>
    <w:bookmarkStart w:name="z228" w:id="222"/>
    <w:p>
      <w:pPr>
        <w:spacing w:after="0"/>
        <w:ind w:left="0"/>
        <w:jc w:val="both"/>
      </w:pPr>
      <w:r>
        <w:rPr>
          <w:rFonts w:ascii="Times New Roman"/>
          <w:b w:val="false"/>
          <w:i w:val="false"/>
          <w:color w:val="000000"/>
          <w:sz w:val="28"/>
        </w:rPr>
        <w:t>
      Тудың енiнiң ұзындығына қатынасы – 1:2. Қазақстан Республикасы Мемлекеттiк Туының нышаны (алтын күн мен қыран) биiктiгi жөнiнен ту 2/1 тең және ол – матаның зеңгiр көк түстi жартысының орта тұсына, диаметрi ту енiнiң 3/1 тең жұлдыз оның жасыл түстi жартысына орналасқан.</w:t>
      </w:r>
    </w:p>
    <w:bookmarkEnd w:id="222"/>
    <w:bookmarkStart w:name="z229" w:id="223"/>
    <w:p>
      <w:pPr>
        <w:spacing w:after="0"/>
        <w:ind w:left="0"/>
        <w:jc w:val="both"/>
      </w:pPr>
      <w:r>
        <w:rPr>
          <w:rFonts w:ascii="Times New Roman"/>
          <w:b w:val="false"/>
          <w:i w:val="false"/>
          <w:color w:val="000000"/>
          <w:sz w:val="28"/>
        </w:rPr>
        <w:t>
      4. Қазақстан Республикасы Ұлттық қауіпсіздік комитетінің Шекара қызметі Бас штабы Бастығының туы – тiгiнен тең екi: зеңгiр көк (шкаторина тұсында) және жасыл бөлiкке бөлiнген мата. Матаның көгiлдiр түстi жартысында – Қазақстан Республикасы Мемлекеттiк Туының нышаны, жасылында екi жұлдыз орналасқан.</w:t>
      </w:r>
    </w:p>
    <w:bookmarkEnd w:id="223"/>
    <w:bookmarkStart w:name="z230" w:id="224"/>
    <w:p>
      <w:pPr>
        <w:spacing w:after="0"/>
        <w:ind w:left="0"/>
        <w:jc w:val="both"/>
      </w:pPr>
      <w:r>
        <w:rPr>
          <w:rFonts w:ascii="Times New Roman"/>
          <w:b w:val="false"/>
          <w:i w:val="false"/>
          <w:color w:val="000000"/>
          <w:sz w:val="28"/>
        </w:rPr>
        <w:t>
      Тудың енiнiң ұзындығына қатынасы – 1:2. Қазақстан Республикасы Мемлекеттiк Туының нышаны (алтын күн мен қыран) биiктiгi жөнiнен ту енiнiң 2/1 тең және матаның зеңгiр көк түстi жартысының орта тұсына орналасқан, диаметрi ту енiнiң 4/1 тең жұлдыздар матаның ширектерiнiң жасыл түстi жартысының орта тұсына орналасқан.";</w:t>
      </w:r>
    </w:p>
    <w:bookmarkEnd w:id="224"/>
    <w:bookmarkStart w:name="z231" w:id="225"/>
    <w:p>
      <w:pPr>
        <w:spacing w:after="0"/>
        <w:ind w:left="0"/>
        <w:jc w:val="both"/>
      </w:pPr>
      <w:r>
        <w:rPr>
          <w:rFonts w:ascii="Times New Roman"/>
          <w:b w:val="false"/>
          <w:i w:val="false"/>
          <w:color w:val="000000"/>
          <w:sz w:val="28"/>
        </w:rPr>
        <w:t>
      жоғарыда аталған Жарлықпен бекітілген Қазақстан Республикасы Iшкi iстер министрлiгi жалауының сипаттамасы мынадай редакцияда жазылсын:</w:t>
      </w:r>
    </w:p>
    <w:bookmarkEnd w:id="225"/>
    <w:bookmarkStart w:name="z232" w:id="226"/>
    <w:p>
      <w:pPr>
        <w:spacing w:after="0"/>
        <w:ind w:left="0"/>
        <w:jc w:val="both"/>
      </w:pPr>
      <w:r>
        <w:rPr>
          <w:rFonts w:ascii="Times New Roman"/>
          <w:b w:val="false"/>
          <w:i w:val="false"/>
          <w:color w:val="000000"/>
          <w:sz w:val="28"/>
        </w:rPr>
        <w:t>
      "Қазақстан Республикасы Iшкi iстер министрлiгiнiң жалауы – көк жасыл түстi тiк бұрышты екi жақты мата. Жалаудың бет жағының ортасында Қазақстан Республикасы Мемлекеттiк Елтаңбасының сарғыш-алтын түстi бейнесi орналасқан. Мемлекеттік Елтаңбаның үстiңгi жағында матаның жоғары жиегiн бойлай қазақ тiлiнде "Қазақстан Республикасы" деп жазылған, Мемлекеттік Елтаңбаның астыңғы жағына қазақ тiлiнде "IШКI IСТЕР МИНИСТРЛIГI" деп жазылған. Матаның сырт жағының орта тұсында – нышанның түрлi-түстi бейнесi бар. Қазақстан Республикасының Iшкi iстер министрлiгi нышанының үстiңгi жағында "МIНДЕТ, АБЫРОЙ, ЕРЛIК" деген ұран жазылған. Барлық жазулар сарғыш-алтын түспен жазылған. Жалаудың шет-шетi сарғыш-алтын түстi оқамен көмкерiлген. Жалаудың жалпы енi мен ұзындығының қатынасы – 1:1,5.".</w:t>
      </w:r>
    </w:p>
    <w:bookmarkEnd w:id="226"/>
    <w:bookmarkStart w:name="z233" w:id="227"/>
    <w:p>
      <w:pPr>
        <w:spacing w:after="0"/>
        <w:ind w:left="0"/>
        <w:jc w:val="both"/>
      </w:pPr>
      <w:r>
        <w:rPr>
          <w:rFonts w:ascii="Times New Roman"/>
          <w:b w:val="false"/>
          <w:i w:val="false"/>
          <w:color w:val="000000"/>
          <w:sz w:val="28"/>
        </w:rPr>
        <w:t xml:space="preserve">
      9. "Ұлттық валюта – теңге күнi туралы" Қазақстан Республикасы Президентiнiң 1997 жылғы 13 қарашадағы № 3753 </w:t>
      </w:r>
      <w:r>
        <w:rPr>
          <w:rFonts w:ascii="Times New Roman"/>
          <w:b w:val="false"/>
          <w:i w:val="false"/>
          <w:color w:val="000000"/>
          <w:sz w:val="28"/>
        </w:rPr>
        <w:t>Жарлығында:</w:t>
      </w:r>
    </w:p>
    <w:bookmarkEnd w:id="227"/>
    <w:bookmarkStart w:name="z234" w:id="228"/>
    <w:p>
      <w:pPr>
        <w:spacing w:after="0"/>
        <w:ind w:left="0"/>
        <w:jc w:val="both"/>
      </w:pPr>
      <w:r>
        <w:rPr>
          <w:rFonts w:ascii="Times New Roman"/>
          <w:b w:val="false"/>
          <w:i w:val="false"/>
          <w:color w:val="000000"/>
          <w:sz w:val="28"/>
        </w:rPr>
        <w:t>
      тақырыбында орыс тіліндегі мәтінге өзгеріс енгізілді, қазақ тіліндегі мәтін өзгермейді;</w:t>
      </w:r>
    </w:p>
    <w:bookmarkEnd w:id="228"/>
    <w:bookmarkStart w:name="z235" w:id="229"/>
    <w:p>
      <w:pPr>
        <w:spacing w:after="0"/>
        <w:ind w:left="0"/>
        <w:jc w:val="both"/>
      </w:pPr>
      <w:r>
        <w:rPr>
          <w:rFonts w:ascii="Times New Roman"/>
          <w:b w:val="false"/>
          <w:i w:val="false"/>
          <w:color w:val="000000"/>
          <w:sz w:val="28"/>
        </w:rPr>
        <w:t>
      кіріспеде орыс тіліндегі мәтінге өзгеріс енгізілді, қазақ тіліндегі мәтін өзгермейді;</w:t>
      </w:r>
    </w:p>
    <w:bookmarkEnd w:id="229"/>
    <w:bookmarkStart w:name="z236" w:id="230"/>
    <w:p>
      <w:pPr>
        <w:spacing w:after="0"/>
        <w:ind w:left="0"/>
        <w:jc w:val="both"/>
      </w:pPr>
      <w:r>
        <w:rPr>
          <w:rFonts w:ascii="Times New Roman"/>
          <w:b w:val="false"/>
          <w:i w:val="false"/>
          <w:color w:val="000000"/>
          <w:sz w:val="28"/>
        </w:rPr>
        <w:t>
      1-тармақта орыс тіліндегі мәтінге өзгеріс енгізілді, қазақ тіліндегі мәтін өзгермейді.</w:t>
      </w:r>
    </w:p>
    <w:bookmarkEnd w:id="230"/>
    <w:bookmarkStart w:name="z237" w:id="231"/>
    <w:p>
      <w:pPr>
        <w:spacing w:after="0"/>
        <w:ind w:left="0"/>
        <w:jc w:val="both"/>
      </w:pPr>
      <w:r>
        <w:rPr>
          <w:rFonts w:ascii="Times New Roman"/>
          <w:b w:val="false"/>
          <w:i w:val="false"/>
          <w:color w:val="000000"/>
          <w:sz w:val="28"/>
        </w:rPr>
        <w:t xml:space="preserve">
      10. "Қазақстан Республикасы Президентiнiң жанында Шетелдiк инвесторлар кеңесiн құру туралы" Қазақстан Республикасы Президентiнiң 1998 жылғы 30 маусымдағы № 3985 </w:t>
      </w:r>
      <w:r>
        <w:rPr>
          <w:rFonts w:ascii="Times New Roman"/>
          <w:b w:val="false"/>
          <w:i w:val="false"/>
          <w:color w:val="000000"/>
          <w:sz w:val="28"/>
        </w:rPr>
        <w:t>Жарлығында</w:t>
      </w:r>
      <w:r>
        <w:rPr>
          <w:rFonts w:ascii="Times New Roman"/>
          <w:b w:val="false"/>
          <w:i w:val="false"/>
          <w:color w:val="000000"/>
          <w:sz w:val="28"/>
        </w:rPr>
        <w:t>:</w:t>
      </w:r>
    </w:p>
    <w:bookmarkEnd w:id="231"/>
    <w:bookmarkStart w:name="z238" w:id="232"/>
    <w:p>
      <w:pPr>
        <w:spacing w:after="0"/>
        <w:ind w:left="0"/>
        <w:jc w:val="both"/>
      </w:pPr>
      <w:r>
        <w:rPr>
          <w:rFonts w:ascii="Times New Roman"/>
          <w:b w:val="false"/>
          <w:i w:val="false"/>
          <w:color w:val="000000"/>
          <w:sz w:val="28"/>
        </w:rPr>
        <w:t>
      кіріспе мынадай редакцияда жазылсын:</w:t>
      </w:r>
    </w:p>
    <w:bookmarkEnd w:id="232"/>
    <w:p>
      <w:pPr>
        <w:spacing w:after="0"/>
        <w:ind w:left="0"/>
        <w:jc w:val="both"/>
      </w:pPr>
      <w:bookmarkStart w:name="z239" w:id="233"/>
      <w:r>
        <w:rPr>
          <w:rFonts w:ascii="Times New Roman"/>
          <w:b w:val="false"/>
          <w:i w:val="false"/>
          <w:color w:val="000000"/>
          <w:sz w:val="28"/>
        </w:rPr>
        <w:t xml:space="preserve">
      "Қазақстан Республикасы Конституциясының 46-бабының </w:t>
      </w:r>
    </w:p>
    <w:bookmarkEnd w:id="233"/>
    <w:p>
      <w:pPr>
        <w:spacing w:after="0"/>
        <w:ind w:left="0"/>
        <w:jc w:val="both"/>
      </w:pPr>
      <w:r>
        <w:rPr>
          <w:rFonts w:ascii="Times New Roman"/>
          <w:b w:val="false"/>
          <w:i w:val="false"/>
          <w:color w:val="000000"/>
          <w:sz w:val="28"/>
        </w:rPr>
        <w:t xml:space="preserve">21) тармақшасына сәйкес </w:t>
      </w:r>
      <w:r>
        <w:rPr>
          <w:rFonts w:ascii="Times New Roman"/>
          <w:b/>
          <w:i w:val="false"/>
          <w:color w:val="000000"/>
          <w:sz w:val="28"/>
        </w:rPr>
        <w:t>ҚАУЛЫ ЕТЕМIН:</w:t>
      </w:r>
      <w:r>
        <w:rPr>
          <w:rFonts w:ascii="Times New Roman"/>
          <w:b w:val="false"/>
          <w:i w:val="false"/>
          <w:color w:val="000000"/>
          <w:sz w:val="28"/>
        </w:rPr>
        <w:t>";</w:t>
      </w:r>
    </w:p>
    <w:bookmarkStart w:name="z240" w:id="234"/>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Президентiнiң жанындағы Шетелдiк инвесторлар кеңесi туралы ережеде:</w:t>
      </w:r>
    </w:p>
    <w:bookmarkEnd w:id="234"/>
    <w:bookmarkStart w:name="z241" w:id="235"/>
    <w:p>
      <w:pPr>
        <w:spacing w:after="0"/>
        <w:ind w:left="0"/>
        <w:jc w:val="both"/>
      </w:pPr>
      <w:r>
        <w:rPr>
          <w:rFonts w:ascii="Times New Roman"/>
          <w:b w:val="false"/>
          <w:i w:val="false"/>
          <w:color w:val="000000"/>
          <w:sz w:val="28"/>
        </w:rPr>
        <w:t>
      29-тармақ мынадай редакцияда жазылсын:</w:t>
      </w:r>
    </w:p>
    <w:bookmarkEnd w:id="235"/>
    <w:bookmarkStart w:name="z242" w:id="236"/>
    <w:p>
      <w:pPr>
        <w:spacing w:after="0"/>
        <w:ind w:left="0"/>
        <w:jc w:val="both"/>
      </w:pPr>
      <w:r>
        <w:rPr>
          <w:rFonts w:ascii="Times New Roman"/>
          <w:b w:val="false"/>
          <w:i w:val="false"/>
          <w:color w:val="000000"/>
          <w:sz w:val="28"/>
        </w:rPr>
        <w:t>
      "29. Кеңеске Кеңестің жалпы отырыстарының хаттамалық тапсырмаларын орындау, инвестициялық саясатты жетілдіру, Қазақстан Республикасының инвестициялық ахуалын жақсарту, жергілікті қамтуды дамыту, Қазақстан Республикасының индустриялық-инновациялық дамуы және Қазақстан Республикасына инвестицияларды жүзеге асыратын компаниялардың операциялық қызметі мәселелерінде шетелдік инвесторларға жәрдемдесу, Қазақстан Республикасы экономикасының цифрлық саласын дамыту бойынша ұсынымдар мен ұсыныстар тұжырымдау мақсатында Комиссияның шешімдерімен Кеңестің бірлескен тұрақты жұмыс топтары құрылуы мүмкін.";</w:t>
      </w:r>
    </w:p>
    <w:bookmarkEnd w:id="236"/>
    <w:bookmarkStart w:name="z243" w:id="237"/>
    <w:p>
      <w:pPr>
        <w:spacing w:after="0"/>
        <w:ind w:left="0"/>
        <w:jc w:val="both"/>
      </w:pPr>
      <w:r>
        <w:rPr>
          <w:rFonts w:ascii="Times New Roman"/>
          <w:b w:val="false"/>
          <w:i w:val="false"/>
          <w:color w:val="000000"/>
          <w:sz w:val="28"/>
        </w:rPr>
        <w:t xml:space="preserve">
      Қазақстан Республикасы Президентінің жанындағы Шетелдік инвесторлар кеңесі туралы ережеге қосымшада: </w:t>
      </w:r>
    </w:p>
    <w:bookmarkEnd w:id="237"/>
    <w:bookmarkStart w:name="z244" w:id="238"/>
    <w:p>
      <w:pPr>
        <w:spacing w:after="0"/>
        <w:ind w:left="0"/>
        <w:jc w:val="both"/>
      </w:pPr>
      <w:r>
        <w:rPr>
          <w:rFonts w:ascii="Times New Roman"/>
          <w:b w:val="false"/>
          <w:i w:val="false"/>
          <w:color w:val="000000"/>
          <w:sz w:val="28"/>
        </w:rPr>
        <w:t>
      5-тармақ мынадай редакцияда жазылсын:</w:t>
      </w:r>
    </w:p>
    <w:bookmarkEnd w:id="238"/>
    <w:bookmarkStart w:name="z245" w:id="239"/>
    <w:p>
      <w:pPr>
        <w:spacing w:after="0"/>
        <w:ind w:left="0"/>
        <w:jc w:val="both"/>
      </w:pPr>
      <w:r>
        <w:rPr>
          <w:rFonts w:ascii="Times New Roman"/>
          <w:b w:val="false"/>
          <w:i w:val="false"/>
          <w:color w:val="000000"/>
          <w:sz w:val="28"/>
        </w:rPr>
        <w:t>
      "5. Халықаралық ұйымның/шетелдік компанияның Қазақстан Республикасының аумағындағы инвестициялық қызметінің мерзімін көрсете отырып, Қазақстан Республикасында инвестициялық жобаларды іске асыруға қатысуы туралы ақпарат.";</w:t>
      </w:r>
    </w:p>
    <w:bookmarkEnd w:id="239"/>
    <w:bookmarkStart w:name="z246" w:id="240"/>
    <w:p>
      <w:pPr>
        <w:spacing w:after="0"/>
        <w:ind w:left="0"/>
        <w:jc w:val="both"/>
      </w:pPr>
      <w:r>
        <w:rPr>
          <w:rFonts w:ascii="Times New Roman"/>
          <w:b w:val="false"/>
          <w:i w:val="false"/>
          <w:color w:val="000000"/>
          <w:sz w:val="28"/>
        </w:rPr>
        <w:t>
      7-тармақ мынадай редакцияда жазылсын:</w:t>
      </w:r>
    </w:p>
    <w:bookmarkEnd w:id="240"/>
    <w:bookmarkStart w:name="z247" w:id="241"/>
    <w:p>
      <w:pPr>
        <w:spacing w:after="0"/>
        <w:ind w:left="0"/>
        <w:jc w:val="both"/>
      </w:pPr>
      <w:r>
        <w:rPr>
          <w:rFonts w:ascii="Times New Roman"/>
          <w:b w:val="false"/>
          <w:i w:val="false"/>
          <w:color w:val="000000"/>
          <w:sz w:val="28"/>
        </w:rPr>
        <w:t>
      "7. Қазақстан Республикасы аумағындағы жиынтық айналым, өндіріс көлемі.".</w:t>
      </w:r>
    </w:p>
    <w:bookmarkEnd w:id="241"/>
    <w:bookmarkStart w:name="z248" w:id="242"/>
    <w:p>
      <w:pPr>
        <w:spacing w:after="0"/>
        <w:ind w:left="0"/>
        <w:jc w:val="both"/>
      </w:pPr>
      <w:r>
        <w:rPr>
          <w:rFonts w:ascii="Times New Roman"/>
          <w:b w:val="false"/>
          <w:i w:val="false"/>
          <w:color w:val="000000"/>
          <w:sz w:val="28"/>
        </w:rPr>
        <w:t xml:space="preserve">
      11.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w:t>
      </w:r>
    </w:p>
    <w:bookmarkEnd w:id="242"/>
    <w:bookmarkStart w:name="z249" w:id="243"/>
    <w:p>
      <w:pPr>
        <w:spacing w:after="0"/>
        <w:ind w:left="0"/>
        <w:jc w:val="both"/>
      </w:pPr>
      <w:r>
        <w:rPr>
          <w:rFonts w:ascii="Times New Roman"/>
          <w:b w:val="false"/>
          <w:i w:val="false"/>
          <w:color w:val="000000"/>
          <w:sz w:val="28"/>
        </w:rPr>
        <w:t xml:space="preserve">
      жоғарыда аталған Жарлыққа 1-қосымшада: </w:t>
      </w:r>
    </w:p>
    <w:bookmarkEnd w:id="243"/>
    <w:bookmarkStart w:name="z250" w:id="244"/>
    <w:p>
      <w:pPr>
        <w:spacing w:after="0"/>
        <w:ind w:left="0"/>
        <w:jc w:val="both"/>
      </w:pPr>
      <w:r>
        <w:rPr>
          <w:rFonts w:ascii="Times New Roman"/>
          <w:b w:val="false"/>
          <w:i w:val="false"/>
          <w:color w:val="000000"/>
          <w:sz w:val="28"/>
        </w:rPr>
        <w:t>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Палаталарының аппараттары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bookmarkStart w:name="z251" w:id="245"/>
    <w:p>
      <w:pPr>
        <w:spacing w:after="0"/>
        <w:ind w:left="0"/>
        <w:jc w:val="both"/>
      </w:pPr>
      <w:r>
        <w:rPr>
          <w:rFonts w:ascii="Times New Roman"/>
          <w:b w:val="false"/>
          <w:i w:val="false"/>
          <w:color w:val="000000"/>
          <w:sz w:val="28"/>
        </w:rPr>
        <w:t>
      "</w:t>
      </w:r>
    </w:p>
    <w:bookmarkEnd w:id="245"/>
    <w:bookmarkStart w:name="z252" w:id="246"/>
    <w:p>
      <w:pPr>
        <w:spacing w:after="0"/>
        <w:ind w:left="0"/>
        <w:jc w:val="both"/>
      </w:pPr>
      <w:r>
        <w:rPr>
          <w:rFonts w:ascii="Times New Roman"/>
          <w:b w:val="false"/>
          <w:i w:val="false"/>
          <w:color w:val="000000"/>
          <w:sz w:val="28"/>
        </w:rPr>
        <w:t>
      деген жол мынадай редакцияда жазылсын:</w:t>
      </w:r>
    </w:p>
    <w:bookmarkEnd w:id="246"/>
    <w:bookmarkStart w:name="z253" w:id="247"/>
    <w:p>
      <w:pPr>
        <w:spacing w:after="0"/>
        <w:ind w:left="0"/>
        <w:jc w:val="both"/>
      </w:pPr>
      <w:r>
        <w:rPr>
          <w:rFonts w:ascii="Times New Roman"/>
          <w:b w:val="false"/>
          <w:i w:val="false"/>
          <w:color w:val="000000"/>
          <w:sz w:val="28"/>
        </w:rPr>
        <w:t>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bookmarkStart w:name="z254" w:id="248"/>
    <w:p>
      <w:pPr>
        <w:spacing w:after="0"/>
        <w:ind w:left="0"/>
        <w:jc w:val="both"/>
      </w:pPr>
      <w:r>
        <w:rPr>
          <w:rFonts w:ascii="Times New Roman"/>
          <w:b w:val="false"/>
          <w:i w:val="false"/>
          <w:color w:val="000000"/>
          <w:sz w:val="28"/>
        </w:rPr>
        <w:t>
      ";</w:t>
      </w:r>
    </w:p>
    <w:bookmarkEnd w:id="248"/>
    <w:bookmarkStart w:name="z255" w:id="249"/>
    <w:p>
      <w:pPr>
        <w:spacing w:after="0"/>
        <w:ind w:left="0"/>
        <w:jc w:val="both"/>
      </w:pPr>
      <w:r>
        <w:rPr>
          <w:rFonts w:ascii="Times New Roman"/>
          <w:b w:val="false"/>
          <w:i w:val="false"/>
          <w:color w:val="000000"/>
          <w:sz w:val="28"/>
        </w:rPr>
        <w:t>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әкімшілігі, оның ішінде: облыстардағы, астанадағы және республикалық маңызы бар қалалардағы аумақтық бөлімшелер (Сот әкімшілігінің департаменттері)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bl>
    <w:bookmarkStart w:name="z256" w:id="250"/>
    <w:p>
      <w:pPr>
        <w:spacing w:after="0"/>
        <w:ind w:left="0"/>
        <w:jc w:val="both"/>
      </w:pPr>
      <w:r>
        <w:rPr>
          <w:rFonts w:ascii="Times New Roman"/>
          <w:b w:val="false"/>
          <w:i w:val="false"/>
          <w:color w:val="000000"/>
          <w:sz w:val="28"/>
        </w:rPr>
        <w:t>
      "</w:t>
      </w:r>
    </w:p>
    <w:bookmarkEnd w:id="250"/>
    <w:bookmarkStart w:name="z257" w:id="251"/>
    <w:p>
      <w:pPr>
        <w:spacing w:after="0"/>
        <w:ind w:left="0"/>
        <w:jc w:val="both"/>
      </w:pPr>
      <w:r>
        <w:rPr>
          <w:rFonts w:ascii="Times New Roman"/>
          <w:b w:val="false"/>
          <w:i w:val="false"/>
          <w:color w:val="000000"/>
          <w:sz w:val="28"/>
        </w:rPr>
        <w:t>
      деген жол мынадай редакцияда жазылсын:</w:t>
      </w:r>
    </w:p>
    <w:bookmarkEnd w:id="251"/>
    <w:bookmarkStart w:name="z258" w:id="252"/>
    <w:p>
      <w:pPr>
        <w:spacing w:after="0"/>
        <w:ind w:left="0"/>
        <w:jc w:val="both"/>
      </w:pPr>
      <w:r>
        <w:rPr>
          <w:rFonts w:ascii="Times New Roman"/>
          <w:b w:val="false"/>
          <w:i w:val="false"/>
          <w:color w:val="000000"/>
          <w:sz w:val="28"/>
        </w:rPr>
        <w:t>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әкімшілігі, оның ішінде:  астанадағы, облыстардағы және республикалық маңызы бар қалалардағы аумақтық бөлімшелер (Сот әкімшілігінің департаменттері)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bl>
    <w:bookmarkStart w:name="z259" w:id="253"/>
    <w:p>
      <w:pPr>
        <w:spacing w:after="0"/>
        <w:ind w:left="0"/>
        <w:jc w:val="both"/>
      </w:pPr>
      <w:r>
        <w:rPr>
          <w:rFonts w:ascii="Times New Roman"/>
          <w:b w:val="false"/>
          <w:i w:val="false"/>
          <w:color w:val="000000"/>
          <w:sz w:val="28"/>
        </w:rPr>
        <w:t>
      ".</w:t>
      </w:r>
    </w:p>
    <w:bookmarkEnd w:id="253"/>
    <w:bookmarkStart w:name="z260" w:id="254"/>
    <w:p>
      <w:pPr>
        <w:spacing w:after="0"/>
        <w:ind w:left="0"/>
        <w:jc w:val="both"/>
      </w:pPr>
      <w:r>
        <w:rPr>
          <w:rFonts w:ascii="Times New Roman"/>
          <w:b w:val="false"/>
          <w:i w:val="false"/>
          <w:color w:val="000000"/>
          <w:sz w:val="28"/>
        </w:rPr>
        <w:t xml:space="preserve">
      12.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w:t>
      </w:r>
      <w:r>
        <w:rPr>
          <w:rFonts w:ascii="Times New Roman"/>
          <w:b w:val="false"/>
          <w:i w:val="false"/>
          <w:color w:val="000000"/>
          <w:sz w:val="28"/>
        </w:rPr>
        <w:t>Жарлығында</w:t>
      </w:r>
      <w:r>
        <w:rPr>
          <w:rFonts w:ascii="Times New Roman"/>
          <w:b w:val="false"/>
          <w:i w:val="false"/>
          <w:color w:val="000000"/>
          <w:sz w:val="28"/>
        </w:rPr>
        <w:t>:</w:t>
      </w:r>
    </w:p>
    <w:bookmarkEnd w:id="254"/>
    <w:bookmarkStart w:name="z261" w:id="255"/>
    <w:p>
      <w:pPr>
        <w:spacing w:after="0"/>
        <w:ind w:left="0"/>
        <w:jc w:val="both"/>
      </w:pPr>
      <w:r>
        <w:rPr>
          <w:rFonts w:ascii="Times New Roman"/>
          <w:b w:val="false"/>
          <w:i w:val="false"/>
          <w:color w:val="000000"/>
          <w:sz w:val="28"/>
        </w:rPr>
        <w:t>
      жоғарыда аталған Жарлықпен бекітілген Қазақстан Республикасы Ұлттық қауіпсіздік комитетінің Шекара қызметі туралы ережеде:</w:t>
      </w:r>
    </w:p>
    <w:bookmarkEnd w:id="255"/>
    <w:bookmarkStart w:name="z262" w:id="256"/>
    <w:p>
      <w:pPr>
        <w:spacing w:after="0"/>
        <w:ind w:left="0"/>
        <w:jc w:val="both"/>
      </w:pPr>
      <w:r>
        <w:rPr>
          <w:rFonts w:ascii="Times New Roman"/>
          <w:b w:val="false"/>
          <w:i w:val="false"/>
          <w:color w:val="000000"/>
          <w:sz w:val="28"/>
        </w:rPr>
        <w:t>
      12-тармақтың екінші бөлігі мынадай редакцияда жазылсын:</w:t>
      </w:r>
    </w:p>
    <w:bookmarkEnd w:id="256"/>
    <w:bookmarkStart w:name="z263" w:id="257"/>
    <w:p>
      <w:pPr>
        <w:spacing w:after="0"/>
        <w:ind w:left="0"/>
        <w:jc w:val="both"/>
      </w:pPr>
      <w:r>
        <w:rPr>
          <w:rFonts w:ascii="Times New Roman"/>
          <w:b w:val="false"/>
          <w:i w:val="false"/>
          <w:color w:val="000000"/>
          <w:sz w:val="28"/>
        </w:rPr>
        <w:t>
      "Егер Шекара қызметіне Қазақстан Республикасының заңдарымен кіріс әкелетін қызметті жүзеге асыру құқығы берілсе, онда осындай қызметтен алынған кірістер мемлекеттік бюджетке жіберіледі.";</w:t>
      </w:r>
    </w:p>
    <w:bookmarkEnd w:id="257"/>
    <w:bookmarkStart w:name="z264" w:id="258"/>
    <w:p>
      <w:pPr>
        <w:spacing w:after="0"/>
        <w:ind w:left="0"/>
        <w:jc w:val="both"/>
      </w:pPr>
      <w:r>
        <w:rPr>
          <w:rFonts w:ascii="Times New Roman"/>
          <w:b w:val="false"/>
          <w:i w:val="false"/>
          <w:color w:val="000000"/>
          <w:sz w:val="28"/>
        </w:rPr>
        <w:t>
      14-тармақта:</w:t>
      </w:r>
    </w:p>
    <w:bookmarkEnd w:id="258"/>
    <w:bookmarkStart w:name="z265" w:id="259"/>
    <w:p>
      <w:pPr>
        <w:spacing w:after="0"/>
        <w:ind w:left="0"/>
        <w:jc w:val="both"/>
      </w:pPr>
      <w:r>
        <w:rPr>
          <w:rFonts w:ascii="Times New Roman"/>
          <w:b w:val="false"/>
          <w:i w:val="false"/>
          <w:color w:val="000000"/>
          <w:sz w:val="28"/>
        </w:rPr>
        <w:t>
      13) тармақша мынадай редакцияда жазылсын:</w:t>
      </w:r>
    </w:p>
    <w:bookmarkEnd w:id="259"/>
    <w:bookmarkStart w:name="z266" w:id="260"/>
    <w:p>
      <w:pPr>
        <w:spacing w:after="0"/>
        <w:ind w:left="0"/>
        <w:jc w:val="both"/>
      </w:pPr>
      <w:r>
        <w:rPr>
          <w:rFonts w:ascii="Times New Roman"/>
          <w:b w:val="false"/>
          <w:i w:val="false"/>
          <w:color w:val="000000"/>
          <w:sz w:val="28"/>
        </w:rPr>
        <w:t>
      "13) Мемлекеттік шекараны қорғау саласындағы міндеттерді шешуге Қазақстан Республикасының азаматтарын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Қазақстан Республикасының азаматтарын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260"/>
    <w:bookmarkStart w:name="z267" w:id="261"/>
    <w:p>
      <w:pPr>
        <w:spacing w:after="0"/>
        <w:ind w:left="0"/>
        <w:jc w:val="both"/>
      </w:pPr>
      <w:r>
        <w:rPr>
          <w:rFonts w:ascii="Times New Roman"/>
          <w:b w:val="false"/>
          <w:i w:val="false"/>
          <w:color w:val="000000"/>
          <w:sz w:val="28"/>
        </w:rPr>
        <w:t>
      53) тармақша мынадай редакцияда жазылсын:</w:t>
      </w:r>
    </w:p>
    <w:bookmarkEnd w:id="261"/>
    <w:bookmarkStart w:name="z268" w:id="262"/>
    <w:p>
      <w:pPr>
        <w:spacing w:after="0"/>
        <w:ind w:left="0"/>
        <w:jc w:val="both"/>
      </w:pPr>
      <w:r>
        <w:rPr>
          <w:rFonts w:ascii="Times New Roman"/>
          <w:b w:val="false"/>
          <w:i w:val="false"/>
          <w:color w:val="000000"/>
          <w:sz w:val="28"/>
        </w:rPr>
        <w:t>
      "53) Қазақстан Республикасының заңдарына сәйкес Қазақстан Республикасына кіруге рұқсат етілмеген шетел азаматтары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 азаматтары мен азаматтығы жоқ адамдардың кіруін шектеу;".</w:t>
      </w:r>
    </w:p>
    <w:bookmarkEnd w:id="262"/>
    <w:bookmarkStart w:name="z269" w:id="263"/>
    <w:p>
      <w:pPr>
        <w:spacing w:after="0"/>
        <w:ind w:left="0"/>
        <w:jc w:val="both"/>
      </w:pPr>
      <w:r>
        <w:rPr>
          <w:rFonts w:ascii="Times New Roman"/>
          <w:b w:val="false"/>
          <w:i w:val="false"/>
          <w:color w:val="000000"/>
          <w:sz w:val="28"/>
        </w:rPr>
        <w:t xml:space="preserve">
      13. "Қазақстан Республикасы Президентінің Іс Басқармасының кейбір мәселелері туралы" Қазақстан Республикасы Президентінің 2000 жылғы 21 сәуірдегі № 378 </w:t>
      </w:r>
      <w:r>
        <w:rPr>
          <w:rFonts w:ascii="Times New Roman"/>
          <w:b w:val="false"/>
          <w:i w:val="false"/>
          <w:color w:val="000000"/>
          <w:sz w:val="28"/>
        </w:rPr>
        <w:t>Жарлығында:</w:t>
      </w:r>
    </w:p>
    <w:bookmarkEnd w:id="263"/>
    <w:bookmarkStart w:name="z270" w:id="264"/>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Іс басқармасы туралы ережеде:</w:t>
      </w:r>
    </w:p>
    <w:bookmarkEnd w:id="264"/>
    <w:bookmarkStart w:name="z271" w:id="265"/>
    <w:p>
      <w:pPr>
        <w:spacing w:after="0"/>
        <w:ind w:left="0"/>
        <w:jc w:val="both"/>
      </w:pPr>
      <w:r>
        <w:rPr>
          <w:rFonts w:ascii="Times New Roman"/>
          <w:b w:val="false"/>
          <w:i w:val="false"/>
          <w:color w:val="000000"/>
          <w:sz w:val="28"/>
        </w:rPr>
        <w:t>
      1-тармақ мынадай редакцияда жазылсын:</w:t>
      </w:r>
    </w:p>
    <w:bookmarkEnd w:id="265"/>
    <w:bookmarkStart w:name="z272" w:id="266"/>
    <w:p>
      <w:pPr>
        <w:spacing w:after="0"/>
        <w:ind w:left="0"/>
        <w:jc w:val="both"/>
      </w:pPr>
      <w:r>
        <w:rPr>
          <w:rFonts w:ascii="Times New Roman"/>
          <w:b w:val="false"/>
          <w:i w:val="false"/>
          <w:color w:val="000000"/>
          <w:sz w:val="28"/>
        </w:rPr>
        <w:t>
      "1. Қазақстан Республикасы Президентінің Іс басқармасы (бұдан әрі – Іс басқармасы) осы Ережеге сәйкес Қазақстан Республикасы Президентінің, Қазақстан Республикасының экс-Президенттерінің, саяси мемлекеттік қызметшілердің, Қазақстан Республикасының Құрылтайы депутаттарының, мемлекеттік органдардың және олардың аппараттары қызметкерлерінің қызметін қамтамасыз ететін Қазақстан Республикасының Президентіне тікелей бағынатын және есеп беретін мемлекеттік орган болып табылады.";</w:t>
      </w:r>
    </w:p>
    <w:bookmarkEnd w:id="266"/>
    <w:bookmarkStart w:name="z273" w:id="267"/>
    <w:p>
      <w:pPr>
        <w:spacing w:after="0"/>
        <w:ind w:left="0"/>
        <w:jc w:val="both"/>
      </w:pPr>
      <w:r>
        <w:rPr>
          <w:rFonts w:ascii="Times New Roman"/>
          <w:b w:val="false"/>
          <w:i w:val="false"/>
          <w:color w:val="000000"/>
          <w:sz w:val="28"/>
        </w:rPr>
        <w:t>
      12-тармақ мынадай редакцияда жазылсын:</w:t>
      </w:r>
    </w:p>
    <w:bookmarkEnd w:id="267"/>
    <w:bookmarkStart w:name="z274" w:id="268"/>
    <w:p>
      <w:pPr>
        <w:spacing w:after="0"/>
        <w:ind w:left="0"/>
        <w:jc w:val="both"/>
      </w:pPr>
      <w:r>
        <w:rPr>
          <w:rFonts w:ascii="Times New Roman"/>
          <w:b w:val="false"/>
          <w:i w:val="false"/>
          <w:color w:val="000000"/>
          <w:sz w:val="28"/>
        </w:rPr>
        <w:t>
      "12. Іс басқармасының өкілеттіктері болып табылатын міндеттерді орындау тұрғысынан Іс басқармасына кәсіпкерлік субъектілерімен шарттық қатынастарға түсуге тыйым салынады.</w:t>
      </w:r>
    </w:p>
    <w:bookmarkEnd w:id="268"/>
    <w:bookmarkStart w:name="z275" w:id="269"/>
    <w:p>
      <w:pPr>
        <w:spacing w:after="0"/>
        <w:ind w:left="0"/>
        <w:jc w:val="both"/>
      </w:pPr>
      <w:r>
        <w:rPr>
          <w:rFonts w:ascii="Times New Roman"/>
          <w:b w:val="false"/>
          <w:i w:val="false"/>
          <w:color w:val="000000"/>
          <w:sz w:val="28"/>
        </w:rPr>
        <w:t>
      Егер Іс басқармасына заңдармен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69"/>
    <w:bookmarkStart w:name="z276" w:id="270"/>
    <w:p>
      <w:pPr>
        <w:spacing w:after="0"/>
        <w:ind w:left="0"/>
        <w:jc w:val="both"/>
      </w:pPr>
      <w:r>
        <w:rPr>
          <w:rFonts w:ascii="Times New Roman"/>
          <w:b w:val="false"/>
          <w:i w:val="false"/>
          <w:color w:val="000000"/>
          <w:sz w:val="28"/>
        </w:rPr>
        <w:t>
      13-тармақта:</w:t>
      </w:r>
    </w:p>
    <w:bookmarkEnd w:id="270"/>
    <w:bookmarkStart w:name="z277" w:id="271"/>
    <w:p>
      <w:pPr>
        <w:spacing w:after="0"/>
        <w:ind w:left="0"/>
        <w:jc w:val="both"/>
      </w:pPr>
      <w:r>
        <w:rPr>
          <w:rFonts w:ascii="Times New Roman"/>
          <w:b w:val="false"/>
          <w:i w:val="false"/>
          <w:color w:val="000000"/>
          <w:sz w:val="28"/>
        </w:rPr>
        <w:t>
      1), 2), 3), 4) және 5) тармақшалар мынадай редакцияда жазылсын:</w:t>
      </w:r>
    </w:p>
    <w:bookmarkEnd w:id="271"/>
    <w:bookmarkStart w:name="z278" w:id="272"/>
    <w:p>
      <w:pPr>
        <w:spacing w:after="0"/>
        <w:ind w:left="0"/>
        <w:jc w:val="both"/>
      </w:pPr>
      <w:r>
        <w:rPr>
          <w:rFonts w:ascii="Times New Roman"/>
          <w:b w:val="false"/>
          <w:i w:val="false"/>
          <w:color w:val="000000"/>
          <w:sz w:val="28"/>
        </w:rPr>
        <w:t>
      "1) Қазақстан Республикасы Президентінің және оның отбасы мүшелерінің, Вице-Президенттің, Премьер-Министрдің, Құрылтай Төрағасының, Президент Әкімшілігі Басшысының, Премьер-Министр орынбасарларының, Үкімет мүшелерінің, Құрылтай депутаттарының, Үкімет Аппараты Басшысының, Құрылтайы аппараты басшысының, Президент Әкімшілігі мен Үкімет Аппараты, Қазақстан Республикасы Құрылтайының аппараты қызметкерлерінің қызметін материалдық-техникалық қамтамасыз ету, сондай-ақ Қазақстан Республикасы Президентінің келісімі бойынша өзге де мемлекеттік органдардың;</w:t>
      </w:r>
    </w:p>
    <w:bookmarkEnd w:id="272"/>
    <w:bookmarkStart w:name="z279" w:id="273"/>
    <w:p>
      <w:pPr>
        <w:spacing w:after="0"/>
        <w:ind w:left="0"/>
        <w:jc w:val="both"/>
      </w:pPr>
      <w:r>
        <w:rPr>
          <w:rFonts w:ascii="Times New Roman"/>
          <w:b w:val="false"/>
          <w:i w:val="false"/>
          <w:color w:val="000000"/>
          <w:sz w:val="28"/>
        </w:rPr>
        <w:t>
      2) Қазақстан Республикасы Президентінің келісімі бойынша Президент Әкімшілігінің, Құрылтайдың, Қазақстан Республикасы Үкіметі Аппаратының, сондай-ақ өзге де мемлекеттік органдардың (бұдан әрі – қызмет көрсетілетін органдар) қызметін материалдық-техникалық қамтамасыз етуді ұйымдастыру;</w:t>
      </w:r>
    </w:p>
    <w:bookmarkEnd w:id="273"/>
    <w:bookmarkStart w:name="z280" w:id="274"/>
    <w:p>
      <w:pPr>
        <w:spacing w:after="0"/>
        <w:ind w:left="0"/>
        <w:jc w:val="both"/>
      </w:pPr>
      <w:r>
        <w:rPr>
          <w:rFonts w:ascii="Times New Roman"/>
          <w:b w:val="false"/>
          <w:i w:val="false"/>
          <w:color w:val="000000"/>
          <w:sz w:val="28"/>
        </w:rPr>
        <w:t>
      3) Қазақстан Республикасының Президенті мен оның отбасы мүшелерінің,  Вице-Президенттің, Қазақстан Республикасы Премьер-Министрінің, Құрылтай Төрағасының, Құрылтай депутаттарының, сондай-ақ Қазақстан Республикасы Президентінің келісімі бойынша өзге де тұлғалардың қызметін әлеуметтік-тұрмыстық қамтамасыз ету;</w:t>
      </w:r>
    </w:p>
    <w:bookmarkEnd w:id="274"/>
    <w:bookmarkStart w:name="z281" w:id="275"/>
    <w:p>
      <w:pPr>
        <w:spacing w:after="0"/>
        <w:ind w:left="0"/>
        <w:jc w:val="both"/>
      </w:pPr>
      <w:r>
        <w:rPr>
          <w:rFonts w:ascii="Times New Roman"/>
          <w:b w:val="false"/>
          <w:i w:val="false"/>
          <w:color w:val="000000"/>
          <w:sz w:val="28"/>
        </w:rPr>
        <w:t>
      4) осы тармақтың 1) тармақшасында көрсетілген адамдардың, сондай-ақ Қазақстан Халық Кеңесі, Қазақстан Республикасы Конституциялық Соты, Жоғарғы Соты, Ұлттық Банкі, Орталық сайлау комиссиясы, Жоғары Сот Кеңесі төрағаларының, Қазақстан Республикасы Бас Прокурорының, Ұлттық қауіпсіздік комитеті, Жоғары аудиторлық палатасы төрағаларының, істерді басқарушының, астана, облыстар мен республикалық маңызы бар қалалар әкімдерінің, Қазақстан Халық Кеңесі Төрағасының орынбасарлары, Қазақстан Республикасы Конституциялық Соты судьяларының, Орталық сайлау комиссиясы, Жоғары аудиторлық палатасы мүшелерінің, Қазақстан Республикасы Конституциялық Соты, Жоғары Сот Кеңесі аппараттары басшыларының, сондай-ақ Қазақстан Республикасы Президентінің келісімі бойынша – Қазақстан Республикасының Президентіне тікелей бағынатын және есеп беретін мемлекеттік органдар басшыларының (бұдан әрі – қызмет көрсетілетін адамдар) қызметін көліктік және медициналық қамтамасыз ету;</w:t>
      </w:r>
    </w:p>
    <w:bookmarkEnd w:id="275"/>
    <w:bookmarkStart w:name="z282" w:id="276"/>
    <w:p>
      <w:pPr>
        <w:spacing w:after="0"/>
        <w:ind w:left="0"/>
        <w:jc w:val="both"/>
      </w:pPr>
      <w:r>
        <w:rPr>
          <w:rFonts w:ascii="Times New Roman"/>
          <w:b w:val="false"/>
          <w:i w:val="false"/>
          <w:color w:val="000000"/>
          <w:sz w:val="28"/>
        </w:rPr>
        <w:t>
      5) Қазақстан Республикасының Президенті, Вице-Президент, Премьер-Министр, Құрылтай Төрағасы өткізетін кеңестерді, конференцияларды және басқа да арнайы іс-шараларды қаржыландыру, материалдық-техникалық, медициналық қамтамасыз етуді және оларға қызмет көрсетуді ұйымдастыру, оларды ақпараттық қолдау;";</w:t>
      </w:r>
    </w:p>
    <w:bookmarkEnd w:id="276"/>
    <w:bookmarkStart w:name="z283" w:id="277"/>
    <w:p>
      <w:pPr>
        <w:spacing w:after="0"/>
        <w:ind w:left="0"/>
        <w:jc w:val="both"/>
      </w:pPr>
      <w:r>
        <w:rPr>
          <w:rFonts w:ascii="Times New Roman"/>
          <w:b w:val="false"/>
          <w:i w:val="false"/>
          <w:color w:val="000000"/>
          <w:sz w:val="28"/>
        </w:rPr>
        <w:t>
      15-тармақта:</w:t>
      </w:r>
    </w:p>
    <w:bookmarkEnd w:id="277"/>
    <w:bookmarkStart w:name="z284" w:id="278"/>
    <w:p>
      <w:pPr>
        <w:spacing w:after="0"/>
        <w:ind w:left="0"/>
        <w:jc w:val="both"/>
      </w:pPr>
      <w:r>
        <w:rPr>
          <w:rFonts w:ascii="Times New Roman"/>
          <w:b w:val="false"/>
          <w:i w:val="false"/>
          <w:color w:val="000000"/>
          <w:sz w:val="28"/>
        </w:rPr>
        <w:t>
      2) тармақша мынадай редакцияда жазылсын:</w:t>
      </w:r>
    </w:p>
    <w:bookmarkEnd w:id="278"/>
    <w:bookmarkStart w:name="z285" w:id="279"/>
    <w:p>
      <w:pPr>
        <w:spacing w:after="0"/>
        <w:ind w:left="0"/>
        <w:jc w:val="both"/>
      </w:pPr>
      <w:r>
        <w:rPr>
          <w:rFonts w:ascii="Times New Roman"/>
          <w:b w:val="false"/>
          <w:i w:val="false"/>
          <w:color w:val="000000"/>
          <w:sz w:val="28"/>
        </w:rPr>
        <w:t>
      "2) Қызмет көрсетілетін адамдарды, Қазақстан Республикасының Құрылтайы аппаратының қызметкерлерін, сондай-ақ мемлекеттік органдар мен өзге де адамдардың қызметкерлерін Қазақстан Республикасы Президентінің келісімі бойынша тұрғын үймен қамтамасыз ету жөніндегі жұмысты ұйымдастыру;";</w:t>
      </w:r>
    </w:p>
    <w:bookmarkEnd w:id="279"/>
    <w:bookmarkStart w:name="z286" w:id="280"/>
    <w:p>
      <w:pPr>
        <w:spacing w:after="0"/>
        <w:ind w:left="0"/>
        <w:jc w:val="both"/>
      </w:pPr>
      <w:r>
        <w:rPr>
          <w:rFonts w:ascii="Times New Roman"/>
          <w:b w:val="false"/>
          <w:i w:val="false"/>
          <w:color w:val="000000"/>
          <w:sz w:val="28"/>
        </w:rPr>
        <w:t>
      6) тармақша мынадай редакцияда жазылсын:</w:t>
      </w:r>
    </w:p>
    <w:bookmarkEnd w:id="280"/>
    <w:bookmarkStart w:name="z287" w:id="281"/>
    <w:p>
      <w:pPr>
        <w:spacing w:after="0"/>
        <w:ind w:left="0"/>
        <w:jc w:val="both"/>
      </w:pPr>
      <w:r>
        <w:rPr>
          <w:rFonts w:ascii="Times New Roman"/>
          <w:b w:val="false"/>
          <w:i w:val="false"/>
          <w:color w:val="000000"/>
          <w:sz w:val="28"/>
        </w:rPr>
        <w:t>
      "6) Қазақстан Республикасы Президентінің және оның отбасы мүшелерінің, Вице-Президенттің, Премьер-Министрдің, Құрылтай Төрағасының, Президент Әкімшілігі Басшысының, Премьер-Министр орынбасарларының, Іс басқарушының, Қазақстан Республикасы Үкіметінің және ресми делегациялардың мүшелерінің республика ішінде және одан тыс жерлерде әуе тасымалдарын қоса алғанда, қызмет көрсетілетін адамдар мен органдарды көліктік қамтамасыз етуді жүзеге асыру, Қазақстан Республикасы Президентінің теміржол тасымалдары Қазақстан және оның отбасы мүшелерінің, Қазақстан Республикасы Вице-Президентінің, Премьер-Министрінің, Қазақстан Республикасы Президентінің және оның отбасы мүшелерінің, Вице-Президенттің, Премьер-Министрдің, Қазақстан Республикасының Құрылтайы, Қазақстан Халық Кеңесі төрағаларының, сондай-ақ өзге де қызмет көрсетілетін адамдар мен органдардың автомобиль тасымалдары, автокөлік пен өзге де техниканы сатып алуды және жөндеуді ұйымдастыру;";</w:t>
      </w:r>
    </w:p>
    <w:bookmarkEnd w:id="281"/>
    <w:bookmarkStart w:name="z288" w:id="282"/>
    <w:p>
      <w:pPr>
        <w:spacing w:after="0"/>
        <w:ind w:left="0"/>
        <w:jc w:val="both"/>
      </w:pPr>
      <w:r>
        <w:rPr>
          <w:rFonts w:ascii="Times New Roman"/>
          <w:b w:val="false"/>
          <w:i w:val="false"/>
          <w:color w:val="000000"/>
          <w:sz w:val="28"/>
        </w:rPr>
        <w:t>
      15) тармақша мынадай редакцияда жазылсын:</w:t>
      </w:r>
    </w:p>
    <w:bookmarkEnd w:id="282"/>
    <w:bookmarkStart w:name="z289" w:id="283"/>
    <w:p>
      <w:pPr>
        <w:spacing w:after="0"/>
        <w:ind w:left="0"/>
        <w:jc w:val="both"/>
      </w:pPr>
      <w:r>
        <w:rPr>
          <w:rFonts w:ascii="Times New Roman"/>
          <w:b w:val="false"/>
          <w:i w:val="false"/>
          <w:color w:val="000000"/>
          <w:sz w:val="28"/>
        </w:rPr>
        <w:t>
      "15) Қазақстан Республикасы Президентінің республика ішінде және одан тыс жерлерде, Вице-Президенттің, Премьер-Министрдің, Қазақстан Республикасы Құрылтайының Төрағасы мен делегациялардың қатысуымен қызмет көрсетуді, оның ішінде медициналық, ресми іс-шараларды ұйымдастыру, Өкілдік шығындар жөніндегі нормаларды әзірлеу және бекіту;";</w:t>
      </w:r>
    </w:p>
    <w:bookmarkEnd w:id="283"/>
    <w:bookmarkStart w:name="z290" w:id="284"/>
    <w:p>
      <w:pPr>
        <w:spacing w:after="0"/>
        <w:ind w:left="0"/>
        <w:jc w:val="both"/>
      </w:pPr>
      <w:r>
        <w:rPr>
          <w:rFonts w:ascii="Times New Roman"/>
          <w:b w:val="false"/>
          <w:i w:val="false"/>
          <w:color w:val="000000"/>
          <w:sz w:val="28"/>
        </w:rPr>
        <w:t>
      26), 27) және 28) тармақшалар мынадай редакцияда жазылсын:</w:t>
      </w:r>
    </w:p>
    <w:bookmarkEnd w:id="284"/>
    <w:bookmarkStart w:name="z291" w:id="285"/>
    <w:p>
      <w:pPr>
        <w:spacing w:after="0"/>
        <w:ind w:left="0"/>
        <w:jc w:val="both"/>
      </w:pPr>
      <w:r>
        <w:rPr>
          <w:rFonts w:ascii="Times New Roman"/>
          <w:b w:val="false"/>
          <w:i w:val="false"/>
          <w:color w:val="000000"/>
          <w:sz w:val="28"/>
        </w:rPr>
        <w:t>
      "26) Қазақстан Республикасының Құрылтайы, Қазақстан Республикасының Құрылтайы жанындағы саяси партиялардың қоғамдық палатасы мен фракциялары өткізетін кеңестерді, конференцияларды және басқа да ресми іс-шараларды қаржыландыруды, материалдық-техникалық қамтамасыз етуді және оларға қызмет көрсетуді ұйымдастыру;</w:t>
      </w:r>
    </w:p>
    <w:bookmarkEnd w:id="285"/>
    <w:bookmarkStart w:name="z292" w:id="286"/>
    <w:p>
      <w:pPr>
        <w:spacing w:after="0"/>
        <w:ind w:left="0"/>
        <w:jc w:val="both"/>
      </w:pPr>
      <w:r>
        <w:rPr>
          <w:rFonts w:ascii="Times New Roman"/>
          <w:b w:val="false"/>
          <w:i w:val="false"/>
          <w:color w:val="000000"/>
          <w:sz w:val="28"/>
        </w:rPr>
        <w:t>
      27) Қазақстан Республикасы Құрылтайының депутаттары үшін тиісті тұрмыстық және жұмыс жағдайларын жасау жөніндегі жұмысты ұйымдастыру;</w:t>
      </w:r>
    </w:p>
    <w:bookmarkEnd w:id="286"/>
    <w:bookmarkStart w:name="z293" w:id="287"/>
    <w:p>
      <w:pPr>
        <w:spacing w:after="0"/>
        <w:ind w:left="0"/>
        <w:jc w:val="both"/>
      </w:pPr>
      <w:r>
        <w:rPr>
          <w:rFonts w:ascii="Times New Roman"/>
          <w:b w:val="false"/>
          <w:i w:val="false"/>
          <w:color w:val="000000"/>
          <w:sz w:val="28"/>
        </w:rPr>
        <w:t>
      28) белгіленген тәртіппен Қазақстан Республикасының Құрылтайы аппаратының депутаттары мен қызметкерлерін көлікпен қамтамасыз етуді ұйымдастыру, автокөлік пен өзге де техниканы сатып алу және жөндеу;";</w:t>
      </w:r>
    </w:p>
    <w:bookmarkEnd w:id="287"/>
    <w:bookmarkStart w:name="z294" w:id="288"/>
    <w:p>
      <w:pPr>
        <w:spacing w:after="0"/>
        <w:ind w:left="0"/>
        <w:jc w:val="both"/>
      </w:pPr>
      <w:r>
        <w:rPr>
          <w:rFonts w:ascii="Times New Roman"/>
          <w:b w:val="false"/>
          <w:i w:val="false"/>
          <w:color w:val="000000"/>
          <w:sz w:val="28"/>
        </w:rPr>
        <w:t>
      30) тармақша мынадай редакцияда жазылсын:</w:t>
      </w:r>
    </w:p>
    <w:bookmarkEnd w:id="288"/>
    <w:bookmarkStart w:name="z295" w:id="289"/>
    <w:p>
      <w:pPr>
        <w:spacing w:after="0"/>
        <w:ind w:left="0"/>
        <w:jc w:val="both"/>
      </w:pPr>
      <w:r>
        <w:rPr>
          <w:rFonts w:ascii="Times New Roman"/>
          <w:b w:val="false"/>
          <w:i w:val="false"/>
          <w:color w:val="000000"/>
          <w:sz w:val="28"/>
        </w:rPr>
        <w:t>
      "30) Қазақстан Республикасының Құрылтайында ақпараттандыру процестеріне мониторингті, кешенді талдауды, әзірлеуді және сүйемелдеуді ұйымдастыру;";</w:t>
      </w:r>
    </w:p>
    <w:bookmarkEnd w:id="289"/>
    <w:bookmarkStart w:name="z296" w:id="290"/>
    <w:p>
      <w:pPr>
        <w:spacing w:after="0"/>
        <w:ind w:left="0"/>
        <w:jc w:val="both"/>
      </w:pPr>
      <w:r>
        <w:rPr>
          <w:rFonts w:ascii="Times New Roman"/>
          <w:b w:val="false"/>
          <w:i w:val="false"/>
          <w:color w:val="000000"/>
          <w:sz w:val="28"/>
        </w:rPr>
        <w:t>
      33) және 34) тармақшалар мынадай редакцияда жазылсын:</w:t>
      </w:r>
    </w:p>
    <w:bookmarkEnd w:id="290"/>
    <w:bookmarkStart w:name="z297" w:id="291"/>
    <w:p>
      <w:pPr>
        <w:spacing w:after="0"/>
        <w:ind w:left="0"/>
        <w:jc w:val="both"/>
      </w:pPr>
      <w:r>
        <w:rPr>
          <w:rFonts w:ascii="Times New Roman"/>
          <w:b w:val="false"/>
          <w:i w:val="false"/>
          <w:color w:val="000000"/>
          <w:sz w:val="28"/>
        </w:rPr>
        <w:t>
      "33) Өкілдік шығындар бойынша нормаларды, республикалық бюджет қаражаты есебінен Қазақстан Республикасы Құрылтайының ресми іс-шараларын өткізу жөніндегі шығыстар сметасын әзірлеуді және бекітуді, осы шығыстарды қаржыландыруды жүзеге асыруды ұйымдастыру;</w:t>
      </w:r>
    </w:p>
    <w:bookmarkEnd w:id="291"/>
    <w:bookmarkStart w:name="z298" w:id="292"/>
    <w:p>
      <w:pPr>
        <w:spacing w:after="0"/>
        <w:ind w:left="0"/>
        <w:jc w:val="both"/>
      </w:pPr>
      <w:r>
        <w:rPr>
          <w:rFonts w:ascii="Times New Roman"/>
          <w:b w:val="false"/>
          <w:i w:val="false"/>
          <w:color w:val="000000"/>
          <w:sz w:val="28"/>
        </w:rPr>
        <w:t>
      34) Қазақстан Республикасы Құрылтайының басқа елдермен және халықаралық ұйымдармен халықаралық ынтымақтастығын жүзеге асыруға қаржылық жәрдем көрсетуді ұйымдастыру;";</w:t>
      </w:r>
    </w:p>
    <w:bookmarkEnd w:id="292"/>
    <w:bookmarkStart w:name="z299" w:id="293"/>
    <w:p>
      <w:pPr>
        <w:spacing w:after="0"/>
        <w:ind w:left="0"/>
        <w:jc w:val="both"/>
      </w:pPr>
      <w:r>
        <w:rPr>
          <w:rFonts w:ascii="Times New Roman"/>
          <w:b w:val="false"/>
          <w:i w:val="false"/>
          <w:color w:val="000000"/>
          <w:sz w:val="28"/>
        </w:rPr>
        <w:t>
      36) тармақша мынадай редакцияда жазылсын:</w:t>
      </w:r>
    </w:p>
    <w:bookmarkEnd w:id="293"/>
    <w:bookmarkStart w:name="z300" w:id="294"/>
    <w:p>
      <w:pPr>
        <w:spacing w:after="0"/>
        <w:ind w:left="0"/>
        <w:jc w:val="both"/>
      </w:pPr>
      <w:r>
        <w:rPr>
          <w:rFonts w:ascii="Times New Roman"/>
          <w:b w:val="false"/>
          <w:i w:val="false"/>
          <w:color w:val="000000"/>
          <w:sz w:val="28"/>
        </w:rPr>
        <w:t>
      "36) медициналық көмектің қажетті түрлері мен көлемін қолдана отырып және тамақтану, профилактика, қалпына келтіру емі және медициналық оңалту мәселелерін үйлестіре отырып, Қазақстан Республикасының Президентіне және оның отбасы мүшелеріне, Вице-Президентке, Қазақстан Республикасының экс-Президенттеріне уақтылы және сапалы медициналық көмекті ұйымдастыру;";</w:t>
      </w:r>
    </w:p>
    <w:bookmarkEnd w:id="294"/>
    <w:bookmarkStart w:name="z301" w:id="295"/>
    <w:p>
      <w:pPr>
        <w:spacing w:after="0"/>
        <w:ind w:left="0"/>
        <w:jc w:val="both"/>
      </w:pPr>
      <w:r>
        <w:rPr>
          <w:rFonts w:ascii="Times New Roman"/>
          <w:b w:val="false"/>
          <w:i w:val="false"/>
          <w:color w:val="000000"/>
          <w:sz w:val="28"/>
        </w:rPr>
        <w:t>
      Іс басқармасы мен оның ведомстволарының қарамағындағы ұйымдар тізбесінде:</w:t>
      </w:r>
    </w:p>
    <w:bookmarkEnd w:id="295"/>
    <w:bookmarkStart w:name="z302" w:id="296"/>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296"/>
    <w:bookmarkStart w:name="z303" w:id="297"/>
    <w:p>
      <w:pPr>
        <w:spacing w:after="0"/>
        <w:ind w:left="0"/>
        <w:jc w:val="both"/>
      </w:pPr>
      <w:r>
        <w:rPr>
          <w:rFonts w:ascii="Times New Roman"/>
          <w:b w:val="false"/>
          <w:i w:val="false"/>
          <w:color w:val="000000"/>
          <w:sz w:val="28"/>
        </w:rPr>
        <w:t>
      "Корпоративтік дамыту орталығы" акционерлік қоғамы;</w:t>
      </w:r>
    </w:p>
    <w:bookmarkEnd w:id="297"/>
    <w:bookmarkStart w:name="z304" w:id="298"/>
    <w:p>
      <w:pPr>
        <w:spacing w:after="0"/>
        <w:ind w:left="0"/>
        <w:jc w:val="both"/>
      </w:pPr>
      <w:r>
        <w:rPr>
          <w:rFonts w:ascii="Times New Roman"/>
          <w:b w:val="false"/>
          <w:i w:val="false"/>
          <w:color w:val="000000"/>
          <w:sz w:val="28"/>
        </w:rPr>
        <w:t>
      жиырма үшінші абзац алып тасталсын.</w:t>
      </w:r>
    </w:p>
    <w:bookmarkEnd w:id="298"/>
    <w:bookmarkStart w:name="z305" w:id="299"/>
    <w:p>
      <w:pPr>
        <w:spacing w:after="0"/>
        <w:ind w:left="0"/>
        <w:jc w:val="both"/>
      </w:pPr>
      <w:r>
        <w:rPr>
          <w:rFonts w:ascii="Times New Roman"/>
          <w:b w:val="false"/>
          <w:i w:val="false"/>
          <w:color w:val="000000"/>
          <w:sz w:val="28"/>
        </w:rPr>
        <w:t xml:space="preserve">
      14. "Мемлекеттік аппараттың жұмысын жақсарту, төрешілдікке қарсы күрес және құжат айналымын қысқарту жөніндегі шаралар туралы" Қазақстан Республикасы Президентінің 2000 жылғы 31 шілдедегі № 427 </w:t>
      </w:r>
      <w:r>
        <w:rPr>
          <w:rFonts w:ascii="Times New Roman"/>
          <w:b w:val="false"/>
          <w:i w:val="false"/>
          <w:color w:val="000000"/>
          <w:sz w:val="28"/>
        </w:rPr>
        <w:t>Жарлығында</w:t>
      </w:r>
      <w:r>
        <w:rPr>
          <w:rFonts w:ascii="Times New Roman"/>
          <w:b w:val="false"/>
          <w:i w:val="false"/>
          <w:color w:val="000000"/>
          <w:sz w:val="28"/>
        </w:rPr>
        <w:t>:</w:t>
      </w:r>
    </w:p>
    <w:bookmarkEnd w:id="299"/>
    <w:bookmarkStart w:name="z306" w:id="300"/>
    <w:p>
      <w:pPr>
        <w:spacing w:after="0"/>
        <w:ind w:left="0"/>
        <w:jc w:val="both"/>
      </w:pPr>
      <w:r>
        <w:rPr>
          <w:rFonts w:ascii="Times New Roman"/>
          <w:b w:val="false"/>
          <w:i w:val="false"/>
          <w:color w:val="000000"/>
          <w:sz w:val="28"/>
        </w:rPr>
        <w:t>
      1-1-тармақ мынадай редакцияда жазылсын:</w:t>
      </w:r>
    </w:p>
    <w:bookmarkEnd w:id="300"/>
    <w:bookmarkStart w:name="z307" w:id="301"/>
    <w:p>
      <w:pPr>
        <w:spacing w:after="0"/>
        <w:ind w:left="0"/>
        <w:jc w:val="both"/>
      </w:pPr>
      <w:r>
        <w:rPr>
          <w:rFonts w:ascii="Times New Roman"/>
          <w:b w:val="false"/>
          <w:i w:val="false"/>
          <w:color w:val="000000"/>
          <w:sz w:val="28"/>
        </w:rPr>
        <w:t>
      "1-1. Орталық мемлекеттік органдардың басшылары, астананың, облыстардың және республикалық маңызы бар қалалардың әкімдері ведомстволардың санын, мемлекеттік органдардың штат санының лимиттерін, олардың басшы лауазымды адамдарының санын ұлғайтуды Мемлекет басшысымен не ол уәкілеттік берген Қазақстан Республикасы Президентінің Әкімшілігімен келіссін.</w:t>
      </w:r>
    </w:p>
    <w:bookmarkEnd w:id="301"/>
    <w:bookmarkStart w:name="z308" w:id="302"/>
    <w:p>
      <w:pPr>
        <w:spacing w:after="0"/>
        <w:ind w:left="0"/>
        <w:jc w:val="both"/>
      </w:pPr>
      <w:r>
        <w:rPr>
          <w:rFonts w:ascii="Times New Roman"/>
          <w:b w:val="false"/>
          <w:i w:val="false"/>
          <w:color w:val="000000"/>
          <w:sz w:val="28"/>
        </w:rPr>
        <w:t>
      Мемлекеттік органдардың штат санының лимитін ұлғайту:</w:t>
      </w:r>
    </w:p>
    <w:bookmarkEnd w:id="302"/>
    <w:bookmarkStart w:name="z309" w:id="303"/>
    <w:p>
      <w:pPr>
        <w:spacing w:after="0"/>
        <w:ind w:left="0"/>
        <w:jc w:val="both"/>
      </w:pPr>
      <w:r>
        <w:rPr>
          <w:rFonts w:ascii="Times New Roman"/>
          <w:b w:val="false"/>
          <w:i w:val="false"/>
          <w:color w:val="000000"/>
          <w:sz w:val="28"/>
        </w:rPr>
        <w:t>
      Қазақстан Республикасының Президенті енгізетін төтенше жағдайға ден қою қажет болған;</w:t>
      </w:r>
    </w:p>
    <w:bookmarkEnd w:id="303"/>
    <w:bookmarkStart w:name="z310" w:id="304"/>
    <w:p>
      <w:pPr>
        <w:spacing w:after="0"/>
        <w:ind w:left="0"/>
        <w:jc w:val="both"/>
      </w:pPr>
      <w:r>
        <w:rPr>
          <w:rFonts w:ascii="Times New Roman"/>
          <w:b w:val="false"/>
          <w:i w:val="false"/>
          <w:color w:val="000000"/>
          <w:sz w:val="28"/>
        </w:rPr>
        <w:t>
      орталық мемлекеттік органдар немесе олардың ведомстволары құрылған;</w:t>
      </w:r>
    </w:p>
    <w:bookmarkEnd w:id="304"/>
    <w:bookmarkStart w:name="z311" w:id="305"/>
    <w:p>
      <w:pPr>
        <w:spacing w:after="0"/>
        <w:ind w:left="0"/>
        <w:jc w:val="both"/>
      </w:pPr>
      <w:r>
        <w:rPr>
          <w:rFonts w:ascii="Times New Roman"/>
          <w:b w:val="false"/>
          <w:i w:val="false"/>
          <w:color w:val="000000"/>
          <w:sz w:val="28"/>
        </w:rPr>
        <w:t>
      "Қазақстан Республикасының әкiмшiлiк-аумақтық құрылысы туралы" Қазақстан Республикасының Заңына сәйкес әкімшілік-аумақтық құрылыс өзгерген;</w:t>
      </w:r>
    </w:p>
    <w:bookmarkEnd w:id="305"/>
    <w:bookmarkStart w:name="z312" w:id="306"/>
    <w:p>
      <w:pPr>
        <w:spacing w:after="0"/>
        <w:ind w:left="0"/>
        <w:jc w:val="both"/>
      </w:pPr>
      <w:r>
        <w:rPr>
          <w:rFonts w:ascii="Times New Roman"/>
          <w:b w:val="false"/>
          <w:i w:val="false"/>
          <w:color w:val="000000"/>
          <w:sz w:val="28"/>
        </w:rPr>
        <w:t>
      Қазақстан Республикасы Президентінің тапсырмасы бойынша өзге жағдайларды қоспағанда, Қазақстан Республикасының Үкіметі айқындайтын тәртіппен бос штат бірліктерін мемлекеттік органдар арасында қайта бөлу жолымен жүзеге асырылады.</w:t>
      </w:r>
    </w:p>
    <w:bookmarkEnd w:id="306"/>
    <w:bookmarkStart w:name="z313" w:id="307"/>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 Аппаратының, Қазақстан Республикасы Құрылтайы аппаратының, Қазақстан Республикасы Сот әкімшілігінің, құқық қорғау, арнаулы мемлекеттік органдардың, азаматтық қорғау органдарының, Қазақстан Республикасы Қорғаныс министрлігінің, сондай-ақ штат санының лимиті 100 бірліктен аз мемлекеттік органдардың бос штат бірліктері мемлекеттік органдар арасында қайта бөлуге жатпайды.</w:t>
      </w:r>
    </w:p>
    <w:bookmarkEnd w:id="307"/>
    <w:bookmarkStart w:name="z314" w:id="308"/>
    <w:p>
      <w:pPr>
        <w:spacing w:after="0"/>
        <w:ind w:left="0"/>
        <w:jc w:val="both"/>
      </w:pPr>
      <w:r>
        <w:rPr>
          <w:rFonts w:ascii="Times New Roman"/>
          <w:b w:val="false"/>
          <w:i w:val="false"/>
          <w:color w:val="000000"/>
          <w:sz w:val="28"/>
        </w:rPr>
        <w:t>
      Орталық мемлекеттік органдар (Қазақстан Республикасы Президентінің Әкімшілігін, Қазақстан Республикасы Үкіметінің Аппаратын қоспағанда) мен жергілікті атқарушы органдардың штат санының лимиттерін ұлғайту жөніндегі ұсыныстар Үкіметтің және мемлекеттік қызмет істері жөніндегі уәкілетті органның тиісті қорытындылары ескеріле отырып қаралады.</w:t>
      </w:r>
    </w:p>
    <w:bookmarkEnd w:id="308"/>
    <w:bookmarkStart w:name="z315" w:id="309"/>
    <w:p>
      <w:pPr>
        <w:spacing w:after="0"/>
        <w:ind w:left="0"/>
        <w:jc w:val="both"/>
      </w:pPr>
      <w:r>
        <w:rPr>
          <w:rFonts w:ascii="Times New Roman"/>
          <w:b w:val="false"/>
          <w:i w:val="false"/>
          <w:color w:val="000000"/>
          <w:sz w:val="28"/>
        </w:rPr>
        <w:t>
      Бұл ретте Қазақстан Республикасы құқық қорғау, арнаулы мемлекеттік органдарының, азаматтық қорғау органдарының, Қорғаныс министрлігінің штат санының лимиттерін ұлғайту жөніндегі ұсыныстар мемлекеттік қызмет істері жөніндегі уәкілетті органның қорытындысынсыз енгізілуі мүмкін.".</w:t>
      </w:r>
    </w:p>
    <w:bookmarkEnd w:id="309"/>
    <w:bookmarkStart w:name="z316" w:id="310"/>
    <w:p>
      <w:pPr>
        <w:spacing w:after="0"/>
        <w:ind w:left="0"/>
        <w:jc w:val="both"/>
      </w:pPr>
      <w:r>
        <w:rPr>
          <w:rFonts w:ascii="Times New Roman"/>
          <w:b w:val="false"/>
          <w:i w:val="false"/>
          <w:color w:val="000000"/>
          <w:sz w:val="28"/>
        </w:rPr>
        <w:t>
      15. "Шетелде кадрлар даярлау жөнiндегi республикалық комиссия туралы" Қазақстан Республикасы Президентінің 2000 жылғы 12 қазандағы № 470 Жарлығында:</w:t>
      </w:r>
    </w:p>
    <w:bookmarkEnd w:id="310"/>
    <w:bookmarkStart w:name="z317" w:id="311"/>
    <w:p>
      <w:pPr>
        <w:spacing w:after="0"/>
        <w:ind w:left="0"/>
        <w:jc w:val="both"/>
      </w:pPr>
      <w:r>
        <w:rPr>
          <w:rFonts w:ascii="Times New Roman"/>
          <w:b w:val="false"/>
          <w:i w:val="false"/>
          <w:color w:val="000000"/>
          <w:sz w:val="28"/>
        </w:rPr>
        <w:t>
      жоғарыда аталған Жарлықпен бекітілген Шетелде кадрлар даярлау жөніндегі республикалық комиссия туралы ережеде:</w:t>
      </w:r>
    </w:p>
    <w:bookmarkEnd w:id="311"/>
    <w:bookmarkStart w:name="z318" w:id="312"/>
    <w:p>
      <w:pPr>
        <w:spacing w:after="0"/>
        <w:ind w:left="0"/>
        <w:jc w:val="both"/>
      </w:pPr>
      <w:r>
        <w:rPr>
          <w:rFonts w:ascii="Times New Roman"/>
          <w:b w:val="false"/>
          <w:i w:val="false"/>
          <w:color w:val="000000"/>
          <w:sz w:val="28"/>
        </w:rPr>
        <w:t>
      3-тармақ мынадай редакцияда жазылсын:</w:t>
      </w:r>
    </w:p>
    <w:bookmarkEnd w:id="312"/>
    <w:bookmarkStart w:name="z319" w:id="313"/>
    <w:p>
      <w:pPr>
        <w:spacing w:after="0"/>
        <w:ind w:left="0"/>
        <w:jc w:val="both"/>
      </w:pPr>
      <w:r>
        <w:rPr>
          <w:rFonts w:ascii="Times New Roman"/>
          <w:b w:val="false"/>
          <w:i w:val="false"/>
          <w:color w:val="000000"/>
          <w:sz w:val="28"/>
        </w:rPr>
        <w:t>
      "3. Республикалық комиссияның құрамын Қазақстан Республикасының Президенті белгілейді. Республикалық комиссияны Қазақстан Республикасының Вице-Президенті басқарады. Республикалық комиссия төрағасының орынбасары Қазақстан Республикасының Ғылым және жоғары білім министрі, хатшысы – Қазақстан Республикасының Ғылым және жоғары білім министрінің орынбасары болып табылады.";</w:t>
      </w:r>
    </w:p>
    <w:bookmarkEnd w:id="313"/>
    <w:bookmarkStart w:name="z320" w:id="314"/>
    <w:p>
      <w:pPr>
        <w:spacing w:after="0"/>
        <w:ind w:left="0"/>
        <w:jc w:val="both"/>
      </w:pPr>
      <w:r>
        <w:rPr>
          <w:rFonts w:ascii="Times New Roman"/>
          <w:b w:val="false"/>
          <w:i w:val="false"/>
          <w:color w:val="000000"/>
          <w:sz w:val="28"/>
        </w:rPr>
        <w:t>
      5-тармақ мынадай редакцияда жазылсын:</w:t>
      </w:r>
    </w:p>
    <w:bookmarkEnd w:id="314"/>
    <w:bookmarkStart w:name="z321" w:id="315"/>
    <w:p>
      <w:pPr>
        <w:spacing w:after="0"/>
        <w:ind w:left="0"/>
        <w:jc w:val="both"/>
      </w:pPr>
      <w:r>
        <w:rPr>
          <w:rFonts w:ascii="Times New Roman"/>
          <w:b w:val="false"/>
          <w:i w:val="false"/>
          <w:color w:val="000000"/>
          <w:sz w:val="28"/>
        </w:rPr>
        <w:t>
      "5. Республикалық комиссияның төрағасы Қазақстан Республикасының заңдары мен осы Ережеге сәйкес оның жұмысын ұйымдастырады және Республикалық комиссияның қызметiн қамтамасыз етедi.";</w:t>
      </w:r>
    </w:p>
    <w:bookmarkEnd w:id="315"/>
    <w:bookmarkStart w:name="z322" w:id="316"/>
    <w:p>
      <w:pPr>
        <w:spacing w:after="0"/>
        <w:ind w:left="0"/>
        <w:jc w:val="both"/>
      </w:pPr>
      <w:r>
        <w:rPr>
          <w:rFonts w:ascii="Times New Roman"/>
          <w:b w:val="false"/>
          <w:i w:val="false"/>
          <w:color w:val="000000"/>
          <w:sz w:val="28"/>
        </w:rPr>
        <w:t>
      жоғарыда аталған Жарлықпен бекітілген Шетелде кадрлар даярлау жөнiндегi республикалық комиссияның құрамында:</w:t>
      </w:r>
    </w:p>
    <w:bookmarkEnd w:id="316"/>
    <w:bookmarkStart w:name="z323" w:id="317"/>
    <w:p>
      <w:pPr>
        <w:spacing w:after="0"/>
        <w:ind w:left="0"/>
        <w:jc w:val="both"/>
      </w:pPr>
      <w:r>
        <w:rPr>
          <w:rFonts w:ascii="Times New Roman"/>
          <w:b w:val="false"/>
          <w:i w:val="false"/>
          <w:color w:val="000000"/>
          <w:sz w:val="28"/>
        </w:rPr>
        <w:t>
      "Қазақстан Республикасының Мемлекеттік кеңесшісі, төраға" деген жол мынадай редакцияда жазылсын:</w:t>
      </w:r>
    </w:p>
    <w:bookmarkEnd w:id="317"/>
    <w:bookmarkStart w:name="z324" w:id="318"/>
    <w:p>
      <w:pPr>
        <w:spacing w:after="0"/>
        <w:ind w:left="0"/>
        <w:jc w:val="both"/>
      </w:pPr>
      <w:r>
        <w:rPr>
          <w:rFonts w:ascii="Times New Roman"/>
          <w:b w:val="false"/>
          <w:i w:val="false"/>
          <w:color w:val="000000"/>
          <w:sz w:val="28"/>
        </w:rPr>
        <w:t>
      "Қазақстан Республикасының Вице-Президенті, төраға";</w:t>
      </w:r>
    </w:p>
    <w:bookmarkEnd w:id="318"/>
    <w:bookmarkStart w:name="z325" w:id="319"/>
    <w:p>
      <w:pPr>
        <w:spacing w:after="0"/>
        <w:ind w:left="0"/>
        <w:jc w:val="both"/>
      </w:pPr>
      <w:r>
        <w:rPr>
          <w:rFonts w:ascii="Times New Roman"/>
          <w:b w:val="false"/>
          <w:i w:val="false"/>
          <w:color w:val="000000"/>
          <w:sz w:val="28"/>
        </w:rPr>
        <w:t>
      "Қазақстан Республикасы Парламентінің Сенаты Әлеуметтік-мәдени даму және ғылым комитетінің төрағасы (келісім бойынша)" деген жол мынадай редакцияда жазылсын:</w:t>
      </w:r>
    </w:p>
    <w:bookmarkEnd w:id="319"/>
    <w:bookmarkStart w:name="z326" w:id="320"/>
    <w:p>
      <w:pPr>
        <w:spacing w:after="0"/>
        <w:ind w:left="0"/>
        <w:jc w:val="both"/>
      </w:pPr>
      <w:r>
        <w:rPr>
          <w:rFonts w:ascii="Times New Roman"/>
          <w:b w:val="false"/>
          <w:i w:val="false"/>
          <w:color w:val="000000"/>
          <w:sz w:val="28"/>
        </w:rPr>
        <w:t>
      "Қазақстан Республикасы Құрылтайының Әлеуметтік-мәдени даму және ғылым комитетінің төрағасы (келісім бойынша)";</w:t>
      </w:r>
    </w:p>
    <w:bookmarkEnd w:id="320"/>
    <w:bookmarkStart w:name="z327" w:id="321"/>
    <w:p>
      <w:pPr>
        <w:spacing w:after="0"/>
        <w:ind w:left="0"/>
        <w:jc w:val="both"/>
      </w:pPr>
      <w:r>
        <w:rPr>
          <w:rFonts w:ascii="Times New Roman"/>
          <w:b w:val="false"/>
          <w:i w:val="false"/>
          <w:color w:val="000000"/>
          <w:sz w:val="28"/>
        </w:rPr>
        <w:t>
      "Қазақстан Республикасы Парламентінің Мәжілісі Әлеуметтік-мәдени даму комитетінің төрағасы (келісім бойынша)" деген жол алып тасталсын.</w:t>
      </w:r>
    </w:p>
    <w:bookmarkEnd w:id="321"/>
    <w:bookmarkStart w:name="z328" w:id="322"/>
    <w:p>
      <w:pPr>
        <w:spacing w:after="0"/>
        <w:ind w:left="0"/>
        <w:jc w:val="both"/>
      </w:pPr>
      <w:r>
        <w:rPr>
          <w:rFonts w:ascii="Times New Roman"/>
          <w:b w:val="false"/>
          <w:i w:val="false"/>
          <w:color w:val="000000"/>
          <w:sz w:val="28"/>
        </w:rPr>
        <w:t>
      16. "Қазақстан Республикасының ұлттық валютасын қолданудың кейбір мәселелері туралы" Қазақстан Республикасы Президентінің 2001 жылғы 7 ақпандағы № 549 Жарлығында:</w:t>
      </w:r>
    </w:p>
    <w:bookmarkEnd w:id="322"/>
    <w:bookmarkStart w:name="z329" w:id="323"/>
    <w:p>
      <w:pPr>
        <w:spacing w:after="0"/>
        <w:ind w:left="0"/>
        <w:jc w:val="both"/>
      </w:pPr>
      <w:r>
        <w:rPr>
          <w:rFonts w:ascii="Times New Roman"/>
          <w:b w:val="false"/>
          <w:i w:val="false"/>
          <w:color w:val="000000"/>
          <w:sz w:val="28"/>
        </w:rPr>
        <w:t>
      5 және 5-1-тармақтарда орыс тіліндегі мәтінге өзгеріс енгізілді, қазақ тіліндегі мәтін өзгермейді.</w:t>
      </w:r>
    </w:p>
    <w:bookmarkEnd w:id="323"/>
    <w:bookmarkStart w:name="z330" w:id="324"/>
    <w:p>
      <w:pPr>
        <w:spacing w:after="0"/>
        <w:ind w:left="0"/>
        <w:jc w:val="both"/>
      </w:pPr>
      <w:r>
        <w:rPr>
          <w:rFonts w:ascii="Times New Roman"/>
          <w:b w:val="false"/>
          <w:i w:val="false"/>
          <w:color w:val="000000"/>
          <w:sz w:val="28"/>
        </w:rPr>
        <w:t>
      17. "Қазақстан Республикасының сот жүйесi мен судьяларының мәртебесi туралы" Қазақстан Республикасының Конституциялық заңында көзделген ережелердi бекiту туралы" Қазақстан Республикасы Президентінің 2001 жылғы 26 маусым № 643 Жарлығында:</w:t>
      </w:r>
    </w:p>
    <w:bookmarkEnd w:id="324"/>
    <w:bookmarkStart w:name="z331" w:id="325"/>
    <w:p>
      <w:pPr>
        <w:spacing w:after="0"/>
        <w:ind w:left="0"/>
        <w:jc w:val="both"/>
      </w:pPr>
      <w:r>
        <w:rPr>
          <w:rFonts w:ascii="Times New Roman"/>
          <w:b w:val="false"/>
          <w:i w:val="false"/>
          <w:color w:val="000000"/>
          <w:sz w:val="28"/>
        </w:rPr>
        <w:t>
      6-тармақта:</w:t>
      </w:r>
    </w:p>
    <w:bookmarkEnd w:id="325"/>
    <w:bookmarkStart w:name="z332" w:id="326"/>
    <w:p>
      <w:pPr>
        <w:spacing w:after="0"/>
        <w:ind w:left="0"/>
        <w:jc w:val="both"/>
      </w:pPr>
      <w:r>
        <w:rPr>
          <w:rFonts w:ascii="Times New Roman"/>
          <w:b w:val="false"/>
          <w:i w:val="false"/>
          <w:color w:val="000000"/>
          <w:sz w:val="28"/>
        </w:rPr>
        <w:t>
      үшінші бөлік мынадай редакцияда жазылсын:</w:t>
      </w:r>
    </w:p>
    <w:bookmarkEnd w:id="326"/>
    <w:bookmarkStart w:name="z333" w:id="327"/>
    <w:p>
      <w:pPr>
        <w:spacing w:after="0"/>
        <w:ind w:left="0"/>
        <w:jc w:val="both"/>
      </w:pPr>
      <w:r>
        <w:rPr>
          <w:rFonts w:ascii="Times New Roman"/>
          <w:b w:val="false"/>
          <w:i w:val="false"/>
          <w:color w:val="000000"/>
          <w:sz w:val="28"/>
        </w:rPr>
        <w:t>
      "Тағылымдамадан өтуге арналған орындар астанада, облыста және республикалық маңызы бар қалаларда судьялардың болжанатын бос орындарының саны негізінде, бірақ астана, әрбір облыс және республикалық маңызы бар қалалар үшін кемінде үш орыннан бөлінеді.";</w:t>
      </w:r>
    </w:p>
    <w:bookmarkEnd w:id="327"/>
    <w:bookmarkStart w:name="z334" w:id="328"/>
    <w:p>
      <w:pPr>
        <w:spacing w:after="0"/>
        <w:ind w:left="0"/>
        <w:jc w:val="both"/>
      </w:pPr>
      <w:r>
        <w:rPr>
          <w:rFonts w:ascii="Times New Roman"/>
          <w:b w:val="false"/>
          <w:i w:val="false"/>
          <w:color w:val="000000"/>
          <w:sz w:val="28"/>
        </w:rPr>
        <w:t>
      бесінші бөлік мынадай редакцияда жазылсын:</w:t>
      </w:r>
    </w:p>
    <w:bookmarkEnd w:id="328"/>
    <w:bookmarkStart w:name="z335" w:id="329"/>
    <w:p>
      <w:pPr>
        <w:spacing w:after="0"/>
        <w:ind w:left="0"/>
        <w:jc w:val="both"/>
      </w:pPr>
      <w:r>
        <w:rPr>
          <w:rFonts w:ascii="Times New Roman"/>
          <w:b w:val="false"/>
          <w:i w:val="false"/>
          <w:color w:val="000000"/>
          <w:sz w:val="28"/>
        </w:rPr>
        <w:t>
      "Тағылымдамадан өту судья лауазымына кандидаттың тұрғылықты жері бойынша тіркелген астана, облыс және республикалық маңызы бар қалалар аумағындағы жергілікті соттарда жүзеге асырылады. Тұрғылықты жері бойынша тағылымдамадан өту үшін бос орындар болмаған жағдайда кандидат астанада, басқа облыста және республикалық маңызы бар қалаларда бос орындар болған жағдайда тағылымдамадан өтуге рұқсат беру туралы өтінішпен Тағылымдамадан өтуге адамдарды іріктеу жөніндегі комиссияға (бұдан әрі – Комиссия) жүгінуге құқылы.";</w:t>
      </w:r>
    </w:p>
    <w:bookmarkEnd w:id="329"/>
    <w:bookmarkStart w:name="z336" w:id="330"/>
    <w:p>
      <w:pPr>
        <w:spacing w:after="0"/>
        <w:ind w:left="0"/>
        <w:jc w:val="both"/>
      </w:pPr>
      <w:r>
        <w:rPr>
          <w:rFonts w:ascii="Times New Roman"/>
          <w:b w:val="false"/>
          <w:i w:val="false"/>
          <w:color w:val="000000"/>
          <w:sz w:val="28"/>
        </w:rPr>
        <w:t>
      14-тармақтың 1) тармақшасы мынадай редакцияда жазылсын:</w:t>
      </w:r>
    </w:p>
    <w:bookmarkEnd w:id="330"/>
    <w:bookmarkStart w:name="z337" w:id="331"/>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w:t>
      </w:r>
    </w:p>
    <w:bookmarkEnd w:id="331"/>
    <w:bookmarkStart w:name="z338" w:id="332"/>
    <w:p>
      <w:pPr>
        <w:spacing w:after="0"/>
        <w:ind w:left="0"/>
        <w:jc w:val="both"/>
      </w:pPr>
      <w:r>
        <w:rPr>
          <w:rFonts w:ascii="Times New Roman"/>
          <w:b w:val="false"/>
          <w:i w:val="false"/>
          <w:color w:val="000000"/>
          <w:sz w:val="28"/>
        </w:rPr>
        <w:t>
      18. "Қазақстан Республикасы Президентінің жанынан Сыбайлас жемқорлыққа қарсы іс-қимыл мәселелері жөніндегі комиссия құру туралы" Қазақстан Республикасы Президентінің 2002 жылғы 2 сәуірдегі № 839 Жарлығында:</w:t>
      </w:r>
    </w:p>
    <w:bookmarkEnd w:id="332"/>
    <w:bookmarkStart w:name="z339" w:id="333"/>
    <w:p>
      <w:pPr>
        <w:spacing w:after="0"/>
        <w:ind w:left="0"/>
        <w:jc w:val="both"/>
      </w:pPr>
      <w:r>
        <w:rPr>
          <w:rFonts w:ascii="Times New Roman"/>
          <w:b w:val="false"/>
          <w:i w:val="false"/>
          <w:color w:val="000000"/>
          <w:sz w:val="28"/>
        </w:rPr>
        <w:t>
      кіріспе мынадай редакцияда жазылсын:</w:t>
      </w:r>
    </w:p>
    <w:bookmarkEnd w:id="333"/>
    <w:bookmarkStart w:name="z340" w:id="334"/>
    <w:p>
      <w:pPr>
        <w:spacing w:after="0"/>
        <w:ind w:left="0"/>
        <w:jc w:val="both"/>
      </w:pPr>
      <w:r>
        <w:rPr>
          <w:rFonts w:ascii="Times New Roman"/>
          <w:b w:val="false"/>
          <w:i w:val="false"/>
          <w:color w:val="000000"/>
          <w:sz w:val="28"/>
        </w:rPr>
        <w:t xml:space="preserve">
      "Қазақстан Республикасы Конституциясының 46-бабының 21)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334"/>
    <w:bookmarkStart w:name="z341" w:id="335"/>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Сыбайлас жемқорлыққа қарсы іс-қимыл мәселелері жөніндегі комиссия туралы ережеде:</w:t>
      </w:r>
    </w:p>
    <w:bookmarkEnd w:id="335"/>
    <w:bookmarkStart w:name="z342" w:id="336"/>
    <w:p>
      <w:pPr>
        <w:spacing w:after="0"/>
        <w:ind w:left="0"/>
        <w:jc w:val="both"/>
      </w:pPr>
      <w:r>
        <w:rPr>
          <w:rFonts w:ascii="Times New Roman"/>
          <w:b w:val="false"/>
          <w:i w:val="false"/>
          <w:color w:val="000000"/>
          <w:sz w:val="28"/>
        </w:rPr>
        <w:t>
      4-тармақ мынадай редакцияда жазылсын:</w:t>
      </w:r>
    </w:p>
    <w:bookmarkEnd w:id="336"/>
    <w:bookmarkStart w:name="z343" w:id="337"/>
    <w:p>
      <w:pPr>
        <w:spacing w:after="0"/>
        <w:ind w:left="0"/>
        <w:jc w:val="both"/>
      </w:pPr>
      <w:r>
        <w:rPr>
          <w:rFonts w:ascii="Times New Roman"/>
          <w:b w:val="false"/>
          <w:i w:val="false"/>
          <w:color w:val="000000"/>
          <w:sz w:val="28"/>
        </w:rPr>
        <w:t>
      "4. Комиссия төрағадан, хатшыдан және осы Ережеге қосымшаға сәйкес Комиссияның өзге де мүшелерінен тұрады. Комиссияны Қазақстан Республикасының Вице-Президенті басқарады. Қазақстан Республикасы Президенті Әкімшілігінің Құқық қорғау жүйесі бөлімінің меңгерушісі Комиссияның хатшысы болып табылады.";</w:t>
      </w:r>
    </w:p>
    <w:bookmarkEnd w:id="337"/>
    <w:bookmarkStart w:name="z344" w:id="338"/>
    <w:p>
      <w:pPr>
        <w:spacing w:after="0"/>
        <w:ind w:left="0"/>
        <w:jc w:val="both"/>
      </w:pPr>
      <w:r>
        <w:rPr>
          <w:rFonts w:ascii="Times New Roman"/>
          <w:b w:val="false"/>
          <w:i w:val="false"/>
          <w:color w:val="000000"/>
          <w:sz w:val="28"/>
        </w:rPr>
        <w:t>
      7-тармақтың 7) тармақшасы мынадай редакцияда жазылсын:</w:t>
      </w:r>
    </w:p>
    <w:bookmarkEnd w:id="338"/>
    <w:bookmarkStart w:name="z345" w:id="339"/>
    <w:p>
      <w:pPr>
        <w:spacing w:after="0"/>
        <w:ind w:left="0"/>
        <w:jc w:val="both"/>
      </w:pPr>
      <w:r>
        <w:rPr>
          <w:rFonts w:ascii="Times New Roman"/>
          <w:b w:val="false"/>
          <w:i w:val="false"/>
          <w:color w:val="000000"/>
          <w:sz w:val="28"/>
        </w:rPr>
        <w:t>
      "7) Қазақстан Республикасының Президентіне қаралатын мәселелер бойынша тапсырмалар беру, Қазақстан Республикасы Президентінің тиісті актілерін шығару туралы, сондай-ақ сыбайлас жемқорлыққа қарсы іс-қимыл жөніндегі жұмыстың тиісті деңгейін қамтамасыз етпеген, Қазақстан Республикасының Президенті тағайындайтын астананың, облыстардың, республикалық маңызы бар қалалардың, әкімдерін, мемлекеттік органдардың басшыларын атқаратын қызметінен босатуға дейін тәртіптік жауапкершілікке тарту туралы ұсыныстар енгізуге құқылы.";</w:t>
      </w:r>
    </w:p>
    <w:bookmarkEnd w:id="339"/>
    <w:bookmarkStart w:name="z346" w:id="340"/>
    <w:p>
      <w:pPr>
        <w:spacing w:after="0"/>
        <w:ind w:left="0"/>
        <w:jc w:val="both"/>
      </w:pPr>
      <w:r>
        <w:rPr>
          <w:rFonts w:ascii="Times New Roman"/>
          <w:b w:val="false"/>
          <w:i w:val="false"/>
          <w:color w:val="000000"/>
          <w:sz w:val="28"/>
        </w:rPr>
        <w:t>
      12-тармақтың 3) тармақшасы мынадай редакцияда жазылсын:</w:t>
      </w:r>
    </w:p>
    <w:bookmarkEnd w:id="340"/>
    <w:bookmarkStart w:name="z347" w:id="341"/>
    <w:p>
      <w:pPr>
        <w:spacing w:after="0"/>
        <w:ind w:left="0"/>
        <w:jc w:val="both"/>
      </w:pPr>
      <w:r>
        <w:rPr>
          <w:rFonts w:ascii="Times New Roman"/>
          <w:b w:val="false"/>
          <w:i w:val="false"/>
          <w:color w:val="000000"/>
          <w:sz w:val="28"/>
        </w:rPr>
        <w:t>
      "3) Комиссия жұмысы туралы Қазақстан Республикасының Президентіне тұрақты есеп береді;";</w:t>
      </w:r>
    </w:p>
    <w:bookmarkEnd w:id="341"/>
    <w:bookmarkStart w:name="z348" w:id="342"/>
    <w:p>
      <w:pPr>
        <w:spacing w:after="0"/>
        <w:ind w:left="0"/>
        <w:jc w:val="both"/>
      </w:pPr>
      <w:r>
        <w:rPr>
          <w:rFonts w:ascii="Times New Roman"/>
          <w:b w:val="false"/>
          <w:i w:val="false"/>
          <w:color w:val="000000"/>
          <w:sz w:val="28"/>
        </w:rPr>
        <w:t>
      жоғарыда аталған Жарлықпен құрылған Қазақстан Республикасы Президентінің жанындағы Сыбайлас жемқорлыққа қарсы іс-қимыл мәселелері жөніндегі комиссияның құрамында:</w:t>
      </w:r>
    </w:p>
    <w:bookmarkEnd w:id="342"/>
    <w:bookmarkStart w:name="z349" w:id="343"/>
    <w:p>
      <w:pPr>
        <w:spacing w:after="0"/>
        <w:ind w:left="0"/>
        <w:jc w:val="both"/>
      </w:pPr>
      <w:r>
        <w:rPr>
          <w:rFonts w:ascii="Times New Roman"/>
          <w:b w:val="false"/>
          <w:i w:val="false"/>
          <w:color w:val="000000"/>
          <w:sz w:val="28"/>
        </w:rPr>
        <w:t>
      "Мемлекеттік кеңесшісі, төраға" жолы мынадай редакцияда жазылсын:</w:t>
      </w:r>
    </w:p>
    <w:bookmarkEnd w:id="343"/>
    <w:bookmarkStart w:name="z350" w:id="344"/>
    <w:p>
      <w:pPr>
        <w:spacing w:after="0"/>
        <w:ind w:left="0"/>
        <w:jc w:val="both"/>
      </w:pPr>
      <w:r>
        <w:rPr>
          <w:rFonts w:ascii="Times New Roman"/>
          <w:b w:val="false"/>
          <w:i w:val="false"/>
          <w:color w:val="000000"/>
          <w:sz w:val="28"/>
        </w:rPr>
        <w:t>
      "Қазақстан Республикасының Вице-Президенті, төраға".</w:t>
      </w:r>
    </w:p>
    <w:bookmarkEnd w:id="344"/>
    <w:bookmarkStart w:name="z351" w:id="345"/>
    <w:p>
      <w:pPr>
        <w:spacing w:after="0"/>
        <w:ind w:left="0"/>
        <w:jc w:val="both"/>
      </w:pPr>
      <w:r>
        <w:rPr>
          <w:rFonts w:ascii="Times New Roman"/>
          <w:b w:val="false"/>
          <w:i w:val="false"/>
          <w:color w:val="000000"/>
          <w:sz w:val="28"/>
        </w:rPr>
        <w:t>
      19. "Қазақстан Республикасының Үкіметі Қазақстан Республикасы Парламентінің Мәжілісіне енгізетін заң жобаларын Қазақстан Республикасы Президентінің Әкімшілігімен келісу қағидаларын бекіту туралы" Қазақстан Республикасы Президентінің 2002 жылғы 17 мамырдағы № 873 Жарлығында:</w:t>
      </w:r>
    </w:p>
    <w:bookmarkEnd w:id="345"/>
    <w:bookmarkStart w:name="z352" w:id="346"/>
    <w:p>
      <w:pPr>
        <w:spacing w:after="0"/>
        <w:ind w:left="0"/>
        <w:jc w:val="both"/>
      </w:pPr>
      <w:r>
        <w:rPr>
          <w:rFonts w:ascii="Times New Roman"/>
          <w:b w:val="false"/>
          <w:i w:val="false"/>
          <w:color w:val="000000"/>
          <w:sz w:val="28"/>
        </w:rPr>
        <w:t>
      тақырып мынадай редакцияда жазылсын:</w:t>
      </w:r>
    </w:p>
    <w:bookmarkEnd w:id="346"/>
    <w:bookmarkStart w:name="z353" w:id="347"/>
    <w:p>
      <w:pPr>
        <w:spacing w:after="0"/>
        <w:ind w:left="0"/>
        <w:jc w:val="both"/>
      </w:pPr>
      <w:r>
        <w:rPr>
          <w:rFonts w:ascii="Times New Roman"/>
          <w:b w:val="false"/>
          <w:i w:val="false"/>
          <w:color w:val="000000"/>
          <w:sz w:val="28"/>
        </w:rPr>
        <w:t>
      "Қазақстан Республикасының Үкіметі Қазақстан Республикасының Құрылтайына енгізетін заң жобаларын Қазақстан Республикасы Президентінің Әкімшілігімен келісу қағидаларын бекіту туралы";</w:t>
      </w:r>
    </w:p>
    <w:bookmarkEnd w:id="347"/>
    <w:bookmarkStart w:name="z354" w:id="348"/>
    <w:p>
      <w:pPr>
        <w:spacing w:after="0"/>
        <w:ind w:left="0"/>
        <w:jc w:val="both"/>
      </w:pPr>
      <w:r>
        <w:rPr>
          <w:rFonts w:ascii="Times New Roman"/>
          <w:b w:val="false"/>
          <w:i w:val="false"/>
          <w:color w:val="000000"/>
          <w:sz w:val="28"/>
        </w:rPr>
        <w:t>
      1-тармақ мынадай редакцияда жазылсын:</w:t>
      </w:r>
    </w:p>
    <w:bookmarkEnd w:id="348"/>
    <w:bookmarkStart w:name="z355" w:id="349"/>
    <w:p>
      <w:pPr>
        <w:spacing w:after="0"/>
        <w:ind w:left="0"/>
        <w:jc w:val="both"/>
      </w:pPr>
      <w:r>
        <w:rPr>
          <w:rFonts w:ascii="Times New Roman"/>
          <w:b w:val="false"/>
          <w:i w:val="false"/>
          <w:color w:val="000000"/>
          <w:sz w:val="28"/>
        </w:rPr>
        <w:t>
      "1. Қоса беріліп отырған Қазақстан Республикасының Үкіметі Қазақстан Республикасының Құрылтайына енгізетін заң жобаларын Қазақстан Республикасы Президентінің Әкімшілігімен келісу қағидалары бекітілсін.";</w:t>
      </w:r>
    </w:p>
    <w:bookmarkEnd w:id="349"/>
    <w:bookmarkStart w:name="z356" w:id="350"/>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Үкіметі Қазақстан Республикасы Парламентінің Мәжілісіне енгізетін заң жобаларын Қазақстан Республикасы Президентінің Әкімшілігімен келісу қағидаларында:</w:t>
      </w:r>
    </w:p>
    <w:bookmarkEnd w:id="350"/>
    <w:bookmarkStart w:name="z357" w:id="351"/>
    <w:p>
      <w:pPr>
        <w:spacing w:after="0"/>
        <w:ind w:left="0"/>
        <w:jc w:val="both"/>
      </w:pPr>
      <w:r>
        <w:rPr>
          <w:rFonts w:ascii="Times New Roman"/>
          <w:b w:val="false"/>
          <w:i w:val="false"/>
          <w:color w:val="000000"/>
          <w:sz w:val="28"/>
        </w:rPr>
        <w:t>
      тақырып мынадай редакцияда жазылсын:</w:t>
      </w:r>
    </w:p>
    <w:bookmarkEnd w:id="351"/>
    <w:bookmarkStart w:name="z358" w:id="352"/>
    <w:p>
      <w:pPr>
        <w:spacing w:after="0"/>
        <w:ind w:left="0"/>
        <w:jc w:val="both"/>
      </w:pPr>
      <w:r>
        <w:rPr>
          <w:rFonts w:ascii="Times New Roman"/>
          <w:b w:val="false"/>
          <w:i w:val="false"/>
          <w:color w:val="000000"/>
          <w:sz w:val="28"/>
        </w:rPr>
        <w:t>
      "Қазақстан Республикасының Үкіметі Қазақстан Республикасының Құрылтайына енгізетін заң жобаларын Қазақстан Республикасы Президентінің Әкімшілігімен келісу қағидалары";</w:t>
      </w:r>
    </w:p>
    <w:bookmarkEnd w:id="352"/>
    <w:bookmarkStart w:name="z359" w:id="353"/>
    <w:p>
      <w:pPr>
        <w:spacing w:after="0"/>
        <w:ind w:left="0"/>
        <w:jc w:val="both"/>
      </w:pPr>
      <w:r>
        <w:rPr>
          <w:rFonts w:ascii="Times New Roman"/>
          <w:b w:val="false"/>
          <w:i w:val="false"/>
          <w:color w:val="000000"/>
          <w:sz w:val="28"/>
        </w:rPr>
        <w:t>
      1-тармақ мынадай редакцияда жазылсын:</w:t>
      </w:r>
    </w:p>
    <w:bookmarkEnd w:id="353"/>
    <w:bookmarkStart w:name="z360" w:id="354"/>
    <w:p>
      <w:pPr>
        <w:spacing w:after="0"/>
        <w:ind w:left="0"/>
        <w:jc w:val="both"/>
      </w:pPr>
      <w:r>
        <w:rPr>
          <w:rFonts w:ascii="Times New Roman"/>
          <w:b w:val="false"/>
          <w:i w:val="false"/>
          <w:color w:val="000000"/>
          <w:sz w:val="28"/>
        </w:rPr>
        <w:t>
      "1. Осы Қазақстан Республикасының Үкіметі Қазақстан Республикасының Құрылтайына енгізетін заң жобаларын Қазақстан Республикасы Президентінің Әкімшілігімен келісу қағидалары (бұдан әрі – Қағидалар) Қазақстан Республикасының Үкіметі (бұдан әрі – Үкімет) Қазақстан Республикасының Құрылтайына (бұдан әрі – Құрылтай) енгізетін заң жобаларын Қазақстан Республикасы Президентінің Әкімшілігімен (бұдан әрі – Президент Әкімшілігі) келісу тәртібін белгілейді.";</w:t>
      </w:r>
    </w:p>
    <w:bookmarkEnd w:id="354"/>
    <w:bookmarkStart w:name="z361" w:id="355"/>
    <w:p>
      <w:pPr>
        <w:spacing w:after="0"/>
        <w:ind w:left="0"/>
        <w:jc w:val="both"/>
      </w:pPr>
      <w:r>
        <w:rPr>
          <w:rFonts w:ascii="Times New Roman"/>
          <w:b w:val="false"/>
          <w:i w:val="false"/>
          <w:color w:val="000000"/>
          <w:sz w:val="28"/>
        </w:rPr>
        <w:t>
      2-тармақтың бірінші бөлігі мынадай редакцияда жазылсын:</w:t>
      </w:r>
    </w:p>
    <w:bookmarkEnd w:id="355"/>
    <w:bookmarkStart w:name="z362" w:id="356"/>
    <w:p>
      <w:pPr>
        <w:spacing w:after="0"/>
        <w:ind w:left="0"/>
        <w:jc w:val="both"/>
      </w:pPr>
      <w:r>
        <w:rPr>
          <w:rFonts w:ascii="Times New Roman"/>
          <w:b w:val="false"/>
          <w:i w:val="false"/>
          <w:color w:val="000000"/>
          <w:sz w:val="28"/>
        </w:rPr>
        <w:t>
      "2. Әзірленген және тиісті түрде ресімделген заң жобалары Үкіметтің заң жобалары жұмыстарының жоспарында заң жобасын Құрылтайға ұсыну үшін белгіленген мерзім басталғанға дейін күнтізбелік 30 күннен кешіктірмей Үкімет Аппараты Басшысының қолы қойылып, Президент Әкімшілігіне келісуге ұсынылады. Заң жобаларын Президент Әкімшілігіне келісуге ұсыну мерзімі жөніндегі талап Бюджет кодексін іске асыру үшін жыл сайын әзірленетін заң жобаларына қолданылмайды. Бұл ретте құжаттар топтамасында заң жобаларымен бірге оларды жан-жақты қарауға қажетті барлық материалдар (құқықтық, әлеуметтік-экономикалық және қаржылық негіздемелер, сараптамалардың қорытындылары және басқа да құжаттар) болуға тиіс.";</w:t>
      </w:r>
    </w:p>
    <w:bookmarkEnd w:id="356"/>
    <w:bookmarkStart w:name="z363" w:id="357"/>
    <w:p>
      <w:pPr>
        <w:spacing w:after="0"/>
        <w:ind w:left="0"/>
        <w:jc w:val="both"/>
      </w:pPr>
      <w:r>
        <w:rPr>
          <w:rFonts w:ascii="Times New Roman"/>
          <w:b w:val="false"/>
          <w:i w:val="false"/>
          <w:color w:val="000000"/>
          <w:sz w:val="28"/>
        </w:rPr>
        <w:t>
      3-тармақтың үшінші бөлігі мынадай редакцияда жазылсын:</w:t>
      </w:r>
    </w:p>
    <w:bookmarkEnd w:id="357"/>
    <w:bookmarkStart w:name="z364" w:id="358"/>
    <w:p>
      <w:pPr>
        <w:spacing w:after="0"/>
        <w:ind w:left="0"/>
        <w:jc w:val="both"/>
      </w:pPr>
      <w:r>
        <w:rPr>
          <w:rFonts w:ascii="Times New Roman"/>
          <w:b w:val="false"/>
          <w:i w:val="false"/>
          <w:color w:val="000000"/>
          <w:sz w:val="28"/>
        </w:rPr>
        <w:t>
      "Президент Әкімшілігінде Қазақстан Республикасы Конституциясының 60-бабының 4-тармағына сәйкес әзірленген заң жобалары, сондай-ақ Қазақстан Республикасы Үкіметінің заң күші бар уақытша қаулыларының жобалары бойынша сараптама жүргізу және олар бойынша қорытынды дайындау мерзімі, егер тиісті тапсырмада өзгеше белгіленбесе, олар Президент Әкімшілігіне келіп түскен күннен бастап 10 жұмыс күнінен аспауға тиіс.";</w:t>
      </w:r>
    </w:p>
    <w:bookmarkEnd w:id="358"/>
    <w:bookmarkStart w:name="z365" w:id="359"/>
    <w:p>
      <w:pPr>
        <w:spacing w:after="0"/>
        <w:ind w:left="0"/>
        <w:jc w:val="both"/>
      </w:pPr>
      <w:r>
        <w:rPr>
          <w:rFonts w:ascii="Times New Roman"/>
          <w:b w:val="false"/>
          <w:i w:val="false"/>
          <w:color w:val="000000"/>
          <w:sz w:val="28"/>
        </w:rPr>
        <w:t>
      4-тармақтың бірінші бөлігі мынадай редакцияда жазылсын:</w:t>
      </w:r>
    </w:p>
    <w:bookmarkEnd w:id="359"/>
    <w:bookmarkStart w:name="z366" w:id="360"/>
    <w:p>
      <w:pPr>
        <w:spacing w:after="0"/>
        <w:ind w:left="0"/>
        <w:jc w:val="both"/>
      </w:pPr>
      <w:r>
        <w:rPr>
          <w:rFonts w:ascii="Times New Roman"/>
          <w:b w:val="false"/>
          <w:i w:val="false"/>
          <w:color w:val="000000"/>
          <w:sz w:val="28"/>
        </w:rPr>
        <w:t>
      "4. Заң жобаларына сараптама жасалып, Президент Әкімшілігінің Мемлекеттік құқық бөлімінің және өзге де мүдделі құрылымдық бөлімшелерінің, Қазақстан Республикасы Президентінің көмекшілері мен кеңесшілерінің тиісті қорытындылары дайындалғаннан кейін материалдар Президент Әкімшілігі басшылығының қолы қойылып, айтылған ескертулер мен ұсыныстарды ескере отырып одан әрі пысықтау үшін Үкімет Аппаратына жіберіледі. Аталған қорытындылар олардың көшірмелерін жіберу арқылы Қазақстан Республикасы Президентінің Құрылтайдағы Өкілдігінің назарына жеткізіледі.";</w:t>
      </w:r>
    </w:p>
    <w:bookmarkEnd w:id="360"/>
    <w:bookmarkStart w:name="z367" w:id="361"/>
    <w:p>
      <w:pPr>
        <w:spacing w:after="0"/>
        <w:ind w:left="0"/>
        <w:jc w:val="both"/>
      </w:pPr>
      <w:r>
        <w:rPr>
          <w:rFonts w:ascii="Times New Roman"/>
          <w:b w:val="false"/>
          <w:i w:val="false"/>
          <w:color w:val="000000"/>
          <w:sz w:val="28"/>
        </w:rPr>
        <w:t>
      5-тармақ мынадай редакцияда жазылсын:</w:t>
      </w:r>
    </w:p>
    <w:bookmarkEnd w:id="361"/>
    <w:bookmarkStart w:name="z368" w:id="362"/>
    <w:p>
      <w:pPr>
        <w:spacing w:after="0"/>
        <w:ind w:left="0"/>
        <w:jc w:val="both"/>
      </w:pPr>
      <w:r>
        <w:rPr>
          <w:rFonts w:ascii="Times New Roman"/>
          <w:b w:val="false"/>
          <w:i w:val="false"/>
          <w:color w:val="000000"/>
          <w:sz w:val="28"/>
        </w:rPr>
        <w:t>
      "5. Заң жобалары бойынша Президент Әкімшілігі айтқан ескертулер жойылғаннан не олар бойынша Президент Әкімшілігімен арада туындаған келіспеушіліктер жойылғаннан кейін Үкімет оларды Құрылтайға енгізеді.";</w:t>
      </w:r>
    </w:p>
    <w:bookmarkEnd w:id="362"/>
    <w:bookmarkStart w:name="z369" w:id="363"/>
    <w:p>
      <w:pPr>
        <w:spacing w:after="0"/>
        <w:ind w:left="0"/>
        <w:jc w:val="both"/>
      </w:pPr>
      <w:r>
        <w:rPr>
          <w:rFonts w:ascii="Times New Roman"/>
          <w:b w:val="false"/>
          <w:i w:val="false"/>
          <w:color w:val="000000"/>
          <w:sz w:val="28"/>
        </w:rPr>
        <w:t>
      6-тармақта:</w:t>
      </w:r>
    </w:p>
    <w:bookmarkEnd w:id="363"/>
    <w:bookmarkStart w:name="z370" w:id="364"/>
    <w:p>
      <w:pPr>
        <w:spacing w:after="0"/>
        <w:ind w:left="0"/>
        <w:jc w:val="both"/>
      </w:pPr>
      <w:r>
        <w:rPr>
          <w:rFonts w:ascii="Times New Roman"/>
          <w:b w:val="false"/>
          <w:i w:val="false"/>
          <w:color w:val="000000"/>
          <w:sz w:val="28"/>
        </w:rPr>
        <w:t>
      1) тармақша мынадай редакцияда жазылсын:</w:t>
      </w:r>
    </w:p>
    <w:bookmarkEnd w:id="364"/>
    <w:bookmarkStart w:name="z371" w:id="365"/>
    <w:p>
      <w:pPr>
        <w:spacing w:after="0"/>
        <w:ind w:left="0"/>
        <w:jc w:val="both"/>
      </w:pPr>
      <w:r>
        <w:rPr>
          <w:rFonts w:ascii="Times New Roman"/>
          <w:b w:val="false"/>
          <w:i w:val="false"/>
          <w:color w:val="000000"/>
          <w:sz w:val="28"/>
        </w:rPr>
        <w:t>
      "1) Құрылтайда қаралуы Мемлекет басшысының атынан басым деп айқындау жоспарланған заң жобалары;";</w:t>
      </w:r>
    </w:p>
    <w:bookmarkEnd w:id="365"/>
    <w:bookmarkStart w:name="z372" w:id="366"/>
    <w:p>
      <w:pPr>
        <w:spacing w:after="0"/>
        <w:ind w:left="0"/>
        <w:jc w:val="both"/>
      </w:pPr>
      <w:r>
        <w:rPr>
          <w:rFonts w:ascii="Times New Roman"/>
          <w:b w:val="false"/>
          <w:i w:val="false"/>
          <w:color w:val="000000"/>
          <w:sz w:val="28"/>
        </w:rPr>
        <w:t>
      7) тармақша мынадай редакцияда жазылсын:</w:t>
      </w:r>
    </w:p>
    <w:bookmarkEnd w:id="366"/>
    <w:bookmarkStart w:name="z373" w:id="367"/>
    <w:p>
      <w:pPr>
        <w:spacing w:after="0"/>
        <w:ind w:left="0"/>
        <w:jc w:val="both"/>
      </w:pPr>
      <w:r>
        <w:rPr>
          <w:rFonts w:ascii="Times New Roman"/>
          <w:b w:val="false"/>
          <w:i w:val="false"/>
          <w:color w:val="000000"/>
          <w:sz w:val="28"/>
        </w:rPr>
        <w:t>
      "7) Қазақстан Республикасы Конституциясының 60-бабының 4-тармағына сәйкес әзірленген заң жобалары, сондай-ақ Үкіметтің заң күші бар уақытша қаулыларының жобалары.".</w:t>
      </w:r>
    </w:p>
    <w:bookmarkEnd w:id="367"/>
    <w:bookmarkStart w:name="z374" w:id="368"/>
    <w:p>
      <w:pPr>
        <w:spacing w:after="0"/>
        <w:ind w:left="0"/>
        <w:jc w:val="both"/>
      </w:pPr>
      <w:r>
        <w:rPr>
          <w:rFonts w:ascii="Times New Roman"/>
          <w:b w:val="false"/>
          <w:i w:val="false"/>
          <w:color w:val="000000"/>
          <w:sz w:val="28"/>
        </w:rPr>
        <w:t>
      20. "Дипломаттық дәрежелердi беру қағидаларын бекiту туралы" Қазақстан Республикасы Президентінің 2002 жылғы 29 тамыз № 941 Жарлығында:</w:t>
      </w:r>
    </w:p>
    <w:bookmarkEnd w:id="368"/>
    <w:bookmarkStart w:name="z375" w:id="369"/>
    <w:p>
      <w:pPr>
        <w:spacing w:after="0"/>
        <w:ind w:left="0"/>
        <w:jc w:val="both"/>
      </w:pPr>
      <w:r>
        <w:rPr>
          <w:rFonts w:ascii="Times New Roman"/>
          <w:b w:val="false"/>
          <w:i w:val="false"/>
          <w:color w:val="000000"/>
          <w:sz w:val="28"/>
        </w:rPr>
        <w:t>
      жоғарыда аталған Жарлықпен бекітілген Дипломаттық дәрежелердi беру қағидаларында:</w:t>
      </w:r>
    </w:p>
    <w:bookmarkEnd w:id="369"/>
    <w:bookmarkStart w:name="z376" w:id="370"/>
    <w:p>
      <w:pPr>
        <w:spacing w:after="0"/>
        <w:ind w:left="0"/>
        <w:jc w:val="both"/>
      </w:pPr>
      <w:r>
        <w:rPr>
          <w:rFonts w:ascii="Times New Roman"/>
          <w:b w:val="false"/>
          <w:i w:val="false"/>
          <w:color w:val="000000"/>
          <w:sz w:val="28"/>
        </w:rPr>
        <w:t>
      5-тармақтың 6) тармақшасы мынадай редакцияда жазылсын:</w:t>
      </w:r>
    </w:p>
    <w:bookmarkEnd w:id="370"/>
    <w:bookmarkStart w:name="z377" w:id="371"/>
    <w:p>
      <w:pPr>
        <w:spacing w:after="0"/>
        <w:ind w:left="0"/>
        <w:jc w:val="both"/>
      </w:pPr>
      <w:r>
        <w:rPr>
          <w:rFonts w:ascii="Times New Roman"/>
          <w:b w:val="false"/>
          <w:i w:val="false"/>
          <w:color w:val="000000"/>
          <w:sz w:val="28"/>
        </w:rPr>
        <w:t>
      "6) Қазақстан Республикасы Сыртқы iстер министрлiгiнiң жоғары оқу орындарындағы және ғылыми мекемелерiндегi оқытушылық, ғылыми қызмет;".</w:t>
      </w:r>
    </w:p>
    <w:bookmarkEnd w:id="371"/>
    <w:bookmarkStart w:name="z378" w:id="372"/>
    <w:p>
      <w:pPr>
        <w:spacing w:after="0"/>
        <w:ind w:left="0"/>
        <w:jc w:val="both"/>
      </w:pPr>
      <w:r>
        <w:rPr>
          <w:rFonts w:ascii="Times New Roman"/>
          <w:b w:val="false"/>
          <w:i w:val="false"/>
          <w:color w:val="000000"/>
          <w:sz w:val="28"/>
        </w:rPr>
        <w:t>
      21. "Адам құқықтары жөнiндегі ұлттық орталық құру туралы" Қазақстан Республикасы Президентінің 2002 жылғы 10 желтоқсан № 992 Жарлығында:</w:t>
      </w:r>
    </w:p>
    <w:bookmarkEnd w:id="372"/>
    <w:bookmarkStart w:name="z379" w:id="373"/>
    <w:p>
      <w:pPr>
        <w:spacing w:after="0"/>
        <w:ind w:left="0"/>
        <w:jc w:val="both"/>
      </w:pPr>
      <w:r>
        <w:rPr>
          <w:rFonts w:ascii="Times New Roman"/>
          <w:b w:val="false"/>
          <w:i w:val="false"/>
          <w:color w:val="000000"/>
          <w:sz w:val="28"/>
        </w:rPr>
        <w:t>
      жоғарыда аталған Жарлықпен бекітілген Адам құқықтары жөнiндегi ұлттық орталық туралы ережеде:</w:t>
      </w:r>
    </w:p>
    <w:bookmarkEnd w:id="373"/>
    <w:bookmarkStart w:name="z380" w:id="374"/>
    <w:p>
      <w:pPr>
        <w:spacing w:after="0"/>
        <w:ind w:left="0"/>
        <w:jc w:val="both"/>
      </w:pPr>
      <w:r>
        <w:rPr>
          <w:rFonts w:ascii="Times New Roman"/>
          <w:b w:val="false"/>
          <w:i w:val="false"/>
          <w:color w:val="000000"/>
          <w:sz w:val="28"/>
        </w:rPr>
        <w:t>
      2-тармақ мынадай редакцияда жазылсын:</w:t>
      </w:r>
    </w:p>
    <w:bookmarkEnd w:id="374"/>
    <w:bookmarkStart w:name="z381" w:id="375"/>
    <w:p>
      <w:pPr>
        <w:spacing w:after="0"/>
        <w:ind w:left="0"/>
        <w:jc w:val="both"/>
      </w:pPr>
      <w:r>
        <w:rPr>
          <w:rFonts w:ascii="Times New Roman"/>
          <w:b w:val="false"/>
          <w:i w:val="false"/>
          <w:color w:val="000000"/>
          <w:sz w:val="28"/>
        </w:rPr>
        <w:t>
      "2. Ұлттық орталықтың астанада, облыстарда және республикалық маңызы бар қалаларда өкілдіктері болады.";</w:t>
      </w:r>
    </w:p>
    <w:bookmarkEnd w:id="375"/>
    <w:bookmarkStart w:name="z382" w:id="376"/>
    <w:p>
      <w:pPr>
        <w:spacing w:after="0"/>
        <w:ind w:left="0"/>
        <w:jc w:val="both"/>
      </w:pPr>
      <w:r>
        <w:rPr>
          <w:rFonts w:ascii="Times New Roman"/>
          <w:b w:val="false"/>
          <w:i w:val="false"/>
          <w:color w:val="000000"/>
          <w:sz w:val="28"/>
        </w:rPr>
        <w:t>
      12-тармақтың екінші бөлігі мынадай редакцияда жазылсын:</w:t>
      </w:r>
    </w:p>
    <w:bookmarkEnd w:id="376"/>
    <w:bookmarkStart w:name="z383" w:id="377"/>
    <w:p>
      <w:pPr>
        <w:spacing w:after="0"/>
        <w:ind w:left="0"/>
        <w:jc w:val="both"/>
      </w:pPr>
      <w:r>
        <w:rPr>
          <w:rFonts w:ascii="Times New Roman"/>
          <w:b w:val="false"/>
          <w:i w:val="false"/>
          <w:color w:val="000000"/>
          <w:sz w:val="28"/>
        </w:rPr>
        <w:t>
      "Егер Ұлттық орталыққа заңдармен кіріс әкелетін қызметті жүзеге асыру құқығы берілсе, онда алынған кіріс мемлекеттік бюджетке жіберіледі.";</w:t>
      </w:r>
    </w:p>
    <w:bookmarkEnd w:id="377"/>
    <w:bookmarkStart w:name="z384" w:id="378"/>
    <w:p>
      <w:pPr>
        <w:spacing w:after="0"/>
        <w:ind w:left="0"/>
        <w:jc w:val="both"/>
      </w:pPr>
      <w:r>
        <w:rPr>
          <w:rFonts w:ascii="Times New Roman"/>
          <w:b w:val="false"/>
          <w:i w:val="false"/>
          <w:color w:val="000000"/>
          <w:sz w:val="28"/>
        </w:rPr>
        <w:t>
      14-тармақтың 2) тармақшасының төртінші абзацы мынадай редакцияда жазылсын:</w:t>
      </w:r>
    </w:p>
    <w:bookmarkEnd w:id="378"/>
    <w:bookmarkStart w:name="z385" w:id="379"/>
    <w:p>
      <w:pPr>
        <w:spacing w:after="0"/>
        <w:ind w:left="0"/>
        <w:jc w:val="both"/>
      </w:pPr>
      <w:r>
        <w:rPr>
          <w:rFonts w:ascii="Times New Roman"/>
          <w:b w:val="false"/>
          <w:i w:val="false"/>
          <w:color w:val="000000"/>
          <w:sz w:val="28"/>
        </w:rPr>
        <w:t>
      "Уәкілдің азаптау мен басқа да қатыгез, адамгершілікке жатпайтын немесе ар-намысы мен қадір-қасиетін қорлайтын іс-әрекеттер мен жазалау түрлерінің алдын алу жөніндегі ұлттық алдын алу тетігі қатысушыларының қызметін үйлестіру, олардың қажетті әлеуеті мен кәсіби білімін қамтамасыз етуге шаралар қабылдау, сондай-ақ Қазақстан Республикасының заңнамасына сәйкес өзге де өкілеттіктерді жүзеге асыру жөніндегі жұмысын қамтамасыз ету;";</w:t>
      </w:r>
    </w:p>
    <w:bookmarkEnd w:id="379"/>
    <w:bookmarkStart w:name="z386" w:id="380"/>
    <w:p>
      <w:pPr>
        <w:spacing w:after="0"/>
        <w:ind w:left="0"/>
        <w:jc w:val="both"/>
      </w:pPr>
      <w:r>
        <w:rPr>
          <w:rFonts w:ascii="Times New Roman"/>
          <w:b w:val="false"/>
          <w:i w:val="false"/>
          <w:color w:val="000000"/>
          <w:sz w:val="28"/>
        </w:rPr>
        <w:t>
      15-тармақ мынадай редакцияда жазылсын:</w:t>
      </w:r>
    </w:p>
    <w:bookmarkEnd w:id="380"/>
    <w:bookmarkStart w:name="z387" w:id="381"/>
    <w:p>
      <w:pPr>
        <w:spacing w:after="0"/>
        <w:ind w:left="0"/>
        <w:jc w:val="both"/>
      </w:pPr>
      <w:r>
        <w:rPr>
          <w:rFonts w:ascii="Times New Roman"/>
          <w:b w:val="false"/>
          <w:i w:val="false"/>
          <w:color w:val="000000"/>
          <w:sz w:val="28"/>
        </w:rPr>
        <w:t>
      "15. Ұлттық орталық пен оның өкілдіктерінің функциялары:</w:t>
      </w:r>
    </w:p>
    <w:bookmarkEnd w:id="381"/>
    <w:bookmarkStart w:name="z388" w:id="382"/>
    <w:p>
      <w:pPr>
        <w:spacing w:after="0"/>
        <w:ind w:left="0"/>
        <w:jc w:val="both"/>
      </w:pPr>
      <w:r>
        <w:rPr>
          <w:rFonts w:ascii="Times New Roman"/>
          <w:b w:val="false"/>
          <w:i w:val="false"/>
          <w:color w:val="000000"/>
          <w:sz w:val="28"/>
        </w:rPr>
        <w:t>
      1) Қазақстан Республикасының Президентіне, Қазақстан Республикасының Құрылтайына, Қазақстан Халық Кенесіне және Қазақстан Республикасының Үкіметіне ұсыну үшін Уәкілдің адам мен азаматтың құқықтары мен бостандықтарын көтермелеу және қорғау мәселелері бойынша Қазақстан Республикасының заң жобаларын әзірлеу, заңнамасын жетілдіру жөніндегі ұсыныстарын дайындау;</w:t>
      </w:r>
    </w:p>
    <w:bookmarkEnd w:id="382"/>
    <w:bookmarkStart w:name="z389" w:id="383"/>
    <w:p>
      <w:pPr>
        <w:spacing w:after="0"/>
        <w:ind w:left="0"/>
        <w:jc w:val="both"/>
      </w:pPr>
      <w:r>
        <w:rPr>
          <w:rFonts w:ascii="Times New Roman"/>
          <w:b w:val="false"/>
          <w:i w:val="false"/>
          <w:color w:val="000000"/>
          <w:sz w:val="28"/>
        </w:rPr>
        <w:t>
      2) Уәкілдің өз қызметі туралы жыл сайынғы баяндамасының жобасын, сондай-ақ арнаулы баяндамаларды дайындау және оларды тарату;</w:t>
      </w:r>
    </w:p>
    <w:bookmarkEnd w:id="383"/>
    <w:bookmarkStart w:name="z390" w:id="384"/>
    <w:p>
      <w:pPr>
        <w:spacing w:after="0"/>
        <w:ind w:left="0"/>
        <w:jc w:val="both"/>
      </w:pPr>
      <w:r>
        <w:rPr>
          <w:rFonts w:ascii="Times New Roman"/>
          <w:b w:val="false"/>
          <w:i w:val="false"/>
          <w:color w:val="000000"/>
          <w:sz w:val="28"/>
        </w:rPr>
        <w:t>
      3) Уәкіл мен оның өкілдерінің Қазақстан Республикасы Құрылтайының отырыстарына, Қазақстан Республикасы Құрылтайының және оның жұмыс органдарының отырыстарына және Қазақстан Республикасы Құрылтайының депутаттары қатысатын өзге де іс-шараларға, астана, облыстар немесе республикалық маңызы бар қалалар мәслихаттары сессияларының жалпы отырыстарына, Қазақстан Республикасы Үкіметінің, Қазақстан Республикасы Конституциялық Сотының, мемлекеттік органдарда құрылатын алқалы мемлекеттік және өзге де органдардың отырыстарына қатысуын ұйымдастыру;</w:t>
      </w:r>
    </w:p>
    <w:bookmarkEnd w:id="384"/>
    <w:bookmarkStart w:name="z391" w:id="385"/>
    <w:p>
      <w:pPr>
        <w:spacing w:after="0"/>
        <w:ind w:left="0"/>
        <w:jc w:val="both"/>
      </w:pPr>
      <w:r>
        <w:rPr>
          <w:rFonts w:ascii="Times New Roman"/>
          <w:b w:val="false"/>
          <w:i w:val="false"/>
          <w:color w:val="000000"/>
          <w:sz w:val="28"/>
        </w:rPr>
        <w:t>
      4) Уәкілдің Қазақстан Республикасының Үкіметіне және өзге де мемлекеттік органдарға, жергілікті мемлекеттік басқару және өзін-өзі басқару органдарына, өзге де ұйымдар мен лауазымды адамдарға ұсынуы үшін адам мен азаматтың құқықтары мен бостандықтарын бұзушылықтардың профилактикасына және оларды қалпына келтіруге бағытталған шараларға қатысты ұсынымдар мен ұсыныстарды дайындау;</w:t>
      </w:r>
    </w:p>
    <w:bookmarkEnd w:id="385"/>
    <w:bookmarkStart w:name="z392" w:id="386"/>
    <w:p>
      <w:pPr>
        <w:spacing w:after="0"/>
        <w:ind w:left="0"/>
        <w:jc w:val="both"/>
      </w:pPr>
      <w:r>
        <w:rPr>
          <w:rFonts w:ascii="Times New Roman"/>
          <w:b w:val="false"/>
          <w:i w:val="false"/>
          <w:color w:val="000000"/>
          <w:sz w:val="28"/>
        </w:rPr>
        <w:t>
      5) Уәкілдің уәкілетті мемлекеттік органдарға немесе лауазымды адамдарға адам мен азаматтың құқықтары мен бостандықтарын бұзған адамға қатысты тәртіптік немесе әкімшілік іс жүргізуді не қылмыстық құқық бұзушылық бойынша іс жүргізуді жүзеге асыру туралы өтінішхаттарын дайындау;</w:t>
      </w:r>
    </w:p>
    <w:bookmarkEnd w:id="386"/>
    <w:bookmarkStart w:name="z393" w:id="387"/>
    <w:p>
      <w:pPr>
        <w:spacing w:after="0"/>
        <w:ind w:left="0"/>
        <w:jc w:val="both"/>
      </w:pPr>
      <w:r>
        <w:rPr>
          <w:rFonts w:ascii="Times New Roman"/>
          <w:b w:val="false"/>
          <w:i w:val="false"/>
          <w:color w:val="000000"/>
          <w:sz w:val="28"/>
        </w:rPr>
        <w:t>
      6) "Қазақстан Республикасындағы Адам құқықтары жөніндегі уәкіл туралы" Қазақстан Республикасының Конституциялық заңында көрсетілген міндеттерге сәйкес Қазақстан Республикасының Президентіне, Қазақстан Республикасының Үкіметіне, Қазақстан Республикасы Құрылтайының депутаттарына, Қазақстан Халық Кеңесіне және Қазақстан Республикасының мемлекеттік органдарына енгізу үшін Уәкілдің ұсыныстарын дайындау;</w:t>
      </w:r>
    </w:p>
    <w:bookmarkEnd w:id="387"/>
    <w:bookmarkStart w:name="z394" w:id="388"/>
    <w:p>
      <w:pPr>
        <w:spacing w:after="0"/>
        <w:ind w:left="0"/>
        <w:jc w:val="both"/>
      </w:pPr>
      <w:r>
        <w:rPr>
          <w:rFonts w:ascii="Times New Roman"/>
          <w:b w:val="false"/>
          <w:i w:val="false"/>
          <w:color w:val="000000"/>
          <w:sz w:val="28"/>
        </w:rPr>
        <w:t>
      7) Уәкілдің атынан ұлттық алдын алу тетігінің басқа қатысушыларымен өзара іс-қимыл жасау;</w:t>
      </w:r>
    </w:p>
    <w:bookmarkEnd w:id="388"/>
    <w:bookmarkStart w:name="z395" w:id="389"/>
    <w:p>
      <w:pPr>
        <w:spacing w:after="0"/>
        <w:ind w:left="0"/>
        <w:jc w:val="both"/>
      </w:pPr>
      <w:r>
        <w:rPr>
          <w:rFonts w:ascii="Times New Roman"/>
          <w:b w:val="false"/>
          <w:i w:val="false"/>
          <w:color w:val="000000"/>
          <w:sz w:val="28"/>
        </w:rPr>
        <w:t>
      8) Уәкілдің және оның өкілдерінің атынан және олардың тапсырмасы бойынша азаматтармен, қоғамдық бірлестіктермен, сарапшылармен, мемлекеттік органдармен, жергілікті мемлекеттік басқару және өзін-өзі басқару органдарымен, сондай-ақ өзге де ұйымдармен өзара іс-қимыл жасау;</w:t>
      </w:r>
    </w:p>
    <w:bookmarkEnd w:id="389"/>
    <w:bookmarkStart w:name="z396" w:id="390"/>
    <w:p>
      <w:pPr>
        <w:spacing w:after="0"/>
        <w:ind w:left="0"/>
        <w:jc w:val="both"/>
      </w:pPr>
      <w:r>
        <w:rPr>
          <w:rFonts w:ascii="Times New Roman"/>
          <w:b w:val="false"/>
          <w:i w:val="false"/>
          <w:color w:val="000000"/>
          <w:sz w:val="28"/>
        </w:rPr>
        <w:t>
      9) жеке және заңды тұлғалардың шағымдарын немесе өзге де жолданымдарын қарау нәтижелері бойынша ұсыныстарды дайындау және Уәкілге және оның өкілдеріне енгізу;</w:t>
      </w:r>
    </w:p>
    <w:bookmarkEnd w:id="390"/>
    <w:bookmarkStart w:name="z397" w:id="391"/>
    <w:p>
      <w:pPr>
        <w:spacing w:after="0"/>
        <w:ind w:left="0"/>
        <w:jc w:val="both"/>
      </w:pPr>
      <w:r>
        <w:rPr>
          <w:rFonts w:ascii="Times New Roman"/>
          <w:b w:val="false"/>
          <w:i w:val="false"/>
          <w:color w:val="000000"/>
          <w:sz w:val="28"/>
        </w:rPr>
        <w:t>
      10) Уәкілдің және Ұлттық орталық басшысының актілері негізінде өзге де функциялар.";</w:t>
      </w:r>
    </w:p>
    <w:bookmarkEnd w:id="391"/>
    <w:bookmarkStart w:name="z398" w:id="392"/>
    <w:p>
      <w:pPr>
        <w:spacing w:after="0"/>
        <w:ind w:left="0"/>
        <w:jc w:val="both"/>
      </w:pPr>
      <w:r>
        <w:rPr>
          <w:rFonts w:ascii="Times New Roman"/>
          <w:b w:val="false"/>
          <w:i w:val="false"/>
          <w:color w:val="000000"/>
          <w:sz w:val="28"/>
        </w:rPr>
        <w:t>
      19-тармақта:</w:t>
      </w:r>
    </w:p>
    <w:bookmarkEnd w:id="392"/>
    <w:bookmarkStart w:name="z399" w:id="393"/>
    <w:p>
      <w:pPr>
        <w:spacing w:after="0"/>
        <w:ind w:left="0"/>
        <w:jc w:val="both"/>
      </w:pPr>
      <w:r>
        <w:rPr>
          <w:rFonts w:ascii="Times New Roman"/>
          <w:b w:val="false"/>
          <w:i w:val="false"/>
          <w:color w:val="000000"/>
          <w:sz w:val="28"/>
        </w:rPr>
        <w:t>
      4) тармақша мынадай редакцияда жазылсын:</w:t>
      </w:r>
    </w:p>
    <w:bookmarkEnd w:id="393"/>
    <w:bookmarkStart w:name="z400" w:id="394"/>
    <w:p>
      <w:pPr>
        <w:spacing w:after="0"/>
        <w:ind w:left="0"/>
        <w:jc w:val="both"/>
      </w:pPr>
      <w:r>
        <w:rPr>
          <w:rFonts w:ascii="Times New Roman"/>
          <w:b w:val="false"/>
          <w:i w:val="false"/>
          <w:color w:val="000000"/>
          <w:sz w:val="28"/>
        </w:rPr>
        <w:t>
      "4) Қазақстан Республикасының заңнамасында белгіленген тәртіппен Ұлттық орталықтың және оның астанадағы, облыстардағы және республикалық маңызы бар қалалардағы өкілдіктерінің қызметкерлерін лауазымға тағайындайды және лауазымнан босатады;";</w:t>
      </w:r>
    </w:p>
    <w:bookmarkEnd w:id="394"/>
    <w:bookmarkStart w:name="z401" w:id="395"/>
    <w:p>
      <w:pPr>
        <w:spacing w:after="0"/>
        <w:ind w:left="0"/>
        <w:jc w:val="both"/>
      </w:pPr>
      <w:r>
        <w:rPr>
          <w:rFonts w:ascii="Times New Roman"/>
          <w:b w:val="false"/>
          <w:i w:val="false"/>
          <w:color w:val="000000"/>
          <w:sz w:val="28"/>
        </w:rPr>
        <w:t>
      6) тармақша мынадай редакцияда жазылсын:</w:t>
      </w:r>
    </w:p>
    <w:bookmarkEnd w:id="395"/>
    <w:bookmarkStart w:name="z402" w:id="396"/>
    <w:p>
      <w:pPr>
        <w:spacing w:after="0"/>
        <w:ind w:left="0"/>
        <w:jc w:val="both"/>
      </w:pPr>
      <w:r>
        <w:rPr>
          <w:rFonts w:ascii="Times New Roman"/>
          <w:b w:val="false"/>
          <w:i w:val="false"/>
          <w:color w:val="000000"/>
          <w:sz w:val="28"/>
        </w:rPr>
        <w:t>
      "6) Уәкілдің астанадағы, облыстардағы және республикалық маңызы бар қалалардағы өкілдеріне тәртіптік жазалар қолдану және көтермелеу шараларын қолдану туралы ұсынуларды Уәкілдің қарауына енгізеді;";</w:t>
      </w:r>
    </w:p>
    <w:bookmarkEnd w:id="396"/>
    <w:bookmarkStart w:name="z403" w:id="397"/>
    <w:p>
      <w:pPr>
        <w:spacing w:after="0"/>
        <w:ind w:left="0"/>
        <w:jc w:val="both"/>
      </w:pPr>
      <w:r>
        <w:rPr>
          <w:rFonts w:ascii="Times New Roman"/>
          <w:b w:val="false"/>
          <w:i w:val="false"/>
          <w:color w:val="000000"/>
          <w:sz w:val="28"/>
        </w:rPr>
        <w:t>
      24-тармақ мынадай редакцияда жазылсын:</w:t>
      </w:r>
    </w:p>
    <w:bookmarkEnd w:id="397"/>
    <w:bookmarkStart w:name="z404" w:id="398"/>
    <w:p>
      <w:pPr>
        <w:spacing w:after="0"/>
        <w:ind w:left="0"/>
        <w:jc w:val="both"/>
      </w:pPr>
      <w:r>
        <w:rPr>
          <w:rFonts w:ascii="Times New Roman"/>
          <w:b w:val="false"/>
          <w:i w:val="false"/>
          <w:color w:val="000000"/>
          <w:sz w:val="28"/>
        </w:rPr>
        <w:t>
      "24. Ұлттық орталықты қайта ұйымдастыру және тарату Қазақстан Республикасының заңнамасына сәйкес жүзеге асырылады.</w:t>
      </w:r>
    </w:p>
    <w:bookmarkEnd w:id="398"/>
    <w:bookmarkStart w:name="z405" w:id="399"/>
    <w:p>
      <w:pPr>
        <w:spacing w:after="0"/>
        <w:ind w:left="0"/>
        <w:jc w:val="both"/>
      </w:pPr>
      <w:r>
        <w:rPr>
          <w:rFonts w:ascii="Times New Roman"/>
          <w:b w:val="false"/>
          <w:i w:val="false"/>
          <w:color w:val="000000"/>
          <w:sz w:val="28"/>
        </w:rPr>
        <w:t>
      Ұлттық орталыққа қарайтын астанадағы, облыстардағы және республикалық маңызы бар қалалардағы өкілдіктердің тізбесі:</w:t>
      </w:r>
    </w:p>
    <w:bookmarkEnd w:id="399"/>
    <w:bookmarkStart w:name="z406" w:id="400"/>
    <w:p>
      <w:pPr>
        <w:spacing w:after="0"/>
        <w:ind w:left="0"/>
        <w:jc w:val="both"/>
      </w:pPr>
      <w:r>
        <w:rPr>
          <w:rFonts w:ascii="Times New Roman"/>
          <w:b w:val="false"/>
          <w:i w:val="false"/>
          <w:color w:val="000000"/>
          <w:sz w:val="28"/>
        </w:rPr>
        <w:t>
      1) Адам құқықтары жөніндегі ұлттық орталықтың Астана қаласы бойынша өкілдігі;</w:t>
      </w:r>
    </w:p>
    <w:bookmarkEnd w:id="400"/>
    <w:bookmarkStart w:name="z407" w:id="401"/>
    <w:p>
      <w:pPr>
        <w:spacing w:after="0"/>
        <w:ind w:left="0"/>
        <w:jc w:val="both"/>
      </w:pPr>
      <w:r>
        <w:rPr>
          <w:rFonts w:ascii="Times New Roman"/>
          <w:b w:val="false"/>
          <w:i w:val="false"/>
          <w:color w:val="000000"/>
          <w:sz w:val="28"/>
        </w:rPr>
        <w:t>
      2) Адам құқықтары жөніндегі ұлттық орталықтың Абай облысы бойынша өкілдігі;</w:t>
      </w:r>
    </w:p>
    <w:bookmarkEnd w:id="401"/>
    <w:bookmarkStart w:name="z408" w:id="402"/>
    <w:p>
      <w:pPr>
        <w:spacing w:after="0"/>
        <w:ind w:left="0"/>
        <w:jc w:val="both"/>
      </w:pPr>
      <w:r>
        <w:rPr>
          <w:rFonts w:ascii="Times New Roman"/>
          <w:b w:val="false"/>
          <w:i w:val="false"/>
          <w:color w:val="000000"/>
          <w:sz w:val="28"/>
        </w:rPr>
        <w:t>
      3) Адам құқықтары жөніндегі ұлттық орталықтың Ақмола облысы бойынша өкілдігі;</w:t>
      </w:r>
    </w:p>
    <w:bookmarkEnd w:id="402"/>
    <w:bookmarkStart w:name="z409" w:id="403"/>
    <w:p>
      <w:pPr>
        <w:spacing w:after="0"/>
        <w:ind w:left="0"/>
        <w:jc w:val="both"/>
      </w:pPr>
      <w:r>
        <w:rPr>
          <w:rFonts w:ascii="Times New Roman"/>
          <w:b w:val="false"/>
          <w:i w:val="false"/>
          <w:color w:val="000000"/>
          <w:sz w:val="28"/>
        </w:rPr>
        <w:t>
      4) Адам құқықтары жөніндегі ұлттық орталықтың Ақтөбе облысы бойынша өкілдігі;</w:t>
      </w:r>
    </w:p>
    <w:bookmarkEnd w:id="403"/>
    <w:bookmarkStart w:name="z410" w:id="404"/>
    <w:p>
      <w:pPr>
        <w:spacing w:after="0"/>
        <w:ind w:left="0"/>
        <w:jc w:val="both"/>
      </w:pPr>
      <w:r>
        <w:rPr>
          <w:rFonts w:ascii="Times New Roman"/>
          <w:b w:val="false"/>
          <w:i w:val="false"/>
          <w:color w:val="000000"/>
          <w:sz w:val="28"/>
        </w:rPr>
        <w:t>
      5) Адам құқықтары жөніндегі ұлттық орталықтың Алматы облысы бойынша өкілдігі;</w:t>
      </w:r>
    </w:p>
    <w:bookmarkEnd w:id="404"/>
    <w:bookmarkStart w:name="z411" w:id="405"/>
    <w:p>
      <w:pPr>
        <w:spacing w:after="0"/>
        <w:ind w:left="0"/>
        <w:jc w:val="both"/>
      </w:pPr>
      <w:r>
        <w:rPr>
          <w:rFonts w:ascii="Times New Roman"/>
          <w:b w:val="false"/>
          <w:i w:val="false"/>
          <w:color w:val="000000"/>
          <w:sz w:val="28"/>
        </w:rPr>
        <w:t>
      6) Адам құқықтары жөніндегі ұлттық орталықтың Атырау облысы бойынша өкілдігі;</w:t>
      </w:r>
    </w:p>
    <w:bookmarkEnd w:id="405"/>
    <w:bookmarkStart w:name="z412" w:id="406"/>
    <w:p>
      <w:pPr>
        <w:spacing w:after="0"/>
        <w:ind w:left="0"/>
        <w:jc w:val="both"/>
      </w:pPr>
      <w:r>
        <w:rPr>
          <w:rFonts w:ascii="Times New Roman"/>
          <w:b w:val="false"/>
          <w:i w:val="false"/>
          <w:color w:val="000000"/>
          <w:sz w:val="28"/>
        </w:rPr>
        <w:t>
      7) Адам құқықтары жөніндегі ұлттық орталықтың Батыс Қазақстан облысы бойынша өкілдігі;</w:t>
      </w:r>
    </w:p>
    <w:bookmarkEnd w:id="406"/>
    <w:bookmarkStart w:name="z413" w:id="407"/>
    <w:p>
      <w:pPr>
        <w:spacing w:after="0"/>
        <w:ind w:left="0"/>
        <w:jc w:val="both"/>
      </w:pPr>
      <w:r>
        <w:rPr>
          <w:rFonts w:ascii="Times New Roman"/>
          <w:b w:val="false"/>
          <w:i w:val="false"/>
          <w:color w:val="000000"/>
          <w:sz w:val="28"/>
        </w:rPr>
        <w:t>
      8) Адам құқықтары жөніндегі ұлттық орталықтың Жамбыл облысы бойынша өкілдігі;</w:t>
      </w:r>
    </w:p>
    <w:bookmarkEnd w:id="407"/>
    <w:bookmarkStart w:name="z414" w:id="408"/>
    <w:p>
      <w:pPr>
        <w:spacing w:after="0"/>
        <w:ind w:left="0"/>
        <w:jc w:val="both"/>
      </w:pPr>
      <w:r>
        <w:rPr>
          <w:rFonts w:ascii="Times New Roman"/>
          <w:b w:val="false"/>
          <w:i w:val="false"/>
          <w:color w:val="000000"/>
          <w:sz w:val="28"/>
        </w:rPr>
        <w:t>
      9) Адам құқықтары жөніндегі ұлттық орталықтың Жетісу облысы бойынша өкілдігі;</w:t>
      </w:r>
    </w:p>
    <w:bookmarkEnd w:id="408"/>
    <w:bookmarkStart w:name="z415" w:id="409"/>
    <w:p>
      <w:pPr>
        <w:spacing w:after="0"/>
        <w:ind w:left="0"/>
        <w:jc w:val="both"/>
      </w:pPr>
      <w:r>
        <w:rPr>
          <w:rFonts w:ascii="Times New Roman"/>
          <w:b w:val="false"/>
          <w:i w:val="false"/>
          <w:color w:val="000000"/>
          <w:sz w:val="28"/>
        </w:rPr>
        <w:t>
      10) Адам құқықтары жөніндегі ұлттық орталықтың Қарағанды облысы бойынша өкілдігі;</w:t>
      </w:r>
    </w:p>
    <w:bookmarkEnd w:id="409"/>
    <w:bookmarkStart w:name="z416" w:id="410"/>
    <w:p>
      <w:pPr>
        <w:spacing w:after="0"/>
        <w:ind w:left="0"/>
        <w:jc w:val="both"/>
      </w:pPr>
      <w:r>
        <w:rPr>
          <w:rFonts w:ascii="Times New Roman"/>
          <w:b w:val="false"/>
          <w:i w:val="false"/>
          <w:color w:val="000000"/>
          <w:sz w:val="28"/>
        </w:rPr>
        <w:t>
      11) Адам құқықтары жөніндегі ұлттық орталықтың Қостанай облысы бойынша өкілдігі;</w:t>
      </w:r>
    </w:p>
    <w:bookmarkEnd w:id="410"/>
    <w:bookmarkStart w:name="z417" w:id="411"/>
    <w:p>
      <w:pPr>
        <w:spacing w:after="0"/>
        <w:ind w:left="0"/>
        <w:jc w:val="both"/>
      </w:pPr>
      <w:r>
        <w:rPr>
          <w:rFonts w:ascii="Times New Roman"/>
          <w:b w:val="false"/>
          <w:i w:val="false"/>
          <w:color w:val="000000"/>
          <w:sz w:val="28"/>
        </w:rPr>
        <w:t>
      12) Адам құқықтары жөніндегі ұлттық орталықтың Қызылорда облысы бойынша өкілдігі;</w:t>
      </w:r>
    </w:p>
    <w:bookmarkEnd w:id="411"/>
    <w:bookmarkStart w:name="z418" w:id="412"/>
    <w:p>
      <w:pPr>
        <w:spacing w:after="0"/>
        <w:ind w:left="0"/>
        <w:jc w:val="both"/>
      </w:pPr>
      <w:r>
        <w:rPr>
          <w:rFonts w:ascii="Times New Roman"/>
          <w:b w:val="false"/>
          <w:i w:val="false"/>
          <w:color w:val="000000"/>
          <w:sz w:val="28"/>
        </w:rPr>
        <w:t>
      13) Адам құқықтары жөніндегі ұлттық орталықтың Маңғыстау облысы бойынша өкілдігі;</w:t>
      </w:r>
    </w:p>
    <w:bookmarkEnd w:id="412"/>
    <w:bookmarkStart w:name="z419" w:id="413"/>
    <w:p>
      <w:pPr>
        <w:spacing w:after="0"/>
        <w:ind w:left="0"/>
        <w:jc w:val="both"/>
      </w:pPr>
      <w:r>
        <w:rPr>
          <w:rFonts w:ascii="Times New Roman"/>
          <w:b w:val="false"/>
          <w:i w:val="false"/>
          <w:color w:val="000000"/>
          <w:sz w:val="28"/>
        </w:rPr>
        <w:t>
      14) Адам құқықтары жөніндегі ұлттық орталықтың Павлодар облысы бойынша өкілдігі;</w:t>
      </w:r>
    </w:p>
    <w:bookmarkEnd w:id="413"/>
    <w:bookmarkStart w:name="z420" w:id="414"/>
    <w:p>
      <w:pPr>
        <w:spacing w:after="0"/>
        <w:ind w:left="0"/>
        <w:jc w:val="both"/>
      </w:pPr>
      <w:r>
        <w:rPr>
          <w:rFonts w:ascii="Times New Roman"/>
          <w:b w:val="false"/>
          <w:i w:val="false"/>
          <w:color w:val="000000"/>
          <w:sz w:val="28"/>
        </w:rPr>
        <w:t>
      15) Адам құқықтары жөніндегі ұлттық орталықтың Солтүстік Қазақстан облысы бойынша өкілдігі;</w:t>
      </w:r>
    </w:p>
    <w:bookmarkEnd w:id="414"/>
    <w:bookmarkStart w:name="z421" w:id="415"/>
    <w:p>
      <w:pPr>
        <w:spacing w:after="0"/>
        <w:ind w:left="0"/>
        <w:jc w:val="both"/>
      </w:pPr>
      <w:r>
        <w:rPr>
          <w:rFonts w:ascii="Times New Roman"/>
          <w:b w:val="false"/>
          <w:i w:val="false"/>
          <w:color w:val="000000"/>
          <w:sz w:val="28"/>
        </w:rPr>
        <w:t>
      16) Адам құқықтары жөніндегі ұлттық орталықтың Түркістан облысы бойынша өкілдігі;</w:t>
      </w:r>
    </w:p>
    <w:bookmarkEnd w:id="415"/>
    <w:bookmarkStart w:name="z422" w:id="416"/>
    <w:p>
      <w:pPr>
        <w:spacing w:after="0"/>
        <w:ind w:left="0"/>
        <w:jc w:val="both"/>
      </w:pPr>
      <w:r>
        <w:rPr>
          <w:rFonts w:ascii="Times New Roman"/>
          <w:b w:val="false"/>
          <w:i w:val="false"/>
          <w:color w:val="000000"/>
          <w:sz w:val="28"/>
        </w:rPr>
        <w:t>
      17) Адам құқықтары жөніндегі ұлттық орталықтың Ұлытау облысы бойынша өкілдігі;</w:t>
      </w:r>
    </w:p>
    <w:bookmarkEnd w:id="416"/>
    <w:bookmarkStart w:name="z423" w:id="417"/>
    <w:p>
      <w:pPr>
        <w:spacing w:after="0"/>
        <w:ind w:left="0"/>
        <w:jc w:val="both"/>
      </w:pPr>
      <w:r>
        <w:rPr>
          <w:rFonts w:ascii="Times New Roman"/>
          <w:b w:val="false"/>
          <w:i w:val="false"/>
          <w:color w:val="000000"/>
          <w:sz w:val="28"/>
        </w:rPr>
        <w:t>
      18) Адам құқықтары жөніндегі ұлттық орталықтың Шығыс Қазақстан облысы бойынша өкілдігі;</w:t>
      </w:r>
    </w:p>
    <w:bookmarkEnd w:id="417"/>
    <w:bookmarkStart w:name="z424" w:id="418"/>
    <w:p>
      <w:pPr>
        <w:spacing w:after="0"/>
        <w:ind w:left="0"/>
        <w:jc w:val="both"/>
      </w:pPr>
      <w:r>
        <w:rPr>
          <w:rFonts w:ascii="Times New Roman"/>
          <w:b w:val="false"/>
          <w:i w:val="false"/>
          <w:color w:val="000000"/>
          <w:sz w:val="28"/>
        </w:rPr>
        <w:t>
      19) Адам құқықтары жөніндегі ұлттық орталықтың Алматы қаласы бойынша өкілдігі;</w:t>
      </w:r>
    </w:p>
    <w:bookmarkEnd w:id="418"/>
    <w:bookmarkStart w:name="z425" w:id="419"/>
    <w:p>
      <w:pPr>
        <w:spacing w:after="0"/>
        <w:ind w:left="0"/>
        <w:jc w:val="both"/>
      </w:pPr>
      <w:r>
        <w:rPr>
          <w:rFonts w:ascii="Times New Roman"/>
          <w:b w:val="false"/>
          <w:i w:val="false"/>
          <w:color w:val="000000"/>
          <w:sz w:val="28"/>
        </w:rPr>
        <w:t>
      20) Адам құқықтары жөніндегі ұлттық орталықтың Шымкент қаласы бойынша өкілдігі.".</w:t>
      </w:r>
    </w:p>
    <w:bookmarkEnd w:id="419"/>
    <w:bookmarkStart w:name="z426" w:id="420"/>
    <w:p>
      <w:pPr>
        <w:spacing w:after="0"/>
        <w:ind w:left="0"/>
        <w:jc w:val="both"/>
      </w:pPr>
      <w:r>
        <w:rPr>
          <w:rFonts w:ascii="Times New Roman"/>
          <w:b w:val="false"/>
          <w:i w:val="false"/>
          <w:color w:val="000000"/>
          <w:sz w:val="28"/>
        </w:rPr>
        <w:t xml:space="preserve">
      22. "Қазақстан Республикасы Президентiнiң жанындағы Адам құқықтары жөнiндегi комиссия туралы" Қазақстан Республикасы Президентінің 2003 жылғы 19 наурыздағы № 1042 </w:t>
      </w:r>
      <w:r>
        <w:rPr>
          <w:rFonts w:ascii="Times New Roman"/>
          <w:b w:val="false"/>
          <w:i w:val="false"/>
          <w:color w:val="000000"/>
          <w:sz w:val="28"/>
        </w:rPr>
        <w:t>Жарлығында:</w:t>
      </w:r>
    </w:p>
    <w:bookmarkEnd w:id="420"/>
    <w:bookmarkStart w:name="z427" w:id="421"/>
    <w:p>
      <w:pPr>
        <w:spacing w:after="0"/>
        <w:ind w:left="0"/>
        <w:jc w:val="both"/>
      </w:pPr>
      <w:r>
        <w:rPr>
          <w:rFonts w:ascii="Times New Roman"/>
          <w:b w:val="false"/>
          <w:i w:val="false"/>
          <w:color w:val="000000"/>
          <w:sz w:val="28"/>
        </w:rPr>
        <w:t>
      кіріспе мынадай редакцияда жазылсын:</w:t>
      </w:r>
    </w:p>
    <w:bookmarkEnd w:id="421"/>
    <w:bookmarkStart w:name="z428" w:id="422"/>
    <w:p>
      <w:pPr>
        <w:spacing w:after="0"/>
        <w:ind w:left="0"/>
        <w:jc w:val="both"/>
      </w:pPr>
      <w:r>
        <w:rPr>
          <w:rFonts w:ascii="Times New Roman"/>
          <w:b w:val="false"/>
          <w:i w:val="false"/>
          <w:color w:val="000000"/>
          <w:sz w:val="28"/>
        </w:rPr>
        <w:t xml:space="preserve">
      "Қазақстан Республикасы Конституциясының 46-бабының 21) тармақшасына, "Қазақстан Республикасының Президентi туралы" Қазақстан Республикасының Конституциялық заңының 38-бабының 1-тармағына сәйкес </w:t>
      </w:r>
      <w:r>
        <w:rPr>
          <w:rFonts w:ascii="Times New Roman"/>
          <w:b/>
          <w:i w:val="false"/>
          <w:color w:val="000000"/>
          <w:sz w:val="28"/>
        </w:rPr>
        <w:t>ҚАУЛЫ ЕТЕМІН:</w:t>
      </w:r>
      <w:r>
        <w:rPr>
          <w:rFonts w:ascii="Times New Roman"/>
          <w:b w:val="false"/>
          <w:i w:val="false"/>
          <w:color w:val="000000"/>
          <w:sz w:val="28"/>
        </w:rPr>
        <w:t>";</w:t>
      </w:r>
    </w:p>
    <w:bookmarkEnd w:id="422"/>
    <w:bookmarkStart w:name="z429" w:id="423"/>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Президентiнің жанындағы Aдам құқықтары жөніндегi комиссия туралы ережеде:</w:t>
      </w:r>
    </w:p>
    <w:bookmarkEnd w:id="423"/>
    <w:bookmarkStart w:name="z430" w:id="424"/>
    <w:p>
      <w:pPr>
        <w:spacing w:after="0"/>
        <w:ind w:left="0"/>
        <w:jc w:val="both"/>
      </w:pPr>
      <w:r>
        <w:rPr>
          <w:rFonts w:ascii="Times New Roman"/>
          <w:b w:val="false"/>
          <w:i w:val="false"/>
          <w:color w:val="000000"/>
          <w:sz w:val="28"/>
        </w:rPr>
        <w:t>
      13-тармақтың екінші бөлігі мынадай редакцияда жазылсын:</w:t>
      </w:r>
    </w:p>
    <w:bookmarkEnd w:id="424"/>
    <w:bookmarkStart w:name="z431" w:id="425"/>
    <w:p>
      <w:pPr>
        <w:spacing w:after="0"/>
        <w:ind w:left="0"/>
        <w:jc w:val="both"/>
      </w:pPr>
      <w:r>
        <w:rPr>
          <w:rFonts w:ascii="Times New Roman"/>
          <w:b w:val="false"/>
          <w:i w:val="false"/>
          <w:color w:val="000000"/>
          <w:sz w:val="28"/>
        </w:rPr>
        <w:t>
      "Президент Әкімшілігінің Ішкі саясат бөлімі адам құқықтары мен жеке және заңды тұлғалардың жолданымдарын қарау мәселелері құзырында болатын астананың, облыстардың және республикалық маңызы бар қалалардың әкімдері аппараттарының лауазымды адамдарына ұйымдастыру-әдістемелік, ақпараттық және өзге де көмек көрсетеді.".</w:t>
      </w:r>
    </w:p>
    <w:bookmarkEnd w:id="425"/>
    <w:bookmarkStart w:name="z432" w:id="426"/>
    <w:p>
      <w:pPr>
        <w:spacing w:after="0"/>
        <w:ind w:left="0"/>
        <w:jc w:val="both"/>
      </w:pPr>
      <w:r>
        <w:rPr>
          <w:rFonts w:ascii="Times New Roman"/>
          <w:b w:val="false"/>
          <w:i w:val="false"/>
          <w:color w:val="000000"/>
          <w:sz w:val="28"/>
        </w:rPr>
        <w:t xml:space="preserve">
      23.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Президентінің 2003 жылғы 28 наурыздағы № 1050 </w:t>
      </w:r>
      <w:r>
        <w:rPr>
          <w:rFonts w:ascii="Times New Roman"/>
          <w:b w:val="false"/>
          <w:i w:val="false"/>
          <w:color w:val="000000"/>
          <w:sz w:val="28"/>
        </w:rPr>
        <w:t>Жарлығында</w:t>
      </w:r>
      <w:r>
        <w:rPr>
          <w:rFonts w:ascii="Times New Roman"/>
          <w:b w:val="false"/>
          <w:i w:val="false"/>
          <w:color w:val="000000"/>
          <w:sz w:val="28"/>
        </w:rPr>
        <w:t>:</w:t>
      </w:r>
    </w:p>
    <w:bookmarkEnd w:id="426"/>
    <w:bookmarkStart w:name="z433" w:id="427"/>
    <w:p>
      <w:pPr>
        <w:spacing w:after="0"/>
        <w:ind w:left="0"/>
        <w:jc w:val="both"/>
      </w:pPr>
      <w:r>
        <w:rPr>
          <w:rFonts w:ascii="Times New Roman"/>
          <w:b w:val="false"/>
          <w:i w:val="false"/>
          <w:color w:val="000000"/>
          <w:sz w:val="28"/>
        </w:rPr>
        <w:t>
      кіріспе мынадай редакцияда жазылсын:</w:t>
      </w:r>
    </w:p>
    <w:bookmarkEnd w:id="427"/>
    <w:bookmarkStart w:name="z434" w:id="428"/>
    <w:p>
      <w:pPr>
        <w:spacing w:after="0"/>
        <w:ind w:left="0"/>
        <w:jc w:val="both"/>
      </w:pPr>
      <w:r>
        <w:rPr>
          <w:rFonts w:ascii="Times New Roman"/>
          <w:b w:val="false"/>
          <w:i w:val="false"/>
          <w:color w:val="000000"/>
          <w:sz w:val="28"/>
        </w:rPr>
        <w:t xml:space="preserve">
      "Қазақстан Республикасының Президентi туралы" Қазақстан Республикасы Конституциялық заңының 20-бабы 2-тармағының 3) тармақшасына сәйкес Қазақстан Республикасында құқықтық статистика және арнайы есепке алу жүйесiн одан әрi жетiлдiру мақсатында </w:t>
      </w:r>
      <w:r>
        <w:rPr>
          <w:rFonts w:ascii="Times New Roman"/>
          <w:b/>
          <w:i w:val="false"/>
          <w:color w:val="000000"/>
          <w:sz w:val="28"/>
        </w:rPr>
        <w:t>ҚАУЛЫ ЕТЕМІН:</w:t>
      </w:r>
      <w:r>
        <w:rPr>
          <w:rFonts w:ascii="Times New Roman"/>
          <w:b w:val="false"/>
          <w:i w:val="false"/>
          <w:color w:val="000000"/>
          <w:sz w:val="28"/>
        </w:rPr>
        <w:t>";</w:t>
      </w:r>
    </w:p>
    <w:bookmarkEnd w:id="428"/>
    <w:bookmarkStart w:name="z435" w:id="429"/>
    <w:p>
      <w:pPr>
        <w:spacing w:after="0"/>
        <w:ind w:left="0"/>
        <w:jc w:val="both"/>
      </w:pPr>
      <w:r>
        <w:rPr>
          <w:rFonts w:ascii="Times New Roman"/>
          <w:b w:val="false"/>
          <w:i w:val="false"/>
          <w:color w:val="000000"/>
          <w:sz w:val="28"/>
        </w:rPr>
        <w:t>
      жоғарыда аталған Жарлықпен бекітілген Қазақстан Республикасы Бас прокуратурасының Құқықтық статистика және арнайы есепке алу жөнiндегi комитетi туралы ережеде:</w:t>
      </w:r>
    </w:p>
    <w:bookmarkEnd w:id="429"/>
    <w:bookmarkStart w:name="z436" w:id="430"/>
    <w:p>
      <w:pPr>
        <w:spacing w:after="0"/>
        <w:ind w:left="0"/>
        <w:jc w:val="both"/>
      </w:pPr>
      <w:r>
        <w:rPr>
          <w:rFonts w:ascii="Times New Roman"/>
          <w:b w:val="false"/>
          <w:i w:val="false"/>
          <w:color w:val="000000"/>
          <w:sz w:val="28"/>
        </w:rPr>
        <w:t>
      12-тармақтың екінші бөлігі мынадай редакцияда жазылсын:</w:t>
      </w:r>
    </w:p>
    <w:bookmarkEnd w:id="430"/>
    <w:bookmarkStart w:name="z437" w:id="431"/>
    <w:p>
      <w:pPr>
        <w:spacing w:after="0"/>
        <w:ind w:left="0"/>
        <w:jc w:val="both"/>
      </w:pPr>
      <w:r>
        <w:rPr>
          <w:rFonts w:ascii="Times New Roman"/>
          <w:b w:val="false"/>
          <w:i w:val="false"/>
          <w:color w:val="000000"/>
          <w:sz w:val="28"/>
        </w:rPr>
        <w:t>
      "Егер Комитетке Қазақстан Республикасының заңдарымен кіріс әкелетін қызметті жүзеге асыру құқығы берілсе, онда осындай қызметтен алынған кірістер республикалық бюджетке жіберіледі.";</w:t>
      </w:r>
    </w:p>
    <w:bookmarkEnd w:id="431"/>
    <w:bookmarkStart w:name="z438" w:id="432"/>
    <w:p>
      <w:pPr>
        <w:spacing w:after="0"/>
        <w:ind w:left="0"/>
        <w:jc w:val="both"/>
      </w:pPr>
      <w:r>
        <w:rPr>
          <w:rFonts w:ascii="Times New Roman"/>
          <w:b w:val="false"/>
          <w:i w:val="false"/>
          <w:color w:val="000000"/>
          <w:sz w:val="28"/>
        </w:rPr>
        <w:t>
      15-тармақтың 7) тармақшасы мынадай редакцияда жазылсын:</w:t>
      </w:r>
    </w:p>
    <w:bookmarkEnd w:id="432"/>
    <w:bookmarkStart w:name="z439" w:id="433"/>
    <w:p>
      <w:pPr>
        <w:spacing w:after="0"/>
        <w:ind w:left="0"/>
        <w:jc w:val="both"/>
      </w:pPr>
      <w:r>
        <w:rPr>
          <w:rFonts w:ascii="Times New Roman"/>
          <w:b w:val="false"/>
          <w:i w:val="false"/>
          <w:color w:val="000000"/>
          <w:sz w:val="28"/>
        </w:rPr>
        <w:t>
      "7) мемлекеттік органдарға (Қазақстан Республикасының Президентіне және оның Әкімшілігіне, Вице-Президентке, Қазақстан Республикасының Қауіпсіздік Кеңесіне, Қазақстан Республикасының Құрылтайына және оның депутаттарына, Қазақстан Халық Кеңесіне, Қазақстан Республикасының Конституциялық Сотына, Қазақстан Республикасының Жоғары Сот Кеңесіне, Қазақстан Республикасындағы Адам құқықтары жөніндегі уәкілге, Қазақстан Республикасы Үкіметінің Аппаратына келіп түсетін жолданымдарды қоспағанда) келіп түсетін жеке және заңды тұлғалардың жолданымдарын, хабарларын, сұрау салуларын, үн қосуларын және ұсыныстарын талдау;".</w:t>
      </w:r>
    </w:p>
    <w:bookmarkEnd w:id="433"/>
    <w:bookmarkStart w:name="z440" w:id="434"/>
    <w:p>
      <w:pPr>
        <w:spacing w:after="0"/>
        <w:ind w:left="0"/>
        <w:jc w:val="both"/>
      </w:pPr>
      <w:r>
        <w:rPr>
          <w:rFonts w:ascii="Times New Roman"/>
          <w:b w:val="false"/>
          <w:i w:val="false"/>
          <w:color w:val="000000"/>
          <w:sz w:val="28"/>
        </w:rPr>
        <w:t xml:space="preserve">
      24. "Заңдар жобаларын қараудың басымдығын белгiлеу ережесiн бекiту туралы" Қазақстан Республикасы Президентінің 2003 жылғы 29 сәуірдегі № 1074 </w:t>
      </w:r>
      <w:r>
        <w:rPr>
          <w:rFonts w:ascii="Times New Roman"/>
          <w:b w:val="false"/>
          <w:i w:val="false"/>
          <w:color w:val="000000"/>
          <w:sz w:val="28"/>
        </w:rPr>
        <w:t>Жарлығында</w:t>
      </w:r>
      <w:r>
        <w:rPr>
          <w:rFonts w:ascii="Times New Roman"/>
          <w:b w:val="false"/>
          <w:i w:val="false"/>
          <w:color w:val="000000"/>
          <w:sz w:val="28"/>
        </w:rPr>
        <w:t>:</w:t>
      </w:r>
    </w:p>
    <w:bookmarkEnd w:id="434"/>
    <w:bookmarkStart w:name="z441" w:id="435"/>
    <w:p>
      <w:pPr>
        <w:spacing w:after="0"/>
        <w:ind w:left="0"/>
        <w:jc w:val="both"/>
      </w:pPr>
      <w:r>
        <w:rPr>
          <w:rFonts w:ascii="Times New Roman"/>
          <w:b w:val="false"/>
          <w:i w:val="false"/>
          <w:color w:val="000000"/>
          <w:sz w:val="28"/>
        </w:rPr>
        <w:t>
      кіріспе мынадай редакцияда жазылсын:</w:t>
      </w:r>
    </w:p>
    <w:bookmarkEnd w:id="435"/>
    <w:bookmarkStart w:name="z442" w:id="436"/>
    <w:p>
      <w:pPr>
        <w:spacing w:after="0"/>
        <w:ind w:left="0"/>
        <w:jc w:val="both"/>
      </w:pPr>
      <w:r>
        <w:rPr>
          <w:rFonts w:ascii="Times New Roman"/>
          <w:b w:val="false"/>
          <w:i w:val="false"/>
          <w:color w:val="000000"/>
          <w:sz w:val="28"/>
        </w:rPr>
        <w:t xml:space="preserve">
      "Қазақстан Республикасының Конституциясы 47-бабының 1-тармағына және 60-бабының 2-тармағына, "Қазақстан Республикасының Президентi туралы" Қазақстан Республикасы Конституциялық заңының 26-бабы 2-тармағының 3)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436"/>
    <w:bookmarkStart w:name="z443" w:id="437"/>
    <w:p>
      <w:pPr>
        <w:spacing w:after="0"/>
        <w:ind w:left="0"/>
        <w:jc w:val="both"/>
      </w:pPr>
      <w:r>
        <w:rPr>
          <w:rFonts w:ascii="Times New Roman"/>
          <w:b w:val="false"/>
          <w:i w:val="false"/>
          <w:color w:val="000000"/>
          <w:sz w:val="28"/>
        </w:rPr>
        <w:t>
      жоғарыда аталған Жарлықпен бекітілген Заңдар жобаларын қараудың басымдығын белгiлеу ережелерiнде:</w:t>
      </w:r>
    </w:p>
    <w:bookmarkEnd w:id="437"/>
    <w:bookmarkStart w:name="z444" w:id="438"/>
    <w:p>
      <w:pPr>
        <w:spacing w:after="0"/>
        <w:ind w:left="0"/>
        <w:jc w:val="both"/>
      </w:pPr>
      <w:r>
        <w:rPr>
          <w:rFonts w:ascii="Times New Roman"/>
          <w:b w:val="false"/>
          <w:i w:val="false"/>
          <w:color w:val="000000"/>
          <w:sz w:val="28"/>
        </w:rPr>
        <w:t>
      2 және 3-тармақтар мынадай редакцияда жазылсын:</w:t>
      </w:r>
    </w:p>
    <w:bookmarkEnd w:id="438"/>
    <w:bookmarkStart w:name="z445" w:id="439"/>
    <w:p>
      <w:pPr>
        <w:spacing w:after="0"/>
        <w:ind w:left="0"/>
        <w:jc w:val="both"/>
      </w:pPr>
      <w:r>
        <w:rPr>
          <w:rFonts w:ascii="Times New Roman"/>
          <w:b w:val="false"/>
          <w:i w:val="false"/>
          <w:color w:val="000000"/>
          <w:sz w:val="28"/>
        </w:rPr>
        <w:t>
      "2. Әдетте, басым ретпен қарауды Мемлекет басшысы Қазақстан Республикасы Құрылтайының қарауына енгiзiлген немесе енгiзiлуге дайын заң жобаларына қатысты белгiлейдi.</w:t>
      </w:r>
    </w:p>
    <w:bookmarkEnd w:id="439"/>
    <w:bookmarkStart w:name="z446" w:id="440"/>
    <w:p>
      <w:pPr>
        <w:spacing w:after="0"/>
        <w:ind w:left="0"/>
        <w:jc w:val="both"/>
      </w:pPr>
      <w:r>
        <w:rPr>
          <w:rFonts w:ascii="Times New Roman"/>
          <w:b w:val="false"/>
          <w:i w:val="false"/>
          <w:color w:val="000000"/>
          <w:sz w:val="28"/>
        </w:rPr>
        <w:t>
      3. Қазақстан Республикасы Президентiнiң жолдауымен басым деп белгiленген және Қазақстан Республикасы Құрылтайының қарауына әлi енгiзiлмеген заң жобалары тиiстi мемлекеттiк органдармен келiсiлуге және оларды Қазақстан Республикасының Yкiметi бiр ай мерзiмде Қазақстан Республикасы Президентiнiң Әкiмшiлiгiне қарауға ұсынуға тиiс.</w:t>
      </w:r>
    </w:p>
    <w:bookmarkEnd w:id="440"/>
    <w:bookmarkStart w:name="z447" w:id="441"/>
    <w:p>
      <w:pPr>
        <w:spacing w:after="0"/>
        <w:ind w:left="0"/>
        <w:jc w:val="both"/>
      </w:pPr>
      <w:r>
        <w:rPr>
          <w:rFonts w:ascii="Times New Roman"/>
          <w:b w:val="false"/>
          <w:i w:val="false"/>
          <w:color w:val="000000"/>
          <w:sz w:val="28"/>
        </w:rPr>
        <w:t>
      Қазақстан Республикасы Президентiнiң Әкiмшілігiмен келiсiлгеннен кейiн мұндай заң жобаларын Қазақстан Республикасының Yкiметi он күн мерзiмде Қазақстан Республикасы Құрылтайының қарауына енгiзедi.";</w:t>
      </w:r>
    </w:p>
    <w:bookmarkEnd w:id="441"/>
    <w:bookmarkStart w:name="z448" w:id="442"/>
    <w:p>
      <w:pPr>
        <w:spacing w:after="0"/>
        <w:ind w:left="0"/>
        <w:jc w:val="both"/>
      </w:pPr>
      <w:r>
        <w:rPr>
          <w:rFonts w:ascii="Times New Roman"/>
          <w:b w:val="false"/>
          <w:i w:val="false"/>
          <w:color w:val="000000"/>
          <w:sz w:val="28"/>
        </w:rPr>
        <w:t>
      7-тармақтың 1) тармақшасы мынадай редакцияда жазылсын:</w:t>
      </w:r>
    </w:p>
    <w:bookmarkEnd w:id="442"/>
    <w:bookmarkStart w:name="z449" w:id="443"/>
    <w:p>
      <w:pPr>
        <w:spacing w:after="0"/>
        <w:ind w:left="0"/>
        <w:jc w:val="both"/>
      </w:pPr>
      <w:r>
        <w:rPr>
          <w:rFonts w:ascii="Times New Roman"/>
          <w:b w:val="false"/>
          <w:i w:val="false"/>
          <w:color w:val="000000"/>
          <w:sz w:val="28"/>
        </w:rPr>
        <w:t>
      "1) Құрылтайдың заң жобасын қарауды басым деп белгiлеу қажеттiлiгiне негiздеме;".</w:t>
      </w:r>
    </w:p>
    <w:bookmarkEnd w:id="443"/>
    <w:bookmarkStart w:name="z450" w:id="444"/>
    <w:p>
      <w:pPr>
        <w:spacing w:after="0"/>
        <w:ind w:left="0"/>
        <w:jc w:val="both"/>
      </w:pPr>
      <w:r>
        <w:rPr>
          <w:rFonts w:ascii="Times New Roman"/>
          <w:b w:val="false"/>
          <w:i w:val="false"/>
          <w:color w:val="000000"/>
          <w:sz w:val="28"/>
        </w:rPr>
        <w:t>
      25.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Жарлығында:</w:t>
      </w:r>
    </w:p>
    <w:bookmarkEnd w:id="444"/>
    <w:bookmarkStart w:name="z451" w:id="445"/>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Ұлттық Банкi туралы ережеде:</w:t>
      </w:r>
    </w:p>
    <w:bookmarkEnd w:id="445"/>
    <w:bookmarkStart w:name="z452" w:id="446"/>
    <w:p>
      <w:pPr>
        <w:spacing w:after="0"/>
        <w:ind w:left="0"/>
        <w:jc w:val="both"/>
      </w:pPr>
      <w:r>
        <w:rPr>
          <w:rFonts w:ascii="Times New Roman"/>
          <w:b w:val="false"/>
          <w:i w:val="false"/>
          <w:color w:val="000000"/>
          <w:sz w:val="28"/>
        </w:rPr>
        <w:t>
      11-тармақтың бірінші бөлігі мынадай редакцияда жазылсын:</w:t>
      </w:r>
    </w:p>
    <w:bookmarkEnd w:id="446"/>
    <w:bookmarkStart w:name="z453" w:id="447"/>
    <w:p>
      <w:pPr>
        <w:spacing w:after="0"/>
        <w:ind w:left="0"/>
        <w:jc w:val="both"/>
      </w:pPr>
      <w:r>
        <w:rPr>
          <w:rFonts w:ascii="Times New Roman"/>
          <w:b w:val="false"/>
          <w:i w:val="false"/>
          <w:color w:val="000000"/>
          <w:sz w:val="28"/>
        </w:rPr>
        <w:t>
      "11. Қазақстан Ұлттық Банкіне Қазақстан Республикасының заңдарында және осы Ережеде белгіленген жағдайларды қоспағанда, Қазақстан Ұлттық Банкінің өкілеттіктері болып табылатын міндеттерді орындау тұрғысынан кәсіпкерлік субъектілерімен шарттық қатынастар жасауға тыйым салынады.";</w:t>
      </w:r>
    </w:p>
    <w:bookmarkEnd w:id="447"/>
    <w:bookmarkStart w:name="z454" w:id="448"/>
    <w:p>
      <w:pPr>
        <w:spacing w:after="0"/>
        <w:ind w:left="0"/>
        <w:jc w:val="both"/>
      </w:pPr>
      <w:r>
        <w:rPr>
          <w:rFonts w:ascii="Times New Roman"/>
          <w:b w:val="false"/>
          <w:i w:val="false"/>
          <w:color w:val="000000"/>
          <w:sz w:val="28"/>
        </w:rPr>
        <w:t>
      13-тармақта:</w:t>
      </w:r>
    </w:p>
    <w:bookmarkEnd w:id="448"/>
    <w:bookmarkStart w:name="z455" w:id="449"/>
    <w:p>
      <w:pPr>
        <w:spacing w:after="0"/>
        <w:ind w:left="0"/>
        <w:jc w:val="both"/>
      </w:pPr>
      <w:r>
        <w:rPr>
          <w:rFonts w:ascii="Times New Roman"/>
          <w:b w:val="false"/>
          <w:i w:val="false"/>
          <w:color w:val="000000"/>
          <w:sz w:val="28"/>
        </w:rPr>
        <w:t>
      1) тармақшаның алтыншы абзацы мынадай редакцияда жазылсын:</w:t>
      </w:r>
    </w:p>
    <w:bookmarkEnd w:id="449"/>
    <w:bookmarkStart w:name="z456" w:id="450"/>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Республикасының Заңында (бұдан әрі – Ұлттық Банк туралы заң), Қазақстан Республикасының өзге де заңдарында және Қазақстан Республикасы Президентінің актілерінде көзделген өзге де құқықтарды жүзеге асыру;";</w:t>
      </w:r>
    </w:p>
    <w:bookmarkEnd w:id="450"/>
    <w:bookmarkStart w:name="z457" w:id="451"/>
    <w:p>
      <w:pPr>
        <w:spacing w:after="0"/>
        <w:ind w:left="0"/>
        <w:jc w:val="both"/>
      </w:pPr>
      <w:r>
        <w:rPr>
          <w:rFonts w:ascii="Times New Roman"/>
          <w:b w:val="false"/>
          <w:i w:val="false"/>
          <w:color w:val="000000"/>
          <w:sz w:val="28"/>
        </w:rPr>
        <w:t>
      2) тармақшаның алтыншы абзацы мынадай редакцияда жазылсын:</w:t>
      </w:r>
    </w:p>
    <w:bookmarkEnd w:id="451"/>
    <w:bookmarkStart w:name="z458" w:id="452"/>
    <w:p>
      <w:pPr>
        <w:spacing w:after="0"/>
        <w:ind w:left="0"/>
        <w:jc w:val="both"/>
      </w:pPr>
      <w:r>
        <w:rPr>
          <w:rFonts w:ascii="Times New Roman"/>
          <w:b w:val="false"/>
          <w:i w:val="false"/>
          <w:color w:val="000000"/>
          <w:sz w:val="28"/>
        </w:rPr>
        <w:t>
      "Ұлттық Банк туралы заңда, Қазақстан Республикасының өзге де заңдарында және Қазақстан Республикасы Президентінің актілерінде көзделген өзге де міндеттер.";</w:t>
      </w:r>
    </w:p>
    <w:bookmarkEnd w:id="452"/>
    <w:bookmarkStart w:name="z459" w:id="453"/>
    <w:p>
      <w:pPr>
        <w:spacing w:after="0"/>
        <w:ind w:left="0"/>
        <w:jc w:val="both"/>
      </w:pPr>
      <w:r>
        <w:rPr>
          <w:rFonts w:ascii="Times New Roman"/>
          <w:b w:val="false"/>
          <w:i w:val="false"/>
          <w:color w:val="000000"/>
          <w:sz w:val="28"/>
        </w:rPr>
        <w:t>
      14-тармақта:</w:t>
      </w:r>
    </w:p>
    <w:bookmarkEnd w:id="453"/>
    <w:bookmarkStart w:name="z460" w:id="454"/>
    <w:p>
      <w:pPr>
        <w:spacing w:after="0"/>
        <w:ind w:left="0"/>
        <w:jc w:val="both"/>
      </w:pPr>
      <w:r>
        <w:rPr>
          <w:rFonts w:ascii="Times New Roman"/>
          <w:b w:val="false"/>
          <w:i w:val="false"/>
          <w:color w:val="000000"/>
          <w:sz w:val="28"/>
        </w:rPr>
        <w:t>
      3-1) тармақшада орыс тіліндегі мәтінге өзгеріс енгізілді, қазақ тіліндегі мәтін өзгермейді;</w:t>
      </w:r>
    </w:p>
    <w:bookmarkEnd w:id="454"/>
    <w:bookmarkStart w:name="z461" w:id="455"/>
    <w:p>
      <w:pPr>
        <w:spacing w:after="0"/>
        <w:ind w:left="0"/>
        <w:jc w:val="both"/>
      </w:pPr>
      <w:r>
        <w:rPr>
          <w:rFonts w:ascii="Times New Roman"/>
          <w:b w:val="false"/>
          <w:i w:val="false"/>
          <w:color w:val="000000"/>
          <w:sz w:val="28"/>
        </w:rPr>
        <w:t>
      9) тармақша мынадай редакцияда жазылсын:</w:t>
      </w:r>
    </w:p>
    <w:bookmarkEnd w:id="455"/>
    <w:bookmarkStart w:name="z462" w:id="456"/>
    <w:p>
      <w:pPr>
        <w:spacing w:after="0"/>
        <w:ind w:left="0"/>
        <w:jc w:val="both"/>
      </w:pPr>
      <w:r>
        <w:rPr>
          <w:rFonts w:ascii="Times New Roman"/>
          <w:b w:val="false"/>
          <w:i w:val="false"/>
          <w:color w:val="000000"/>
          <w:sz w:val="28"/>
        </w:rPr>
        <w:t>
      "9) банкаралық ақша аударымдары жүйесін, банкаралық клиринг жүйесін және пайдаланушылар арасында теңгемен ақша аударымдарын жүргізуді қамтамасыз ететін басқа да төлем жүйелерін реттейді және қадағалауды (оверсайт) жүзеге асырады;";</w:t>
      </w:r>
    </w:p>
    <w:bookmarkEnd w:id="456"/>
    <w:bookmarkStart w:name="z463" w:id="457"/>
    <w:p>
      <w:pPr>
        <w:spacing w:after="0"/>
        <w:ind w:left="0"/>
        <w:jc w:val="both"/>
      </w:pPr>
      <w:r>
        <w:rPr>
          <w:rFonts w:ascii="Times New Roman"/>
          <w:b w:val="false"/>
          <w:i w:val="false"/>
          <w:color w:val="000000"/>
          <w:sz w:val="28"/>
        </w:rPr>
        <w:t>
      65) тармақша мынадай редакцияда жазылсын:</w:t>
      </w:r>
    </w:p>
    <w:bookmarkEnd w:id="457"/>
    <w:bookmarkStart w:name="z464" w:id="458"/>
    <w:p>
      <w:pPr>
        <w:spacing w:after="0"/>
        <w:ind w:left="0"/>
        <w:jc w:val="both"/>
      </w:pPr>
      <w:r>
        <w:rPr>
          <w:rFonts w:ascii="Times New Roman"/>
          <w:b w:val="false"/>
          <w:i w:val="false"/>
          <w:color w:val="000000"/>
          <w:sz w:val="28"/>
        </w:rPr>
        <w:t>
      "65) Ұлттық Банк туралы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458"/>
    <w:bookmarkStart w:name="z465" w:id="459"/>
    <w:p>
      <w:pPr>
        <w:spacing w:after="0"/>
        <w:ind w:left="0"/>
        <w:jc w:val="both"/>
      </w:pPr>
      <w:r>
        <w:rPr>
          <w:rFonts w:ascii="Times New Roman"/>
          <w:b w:val="false"/>
          <w:i w:val="false"/>
          <w:color w:val="000000"/>
          <w:sz w:val="28"/>
        </w:rPr>
        <w:t>
      16-тармақтың бірінші бөлігі мынадай редакцияда жазылсын:</w:t>
      </w:r>
    </w:p>
    <w:bookmarkEnd w:id="459"/>
    <w:bookmarkStart w:name="z466" w:id="460"/>
    <w:p>
      <w:pPr>
        <w:spacing w:after="0"/>
        <w:ind w:left="0"/>
        <w:jc w:val="both"/>
      </w:pPr>
      <w:r>
        <w:rPr>
          <w:rFonts w:ascii="Times New Roman"/>
          <w:b w:val="false"/>
          <w:i w:val="false"/>
          <w:color w:val="000000"/>
          <w:sz w:val="28"/>
        </w:rPr>
        <w:t>
      "16. Қазақстан Ұлттық Банкінің Төрағасын лауазымға Қазақстан Республикасының Президенті 6 жыл мерзімге тағайындайды және оны лауазымынан Қазақстан Республикасының Президенті босатады.";</w:t>
      </w:r>
    </w:p>
    <w:bookmarkEnd w:id="460"/>
    <w:bookmarkStart w:name="z467" w:id="461"/>
    <w:p>
      <w:pPr>
        <w:spacing w:after="0"/>
        <w:ind w:left="0"/>
        <w:jc w:val="both"/>
      </w:pPr>
      <w:r>
        <w:rPr>
          <w:rFonts w:ascii="Times New Roman"/>
          <w:b w:val="false"/>
          <w:i w:val="false"/>
          <w:color w:val="000000"/>
          <w:sz w:val="28"/>
        </w:rPr>
        <w:t>
      17-тармақта:</w:t>
      </w:r>
    </w:p>
    <w:bookmarkEnd w:id="461"/>
    <w:bookmarkStart w:name="z468" w:id="462"/>
    <w:p>
      <w:pPr>
        <w:spacing w:after="0"/>
        <w:ind w:left="0"/>
        <w:jc w:val="both"/>
      </w:pPr>
      <w:r>
        <w:rPr>
          <w:rFonts w:ascii="Times New Roman"/>
          <w:b w:val="false"/>
          <w:i w:val="false"/>
          <w:color w:val="000000"/>
          <w:sz w:val="28"/>
        </w:rPr>
        <w:t>
      5) және 6) тармақшалар мынадай редакцияда жазылсын:</w:t>
      </w:r>
    </w:p>
    <w:bookmarkEnd w:id="462"/>
    <w:bookmarkStart w:name="z469" w:id="463"/>
    <w:p>
      <w:pPr>
        <w:spacing w:after="0"/>
        <w:ind w:left="0"/>
        <w:jc w:val="both"/>
      </w:pPr>
      <w:r>
        <w:rPr>
          <w:rFonts w:ascii="Times New Roman"/>
          <w:b w:val="false"/>
          <w:i w:val="false"/>
          <w:color w:val="000000"/>
          <w:sz w:val="28"/>
        </w:rPr>
        <w:t>
      "5) Қазақстан Республикасында және одан тыс жерлерде өз құзыреті шегінде Қазақстан Ұлттық Банкінің атынан өкілдік етеді;</w:t>
      </w:r>
    </w:p>
    <w:bookmarkEnd w:id="463"/>
    <w:bookmarkStart w:name="z470" w:id="464"/>
    <w:p>
      <w:pPr>
        <w:spacing w:after="0"/>
        <w:ind w:left="0"/>
        <w:jc w:val="both"/>
      </w:pPr>
      <w:r>
        <w:rPr>
          <w:rFonts w:ascii="Times New Roman"/>
          <w:b w:val="false"/>
          <w:i w:val="false"/>
          <w:color w:val="000000"/>
          <w:sz w:val="28"/>
        </w:rPr>
        <w:t>
      6) Қазақстан Республикасының заңдары, Қазақстан Республикасы Президентінің актілері, Қазақстан Ұлттық Банкінің нормативтік құқықтық актілері, Қазақстан Ұлттық Банкі Басқармасының, Ақша-кредит саясаты комитетінің және Директорлар кеңесінің қаулылары негізінде және (немесе) оларды орындау үшін Қазақстан Ұлттық Банкі қызметінің мәселелері бойынша бұйрықтар мен өкімдер шығарады, Қазақстан Ұлттық Банкі Басқармасының, Ақша-кредит саясаты комитетінің және Директорлар кеңесінің қаулыларына қол қояды;";</w:t>
      </w:r>
    </w:p>
    <w:bookmarkEnd w:id="464"/>
    <w:bookmarkStart w:name="z471" w:id="465"/>
    <w:p>
      <w:pPr>
        <w:spacing w:after="0"/>
        <w:ind w:left="0"/>
        <w:jc w:val="both"/>
      </w:pPr>
      <w:r>
        <w:rPr>
          <w:rFonts w:ascii="Times New Roman"/>
          <w:b w:val="false"/>
          <w:i w:val="false"/>
          <w:color w:val="000000"/>
          <w:sz w:val="28"/>
        </w:rPr>
        <w:t>
      екінші бөлік мынадай редакцияда жазылсын:</w:t>
      </w:r>
    </w:p>
    <w:bookmarkEnd w:id="465"/>
    <w:bookmarkStart w:name="z472" w:id="466"/>
    <w:p>
      <w:pPr>
        <w:spacing w:after="0"/>
        <w:ind w:left="0"/>
        <w:jc w:val="both"/>
      </w:pPr>
      <w:r>
        <w:rPr>
          <w:rFonts w:ascii="Times New Roman"/>
          <w:b w:val="false"/>
          <w:i w:val="false"/>
          <w:color w:val="000000"/>
          <w:sz w:val="28"/>
        </w:rPr>
        <w:t>
      "Қазақстан Ұлттық Банкінің Төрағасы не оның орынбасары Қазақстан Республикасының заңдарына сәйкес қаралуы Қазақстан Ұлттық Банкінің құзыретіне жатқызылған әкімшілік құқық бұзушылық туралы істер бойынша әкімшілік жаза қолдану туралы шешім қабылдайды.";</w:t>
      </w:r>
    </w:p>
    <w:bookmarkEnd w:id="466"/>
    <w:bookmarkStart w:name="z473" w:id="467"/>
    <w:p>
      <w:pPr>
        <w:spacing w:after="0"/>
        <w:ind w:left="0"/>
        <w:jc w:val="both"/>
      </w:pPr>
      <w:r>
        <w:rPr>
          <w:rFonts w:ascii="Times New Roman"/>
          <w:b w:val="false"/>
          <w:i w:val="false"/>
          <w:color w:val="000000"/>
          <w:sz w:val="28"/>
        </w:rPr>
        <w:t>
      19-тармақта:</w:t>
      </w:r>
    </w:p>
    <w:bookmarkEnd w:id="467"/>
    <w:bookmarkStart w:name="z474" w:id="468"/>
    <w:p>
      <w:pPr>
        <w:spacing w:after="0"/>
        <w:ind w:left="0"/>
        <w:jc w:val="both"/>
      </w:pPr>
      <w:r>
        <w:rPr>
          <w:rFonts w:ascii="Times New Roman"/>
          <w:b w:val="false"/>
          <w:i w:val="false"/>
          <w:color w:val="000000"/>
          <w:sz w:val="28"/>
        </w:rPr>
        <w:t>
      екінші бөлікте:</w:t>
      </w:r>
    </w:p>
    <w:bookmarkEnd w:id="468"/>
    <w:bookmarkStart w:name="z475" w:id="469"/>
    <w:p>
      <w:pPr>
        <w:spacing w:after="0"/>
        <w:ind w:left="0"/>
        <w:jc w:val="both"/>
      </w:pPr>
      <w:r>
        <w:rPr>
          <w:rFonts w:ascii="Times New Roman"/>
          <w:b w:val="false"/>
          <w:i w:val="false"/>
          <w:color w:val="000000"/>
          <w:sz w:val="28"/>
        </w:rPr>
        <w:t>
      екінші абзацтың 26-1) тармақшасында орыс тіліндегі мәтінге өзгеріс енгізілді, қазақ тіліндегі мәтін өзгермейді;</w:t>
      </w:r>
    </w:p>
    <w:bookmarkEnd w:id="469"/>
    <w:bookmarkStart w:name="z476" w:id="470"/>
    <w:p>
      <w:pPr>
        <w:spacing w:after="0"/>
        <w:ind w:left="0"/>
        <w:jc w:val="both"/>
      </w:pPr>
      <w:r>
        <w:rPr>
          <w:rFonts w:ascii="Times New Roman"/>
          <w:b w:val="false"/>
          <w:i w:val="false"/>
          <w:color w:val="000000"/>
          <w:sz w:val="28"/>
        </w:rPr>
        <w:t>
      төртінші абзацтың 25) тармақшасы мынадай редакцияда жазылсын:</w:t>
      </w:r>
    </w:p>
    <w:bookmarkEnd w:id="470"/>
    <w:bookmarkStart w:name="z477" w:id="471"/>
    <w:p>
      <w:pPr>
        <w:spacing w:after="0"/>
        <w:ind w:left="0"/>
        <w:jc w:val="both"/>
      </w:pPr>
      <w:r>
        <w:rPr>
          <w:rFonts w:ascii="Times New Roman"/>
          <w:b w:val="false"/>
          <w:i w:val="false"/>
          <w:color w:val="000000"/>
          <w:sz w:val="28"/>
        </w:rPr>
        <w:t>
      "25) Ұлттық Банк туралы заңға, Қазақстан Республикасының өзге де заңдарына және Қазақстан Республикасы Президентінің актілеріне сәйкес Қазақстан Ұлттық Банкінің өзге де құқықтық актілерін бекіту жатады.";</w:t>
      </w:r>
    </w:p>
    <w:bookmarkEnd w:id="471"/>
    <w:bookmarkStart w:name="z478" w:id="472"/>
    <w:p>
      <w:pPr>
        <w:spacing w:after="0"/>
        <w:ind w:left="0"/>
        <w:jc w:val="both"/>
      </w:pPr>
      <w:r>
        <w:rPr>
          <w:rFonts w:ascii="Times New Roman"/>
          <w:b w:val="false"/>
          <w:i w:val="false"/>
          <w:color w:val="000000"/>
          <w:sz w:val="28"/>
        </w:rPr>
        <w:t>
      үшінші бөлікте:</w:t>
      </w:r>
    </w:p>
    <w:bookmarkEnd w:id="472"/>
    <w:bookmarkStart w:name="z479" w:id="473"/>
    <w:p>
      <w:pPr>
        <w:spacing w:after="0"/>
        <w:ind w:left="0"/>
        <w:jc w:val="both"/>
      </w:pPr>
      <w:r>
        <w:rPr>
          <w:rFonts w:ascii="Times New Roman"/>
          <w:b w:val="false"/>
          <w:i w:val="false"/>
          <w:color w:val="000000"/>
          <w:sz w:val="28"/>
        </w:rPr>
        <w:t>
      10) тармақшада орыс тіліндегі мәтінге өзгеріс енгізілді, қазақ тіліндегі мәтін өзгермейді;</w:t>
      </w:r>
    </w:p>
    <w:bookmarkEnd w:id="473"/>
    <w:bookmarkStart w:name="z480" w:id="474"/>
    <w:p>
      <w:pPr>
        <w:spacing w:after="0"/>
        <w:ind w:left="0"/>
        <w:jc w:val="both"/>
      </w:pPr>
      <w:r>
        <w:rPr>
          <w:rFonts w:ascii="Times New Roman"/>
          <w:b w:val="false"/>
          <w:i w:val="false"/>
          <w:color w:val="000000"/>
          <w:sz w:val="28"/>
        </w:rPr>
        <w:t>
      14-1) тармақшада орыс тіліндегі мәтінге өзгеріс енгізілді, қазақ тіліндегі мәтін өзгермейді;</w:t>
      </w:r>
    </w:p>
    <w:bookmarkEnd w:id="474"/>
    <w:bookmarkStart w:name="z481" w:id="475"/>
    <w:p>
      <w:pPr>
        <w:spacing w:after="0"/>
        <w:ind w:left="0"/>
        <w:jc w:val="both"/>
      </w:pPr>
      <w:r>
        <w:rPr>
          <w:rFonts w:ascii="Times New Roman"/>
          <w:b w:val="false"/>
          <w:i w:val="false"/>
          <w:color w:val="000000"/>
          <w:sz w:val="28"/>
        </w:rPr>
        <w:t>
      49) тармақша мынадай редакцияда жазылсын:</w:t>
      </w:r>
    </w:p>
    <w:bookmarkEnd w:id="475"/>
    <w:bookmarkStart w:name="z482" w:id="476"/>
    <w:p>
      <w:pPr>
        <w:spacing w:after="0"/>
        <w:ind w:left="0"/>
        <w:jc w:val="both"/>
      </w:pPr>
      <w:r>
        <w:rPr>
          <w:rFonts w:ascii="Times New Roman"/>
          <w:b w:val="false"/>
          <w:i w:val="false"/>
          <w:color w:val="000000"/>
          <w:sz w:val="28"/>
        </w:rPr>
        <w:t>
      "49) Ұлттық Банк туралы заңда, Қазақстан Республикасының өзге де заңдарында және Қазақстан Республикасы Президентінің актілерінде көзделген, Қазақстан Ұлттық Банкі Басқармасының құзыретіне жатқызылған өзге де өкілеттіктер мен функцияларды жүзеге асырады.";</w:t>
      </w:r>
    </w:p>
    <w:bookmarkEnd w:id="476"/>
    <w:bookmarkStart w:name="z483" w:id="477"/>
    <w:p>
      <w:pPr>
        <w:spacing w:after="0"/>
        <w:ind w:left="0"/>
        <w:jc w:val="both"/>
      </w:pPr>
      <w:r>
        <w:rPr>
          <w:rFonts w:ascii="Times New Roman"/>
          <w:b w:val="false"/>
          <w:i w:val="false"/>
          <w:color w:val="000000"/>
          <w:sz w:val="28"/>
        </w:rPr>
        <w:t>
      төртінші бөлік мынадай редакцияда жазылсын:</w:t>
      </w:r>
    </w:p>
    <w:bookmarkEnd w:id="477"/>
    <w:bookmarkStart w:name="z484" w:id="478"/>
    <w:p>
      <w:pPr>
        <w:spacing w:after="0"/>
        <w:ind w:left="0"/>
        <w:jc w:val="both"/>
      </w:pPr>
      <w:r>
        <w:rPr>
          <w:rFonts w:ascii="Times New Roman"/>
          <w:b w:val="false"/>
          <w:i w:val="false"/>
          <w:color w:val="000000"/>
          <w:sz w:val="28"/>
        </w:rPr>
        <w:t>
      "Қазақстан Ұлттық Банкінің Басқармасы Ұлттық Банк туралы заңда, Қазақстан Республикасының өзге де заңдарында және осы Ережеде айқындалған, Қазақстан Ұлттық Банкінің құзыретіне кіретін кез келген мәселені қарауға және ол бойынша шешім қабылдауға құқылы.".</w:t>
      </w:r>
    </w:p>
    <w:bookmarkEnd w:id="478"/>
    <w:bookmarkStart w:name="z485" w:id="479"/>
    <w:p>
      <w:pPr>
        <w:spacing w:after="0"/>
        <w:ind w:left="0"/>
        <w:jc w:val="both"/>
      </w:pPr>
      <w:r>
        <w:rPr>
          <w:rFonts w:ascii="Times New Roman"/>
          <w:b w:val="false"/>
          <w:i w:val="false"/>
          <w:color w:val="000000"/>
          <w:sz w:val="28"/>
        </w:rPr>
        <w:t xml:space="preserve">
      26. "Қазақстан Республикасының дипломатиялық және оған теңестiрiлген өкiлдiгi туралы ереженi бекiту туралы" Қазақстан Республикасы Президентінің 2004 жылғы 4 ақпанадағы № 1287 </w:t>
      </w:r>
      <w:r>
        <w:rPr>
          <w:rFonts w:ascii="Times New Roman"/>
          <w:b w:val="false"/>
          <w:i w:val="false"/>
          <w:color w:val="000000"/>
          <w:sz w:val="28"/>
        </w:rPr>
        <w:t>Жарлығында</w:t>
      </w:r>
      <w:r>
        <w:rPr>
          <w:rFonts w:ascii="Times New Roman"/>
          <w:b w:val="false"/>
          <w:i w:val="false"/>
          <w:color w:val="000000"/>
          <w:sz w:val="28"/>
        </w:rPr>
        <w:t>:</w:t>
      </w:r>
    </w:p>
    <w:bookmarkEnd w:id="479"/>
    <w:bookmarkStart w:name="z486" w:id="480"/>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дипломатиялық және оған теңестiрiлген өкiлдiгi туралы ережеде:</w:t>
      </w:r>
    </w:p>
    <w:bookmarkEnd w:id="480"/>
    <w:bookmarkStart w:name="z487" w:id="481"/>
    <w:p>
      <w:pPr>
        <w:spacing w:after="0"/>
        <w:ind w:left="0"/>
        <w:jc w:val="both"/>
      </w:pPr>
      <w:r>
        <w:rPr>
          <w:rFonts w:ascii="Times New Roman"/>
          <w:b w:val="false"/>
          <w:i w:val="false"/>
          <w:color w:val="000000"/>
          <w:sz w:val="28"/>
        </w:rPr>
        <w:t>
      5-тармақтың төртінші абзацы мынадай редакцияда жазылсын:</w:t>
      </w:r>
    </w:p>
    <w:bookmarkEnd w:id="481"/>
    <w:bookmarkStart w:name="z488" w:id="482"/>
    <w:p>
      <w:pPr>
        <w:spacing w:after="0"/>
        <w:ind w:left="0"/>
        <w:jc w:val="both"/>
      </w:pPr>
      <w:r>
        <w:rPr>
          <w:rFonts w:ascii="Times New Roman"/>
          <w:b w:val="false"/>
          <w:i w:val="false"/>
          <w:color w:val="000000"/>
          <w:sz w:val="28"/>
        </w:rPr>
        <w:t>
      "орналасқан мемлекетiмен не халықаралық ұйыммен өзара қарым-қатынаста Қазақстан Республикасының Егемендiгiн, қауiпсiздiгiн, аумақтық тұтастығын және шекарасының мызғымастығын қорғауды, оның саяси, сауда-экономикалық және өзге де мүдделерiн дипломатиялық жолдармен және әдiстермен қамтамасыз ету;";</w:t>
      </w:r>
    </w:p>
    <w:bookmarkEnd w:id="482"/>
    <w:bookmarkStart w:name="z489" w:id="483"/>
    <w:p>
      <w:pPr>
        <w:spacing w:after="0"/>
        <w:ind w:left="0"/>
        <w:jc w:val="both"/>
      </w:pPr>
      <w:r>
        <w:rPr>
          <w:rFonts w:ascii="Times New Roman"/>
          <w:b w:val="false"/>
          <w:i w:val="false"/>
          <w:color w:val="000000"/>
          <w:sz w:val="28"/>
        </w:rPr>
        <w:t>
      6-тармақтың 8) тармақшасы мынадай редакцияда жазылсын:</w:t>
      </w:r>
    </w:p>
    <w:bookmarkEnd w:id="483"/>
    <w:bookmarkStart w:name="z490" w:id="484"/>
    <w:p>
      <w:pPr>
        <w:spacing w:after="0"/>
        <w:ind w:left="0"/>
        <w:jc w:val="both"/>
      </w:pPr>
      <w:r>
        <w:rPr>
          <w:rFonts w:ascii="Times New Roman"/>
          <w:b w:val="false"/>
          <w:i w:val="false"/>
          <w:color w:val="000000"/>
          <w:sz w:val="28"/>
        </w:rPr>
        <w:t>
      "8) Қазақстан Республикасының Президентi, Қазақстан Республикасы Құрылтайының Төрағасы, Қазақстан Республикасының Премьер-Министрi және Қазақстан Республикасының басқа да ресми тұлғалары қатысатын iс-шараларды протоколдық-ұйымдастырушылық тұрғыдан қамтамасыз етудi жүзеге асырады;";</w:t>
      </w:r>
    </w:p>
    <w:bookmarkEnd w:id="484"/>
    <w:bookmarkStart w:name="z491" w:id="485"/>
    <w:p>
      <w:pPr>
        <w:spacing w:after="0"/>
        <w:ind w:left="0"/>
        <w:jc w:val="both"/>
      </w:pPr>
      <w:r>
        <w:rPr>
          <w:rFonts w:ascii="Times New Roman"/>
          <w:b w:val="false"/>
          <w:i w:val="false"/>
          <w:color w:val="000000"/>
          <w:sz w:val="28"/>
        </w:rPr>
        <w:t>
      12-тармақтың бірінші бөлігінде орыс тіліндегі мәтінге өзгеріс енгізілді, қазақ тіліндегі мәтін өзгермейді;</w:t>
      </w:r>
    </w:p>
    <w:bookmarkEnd w:id="485"/>
    <w:bookmarkStart w:name="z492" w:id="486"/>
    <w:p>
      <w:pPr>
        <w:spacing w:after="0"/>
        <w:ind w:left="0"/>
        <w:jc w:val="both"/>
      </w:pPr>
      <w:r>
        <w:rPr>
          <w:rFonts w:ascii="Times New Roman"/>
          <w:b w:val="false"/>
          <w:i w:val="false"/>
          <w:color w:val="000000"/>
          <w:sz w:val="28"/>
        </w:rPr>
        <w:t>
      27-тармақтың бірінші бөлігі мынадай редакцияда жазылсын:</w:t>
      </w:r>
    </w:p>
    <w:bookmarkEnd w:id="486"/>
    <w:bookmarkStart w:name="z493" w:id="487"/>
    <w:p>
      <w:pPr>
        <w:spacing w:after="0"/>
        <w:ind w:left="0"/>
        <w:jc w:val="both"/>
      </w:pPr>
      <w:r>
        <w:rPr>
          <w:rFonts w:ascii="Times New Roman"/>
          <w:b w:val="false"/>
          <w:i w:val="false"/>
          <w:color w:val="000000"/>
          <w:sz w:val="28"/>
        </w:rPr>
        <w:t>
      "27. Өкiлдiктiң ғимаратында, Төтенше және Өкiлетті Елшiнiң (Тұрақты өкiлдiң) резиденциясында Қазақстан Республикасының Мемлекеттiк Туы көтерiледi, Қазақстан Республикасының Мемлекеттiк Елтаңбасы бейнеленген, Қазақстан Республикасының мемлекеттiк тiлiнде және орналасқан мемлекетi (халықаралық ұйым) белгiлейтiн тiлде өкiлдiк нысаны (резиденция атауын) және Қазақстан Республикасына тиiстiлiгі көрсетiлген қалқан орнатылады.".</w:t>
      </w:r>
    </w:p>
    <w:bookmarkEnd w:id="487"/>
    <w:bookmarkStart w:name="z494" w:id="488"/>
    <w:p>
      <w:pPr>
        <w:spacing w:after="0"/>
        <w:ind w:left="0"/>
        <w:jc w:val="both"/>
      </w:pPr>
      <w:r>
        <w:rPr>
          <w:rFonts w:ascii="Times New Roman"/>
          <w:b w:val="false"/>
          <w:i w:val="false"/>
          <w:color w:val="000000"/>
          <w:sz w:val="28"/>
        </w:rPr>
        <w:t xml:space="preserve">
      27. "Қазақстан Республикасының Қарулы Күштерiнде, басқа да әскерлерi мен әскери құралымдарында әскери қызмет өткеру қағидаларын бекiту туралы" Қазақстан Республикасы Президентінің 2006 жылғы 25 мамырдағы № 124 </w:t>
      </w:r>
      <w:r>
        <w:rPr>
          <w:rFonts w:ascii="Times New Roman"/>
          <w:b w:val="false"/>
          <w:i w:val="false"/>
          <w:color w:val="000000"/>
          <w:sz w:val="28"/>
        </w:rPr>
        <w:t>Жарлығында</w:t>
      </w:r>
      <w:r>
        <w:rPr>
          <w:rFonts w:ascii="Times New Roman"/>
          <w:b w:val="false"/>
          <w:i w:val="false"/>
          <w:color w:val="000000"/>
          <w:sz w:val="28"/>
        </w:rPr>
        <w:t>:</w:t>
      </w:r>
    </w:p>
    <w:bookmarkEnd w:id="488"/>
    <w:bookmarkStart w:name="z495" w:id="489"/>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Қарулы Күштерінде, басқа да әскерлері мен әскери құралымдарында әскери қызмет өткеру қағидаларында:</w:t>
      </w:r>
    </w:p>
    <w:bookmarkEnd w:id="489"/>
    <w:bookmarkStart w:name="z496" w:id="490"/>
    <w:p>
      <w:pPr>
        <w:spacing w:after="0"/>
        <w:ind w:left="0"/>
        <w:jc w:val="both"/>
      </w:pPr>
      <w:r>
        <w:rPr>
          <w:rFonts w:ascii="Times New Roman"/>
          <w:b w:val="false"/>
          <w:i w:val="false"/>
          <w:color w:val="000000"/>
          <w:sz w:val="28"/>
        </w:rPr>
        <w:t>
      8-тармақтың 1) тармақшасы мынадай редакцияда жазылсын:</w:t>
      </w:r>
    </w:p>
    <w:bookmarkEnd w:id="490"/>
    <w:bookmarkStart w:name="z497" w:id="491"/>
    <w:p>
      <w:pPr>
        <w:spacing w:after="0"/>
        <w:ind w:left="0"/>
        <w:jc w:val="both"/>
      </w:pPr>
      <w:r>
        <w:rPr>
          <w:rFonts w:ascii="Times New Roman"/>
          <w:b w:val="false"/>
          <w:i w:val="false"/>
          <w:color w:val="000000"/>
          <w:sz w:val="28"/>
        </w:rPr>
        <w:t>
      "1) әскери қызметке (әскери жиындарға) шақырылғандар үшін – жергілікті әскери басқару органынан (астананың, облыстардың және республикалық маңызы бар қаланың) әскери қызмет өткеру (жиындардан өту) орнына кету туралы тиісті бастықтың бұйрығы шыққан күн;";</w:t>
      </w:r>
    </w:p>
    <w:bookmarkEnd w:id="491"/>
    <w:bookmarkStart w:name="z498" w:id="492"/>
    <w:p>
      <w:pPr>
        <w:spacing w:after="0"/>
        <w:ind w:left="0"/>
        <w:jc w:val="both"/>
      </w:pPr>
      <w:r>
        <w:rPr>
          <w:rFonts w:ascii="Times New Roman"/>
          <w:b w:val="false"/>
          <w:i w:val="false"/>
          <w:color w:val="000000"/>
          <w:sz w:val="28"/>
        </w:rPr>
        <w:t>
      20-тармақтың екінші бөлігі мынадай редакцияда жазылсын:</w:t>
      </w:r>
    </w:p>
    <w:bookmarkEnd w:id="492"/>
    <w:bookmarkStart w:name="z499" w:id="493"/>
    <w:p>
      <w:pPr>
        <w:spacing w:after="0"/>
        <w:ind w:left="0"/>
        <w:jc w:val="both"/>
      </w:pPr>
      <w:r>
        <w:rPr>
          <w:rFonts w:ascii="Times New Roman"/>
          <w:b w:val="false"/>
          <w:i w:val="false"/>
          <w:color w:val="000000"/>
          <w:sz w:val="28"/>
        </w:rPr>
        <w:t>
      "Қазақстан Республиканың шегінен тысқары жерлерде тұратын, келісімшарт бойынша әскери қызметке, резервтегі әскери қызметке кіруге ниет білдірген Қазақстан Республикасының азаматы Қазақстан Республикасына тұрақты тұрғылықты жеріне келгеннен кейін ғана өтініш береді.";</w:t>
      </w:r>
    </w:p>
    <w:bookmarkEnd w:id="493"/>
    <w:bookmarkStart w:name="z500" w:id="494"/>
    <w:p>
      <w:pPr>
        <w:spacing w:after="0"/>
        <w:ind w:left="0"/>
        <w:jc w:val="both"/>
      </w:pPr>
      <w:r>
        <w:rPr>
          <w:rFonts w:ascii="Times New Roman"/>
          <w:b w:val="false"/>
          <w:i w:val="false"/>
          <w:color w:val="000000"/>
          <w:sz w:val="28"/>
        </w:rPr>
        <w:t>
      25-тармақтың бірінші бөлігі мынадай редакцияда жазылсын:</w:t>
      </w:r>
    </w:p>
    <w:bookmarkEnd w:id="494"/>
    <w:bookmarkStart w:name="z501" w:id="495"/>
    <w:p>
      <w:pPr>
        <w:spacing w:after="0"/>
        <w:ind w:left="0"/>
        <w:jc w:val="both"/>
      </w:pPr>
      <w:r>
        <w:rPr>
          <w:rFonts w:ascii="Times New Roman"/>
          <w:b w:val="false"/>
          <w:i w:val="false"/>
          <w:color w:val="000000"/>
          <w:sz w:val="28"/>
        </w:rPr>
        <w:t>
      "25. Медициналық куәландыруды астананың, облыстың, республикалық маңызы бар қаланың, қалалар мен аудандардың жергілікті атқарушы органының тұрақты жұмыс істейтін медициналық комиссиясы жүргізеді.";</w:t>
      </w:r>
    </w:p>
    <w:bookmarkEnd w:id="495"/>
    <w:bookmarkStart w:name="z502" w:id="496"/>
    <w:p>
      <w:pPr>
        <w:spacing w:after="0"/>
        <w:ind w:left="0"/>
        <w:jc w:val="both"/>
      </w:pPr>
      <w:r>
        <w:rPr>
          <w:rFonts w:ascii="Times New Roman"/>
          <w:b w:val="false"/>
          <w:i w:val="false"/>
          <w:color w:val="000000"/>
          <w:sz w:val="28"/>
        </w:rPr>
        <w:t>
      73-тармақтың 1) тармақшасы мынадай редакцияда жазылсын:</w:t>
      </w:r>
    </w:p>
    <w:bookmarkEnd w:id="496"/>
    <w:bookmarkStart w:name="z503" w:id="497"/>
    <w:p>
      <w:pPr>
        <w:spacing w:after="0"/>
        <w:ind w:left="0"/>
        <w:jc w:val="both"/>
      </w:pPr>
      <w:r>
        <w:rPr>
          <w:rFonts w:ascii="Times New Roman"/>
          <w:b w:val="false"/>
          <w:i w:val="false"/>
          <w:color w:val="000000"/>
          <w:sz w:val="28"/>
        </w:rPr>
        <w:t>
      "1) Қазақстан Республикасы Президентінің Әкімшілігіне, Қазақстан Республикасы Құрылтайының аппаратына, Қазақстан Республикасы Үкіметінің Аппаратына – Қазақстан Республикасы Үкіметінің актісі негізінде;";</w:t>
      </w:r>
    </w:p>
    <w:bookmarkEnd w:id="497"/>
    <w:bookmarkStart w:name="z504" w:id="498"/>
    <w:p>
      <w:pPr>
        <w:spacing w:after="0"/>
        <w:ind w:left="0"/>
        <w:jc w:val="both"/>
      </w:pPr>
      <w:r>
        <w:rPr>
          <w:rFonts w:ascii="Times New Roman"/>
          <w:b w:val="false"/>
          <w:i w:val="false"/>
          <w:color w:val="000000"/>
          <w:sz w:val="28"/>
        </w:rPr>
        <w:t>
      94-1-тармақтың екінші бөлігі мынадай редакцияда жазылсын:</w:t>
      </w:r>
    </w:p>
    <w:bookmarkEnd w:id="498"/>
    <w:bookmarkStart w:name="z505" w:id="499"/>
    <w:p>
      <w:pPr>
        <w:spacing w:after="0"/>
        <w:ind w:left="0"/>
        <w:jc w:val="both"/>
      </w:pPr>
      <w:r>
        <w:rPr>
          <w:rFonts w:ascii="Times New Roman"/>
          <w:b w:val="false"/>
          <w:i w:val="false"/>
          <w:color w:val="000000"/>
          <w:sz w:val="28"/>
        </w:rPr>
        <w:t>
      "Запастағы сержант" ("запастағы бірінші сатылы старшина") әскери атағын әскери кафедра (әскери факультет) бастығының ұсынуы бойынша жергілікті (астананың, облыстың және республикалық маңызы бар қаланың) әскери басқару органының басшысы береді.";</w:t>
      </w:r>
    </w:p>
    <w:bookmarkEnd w:id="499"/>
    <w:bookmarkStart w:name="z506" w:id="500"/>
    <w:p>
      <w:pPr>
        <w:spacing w:after="0"/>
        <w:ind w:left="0"/>
        <w:jc w:val="both"/>
      </w:pPr>
      <w:r>
        <w:rPr>
          <w:rFonts w:ascii="Times New Roman"/>
          <w:b w:val="false"/>
          <w:i w:val="false"/>
          <w:color w:val="000000"/>
          <w:sz w:val="28"/>
        </w:rPr>
        <w:t>
      152-тармақтың бірінші бөлігі мынадай редакцияда жазылсын:</w:t>
      </w:r>
    </w:p>
    <w:bookmarkEnd w:id="500"/>
    <w:bookmarkStart w:name="z507" w:id="501"/>
    <w:p>
      <w:pPr>
        <w:spacing w:after="0"/>
        <w:ind w:left="0"/>
        <w:jc w:val="both"/>
      </w:pPr>
      <w:r>
        <w:rPr>
          <w:rFonts w:ascii="Times New Roman"/>
          <w:b w:val="false"/>
          <w:i w:val="false"/>
          <w:color w:val="000000"/>
          <w:sz w:val="28"/>
        </w:rPr>
        <w:t>
      "152. Аттестаттау жүргізілген адам аттестаттау тәртібінің бұзылуына және объективті болмауына шағымды аттестаттау нәтижелерімен танысқан күннен бастап үш айдан кешіктірмей, тікелей бастық арқылы (команда бойынша) жоғары тұрған лауазымды адамдарға бере алады. Бұл ретте әр адамның соттың қорғауына құқығы бар.".</w:t>
      </w:r>
    </w:p>
    <w:bookmarkEnd w:id="501"/>
    <w:bookmarkStart w:name="z508" w:id="502"/>
    <w:p>
      <w:pPr>
        <w:spacing w:after="0"/>
        <w:ind w:left="0"/>
        <w:jc w:val="both"/>
      </w:pPr>
      <w:r>
        <w:rPr>
          <w:rFonts w:ascii="Times New Roman"/>
          <w:b w:val="false"/>
          <w:i w:val="false"/>
          <w:color w:val="000000"/>
          <w:sz w:val="28"/>
        </w:rPr>
        <w:t>
      28. "Қазақстан Республикасы Президентiнiң жанындағы Кешiрiм жасау мәселелерi жөнiндегi комиссия туралы" Қазақстан Республикасы Президентінің 2006 жылғы 5 шілдедегі № 140 Жарлығында:</w:t>
      </w:r>
    </w:p>
    <w:bookmarkEnd w:id="502"/>
    <w:bookmarkStart w:name="z509" w:id="503"/>
    <w:p>
      <w:pPr>
        <w:spacing w:after="0"/>
        <w:ind w:left="0"/>
        <w:jc w:val="both"/>
      </w:pPr>
      <w:r>
        <w:rPr>
          <w:rFonts w:ascii="Times New Roman"/>
          <w:b w:val="false"/>
          <w:i w:val="false"/>
          <w:color w:val="000000"/>
          <w:sz w:val="28"/>
        </w:rPr>
        <w:t>
      кіріспе мынадай редакцияда жазылсын:</w:t>
      </w:r>
    </w:p>
    <w:bookmarkEnd w:id="503"/>
    <w:bookmarkStart w:name="z510" w:id="504"/>
    <w:p>
      <w:pPr>
        <w:spacing w:after="0"/>
        <w:ind w:left="0"/>
        <w:jc w:val="both"/>
      </w:pPr>
      <w:r>
        <w:rPr>
          <w:rFonts w:ascii="Times New Roman"/>
          <w:b w:val="false"/>
          <w:i w:val="false"/>
          <w:color w:val="000000"/>
          <w:sz w:val="28"/>
        </w:rPr>
        <w:t xml:space="preserve">
      "Қазақстан Республикасы Конституциясының 46-бабының 16) тармақшасына және "Қазақстан Республикасының Президентi туралы" Қазақстан Республикасы Конституциялық заңының 38-бабы 2-тармағының 3) тармақшасына сәйкес </w:t>
      </w:r>
      <w:r>
        <w:rPr>
          <w:rFonts w:ascii="Times New Roman"/>
          <w:b/>
          <w:i w:val="false"/>
          <w:color w:val="000000"/>
          <w:sz w:val="28"/>
        </w:rPr>
        <w:t>ҚАУЛЫ ЕТЕМIН:</w:t>
      </w:r>
      <w:r>
        <w:rPr>
          <w:rFonts w:ascii="Times New Roman"/>
          <w:b w:val="false"/>
          <w:i w:val="false"/>
          <w:color w:val="000000"/>
          <w:sz w:val="28"/>
        </w:rPr>
        <w:t>";</w:t>
      </w:r>
    </w:p>
    <w:bookmarkEnd w:id="504"/>
    <w:bookmarkStart w:name="z511" w:id="505"/>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Президентiнiң жанындағы Кешiрiм жасау мәселелерi жөнiндегi комиссия туралы ережеде:</w:t>
      </w:r>
    </w:p>
    <w:bookmarkEnd w:id="505"/>
    <w:bookmarkStart w:name="z512" w:id="506"/>
    <w:p>
      <w:pPr>
        <w:spacing w:after="0"/>
        <w:ind w:left="0"/>
        <w:jc w:val="both"/>
      </w:pPr>
      <w:r>
        <w:rPr>
          <w:rFonts w:ascii="Times New Roman"/>
          <w:b w:val="false"/>
          <w:i w:val="false"/>
          <w:color w:val="000000"/>
          <w:sz w:val="28"/>
        </w:rPr>
        <w:t>
      1-тармақ мынадай редакцияда жазылсын:</w:t>
      </w:r>
    </w:p>
    <w:bookmarkEnd w:id="506"/>
    <w:bookmarkStart w:name="z513" w:id="507"/>
    <w:p>
      <w:pPr>
        <w:spacing w:after="0"/>
        <w:ind w:left="0"/>
        <w:jc w:val="both"/>
      </w:pPr>
      <w:r>
        <w:rPr>
          <w:rFonts w:ascii="Times New Roman"/>
          <w:b w:val="false"/>
          <w:i w:val="false"/>
          <w:color w:val="000000"/>
          <w:sz w:val="28"/>
        </w:rPr>
        <w:t>
      "1. Қазақстан Республикасы Президентінің жанындағы Кешірім жасау мәселелері жөніндегі комиссия туралы осы ереже (бұдан әрі – Ереже) Қазақстан Республикасы Конституциясының 46-бабының 16) тармақшасына, "Қазақстан Республикасының Президенті туралы" Қазақстан Республикасының Конституциялық заңы 22-бабының 5) тармақшасына және 38-бабының 2-тармағының 3) тармақшасына сәйкес Қазақстан Республикасы Президентінің жанындағы Кешірім жасау мәселелері жөніндегі комиссия (бұдан әрі – Комиссия) қызметінің және кешірім жасау туралы өтінішхаттарды қараудың тәртібін белгілейді.";</w:t>
      </w:r>
    </w:p>
    <w:bookmarkEnd w:id="507"/>
    <w:bookmarkStart w:name="z514" w:id="508"/>
    <w:p>
      <w:pPr>
        <w:spacing w:after="0"/>
        <w:ind w:left="0"/>
        <w:jc w:val="both"/>
      </w:pPr>
      <w:r>
        <w:rPr>
          <w:rFonts w:ascii="Times New Roman"/>
          <w:b w:val="false"/>
          <w:i w:val="false"/>
          <w:color w:val="000000"/>
          <w:sz w:val="28"/>
        </w:rPr>
        <w:t>
      8-тармақтың үшінші бөлігі мынадай редакцияда жазылсын:</w:t>
      </w:r>
    </w:p>
    <w:bookmarkEnd w:id="508"/>
    <w:bookmarkStart w:name="z515" w:id="509"/>
    <w:p>
      <w:pPr>
        <w:spacing w:after="0"/>
        <w:ind w:left="0"/>
        <w:jc w:val="both"/>
      </w:pPr>
      <w:r>
        <w:rPr>
          <w:rFonts w:ascii="Times New Roman"/>
          <w:b w:val="false"/>
          <w:i w:val="false"/>
          <w:color w:val="000000"/>
          <w:sz w:val="28"/>
        </w:rPr>
        <w:t>
      "Комиссияның құрамына Қазақстан Республикасы Құрылтайының депутаттары, үкіметтік емес ұйымдардың өкілдері және өзге де адамдар кіруі мүмкін.".</w:t>
      </w:r>
    </w:p>
    <w:bookmarkEnd w:id="509"/>
    <w:bookmarkStart w:name="z516" w:id="510"/>
    <w:p>
      <w:pPr>
        <w:spacing w:after="0"/>
        <w:ind w:left="0"/>
        <w:jc w:val="both"/>
      </w:pPr>
      <w:r>
        <w:rPr>
          <w:rFonts w:ascii="Times New Roman"/>
          <w:b w:val="false"/>
          <w:i w:val="false"/>
          <w:color w:val="000000"/>
          <w:sz w:val="28"/>
        </w:rPr>
        <w:t xml:space="preserve">
      29.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Жарлығында</w:t>
      </w:r>
      <w:r>
        <w:rPr>
          <w:rFonts w:ascii="Times New Roman"/>
          <w:b w:val="false"/>
          <w:i w:val="false"/>
          <w:color w:val="000000"/>
          <w:sz w:val="28"/>
        </w:rPr>
        <w:t>:</w:t>
      </w:r>
    </w:p>
    <w:bookmarkEnd w:id="510"/>
    <w:bookmarkStart w:name="z517" w:id="511"/>
    <w:p>
      <w:pPr>
        <w:spacing w:after="0"/>
        <w:ind w:left="0"/>
        <w:jc w:val="both"/>
      </w:pPr>
      <w:r>
        <w:rPr>
          <w:rFonts w:ascii="Times New Roman"/>
          <w:b w:val="false"/>
          <w:i w:val="false"/>
          <w:color w:val="000000"/>
          <w:sz w:val="28"/>
        </w:rPr>
        <w:t>
      жоғарыда аталған Жарлықпен бекітілген "Қазақстанның үздік тауары" республикалық көрме-конкурсын өткізу және дипломант атағын беру қағидаларында:</w:t>
      </w:r>
    </w:p>
    <w:bookmarkEnd w:id="511"/>
    <w:bookmarkStart w:name="z518" w:id="512"/>
    <w:p>
      <w:pPr>
        <w:spacing w:after="0"/>
        <w:ind w:left="0"/>
        <w:jc w:val="both"/>
      </w:pPr>
      <w:r>
        <w:rPr>
          <w:rFonts w:ascii="Times New Roman"/>
          <w:b w:val="false"/>
          <w:i w:val="false"/>
          <w:color w:val="000000"/>
          <w:sz w:val="28"/>
        </w:rPr>
        <w:t>
      1-тармақ мынадай редакцияда жазылсын:</w:t>
      </w:r>
    </w:p>
    <w:bookmarkEnd w:id="512"/>
    <w:bookmarkStart w:name="z519" w:id="513"/>
    <w:p>
      <w:pPr>
        <w:spacing w:after="0"/>
        <w:ind w:left="0"/>
        <w:jc w:val="both"/>
      </w:pPr>
      <w:r>
        <w:rPr>
          <w:rFonts w:ascii="Times New Roman"/>
          <w:b w:val="false"/>
          <w:i w:val="false"/>
          <w:color w:val="000000"/>
          <w:sz w:val="28"/>
        </w:rPr>
        <w:t>
      "1. Қазақстан Республикасының Ұлттық кәсіпкерлер палатасы "Қазақстанның үздік тауары" республикалық көрме-конкурсын (бұдан әрі – конкурс) ұйымдастырушы (бұдан әрі – конкурсты ұйымдастырушы) болып табылады, астананың, облыстардың және республикалық маңызы бар қалалардың кәсіпкерлер палаталары "Қазақстанның үздік тауары" өңірлік көрме-конкурстарын ұйымдастырушылар (бұдан әрі – өңірлік конкурстарды ұйымдастырушылар) болып табылады. Конкурсты ұйымдастыру тиiстi қаржы жылына арналған республикалық бюджетте осы мақсаттарға көзделген қаражат есебiнен және оның шегiнде жүзеге асырылады. "Қазақстанның үздік тауары" өңірлік көрме-конкурстарын ұйымдастыру астана, облыстар және республикалық маңызы бар қала әкімдіктерінің жергілікті бюджеттері қаражаты есебінен және оның шегінде жүзеге асырылады.".</w:t>
      </w:r>
    </w:p>
    <w:bookmarkEnd w:id="513"/>
    <w:bookmarkStart w:name="z520" w:id="514"/>
    <w:p>
      <w:pPr>
        <w:spacing w:after="0"/>
        <w:ind w:left="0"/>
        <w:jc w:val="both"/>
      </w:pPr>
      <w:r>
        <w:rPr>
          <w:rFonts w:ascii="Times New Roman"/>
          <w:b w:val="false"/>
          <w:i w:val="false"/>
          <w:color w:val="000000"/>
          <w:sz w:val="28"/>
        </w:rPr>
        <w:t xml:space="preserve">
      30.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Жарлығында</w:t>
      </w:r>
      <w:r>
        <w:rPr>
          <w:rFonts w:ascii="Times New Roman"/>
          <w:b w:val="false"/>
          <w:i w:val="false"/>
          <w:color w:val="000000"/>
          <w:sz w:val="28"/>
        </w:rPr>
        <w:t>:</w:t>
      </w:r>
    </w:p>
    <w:bookmarkEnd w:id="514"/>
    <w:bookmarkStart w:name="z521" w:id="515"/>
    <w:p>
      <w:pPr>
        <w:spacing w:after="0"/>
        <w:ind w:left="0"/>
        <w:jc w:val="both"/>
      </w:pPr>
      <w:r>
        <w:rPr>
          <w:rFonts w:ascii="Times New Roman"/>
          <w:b w:val="false"/>
          <w:i w:val="false"/>
          <w:color w:val="000000"/>
          <w:sz w:val="28"/>
        </w:rPr>
        <w:t>
      кіріспе мынадай редакцияда жазылсын:</w:t>
      </w:r>
    </w:p>
    <w:bookmarkEnd w:id="515"/>
    <w:bookmarkStart w:name="z522" w:id="516"/>
    <w:p>
      <w:pPr>
        <w:spacing w:after="0"/>
        <w:ind w:left="0"/>
        <w:jc w:val="both"/>
      </w:pPr>
      <w:r>
        <w:rPr>
          <w:rFonts w:ascii="Times New Roman"/>
          <w:b w:val="false"/>
          <w:i w:val="false"/>
          <w:color w:val="000000"/>
          <w:sz w:val="28"/>
        </w:rPr>
        <w:t xml:space="preserve">
      "Қазақстан Республикасы Конституциясының 46-бабының 15) тармақшасына және "Қазақстан Республикасының Президенті туралы" Қазақстан Республикасы Конституциялық заңының 38-бабы 2-тармағының 3)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516"/>
    <w:bookmarkStart w:name="z523" w:id="517"/>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Азаматтық мәселелері жөніндегі комиссия туралы ережеде:</w:t>
      </w:r>
    </w:p>
    <w:bookmarkEnd w:id="517"/>
    <w:bookmarkStart w:name="z524" w:id="518"/>
    <w:p>
      <w:pPr>
        <w:spacing w:after="0"/>
        <w:ind w:left="0"/>
        <w:jc w:val="both"/>
      </w:pPr>
      <w:r>
        <w:rPr>
          <w:rFonts w:ascii="Times New Roman"/>
          <w:b w:val="false"/>
          <w:i w:val="false"/>
          <w:color w:val="000000"/>
          <w:sz w:val="28"/>
        </w:rPr>
        <w:t>
      1-тармақ мынадай редакцияда жазылсын:</w:t>
      </w:r>
    </w:p>
    <w:bookmarkEnd w:id="518"/>
    <w:bookmarkStart w:name="z525" w:id="519"/>
    <w:p>
      <w:pPr>
        <w:spacing w:after="0"/>
        <w:ind w:left="0"/>
        <w:jc w:val="both"/>
      </w:pPr>
      <w:r>
        <w:rPr>
          <w:rFonts w:ascii="Times New Roman"/>
          <w:b w:val="false"/>
          <w:i w:val="false"/>
          <w:color w:val="000000"/>
          <w:sz w:val="28"/>
        </w:rPr>
        <w:t>
      "1. Осы Қазақстан Республикасы Президентінің жанындағы Азаматтық мәселелері жөніндегі комиссия туралы ереже (бұдан әрі – Ереже)  Қазақстан Республикасы Конституциясының 46-бабының 15) тармақшасына, "Қазақстан Республикасының Президенті туралы" Қазақстан Республикасының Конституциялық заңы 22-бабының 3), 4) тармақшаларына және 38-бабы 2-тармағының 3) тармақшасына сәйкес әзірленді және Қазақстан Республикасы Президентінің жанындағы Азаматтық мәселелері жөніндегі комиссия (бұдан әрі – Комиссия) қызметінің тәртібін айқындайды.";</w:t>
      </w:r>
    </w:p>
    <w:bookmarkEnd w:id="519"/>
    <w:bookmarkStart w:name="z526" w:id="520"/>
    <w:p>
      <w:pPr>
        <w:spacing w:after="0"/>
        <w:ind w:left="0"/>
        <w:jc w:val="both"/>
      </w:pPr>
      <w:r>
        <w:rPr>
          <w:rFonts w:ascii="Times New Roman"/>
          <w:b w:val="false"/>
          <w:i w:val="false"/>
          <w:color w:val="000000"/>
          <w:sz w:val="28"/>
        </w:rPr>
        <w:t>
      8-тармақта:</w:t>
      </w:r>
    </w:p>
    <w:bookmarkEnd w:id="520"/>
    <w:bookmarkStart w:name="z527" w:id="521"/>
    <w:p>
      <w:pPr>
        <w:spacing w:after="0"/>
        <w:ind w:left="0"/>
        <w:jc w:val="both"/>
      </w:pPr>
      <w:r>
        <w:rPr>
          <w:rFonts w:ascii="Times New Roman"/>
          <w:b w:val="false"/>
          <w:i w:val="false"/>
          <w:color w:val="000000"/>
          <w:sz w:val="28"/>
        </w:rPr>
        <w:t>
      бірінші бөлік мынадай редакцияда жазылсын:</w:t>
      </w:r>
    </w:p>
    <w:bookmarkEnd w:id="521"/>
    <w:bookmarkStart w:name="z528" w:id="522"/>
    <w:p>
      <w:pPr>
        <w:spacing w:after="0"/>
        <w:ind w:left="0"/>
        <w:jc w:val="both"/>
      </w:pPr>
      <w:r>
        <w:rPr>
          <w:rFonts w:ascii="Times New Roman"/>
          <w:b w:val="false"/>
          <w:i w:val="false"/>
          <w:color w:val="000000"/>
          <w:sz w:val="28"/>
        </w:rPr>
        <w:t>
      "8. Комиссия төрағадан, оның орынбасарынан, Комиссияның хатшысы мен өзге мүшелерінен тұрады. Комиссияны Қазақстан Республикасының Вице-Президенті басқарады. Қазақстан Республикасы Президентінің құқықтық мәселелер жөніндегі көмекшісі Комиссия төрағасының орынбасары, Қазақстан Республикасы Президенті Әкімшілігі Мемлекеттік құқық бөлімінің меңгерушісі хатшысы болып табылады.";</w:t>
      </w:r>
    </w:p>
    <w:bookmarkEnd w:id="522"/>
    <w:bookmarkStart w:name="z529" w:id="523"/>
    <w:p>
      <w:pPr>
        <w:spacing w:after="0"/>
        <w:ind w:left="0"/>
        <w:jc w:val="both"/>
      </w:pPr>
      <w:r>
        <w:rPr>
          <w:rFonts w:ascii="Times New Roman"/>
          <w:b w:val="false"/>
          <w:i w:val="false"/>
          <w:color w:val="000000"/>
          <w:sz w:val="28"/>
        </w:rPr>
        <w:t>
      үшінші бөлік мынадай редакцияда жазылсын:</w:t>
      </w:r>
    </w:p>
    <w:bookmarkEnd w:id="523"/>
    <w:bookmarkStart w:name="z530" w:id="524"/>
    <w:p>
      <w:pPr>
        <w:spacing w:after="0"/>
        <w:ind w:left="0"/>
        <w:jc w:val="both"/>
      </w:pPr>
      <w:r>
        <w:rPr>
          <w:rFonts w:ascii="Times New Roman"/>
          <w:b w:val="false"/>
          <w:i w:val="false"/>
          <w:color w:val="000000"/>
          <w:sz w:val="28"/>
        </w:rPr>
        <w:t>
      "Комиссия құрамына Қазақстан Республикасы Құрылтайының депутаттары, үкіметтік емес ұйымдардың өкілдері және өзге де адамдар кіруі мүмкін.";</w:t>
      </w:r>
    </w:p>
    <w:bookmarkEnd w:id="524"/>
    <w:bookmarkStart w:name="z531" w:id="525"/>
    <w:p>
      <w:pPr>
        <w:spacing w:after="0"/>
        <w:ind w:left="0"/>
        <w:jc w:val="both"/>
      </w:pPr>
      <w:r>
        <w:rPr>
          <w:rFonts w:ascii="Times New Roman"/>
          <w:b w:val="false"/>
          <w:i w:val="false"/>
          <w:color w:val="000000"/>
          <w:sz w:val="28"/>
        </w:rPr>
        <w:t>
      19-тармақтың бірінші бөлігі мынадай редакцияда жазылсын:</w:t>
      </w:r>
    </w:p>
    <w:bookmarkEnd w:id="525"/>
    <w:bookmarkStart w:name="z532" w:id="526"/>
    <w:p>
      <w:pPr>
        <w:spacing w:after="0"/>
        <w:ind w:left="0"/>
        <w:jc w:val="both"/>
      </w:pPr>
      <w:r>
        <w:rPr>
          <w:rFonts w:ascii="Times New Roman"/>
          <w:b w:val="false"/>
          <w:i w:val="false"/>
          <w:color w:val="000000"/>
          <w:sz w:val="28"/>
        </w:rPr>
        <w:t>
      "19. 18 жасқа толмаған, сондай-ақ әрекетке қабілетсіздігін сот таныған адамдарға қатысты азаматтықты өзгерту мәселелері жөніндегі өтінішхатты олардың заңды өкілдері нотариат куәландырған, ал басқа мемлекеттерде – Қазақстан Республикасының шет елдердегі мекемелері куәландырған баланың тууы туралы куәлігінің көшірмесімен (асырап алушылар, қорғаншылар және қамқоршылар жергілікті атқару органы шешімінің көшірмесін тапсырады) не әрекетке қабілетсіз адамның жеке басын куәландыратын құжатпен бірге қоса береді.";</w:t>
      </w:r>
    </w:p>
    <w:bookmarkEnd w:id="526"/>
    <w:bookmarkStart w:name="z533" w:id="527"/>
    <w:p>
      <w:pPr>
        <w:spacing w:after="0"/>
        <w:ind w:left="0"/>
        <w:jc w:val="both"/>
      </w:pPr>
      <w:r>
        <w:rPr>
          <w:rFonts w:ascii="Times New Roman"/>
          <w:b w:val="false"/>
          <w:i w:val="false"/>
          <w:color w:val="000000"/>
          <w:sz w:val="28"/>
        </w:rPr>
        <w:t>
      21-тармақ мынадай редакцияда жазылсын:</w:t>
      </w:r>
    </w:p>
    <w:bookmarkEnd w:id="527"/>
    <w:bookmarkStart w:name="z534" w:id="528"/>
    <w:p>
      <w:pPr>
        <w:spacing w:after="0"/>
        <w:ind w:left="0"/>
        <w:jc w:val="both"/>
      </w:pPr>
      <w:r>
        <w:rPr>
          <w:rFonts w:ascii="Times New Roman"/>
          <w:b w:val="false"/>
          <w:i w:val="false"/>
          <w:color w:val="000000"/>
          <w:sz w:val="28"/>
        </w:rPr>
        <w:t>
      "21. Өтініш берушінің тұрғылықты жеріндегі ішкі істер органдары ресімделген материалдарды астананың, облыстардың және республикалық маңызы бар қалалардың полиция департаменттеріне жібереді, олар материалдарды тиісті ұлттық қауіпсіздік органдарымен келіседі.</w:t>
      </w:r>
    </w:p>
    <w:bookmarkEnd w:id="528"/>
    <w:bookmarkStart w:name="z535" w:id="529"/>
    <w:p>
      <w:pPr>
        <w:spacing w:after="0"/>
        <w:ind w:left="0"/>
        <w:jc w:val="both"/>
      </w:pPr>
      <w:r>
        <w:rPr>
          <w:rFonts w:ascii="Times New Roman"/>
          <w:b w:val="false"/>
          <w:i w:val="false"/>
          <w:color w:val="000000"/>
          <w:sz w:val="28"/>
        </w:rPr>
        <w:t>
      Астананың, облыстардың және республикалық маңызы бар қалалардың полиция департаменттері материалдарды ұлттық қауіпсіздік органдарының пікірімен қоса Қазақстан Республикасының Ішкі істер министрлігіне жібереді, ол өз қорытындысын жасайды және оны материалдармен бірге Комиссияның жұмыс органына ұсынады.";</w:t>
      </w:r>
    </w:p>
    <w:bookmarkEnd w:id="529"/>
    <w:bookmarkStart w:name="z536" w:id="530"/>
    <w:p>
      <w:pPr>
        <w:spacing w:after="0"/>
        <w:ind w:left="0"/>
        <w:jc w:val="both"/>
      </w:pPr>
      <w:r>
        <w:rPr>
          <w:rFonts w:ascii="Times New Roman"/>
          <w:b w:val="false"/>
          <w:i w:val="false"/>
          <w:color w:val="000000"/>
          <w:sz w:val="28"/>
        </w:rPr>
        <w:t>
      25-тармақ мынадай редакцияда жазылсын:</w:t>
      </w:r>
    </w:p>
    <w:bookmarkEnd w:id="530"/>
    <w:bookmarkStart w:name="z537" w:id="531"/>
    <w:p>
      <w:pPr>
        <w:spacing w:after="0"/>
        <w:ind w:left="0"/>
        <w:jc w:val="both"/>
      </w:pPr>
      <w:r>
        <w:rPr>
          <w:rFonts w:ascii="Times New Roman"/>
          <w:b w:val="false"/>
          <w:i w:val="false"/>
          <w:color w:val="000000"/>
          <w:sz w:val="28"/>
        </w:rPr>
        <w:t>
      "25. Қазақстан Республикасында тұрақты тұратын адамдарға қатысты азаматтық мәселелері жөніндегі шешімдерді орындау – халықты құжаттандыру және тіркеу жөніндегі уәкілетті органға, ал Қазақстан Республикасынан тысқары жерлерде тұратын адамдарға қатысты Қазақстан Республикасының шет елдердегі мекемелеріне жүктеледі.";</w:t>
      </w:r>
    </w:p>
    <w:bookmarkEnd w:id="531"/>
    <w:bookmarkStart w:name="z538" w:id="532"/>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Президентiнiң жанындағы Азаматтық мәселелерi жөнiндегi комиссияның құрамында:</w:t>
      </w:r>
    </w:p>
    <w:bookmarkEnd w:id="532"/>
    <w:bookmarkStart w:name="z539" w:id="533"/>
    <w:p>
      <w:pPr>
        <w:spacing w:after="0"/>
        <w:ind w:left="0"/>
        <w:jc w:val="both"/>
      </w:pPr>
      <w:r>
        <w:rPr>
          <w:rFonts w:ascii="Times New Roman"/>
          <w:b w:val="false"/>
          <w:i w:val="false"/>
          <w:color w:val="000000"/>
          <w:sz w:val="28"/>
        </w:rPr>
        <w:t>
      "Қазақстан Республикасының Мемлекеттік кеңесшісі – төраға" деген жол мынадай редакцияда жазылсын:</w:t>
      </w:r>
    </w:p>
    <w:bookmarkEnd w:id="533"/>
    <w:bookmarkStart w:name="z540" w:id="534"/>
    <w:p>
      <w:pPr>
        <w:spacing w:after="0"/>
        <w:ind w:left="0"/>
        <w:jc w:val="both"/>
      </w:pPr>
      <w:r>
        <w:rPr>
          <w:rFonts w:ascii="Times New Roman"/>
          <w:b w:val="false"/>
          <w:i w:val="false"/>
          <w:color w:val="000000"/>
          <w:sz w:val="28"/>
        </w:rPr>
        <w:t>
      "Қазақстан Республикасының Вице-Президенті – төраға".</w:t>
      </w:r>
    </w:p>
    <w:bookmarkEnd w:id="534"/>
    <w:bookmarkStart w:name="z541" w:id="535"/>
    <w:p>
      <w:pPr>
        <w:spacing w:after="0"/>
        <w:ind w:left="0"/>
        <w:jc w:val="both"/>
      </w:pPr>
      <w:r>
        <w:rPr>
          <w:rFonts w:ascii="Times New Roman"/>
          <w:b w:val="false"/>
          <w:i w:val="false"/>
          <w:color w:val="000000"/>
          <w:sz w:val="28"/>
        </w:rPr>
        <w:t xml:space="preserve">
      31.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Жарлығында:</w:t>
      </w:r>
      <w:r>
        <w:rPr>
          <w:rFonts w:ascii="Times New Roman"/>
          <w:b w:val="false"/>
          <w:i w:val="false"/>
          <w:color w:val="000000"/>
          <w:sz w:val="28"/>
        </w:rPr>
        <w:t xml:space="preserve"> </w:t>
      </w:r>
    </w:p>
    <w:bookmarkEnd w:id="535"/>
    <w:bookmarkStart w:name="z542" w:id="536"/>
    <w:p>
      <w:pPr>
        <w:spacing w:after="0"/>
        <w:ind w:left="0"/>
        <w:jc w:val="both"/>
      </w:pPr>
      <w:r>
        <w:rPr>
          <w:rFonts w:ascii="Times New Roman"/>
          <w:b w:val="false"/>
          <w:i w:val="false"/>
          <w:color w:val="000000"/>
          <w:sz w:val="28"/>
        </w:rPr>
        <w:t>
      кіріспе мынадай редакцияда жазылсын:</w:t>
      </w:r>
    </w:p>
    <w:bookmarkEnd w:id="536"/>
    <w:bookmarkStart w:name="z543" w:id="537"/>
    <w:p>
      <w:pPr>
        <w:spacing w:after="0"/>
        <w:ind w:left="0"/>
        <w:jc w:val="both"/>
      </w:pPr>
      <w:r>
        <w:rPr>
          <w:rFonts w:ascii="Times New Roman"/>
          <w:b w:val="false"/>
          <w:i w:val="false"/>
          <w:color w:val="000000"/>
          <w:sz w:val="28"/>
        </w:rPr>
        <w:t xml:space="preserve">
      "Қазақстан Республикасы Конституциясының 46-бабының 21) тармақшасына сәйкес ел экономикасының бәсекеге қабілеттілігі мен тиімділігін арттыру мақсатында </w:t>
      </w:r>
      <w:r>
        <w:rPr>
          <w:rFonts w:ascii="Times New Roman"/>
          <w:b/>
          <w:i w:val="false"/>
          <w:color w:val="000000"/>
          <w:sz w:val="28"/>
        </w:rPr>
        <w:t>ҚАУЛЫ ЕТЕМІН:</w:t>
      </w:r>
      <w:r>
        <w:rPr>
          <w:rFonts w:ascii="Times New Roman"/>
          <w:b w:val="false"/>
          <w:i w:val="false"/>
          <w:color w:val="000000"/>
          <w:sz w:val="28"/>
        </w:rPr>
        <w:t>";</w:t>
      </w:r>
    </w:p>
    <w:bookmarkEnd w:id="537"/>
    <w:bookmarkStart w:name="z544" w:id="538"/>
    <w:p>
      <w:pPr>
        <w:spacing w:after="0"/>
        <w:ind w:left="0"/>
        <w:jc w:val="both"/>
      </w:pPr>
      <w:r>
        <w:rPr>
          <w:rFonts w:ascii="Times New Roman"/>
          <w:b w:val="false"/>
          <w:i w:val="false"/>
          <w:color w:val="000000"/>
          <w:sz w:val="28"/>
        </w:rPr>
        <w:t>
      жоғарыда аталған Жарлықпен бекітілген Қазақстан Республикасының экономикасын жаңғырту мәселелері жөніндегі мемлекеттік комиссия туралы ережеде:</w:t>
      </w:r>
    </w:p>
    <w:bookmarkEnd w:id="538"/>
    <w:bookmarkStart w:name="z545" w:id="539"/>
    <w:p>
      <w:pPr>
        <w:spacing w:after="0"/>
        <w:ind w:left="0"/>
        <w:jc w:val="both"/>
      </w:pPr>
      <w:r>
        <w:rPr>
          <w:rFonts w:ascii="Times New Roman"/>
          <w:b w:val="false"/>
          <w:i w:val="false"/>
          <w:color w:val="000000"/>
          <w:sz w:val="28"/>
        </w:rPr>
        <w:t>
      6-тармақтың 3) тармақшасы мынадай редакцияда жазылсын:</w:t>
      </w:r>
    </w:p>
    <w:bookmarkEnd w:id="539"/>
    <w:bookmarkStart w:name="z546" w:id="540"/>
    <w:p>
      <w:pPr>
        <w:spacing w:after="0"/>
        <w:ind w:left="0"/>
        <w:jc w:val="both"/>
      </w:pPr>
      <w:r>
        <w:rPr>
          <w:rFonts w:ascii="Times New Roman"/>
          <w:b w:val="false"/>
          <w:i w:val="false"/>
          <w:color w:val="000000"/>
          <w:sz w:val="28"/>
        </w:rPr>
        <w:t>
      "3) орталық атқарушы органдардан және облыстардың (астананың, республикалық маңызы бар қаланың), аудандардың (облыстық маңызы бар қалалардың) жергілікті атқарушы органдарынан өзіне жүктелген міндеттерді орындауға қажетті ақпаратты, құжаттар мен материалдарды сұратады.".</w:t>
      </w:r>
    </w:p>
    <w:bookmarkEnd w:id="540"/>
    <w:bookmarkStart w:name="z547" w:id="541"/>
    <w:p>
      <w:pPr>
        <w:spacing w:after="0"/>
        <w:ind w:left="0"/>
        <w:jc w:val="both"/>
      </w:pPr>
      <w:r>
        <w:rPr>
          <w:rFonts w:ascii="Times New Roman"/>
          <w:b w:val="false"/>
          <w:i w:val="false"/>
          <w:color w:val="000000"/>
          <w:sz w:val="28"/>
        </w:rPr>
        <w:t xml:space="preserve">
      32.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Жарлығында</w:t>
      </w:r>
      <w:r>
        <w:rPr>
          <w:rFonts w:ascii="Times New Roman"/>
          <w:b w:val="false"/>
          <w:i w:val="false"/>
          <w:color w:val="000000"/>
          <w:sz w:val="28"/>
        </w:rPr>
        <w:t>:</w:t>
      </w:r>
    </w:p>
    <w:bookmarkEnd w:id="541"/>
    <w:bookmarkStart w:name="z548" w:id="542"/>
    <w:p>
      <w:pPr>
        <w:spacing w:after="0"/>
        <w:ind w:left="0"/>
        <w:jc w:val="both"/>
      </w:pPr>
      <w:r>
        <w:rPr>
          <w:rFonts w:ascii="Times New Roman"/>
          <w:b w:val="false"/>
          <w:i w:val="false"/>
          <w:color w:val="000000"/>
          <w:sz w:val="28"/>
        </w:rPr>
        <w:t>
      жоғарыда аталған Жарлықпен бекітілген Қазақстан Республикасы Қарулы Күштерінің, басқа да әскерлері мен әскери құралымдарының ішкі қызмет жарғысында:</w:t>
      </w:r>
    </w:p>
    <w:bookmarkEnd w:id="542"/>
    <w:bookmarkStart w:name="z549" w:id="543"/>
    <w:p>
      <w:pPr>
        <w:spacing w:after="0"/>
        <w:ind w:left="0"/>
        <w:jc w:val="both"/>
      </w:pPr>
      <w:r>
        <w:rPr>
          <w:rFonts w:ascii="Times New Roman"/>
          <w:b w:val="false"/>
          <w:i w:val="false"/>
          <w:color w:val="000000"/>
          <w:sz w:val="28"/>
        </w:rPr>
        <w:t>
      9-тармақтың бірінші бөлігінің 17) тармақшасы мынадай редакцияда жазылсын:</w:t>
      </w:r>
    </w:p>
    <w:bookmarkEnd w:id="543"/>
    <w:bookmarkStart w:name="z550" w:id="544"/>
    <w:p>
      <w:pPr>
        <w:spacing w:after="0"/>
        <w:ind w:left="0"/>
        <w:jc w:val="both"/>
      </w:pPr>
      <w:r>
        <w:rPr>
          <w:rFonts w:ascii="Times New Roman"/>
          <w:b w:val="false"/>
          <w:i w:val="false"/>
          <w:color w:val="000000"/>
          <w:sz w:val="28"/>
        </w:rPr>
        <w:t>
      "17) медициналық, педагогтік, ғылыми, шығармашылық қызметті жүзеге асыруға құқығы бар.";</w:t>
      </w:r>
    </w:p>
    <w:bookmarkEnd w:id="544"/>
    <w:bookmarkStart w:name="z551" w:id="545"/>
    <w:p>
      <w:pPr>
        <w:spacing w:after="0"/>
        <w:ind w:left="0"/>
        <w:jc w:val="both"/>
      </w:pPr>
      <w:r>
        <w:rPr>
          <w:rFonts w:ascii="Times New Roman"/>
          <w:b w:val="false"/>
          <w:i w:val="false"/>
          <w:color w:val="000000"/>
          <w:sz w:val="28"/>
        </w:rPr>
        <w:t>
      12-тармақтың бірінші бөлігінің 8) және 9) тармақшалары мынадай редакцияда жазылсын:</w:t>
      </w:r>
    </w:p>
    <w:bookmarkEnd w:id="545"/>
    <w:bookmarkStart w:name="z552" w:id="546"/>
    <w:p>
      <w:pPr>
        <w:spacing w:after="0"/>
        <w:ind w:left="0"/>
        <w:jc w:val="both"/>
      </w:pPr>
      <w:r>
        <w:rPr>
          <w:rFonts w:ascii="Times New Roman"/>
          <w:b w:val="false"/>
          <w:i w:val="false"/>
          <w:color w:val="000000"/>
          <w:sz w:val="28"/>
        </w:rPr>
        <w:t>
      "8) жауынгерлік жолдастықты бағалай білуге, әскери қызметшілерді қауіптен құтқаруға, оларға сөзбен және ісімен көмектесуге, әр адамның ар-намысы мен қадір-қасиетін құрметтеуге, өзіне және басқаларға қатысты дөрекілік пен қорлауға жол бермеуге, олардың лайықсыз қылықтар жасауынан сақтандыруға;</w:t>
      </w:r>
    </w:p>
    <w:bookmarkEnd w:id="546"/>
    <w:bookmarkStart w:name="z553" w:id="547"/>
    <w:p>
      <w:pPr>
        <w:spacing w:after="0"/>
        <w:ind w:left="0"/>
        <w:jc w:val="both"/>
      </w:pPr>
      <w:r>
        <w:rPr>
          <w:rFonts w:ascii="Times New Roman"/>
          <w:b w:val="false"/>
          <w:i w:val="false"/>
          <w:color w:val="000000"/>
          <w:sz w:val="28"/>
        </w:rPr>
        <w:t>
      9) әскери әдептілік, мінез-құлық және әскери сәлемдесу қағидаларын, әскери қызмет міндеттерін орындау кезінде оны киіп жүру қағидаларын сақтай отырып, әскери киім нысанын киіп жүруге, әрдайым және барлық жерде өзін абыроймен және лайықты ұстауға;";</w:t>
      </w:r>
    </w:p>
    <w:bookmarkEnd w:id="547"/>
    <w:bookmarkStart w:name="z554" w:id="548"/>
    <w:p>
      <w:pPr>
        <w:spacing w:after="0"/>
        <w:ind w:left="0"/>
        <w:jc w:val="both"/>
      </w:pPr>
      <w:r>
        <w:rPr>
          <w:rFonts w:ascii="Times New Roman"/>
          <w:b w:val="false"/>
          <w:i w:val="false"/>
          <w:color w:val="000000"/>
          <w:sz w:val="28"/>
        </w:rPr>
        <w:t>
      13-тармақ мынадай редакцияда жазылсын:</w:t>
      </w:r>
    </w:p>
    <w:bookmarkEnd w:id="548"/>
    <w:bookmarkStart w:name="z555" w:id="549"/>
    <w:p>
      <w:pPr>
        <w:spacing w:after="0"/>
        <w:ind w:left="0"/>
        <w:jc w:val="both"/>
      </w:pPr>
      <w:r>
        <w:rPr>
          <w:rFonts w:ascii="Times New Roman"/>
          <w:b w:val="false"/>
          <w:i w:val="false"/>
          <w:color w:val="000000"/>
          <w:sz w:val="28"/>
        </w:rPr>
        <w:t>
      "13. Әскери қызметші Қазақстан Республикасының қорғаушысы деген жоғары атаққа абыроймен қарап, лайық болуға, Қарулы Күштердің және өз әскери бөлімінің жауынгерлік даңқын, өзінің әскери атағын құрметтеуге тиіс.";</w:t>
      </w:r>
    </w:p>
    <w:bookmarkEnd w:id="549"/>
    <w:bookmarkStart w:name="z556" w:id="550"/>
    <w:p>
      <w:pPr>
        <w:spacing w:after="0"/>
        <w:ind w:left="0"/>
        <w:jc w:val="both"/>
      </w:pPr>
      <w:r>
        <w:rPr>
          <w:rFonts w:ascii="Times New Roman"/>
          <w:b w:val="false"/>
          <w:i w:val="false"/>
          <w:color w:val="000000"/>
          <w:sz w:val="28"/>
        </w:rPr>
        <w:t>
      14-тармақтың үшінші бөлігі мынадай редакцияда жазылсын:</w:t>
      </w:r>
    </w:p>
    <w:bookmarkEnd w:id="550"/>
    <w:bookmarkStart w:name="z557" w:id="551"/>
    <w:p>
      <w:pPr>
        <w:spacing w:after="0"/>
        <w:ind w:left="0"/>
        <w:jc w:val="both"/>
      </w:pPr>
      <w:r>
        <w:rPr>
          <w:rFonts w:ascii="Times New Roman"/>
          <w:b w:val="false"/>
          <w:i w:val="false"/>
          <w:color w:val="000000"/>
          <w:sz w:val="28"/>
        </w:rPr>
        <w:t>
      "Қарулы Күштердегі жұмыс және іс жүргізу тілі мемлекеттік тіл болып табылады, орыс тілі ресми түрде қазақ тілімен қатар қолданылады.";</w:t>
      </w:r>
    </w:p>
    <w:bookmarkEnd w:id="551"/>
    <w:bookmarkStart w:name="z558" w:id="552"/>
    <w:p>
      <w:pPr>
        <w:spacing w:after="0"/>
        <w:ind w:left="0"/>
        <w:jc w:val="both"/>
      </w:pPr>
      <w:r>
        <w:rPr>
          <w:rFonts w:ascii="Times New Roman"/>
          <w:b w:val="false"/>
          <w:i w:val="false"/>
          <w:color w:val="000000"/>
          <w:sz w:val="28"/>
        </w:rPr>
        <w:t>
      20-тармақтың екінші бөлігі мынадай редакцияда жазылсын:</w:t>
      </w:r>
    </w:p>
    <w:bookmarkEnd w:id="552"/>
    <w:bookmarkStart w:name="z559" w:id="553"/>
    <w:p>
      <w:pPr>
        <w:spacing w:after="0"/>
        <w:ind w:left="0"/>
        <w:jc w:val="both"/>
      </w:pPr>
      <w:r>
        <w:rPr>
          <w:rFonts w:ascii="Times New Roman"/>
          <w:b w:val="false"/>
          <w:i w:val="false"/>
          <w:color w:val="000000"/>
          <w:sz w:val="28"/>
        </w:rPr>
        <w:t>
      "Егер әскери қызметші өз әскерлерінен қол үзіп қалғанда және қарсылық көрсетудің барлық құралдары мен тәсілдері қолданып таусылғанда немесе жарақаттану немесе контузия алу салдарынан дәрменсіз жағдайда болғанда қарсыластың тұтқынына түскен болса, ол өзін және басқа да әскери тұтқындарды тұтқыннан босату және өз әскерлеріне қайтып оралу үшін кез келген мүмкіндікті қарауға және пайдалануға тиіс. Қарсылас тұтқынға алған әскери қызметші жауап алу кезінде тек өз тегін, атын, әкесінің атын, әскери атағын, туған күнін және жеке нөмірін айтады. Ол жауынгер қадiр-қасиеті мен абыройына лайық болуға, мемлекеттік құпияларды қастерлеп сақтауға, табандылық пен батылдық танытуға, тұтқындағы басқа әскери қызметшілерге көмек көрсетуге, оларды жауға жәрдемдесуден сақтандыруға, қарсыластың әскери тұтқынды Қазақстан Республикасына залал келтіру үшін пайдалану әрекеттерін тойтаруға міндетті.";</w:t>
      </w:r>
    </w:p>
    <w:bookmarkEnd w:id="553"/>
    <w:bookmarkStart w:name="z560" w:id="554"/>
    <w:p>
      <w:pPr>
        <w:spacing w:after="0"/>
        <w:ind w:left="0"/>
        <w:jc w:val="both"/>
      </w:pPr>
      <w:r>
        <w:rPr>
          <w:rFonts w:ascii="Times New Roman"/>
          <w:b w:val="false"/>
          <w:i w:val="false"/>
          <w:color w:val="000000"/>
          <w:sz w:val="28"/>
        </w:rPr>
        <w:t>
      22-тармақтың екінші бөлігі мынадай редакцияда жазылсын:</w:t>
      </w:r>
    </w:p>
    <w:bookmarkEnd w:id="554"/>
    <w:bookmarkStart w:name="z561" w:id="555"/>
    <w:p>
      <w:pPr>
        <w:spacing w:after="0"/>
        <w:ind w:left="0"/>
        <w:jc w:val="both"/>
      </w:pPr>
      <w:r>
        <w:rPr>
          <w:rFonts w:ascii="Times New Roman"/>
          <w:b w:val="false"/>
          <w:i w:val="false"/>
          <w:color w:val="000000"/>
          <w:sz w:val="28"/>
        </w:rPr>
        <w:t>
      "Арнайы міндеттерді орындау үшін әскери қызметшілерге заңдарда және жалпыәскери жарғыларда айқындалатын қосымша құқықтар берілуі мүмкін.";</w:t>
      </w:r>
    </w:p>
    <w:bookmarkEnd w:id="555"/>
    <w:bookmarkStart w:name="z562" w:id="556"/>
    <w:p>
      <w:pPr>
        <w:spacing w:after="0"/>
        <w:ind w:left="0"/>
        <w:jc w:val="both"/>
      </w:pPr>
      <w:r>
        <w:rPr>
          <w:rFonts w:ascii="Times New Roman"/>
          <w:b w:val="false"/>
          <w:i w:val="false"/>
          <w:color w:val="000000"/>
          <w:sz w:val="28"/>
        </w:rPr>
        <w:t>
      36-тармақтың 9) тармақшасы мынадай редакцияда жазылсын:</w:t>
      </w:r>
    </w:p>
    <w:bookmarkEnd w:id="556"/>
    <w:bookmarkStart w:name="z563" w:id="557"/>
    <w:p>
      <w:pPr>
        <w:spacing w:after="0"/>
        <w:ind w:left="0"/>
        <w:jc w:val="both"/>
      </w:pPr>
      <w:r>
        <w:rPr>
          <w:rFonts w:ascii="Times New Roman"/>
          <w:b w:val="false"/>
          <w:i w:val="false"/>
          <w:color w:val="000000"/>
          <w:sz w:val="28"/>
        </w:rPr>
        <w:t>
      "9) өз өкілеттіктері шегінде Қазақстан Республикасының сыбайлас жемқорлыққа қарсы іс-қимыл туралы заңнамасы және басқа да заңдары талаптарының орындалуын қамтамасыз етуге міндетті.";</w:t>
      </w:r>
    </w:p>
    <w:bookmarkEnd w:id="557"/>
    <w:bookmarkStart w:name="z564" w:id="558"/>
    <w:p>
      <w:pPr>
        <w:spacing w:after="0"/>
        <w:ind w:left="0"/>
        <w:jc w:val="both"/>
      </w:pPr>
      <w:r>
        <w:rPr>
          <w:rFonts w:ascii="Times New Roman"/>
          <w:b w:val="false"/>
          <w:i w:val="false"/>
          <w:color w:val="000000"/>
          <w:sz w:val="28"/>
        </w:rPr>
        <w:t>
      38-тармақтың 5) тармақшасы мынадай редакцияда жазылсын:</w:t>
      </w:r>
    </w:p>
    <w:bookmarkEnd w:id="558"/>
    <w:p>
      <w:pPr>
        <w:spacing w:after="0"/>
        <w:ind w:left="0"/>
        <w:jc w:val="both"/>
      </w:pPr>
      <w:bookmarkStart w:name="z565" w:id="559"/>
      <w:r>
        <w:rPr>
          <w:rFonts w:ascii="Times New Roman"/>
          <w:b w:val="false"/>
          <w:i w:val="false"/>
          <w:color w:val="000000"/>
          <w:sz w:val="28"/>
        </w:rPr>
        <w:t xml:space="preserve">
      "5) бағыныстыларға кішіпейілділік пен ілтипаттылық танытуға, өзара қарым-қатынастарда әдепсіздік пен дөрекілікке жол бермеуге, олардың </w:t>
      </w:r>
    </w:p>
    <w:bookmarkEnd w:id="559"/>
    <w:p>
      <w:pPr>
        <w:spacing w:after="0"/>
        <w:ind w:left="0"/>
        <w:jc w:val="both"/>
      </w:pPr>
      <w:r>
        <w:rPr>
          <w:rFonts w:ascii="Times New Roman"/>
          <w:b w:val="false"/>
          <w:i w:val="false"/>
          <w:color w:val="000000"/>
          <w:sz w:val="28"/>
        </w:rPr>
        <w:t>ар-намысы мен қадір-қасиетін құрметтеумен жоғары талап қоюды және принциптілікті үйлестіруге;";</w:t>
      </w:r>
    </w:p>
    <w:bookmarkStart w:name="z566" w:id="560"/>
    <w:p>
      <w:pPr>
        <w:spacing w:after="0"/>
        <w:ind w:left="0"/>
        <w:jc w:val="both"/>
      </w:pPr>
      <w:r>
        <w:rPr>
          <w:rFonts w:ascii="Times New Roman"/>
          <w:b w:val="false"/>
          <w:i w:val="false"/>
          <w:color w:val="000000"/>
          <w:sz w:val="28"/>
        </w:rPr>
        <w:t>
      62-тармақтың 7) тармақшасы мынадай редакцияда жазылсын:</w:t>
      </w:r>
    </w:p>
    <w:bookmarkEnd w:id="560"/>
    <w:bookmarkStart w:name="z567" w:id="561"/>
    <w:p>
      <w:pPr>
        <w:spacing w:after="0"/>
        <w:ind w:left="0"/>
        <w:jc w:val="both"/>
      </w:pPr>
      <w:r>
        <w:rPr>
          <w:rFonts w:ascii="Times New Roman"/>
          <w:b w:val="false"/>
          <w:i w:val="false"/>
          <w:color w:val="000000"/>
          <w:sz w:val="28"/>
        </w:rPr>
        <w:t>
      "7) бригаданың жеке құрамын Қазақстан халқына және Президентіне адал болу, этносаралық және конфессияаралық келісім, қазақстандық патриотизм, заңдарды сақтау, әскери борыш пен әскери антқа адал болу, жалпыәскери жарғылар мен командирлер (бастықтар) бұйрықтарының талаптарын мүлтіксіз орындау рухында тәрбиелеу жөніндегі жұмысты жүргізуге;";</w:t>
      </w:r>
    </w:p>
    <w:bookmarkEnd w:id="561"/>
    <w:bookmarkStart w:name="z568" w:id="562"/>
    <w:p>
      <w:pPr>
        <w:spacing w:after="0"/>
        <w:ind w:left="0"/>
        <w:jc w:val="both"/>
      </w:pPr>
      <w:r>
        <w:rPr>
          <w:rFonts w:ascii="Times New Roman"/>
          <w:b w:val="false"/>
          <w:i w:val="false"/>
          <w:color w:val="000000"/>
          <w:sz w:val="28"/>
        </w:rPr>
        <w:t>
      64-тармақтың бірінші бөлігінің 53) тармақшасы мынадай редакцияда жазылсын:</w:t>
      </w:r>
    </w:p>
    <w:bookmarkEnd w:id="562"/>
    <w:bookmarkStart w:name="z569" w:id="563"/>
    <w:p>
      <w:pPr>
        <w:spacing w:after="0"/>
        <w:ind w:left="0"/>
        <w:jc w:val="both"/>
      </w:pPr>
      <w:r>
        <w:rPr>
          <w:rFonts w:ascii="Times New Roman"/>
          <w:b w:val="false"/>
          <w:i w:val="false"/>
          <w:color w:val="000000"/>
          <w:sz w:val="28"/>
        </w:rPr>
        <w:t>
      "53) өз өкілеттіктері шегінде сыбайлас жемқорлыққа қарсы іс-қимыл туралы заңнаманың және басқа да заңдардың орындалуын қамтамасыз етуге міндетті.";</w:t>
      </w:r>
    </w:p>
    <w:bookmarkEnd w:id="563"/>
    <w:bookmarkStart w:name="z570" w:id="564"/>
    <w:p>
      <w:pPr>
        <w:spacing w:after="0"/>
        <w:ind w:left="0"/>
        <w:jc w:val="both"/>
      </w:pPr>
      <w:r>
        <w:rPr>
          <w:rFonts w:ascii="Times New Roman"/>
          <w:b w:val="false"/>
          <w:i w:val="false"/>
          <w:color w:val="000000"/>
          <w:sz w:val="28"/>
        </w:rPr>
        <w:t>
      73-тармақтың 7) тармақшасы мынадай редакцияда жазылсын:</w:t>
      </w:r>
    </w:p>
    <w:bookmarkEnd w:id="564"/>
    <w:bookmarkStart w:name="z571" w:id="565"/>
    <w:p>
      <w:pPr>
        <w:spacing w:after="0"/>
        <w:ind w:left="0"/>
        <w:jc w:val="both"/>
      </w:pPr>
      <w:r>
        <w:rPr>
          <w:rFonts w:ascii="Times New Roman"/>
          <w:b w:val="false"/>
          <w:i w:val="false"/>
          <w:color w:val="000000"/>
          <w:sz w:val="28"/>
        </w:rPr>
        <w:t>
      "7) өз өкілеттіктері шегінде Қазақстан Республикасының сыбайлас жемқорлыққа қарсы іс-қимыл туралы заңнамасы және басқа да заңдары талаптарының орындалуын қамтамасыз етуге;";</w:t>
      </w:r>
    </w:p>
    <w:bookmarkEnd w:id="565"/>
    <w:bookmarkStart w:name="z572" w:id="566"/>
    <w:p>
      <w:pPr>
        <w:spacing w:after="0"/>
        <w:ind w:left="0"/>
        <w:jc w:val="both"/>
      </w:pPr>
      <w:r>
        <w:rPr>
          <w:rFonts w:ascii="Times New Roman"/>
          <w:b w:val="false"/>
          <w:i w:val="false"/>
          <w:color w:val="000000"/>
          <w:sz w:val="28"/>
        </w:rPr>
        <w:t>
      75-тармқатың 7) тармақшасы мынадай редакцияда жазылсын:</w:t>
      </w:r>
    </w:p>
    <w:bookmarkEnd w:id="566"/>
    <w:bookmarkStart w:name="z573" w:id="567"/>
    <w:p>
      <w:pPr>
        <w:spacing w:after="0"/>
        <w:ind w:left="0"/>
        <w:jc w:val="both"/>
      </w:pPr>
      <w:r>
        <w:rPr>
          <w:rFonts w:ascii="Times New Roman"/>
          <w:b w:val="false"/>
          <w:i w:val="false"/>
          <w:color w:val="000000"/>
          <w:sz w:val="28"/>
        </w:rPr>
        <w:t>
      "7) өз өкілеттіктері шегінде Қазақстан Республикасының сыбайлас жемқорлыққа қарсы іс-қимыл туралы заңнамасы және басқа да заңдар талаптарының орындалуын қамтамасыз етуге;";</w:t>
      </w:r>
    </w:p>
    <w:bookmarkEnd w:id="567"/>
    <w:bookmarkStart w:name="z574" w:id="568"/>
    <w:p>
      <w:pPr>
        <w:spacing w:after="0"/>
        <w:ind w:left="0"/>
        <w:jc w:val="both"/>
      </w:pPr>
      <w:r>
        <w:rPr>
          <w:rFonts w:ascii="Times New Roman"/>
          <w:b w:val="false"/>
          <w:i w:val="false"/>
          <w:color w:val="000000"/>
          <w:sz w:val="28"/>
        </w:rPr>
        <w:t>
      79-тармақтың 5) тармақшасы мынадай редакцияда жазылсын:</w:t>
      </w:r>
    </w:p>
    <w:bookmarkEnd w:id="568"/>
    <w:bookmarkStart w:name="z575" w:id="569"/>
    <w:p>
      <w:pPr>
        <w:spacing w:after="0"/>
        <w:ind w:left="0"/>
        <w:jc w:val="both"/>
      </w:pPr>
      <w:r>
        <w:rPr>
          <w:rFonts w:ascii="Times New Roman"/>
          <w:b w:val="false"/>
          <w:i w:val="false"/>
          <w:color w:val="000000"/>
          <w:sz w:val="28"/>
        </w:rPr>
        <w:t>
      "5) өз өкілеттіктері шегінде Қазақстан Республикасының сыбайлас жемқорлыққа қарсы іс-қимыл туралы заңнамасы және басқа да заңдар талаптарының орындалуын қамтамасыз етуге;";</w:t>
      </w:r>
    </w:p>
    <w:bookmarkEnd w:id="569"/>
    <w:bookmarkStart w:name="z576" w:id="570"/>
    <w:p>
      <w:pPr>
        <w:spacing w:after="0"/>
        <w:ind w:left="0"/>
        <w:jc w:val="both"/>
      </w:pPr>
      <w:r>
        <w:rPr>
          <w:rFonts w:ascii="Times New Roman"/>
          <w:b w:val="false"/>
          <w:i w:val="false"/>
          <w:color w:val="000000"/>
          <w:sz w:val="28"/>
        </w:rPr>
        <w:t>
      108-тармақтың 7) тармақшасы мынадай редакцияда жазылсын:</w:t>
      </w:r>
    </w:p>
    <w:bookmarkEnd w:id="570"/>
    <w:bookmarkStart w:name="z577" w:id="571"/>
    <w:p>
      <w:pPr>
        <w:spacing w:after="0"/>
        <w:ind w:left="0"/>
        <w:jc w:val="both"/>
      </w:pPr>
      <w:r>
        <w:rPr>
          <w:rFonts w:ascii="Times New Roman"/>
          <w:b w:val="false"/>
          <w:i w:val="false"/>
          <w:color w:val="000000"/>
          <w:sz w:val="28"/>
        </w:rPr>
        <w:t>
      "7) батальонның (корабльдің) жеке құрамын Қазақстан Республикасының халқына және Президентіне адалдық, этносаралық және конфессияаралық келісім, қазақстандық патриотизм, заңдарды сақтау, әскери борышқа және әскери антқа адал болу, жалпыәскери жарғылар мен командирлер (бастықтар) бұйрықтарының талаптарын мүлтіксіз орындау, экстремизм мен терроризмге қарсы іс-қимыл, жеке құрамды құрылымды бұзатын идеологияның ықпал етуінен қорғау рухында тәрбиелеу жөніндегі жұмысты жүргізуге;";</w:t>
      </w:r>
    </w:p>
    <w:bookmarkEnd w:id="571"/>
    <w:bookmarkStart w:name="z578" w:id="572"/>
    <w:p>
      <w:pPr>
        <w:spacing w:after="0"/>
        <w:ind w:left="0"/>
        <w:jc w:val="both"/>
      </w:pPr>
      <w:r>
        <w:rPr>
          <w:rFonts w:ascii="Times New Roman"/>
          <w:b w:val="false"/>
          <w:i w:val="false"/>
          <w:color w:val="000000"/>
          <w:sz w:val="28"/>
        </w:rPr>
        <w:t>
      128-тармақтың 6) тармақшасы мынадай редакцияда жазылсын:</w:t>
      </w:r>
    </w:p>
    <w:bookmarkEnd w:id="572"/>
    <w:bookmarkStart w:name="z579" w:id="573"/>
    <w:p>
      <w:pPr>
        <w:spacing w:after="0"/>
        <w:ind w:left="0"/>
        <w:jc w:val="both"/>
      </w:pPr>
      <w:r>
        <w:rPr>
          <w:rFonts w:ascii="Times New Roman"/>
          <w:b w:val="false"/>
          <w:i w:val="false"/>
          <w:color w:val="000000"/>
          <w:sz w:val="28"/>
        </w:rPr>
        <w:t>
      "6) өз өкілеттіктері шегінде Қазақстан Республикасының сыбайлас жемқорлыққа қарсы іс-қимыл туралы заңнамасы және басқа да заңдары талаптарының орындалуын қамтамасыз етуге;";</w:t>
      </w:r>
    </w:p>
    <w:bookmarkEnd w:id="573"/>
    <w:bookmarkStart w:name="z580" w:id="574"/>
    <w:p>
      <w:pPr>
        <w:spacing w:after="0"/>
        <w:ind w:left="0"/>
        <w:jc w:val="both"/>
      </w:pPr>
      <w:r>
        <w:rPr>
          <w:rFonts w:ascii="Times New Roman"/>
          <w:b w:val="false"/>
          <w:i w:val="false"/>
          <w:color w:val="000000"/>
          <w:sz w:val="28"/>
        </w:rPr>
        <w:t>
      130-тармақтың 12) тармақшасы мынадай редакцияда жазылсын:</w:t>
      </w:r>
    </w:p>
    <w:bookmarkEnd w:id="574"/>
    <w:bookmarkStart w:name="z581" w:id="575"/>
    <w:p>
      <w:pPr>
        <w:spacing w:after="0"/>
        <w:ind w:left="0"/>
        <w:jc w:val="both"/>
      </w:pPr>
      <w:r>
        <w:rPr>
          <w:rFonts w:ascii="Times New Roman"/>
          <w:b w:val="false"/>
          <w:i w:val="false"/>
          <w:color w:val="000000"/>
          <w:sz w:val="28"/>
        </w:rPr>
        <w:t>
      "12) өз өкілеттіктері шегінде Қазақстан Республикасының сыбайлас жемқорлыққа қарсы іс-қимыл туралы заңнамасы және басқа да заңдары талаптарының орындалуын қамтамасыз етуге;";</w:t>
      </w:r>
    </w:p>
    <w:bookmarkEnd w:id="575"/>
    <w:bookmarkStart w:name="z582" w:id="576"/>
    <w:p>
      <w:pPr>
        <w:spacing w:after="0"/>
        <w:ind w:left="0"/>
        <w:jc w:val="both"/>
      </w:pPr>
      <w:r>
        <w:rPr>
          <w:rFonts w:ascii="Times New Roman"/>
          <w:b w:val="false"/>
          <w:i w:val="false"/>
          <w:color w:val="000000"/>
          <w:sz w:val="28"/>
        </w:rPr>
        <w:t>
      132-тармақтың 11) тармақшасы мынадай редакцияда жазылсын:</w:t>
      </w:r>
    </w:p>
    <w:bookmarkEnd w:id="576"/>
    <w:bookmarkStart w:name="z583" w:id="577"/>
    <w:p>
      <w:pPr>
        <w:spacing w:after="0"/>
        <w:ind w:left="0"/>
        <w:jc w:val="both"/>
      </w:pPr>
      <w:r>
        <w:rPr>
          <w:rFonts w:ascii="Times New Roman"/>
          <w:b w:val="false"/>
          <w:i w:val="false"/>
          <w:color w:val="000000"/>
          <w:sz w:val="28"/>
        </w:rPr>
        <w:t>
      "11) өз өкілеттіктері шегінде Қазақстан Республикасының сыбайлас жемқорлыққа қарсы іс-қимыл туралы заңнамасы және басқа да заңдары талаптарының орындалуын қамтамасыз етуге;";</w:t>
      </w:r>
    </w:p>
    <w:bookmarkEnd w:id="577"/>
    <w:bookmarkStart w:name="z584" w:id="578"/>
    <w:p>
      <w:pPr>
        <w:spacing w:after="0"/>
        <w:ind w:left="0"/>
        <w:jc w:val="both"/>
      </w:pPr>
      <w:r>
        <w:rPr>
          <w:rFonts w:ascii="Times New Roman"/>
          <w:b w:val="false"/>
          <w:i w:val="false"/>
          <w:color w:val="000000"/>
          <w:sz w:val="28"/>
        </w:rPr>
        <w:t>
      134-тармақтың 14) тармақшасы мынадай редакцияда жазылсын:</w:t>
      </w:r>
    </w:p>
    <w:bookmarkEnd w:id="578"/>
    <w:bookmarkStart w:name="z585" w:id="579"/>
    <w:p>
      <w:pPr>
        <w:spacing w:after="0"/>
        <w:ind w:left="0"/>
        <w:jc w:val="both"/>
      </w:pPr>
      <w:r>
        <w:rPr>
          <w:rFonts w:ascii="Times New Roman"/>
          <w:b w:val="false"/>
          <w:i w:val="false"/>
          <w:color w:val="000000"/>
          <w:sz w:val="28"/>
        </w:rPr>
        <w:t>
      "14) өз өкілеттіктері шегінде Қазақстан Республикасының сыбайлас жемқорлыққа қарсы іс-қимыл туралы заңнамасы және басқа да заңдары талаптарының орындалуын қамтамасыз етуге;";</w:t>
      </w:r>
    </w:p>
    <w:bookmarkEnd w:id="579"/>
    <w:bookmarkStart w:name="z586" w:id="580"/>
    <w:p>
      <w:pPr>
        <w:spacing w:after="0"/>
        <w:ind w:left="0"/>
        <w:jc w:val="both"/>
      </w:pPr>
      <w:r>
        <w:rPr>
          <w:rFonts w:ascii="Times New Roman"/>
          <w:b w:val="false"/>
          <w:i w:val="false"/>
          <w:color w:val="000000"/>
          <w:sz w:val="28"/>
        </w:rPr>
        <w:t>
      136-тармақтың 4) тармақшасы мынадай редакцияда жазылсын:</w:t>
      </w:r>
    </w:p>
    <w:bookmarkEnd w:id="580"/>
    <w:bookmarkStart w:name="z587" w:id="581"/>
    <w:p>
      <w:pPr>
        <w:spacing w:after="0"/>
        <w:ind w:left="0"/>
        <w:jc w:val="both"/>
      </w:pPr>
      <w:r>
        <w:rPr>
          <w:rFonts w:ascii="Times New Roman"/>
          <w:b w:val="false"/>
          <w:i w:val="false"/>
          <w:color w:val="000000"/>
          <w:sz w:val="28"/>
        </w:rPr>
        <w:t>
      "4) өз өкілеттіктері шегінде Қазақстан Республикасының сыбайлас жемқорлыққа қарсы іс-қимыл туралы заңнамасы және басқа да заңдары талаптарының орындалуын қамтамасыз етуге;";</w:t>
      </w:r>
    </w:p>
    <w:bookmarkEnd w:id="581"/>
    <w:bookmarkStart w:name="z588" w:id="582"/>
    <w:p>
      <w:pPr>
        <w:spacing w:after="0"/>
        <w:ind w:left="0"/>
        <w:jc w:val="both"/>
      </w:pPr>
      <w:r>
        <w:rPr>
          <w:rFonts w:ascii="Times New Roman"/>
          <w:b w:val="false"/>
          <w:i w:val="false"/>
          <w:color w:val="000000"/>
          <w:sz w:val="28"/>
        </w:rPr>
        <w:t>
      138-тармақтың 16) тармақшасы мынадай редакцияда жазылсын:</w:t>
      </w:r>
    </w:p>
    <w:bookmarkEnd w:id="582"/>
    <w:bookmarkStart w:name="z589" w:id="583"/>
    <w:p>
      <w:pPr>
        <w:spacing w:after="0"/>
        <w:ind w:left="0"/>
        <w:jc w:val="both"/>
      </w:pPr>
      <w:r>
        <w:rPr>
          <w:rFonts w:ascii="Times New Roman"/>
          <w:b w:val="false"/>
          <w:i w:val="false"/>
          <w:color w:val="000000"/>
          <w:sz w:val="28"/>
        </w:rPr>
        <w:t>
      "16) өз өкілеттіктері шегінде Қазақстан Республикасының сыбайлас жемқорлыққа қарсы іс-қимыл туралы заңнамасы және басқа да заңдары талаптарының орындалуын қамтамасыз етуге;";</w:t>
      </w:r>
    </w:p>
    <w:bookmarkEnd w:id="583"/>
    <w:bookmarkStart w:name="z590" w:id="584"/>
    <w:p>
      <w:pPr>
        <w:spacing w:after="0"/>
        <w:ind w:left="0"/>
        <w:jc w:val="both"/>
      </w:pPr>
      <w:r>
        <w:rPr>
          <w:rFonts w:ascii="Times New Roman"/>
          <w:b w:val="false"/>
          <w:i w:val="false"/>
          <w:color w:val="000000"/>
          <w:sz w:val="28"/>
        </w:rPr>
        <w:t>
      140-тармақтың 8) тармақшасы мынадай редакцияда жазылсын:</w:t>
      </w:r>
    </w:p>
    <w:bookmarkEnd w:id="584"/>
    <w:bookmarkStart w:name="z591" w:id="585"/>
    <w:p>
      <w:pPr>
        <w:spacing w:after="0"/>
        <w:ind w:left="0"/>
        <w:jc w:val="both"/>
      </w:pPr>
      <w:r>
        <w:rPr>
          <w:rFonts w:ascii="Times New Roman"/>
          <w:b w:val="false"/>
          <w:i w:val="false"/>
          <w:color w:val="000000"/>
          <w:sz w:val="28"/>
        </w:rPr>
        <w:t>
      "8) өз өкілеттіктері шегінде Қазақстан Республикасының сыбайлас жемқорлыққа қарсы іс-қимыл туралы заңнамасы және басқа да заңдары талаптарының орындалуын қамтамасыз етуге;";</w:t>
      </w:r>
    </w:p>
    <w:bookmarkEnd w:id="585"/>
    <w:bookmarkStart w:name="z592" w:id="586"/>
    <w:p>
      <w:pPr>
        <w:spacing w:after="0"/>
        <w:ind w:left="0"/>
        <w:jc w:val="both"/>
      </w:pPr>
      <w:r>
        <w:rPr>
          <w:rFonts w:ascii="Times New Roman"/>
          <w:b w:val="false"/>
          <w:i w:val="false"/>
          <w:color w:val="000000"/>
          <w:sz w:val="28"/>
        </w:rPr>
        <w:t>
      142-тармақтың 8) тармақшасы мынадай редакцияда жазылсын:</w:t>
      </w:r>
    </w:p>
    <w:bookmarkEnd w:id="586"/>
    <w:bookmarkStart w:name="z593" w:id="587"/>
    <w:p>
      <w:pPr>
        <w:spacing w:after="0"/>
        <w:ind w:left="0"/>
        <w:jc w:val="both"/>
      </w:pPr>
      <w:r>
        <w:rPr>
          <w:rFonts w:ascii="Times New Roman"/>
          <w:b w:val="false"/>
          <w:i w:val="false"/>
          <w:color w:val="000000"/>
          <w:sz w:val="28"/>
        </w:rPr>
        <w:t>
      "8) өз өкілеттіктері шегінде Қазақстан Республикасының сыбайлас жемқорлыққа қарсы іс-қимыл туралы заңнамасы және басқа да заңдары талаптарының орындалуын қамтамасыз етуге;";</w:t>
      </w:r>
    </w:p>
    <w:bookmarkEnd w:id="587"/>
    <w:bookmarkStart w:name="z594" w:id="588"/>
    <w:p>
      <w:pPr>
        <w:spacing w:after="0"/>
        <w:ind w:left="0"/>
        <w:jc w:val="both"/>
      </w:pPr>
      <w:r>
        <w:rPr>
          <w:rFonts w:ascii="Times New Roman"/>
          <w:b w:val="false"/>
          <w:i w:val="false"/>
          <w:color w:val="000000"/>
          <w:sz w:val="28"/>
        </w:rPr>
        <w:t>
      144-тармақтың 4) тармақшасы мынадай редакцияда жазылсын:</w:t>
      </w:r>
    </w:p>
    <w:bookmarkEnd w:id="588"/>
    <w:bookmarkStart w:name="z595" w:id="589"/>
    <w:p>
      <w:pPr>
        <w:spacing w:after="0"/>
        <w:ind w:left="0"/>
        <w:jc w:val="both"/>
      </w:pPr>
      <w:r>
        <w:rPr>
          <w:rFonts w:ascii="Times New Roman"/>
          <w:b w:val="false"/>
          <w:i w:val="false"/>
          <w:color w:val="000000"/>
          <w:sz w:val="28"/>
        </w:rPr>
        <w:t>
      "4) батыл және тәртіпті болуға; өзін ар-намысы мен қадір-қасиетпен ұстауға, қоғамдық тәртіптің бұзылуына, лайықсыз теріс қылықтарға жол бермеуге және жолдастарын олардан сақтандыруға;";</w:t>
      </w:r>
    </w:p>
    <w:bookmarkEnd w:id="589"/>
    <w:bookmarkStart w:name="z596" w:id="590"/>
    <w:p>
      <w:pPr>
        <w:spacing w:after="0"/>
        <w:ind w:left="0"/>
        <w:jc w:val="both"/>
      </w:pPr>
      <w:r>
        <w:rPr>
          <w:rFonts w:ascii="Times New Roman"/>
          <w:b w:val="false"/>
          <w:i w:val="false"/>
          <w:color w:val="000000"/>
          <w:sz w:val="28"/>
        </w:rPr>
        <w:t>
      151-тармақтың екінші бөлігі мынадай редакцияда жазылсын:</w:t>
      </w:r>
    </w:p>
    <w:bookmarkEnd w:id="590"/>
    <w:bookmarkStart w:name="z597" w:id="591"/>
    <w:p>
      <w:pPr>
        <w:spacing w:after="0"/>
        <w:ind w:left="0"/>
        <w:jc w:val="both"/>
      </w:pPr>
      <w:r>
        <w:rPr>
          <w:rFonts w:ascii="Times New Roman"/>
          <w:b w:val="false"/>
          <w:i w:val="false"/>
          <w:color w:val="000000"/>
          <w:sz w:val="28"/>
        </w:rPr>
        <w:t>
      "Бастық бағыныстыға бұйрық береді және олардың орындалуына бақылауды жүзеге асыруға міндетті. Командир (бастық) бағынысындағы үшін әдептілік пен ұстамдылықтың үлгісі болуға тиіс. Бағыныстының ар-намысы мен қадір-қасиетін қорлайтын іс-қимылы үшін бастық жауапты болады.";</w:t>
      </w:r>
    </w:p>
    <w:bookmarkEnd w:id="591"/>
    <w:bookmarkStart w:name="z598" w:id="592"/>
    <w:p>
      <w:pPr>
        <w:spacing w:after="0"/>
        <w:ind w:left="0"/>
        <w:jc w:val="both"/>
      </w:pPr>
      <w:r>
        <w:rPr>
          <w:rFonts w:ascii="Times New Roman"/>
          <w:b w:val="false"/>
          <w:i w:val="false"/>
          <w:color w:val="000000"/>
          <w:sz w:val="28"/>
        </w:rPr>
        <w:t>
      159-тармақтың бірінші бөлігі мынадай редакцияда жазылсын:</w:t>
      </w:r>
    </w:p>
    <w:bookmarkEnd w:id="592"/>
    <w:bookmarkStart w:name="z599" w:id="593"/>
    <w:p>
      <w:pPr>
        <w:spacing w:after="0"/>
        <w:ind w:left="0"/>
        <w:jc w:val="both"/>
      </w:pPr>
      <w:r>
        <w:rPr>
          <w:rFonts w:ascii="Times New Roman"/>
          <w:b w:val="false"/>
          <w:i w:val="false"/>
          <w:color w:val="000000"/>
          <w:sz w:val="28"/>
        </w:rPr>
        <w:t>
      "159. Әскери қызметшілер әрдайым жоғары мәдениеттің, қарапайымдылық пен ұстамдылықтың үлгісі ретінде қызмет етуге, өзінің ар-намысы мен қадір-қасиетін қорғауға және басқалардың ар-намысы мен қадір-қасиетін құрметтеуге тиіс.";</w:t>
      </w:r>
    </w:p>
    <w:bookmarkEnd w:id="593"/>
    <w:bookmarkStart w:name="z600" w:id="594"/>
    <w:p>
      <w:pPr>
        <w:spacing w:after="0"/>
        <w:ind w:left="0"/>
        <w:jc w:val="both"/>
      </w:pPr>
      <w:r>
        <w:rPr>
          <w:rFonts w:ascii="Times New Roman"/>
          <w:b w:val="false"/>
          <w:i w:val="false"/>
          <w:color w:val="000000"/>
          <w:sz w:val="28"/>
        </w:rPr>
        <w:t>
      167-тармақтың 1) тармақшасы мынадай редакцияда жазылсын:</w:t>
      </w:r>
    </w:p>
    <w:bookmarkEnd w:id="594"/>
    <w:bookmarkStart w:name="z601" w:id="595"/>
    <w:p>
      <w:pPr>
        <w:spacing w:after="0"/>
        <w:ind w:left="0"/>
        <w:jc w:val="both"/>
      </w:pPr>
      <w:r>
        <w:rPr>
          <w:rFonts w:ascii="Times New Roman"/>
          <w:b w:val="false"/>
          <w:i w:val="false"/>
          <w:color w:val="000000"/>
          <w:sz w:val="28"/>
        </w:rPr>
        <w:t>
      "1) Отанның бостандығы мен Тәуелсіздігі үшін болған ұрыстарда, әскери борышын орындау кезінде қаза тапқан жауынгерлердің ескерткіштері мен қабірлеріне тағзым етуге;";</w:t>
      </w:r>
    </w:p>
    <w:bookmarkEnd w:id="595"/>
    <w:bookmarkStart w:name="z602" w:id="596"/>
    <w:p>
      <w:pPr>
        <w:spacing w:after="0"/>
        <w:ind w:left="0"/>
        <w:jc w:val="both"/>
      </w:pPr>
      <w:r>
        <w:rPr>
          <w:rFonts w:ascii="Times New Roman"/>
          <w:b w:val="false"/>
          <w:i w:val="false"/>
          <w:color w:val="000000"/>
          <w:sz w:val="28"/>
        </w:rPr>
        <w:t>
      168-тармақтың 3) тармақшасы мынадай редакцияда жазылсын:</w:t>
      </w:r>
    </w:p>
    <w:bookmarkEnd w:id="596"/>
    <w:bookmarkStart w:name="z603" w:id="597"/>
    <w:p>
      <w:pPr>
        <w:spacing w:after="0"/>
        <w:ind w:left="0"/>
        <w:jc w:val="both"/>
      </w:pPr>
      <w:r>
        <w:rPr>
          <w:rFonts w:ascii="Times New Roman"/>
          <w:b w:val="false"/>
          <w:i w:val="false"/>
          <w:color w:val="000000"/>
          <w:sz w:val="28"/>
        </w:rPr>
        <w:t>
      "3) Отанның бостандығы мен Тәуелсіздігі үшін болған ұрыстарда, әскери борышын орындау кезінде қаза тапқан жауынгерлердің ескерткіштері мен қабірлеріне тағзым етеді;";</w:t>
      </w:r>
    </w:p>
    <w:bookmarkEnd w:id="597"/>
    <w:bookmarkStart w:name="z604" w:id="598"/>
    <w:p>
      <w:pPr>
        <w:spacing w:after="0"/>
        <w:ind w:left="0"/>
        <w:jc w:val="both"/>
      </w:pPr>
      <w:r>
        <w:rPr>
          <w:rFonts w:ascii="Times New Roman"/>
          <w:b w:val="false"/>
          <w:i w:val="false"/>
          <w:color w:val="000000"/>
          <w:sz w:val="28"/>
        </w:rPr>
        <w:t>
      251-тармақтың бірінші бөлігі мынадай редакцияда жазылсын:</w:t>
      </w:r>
    </w:p>
    <w:bookmarkEnd w:id="598"/>
    <w:bookmarkStart w:name="z605" w:id="599"/>
    <w:p>
      <w:pPr>
        <w:spacing w:after="0"/>
        <w:ind w:left="0"/>
        <w:jc w:val="both"/>
      </w:pPr>
      <w:r>
        <w:rPr>
          <w:rFonts w:ascii="Times New Roman"/>
          <w:b w:val="false"/>
          <w:i w:val="false"/>
          <w:color w:val="000000"/>
          <w:sz w:val="28"/>
        </w:rPr>
        <w:t>
      "251. Әскери қызметші табиғатқа ұқыпты қарауға және өзінің күнделікті қызметі барысында оның байлығын қорғауға міндетті. Бұл үшін ол әскери бөлімде (бөлімшеде) болатын негізгі ластау көздерін білуге және су ресурстарының, ауаның, жердің ластануын болдырмау, жануарлар мен өсімдіктер әлемін сақтау жөніндегі қағидалармен және нұсқаулықтармен көзделген іс-шараларды қатаң орындауға тиіс.";</w:t>
      </w:r>
    </w:p>
    <w:bookmarkEnd w:id="599"/>
    <w:bookmarkStart w:name="z606" w:id="600"/>
    <w:p>
      <w:pPr>
        <w:spacing w:after="0"/>
        <w:ind w:left="0"/>
        <w:jc w:val="both"/>
      </w:pPr>
      <w:r>
        <w:rPr>
          <w:rFonts w:ascii="Times New Roman"/>
          <w:b w:val="false"/>
          <w:i w:val="false"/>
          <w:color w:val="000000"/>
          <w:sz w:val="28"/>
        </w:rPr>
        <w:t>
      266-тармақтың үшінші бөлігі мынадай редакцияда жазылсын:</w:t>
      </w:r>
    </w:p>
    <w:bookmarkEnd w:id="600"/>
    <w:bookmarkStart w:name="z607" w:id="601"/>
    <w:p>
      <w:pPr>
        <w:spacing w:after="0"/>
        <w:ind w:left="0"/>
        <w:jc w:val="both"/>
      </w:pPr>
      <w:r>
        <w:rPr>
          <w:rFonts w:ascii="Times New Roman"/>
          <w:b w:val="false"/>
          <w:i w:val="false"/>
          <w:color w:val="000000"/>
          <w:sz w:val="28"/>
        </w:rPr>
        <w:t>
      "Лауазымды адам "Тік тұр" командасын беріп, тексеруге кіріседі. Ол тексеру басталар алдында олардың жасаған ерліктері үшін немесе құрметті сарбаз ретінде ротаның (бөлімшенің) тізіміне мәңгі енгізілген әскери қызметшілердің әскери атағын, тегін атайды. Көрсетілген әскери қызметшілердің тегін атаған кезде бірінші взводтың оң қапталдағысы: "Мынадай (әскери атағы мен тегі) әскери міндетін орындау кезінде Отанның бостандығы мен Тәуелсіздігі үшін ұрыста ерлікпен қаза тапты" немесе "Ротаның құрметті сарбазы (әскери атағы мен тегі) запаста (отставкада)" деп баяндайды.";</w:t>
      </w:r>
    </w:p>
    <w:bookmarkEnd w:id="601"/>
    <w:bookmarkStart w:name="z608" w:id="602"/>
    <w:p>
      <w:pPr>
        <w:spacing w:after="0"/>
        <w:ind w:left="0"/>
        <w:jc w:val="both"/>
      </w:pPr>
      <w:r>
        <w:rPr>
          <w:rFonts w:ascii="Times New Roman"/>
          <w:b w:val="false"/>
          <w:i w:val="false"/>
          <w:color w:val="000000"/>
          <w:sz w:val="28"/>
        </w:rPr>
        <w:t>
      386-тармақтың екінші бөлігі мынадай редакцияда жазылсын:</w:t>
      </w:r>
    </w:p>
    <w:bookmarkEnd w:id="602"/>
    <w:bookmarkStart w:name="z609" w:id="603"/>
    <w:p>
      <w:pPr>
        <w:spacing w:after="0"/>
        <w:ind w:left="0"/>
        <w:jc w:val="both"/>
      </w:pPr>
      <w:r>
        <w:rPr>
          <w:rFonts w:ascii="Times New Roman"/>
          <w:b w:val="false"/>
          <w:i w:val="false"/>
          <w:color w:val="000000"/>
          <w:sz w:val="28"/>
        </w:rPr>
        <w:t>
      "Әскери эшелонның (команданың) бастығы әскери эшелонды (команданы) тасымалдау және қамтамасыз ету мәселелері бойынша келіссөздер жүргізу үшін көліктің байланыс құралдарын (телефонды, радионы) пайдаланады.";</w:t>
      </w:r>
    </w:p>
    <w:bookmarkEnd w:id="603"/>
    <w:bookmarkStart w:name="z610" w:id="604"/>
    <w:p>
      <w:pPr>
        <w:spacing w:after="0"/>
        <w:ind w:left="0"/>
        <w:jc w:val="both"/>
      </w:pPr>
      <w:r>
        <w:rPr>
          <w:rFonts w:ascii="Times New Roman"/>
          <w:b w:val="false"/>
          <w:i w:val="false"/>
          <w:color w:val="000000"/>
          <w:sz w:val="28"/>
        </w:rPr>
        <w:t>
      жоғарыда аталған Жарлықпен бекітілген Қазақстан Республикасы Қарулы Күштерінің, басқа да әскерлері мен әскери құралымдарының гарнизондық және қарауылдық қызметтер жарғысында:</w:t>
      </w:r>
    </w:p>
    <w:bookmarkEnd w:id="604"/>
    <w:bookmarkStart w:name="z611" w:id="605"/>
    <w:p>
      <w:pPr>
        <w:spacing w:after="0"/>
        <w:ind w:left="0"/>
        <w:jc w:val="both"/>
      </w:pPr>
      <w:r>
        <w:rPr>
          <w:rFonts w:ascii="Times New Roman"/>
          <w:b w:val="false"/>
          <w:i w:val="false"/>
          <w:color w:val="000000"/>
          <w:sz w:val="28"/>
        </w:rPr>
        <w:t>
      "Отанның азаттығы мен тәуелсіздігі үшін ұрыстарда, әскери борышын орындау кезінде қаза тапқан жауынгерлердің ескерткішіне және қабіріне гүл себетін (гүл шоғын, гүлдесте) қою кезінде әскери құрмет көрсету" деген кіші бөлімнің тақырыбы мынадай редакцияда жазылсын:</w:t>
      </w:r>
    </w:p>
    <w:bookmarkEnd w:id="605"/>
    <w:bookmarkStart w:name="z612" w:id="606"/>
    <w:p>
      <w:pPr>
        <w:spacing w:after="0"/>
        <w:ind w:left="0"/>
        <w:jc w:val="both"/>
      </w:pPr>
      <w:r>
        <w:rPr>
          <w:rFonts w:ascii="Times New Roman"/>
          <w:b w:val="false"/>
          <w:i w:val="false"/>
          <w:color w:val="000000"/>
          <w:sz w:val="28"/>
        </w:rPr>
        <w:t>
      "Отанның азаттығы мен Тәуелсіздігі үшін ұрыстарда, әскери борышын орындау кезінде қаза тапқан жауынгерлердің ескерткішіне және қабіріне гүл себетін (гүл шоғын, гүлдесте) қою кезінде әскери құрмет көрсету";</w:t>
      </w:r>
    </w:p>
    <w:bookmarkEnd w:id="606"/>
    <w:bookmarkStart w:name="z613" w:id="607"/>
    <w:p>
      <w:pPr>
        <w:spacing w:after="0"/>
        <w:ind w:left="0"/>
        <w:jc w:val="both"/>
      </w:pPr>
      <w:r>
        <w:rPr>
          <w:rFonts w:ascii="Times New Roman"/>
          <w:b w:val="false"/>
          <w:i w:val="false"/>
          <w:color w:val="000000"/>
          <w:sz w:val="28"/>
        </w:rPr>
        <w:t>
      66-тармақ мынадай редакцияда жазылсын:</w:t>
      </w:r>
    </w:p>
    <w:bookmarkEnd w:id="607"/>
    <w:bookmarkStart w:name="z614" w:id="608"/>
    <w:p>
      <w:pPr>
        <w:spacing w:after="0"/>
        <w:ind w:left="0"/>
        <w:jc w:val="both"/>
      </w:pPr>
      <w:r>
        <w:rPr>
          <w:rFonts w:ascii="Times New Roman"/>
          <w:b w:val="false"/>
          <w:i w:val="false"/>
          <w:color w:val="000000"/>
          <w:sz w:val="28"/>
        </w:rPr>
        <w:t>
      "66. Әскери бөлімдердің делегациялары Отанның азаттығы мен Тәуелсіздігі үшін ұрыстарда, әскери борышын орындау кезінде қаза тапқан жауынгерлердің ескерткішіне және қабіріне гүл себетін (гүл шоғын, гүлдесте) қояды.";</w:t>
      </w:r>
    </w:p>
    <w:bookmarkEnd w:id="608"/>
    <w:bookmarkStart w:name="z615" w:id="609"/>
    <w:p>
      <w:pPr>
        <w:spacing w:after="0"/>
        <w:ind w:left="0"/>
        <w:jc w:val="both"/>
      </w:pPr>
      <w:r>
        <w:rPr>
          <w:rFonts w:ascii="Times New Roman"/>
          <w:b w:val="false"/>
          <w:i w:val="false"/>
          <w:color w:val="000000"/>
          <w:sz w:val="28"/>
        </w:rPr>
        <w:t>
      234-тармақтың бірінші бөлігі мынадай редакцияда жазылсын:</w:t>
      </w:r>
    </w:p>
    <w:bookmarkEnd w:id="609"/>
    <w:bookmarkStart w:name="z616" w:id="610"/>
    <w:p>
      <w:pPr>
        <w:spacing w:after="0"/>
        <w:ind w:left="0"/>
        <w:jc w:val="both"/>
      </w:pPr>
      <w:r>
        <w:rPr>
          <w:rFonts w:ascii="Times New Roman"/>
          <w:b w:val="false"/>
          <w:i w:val="false"/>
          <w:color w:val="000000"/>
          <w:sz w:val="28"/>
        </w:rPr>
        <w:t>
      "234. Гауптвахта әртүрлі негіздемелер бойынша гауптвахтаға қамауға алынған әскери қызметшілер, сондай-ақ әртүрлі санаттағы әскери қызметшілер (заңдарға сәйкес құрамдағы) жынысына (ер, әйел) байланысты осы Жарғының 217-тармағының талаптарына сәйкес бөлек ұсталатындай етіп жабдықталады.";</w:t>
      </w:r>
    </w:p>
    <w:bookmarkEnd w:id="610"/>
    <w:bookmarkStart w:name="z617" w:id="611"/>
    <w:p>
      <w:pPr>
        <w:spacing w:after="0"/>
        <w:ind w:left="0"/>
        <w:jc w:val="both"/>
      </w:pPr>
      <w:r>
        <w:rPr>
          <w:rFonts w:ascii="Times New Roman"/>
          <w:b w:val="false"/>
          <w:i w:val="false"/>
          <w:color w:val="000000"/>
          <w:sz w:val="28"/>
        </w:rPr>
        <w:t>
      303-тармақтың 10) тармақшасы мынадай редакцияда жазылсын:</w:t>
      </w:r>
    </w:p>
    <w:bookmarkEnd w:id="611"/>
    <w:bookmarkStart w:name="z618" w:id="612"/>
    <w:p>
      <w:pPr>
        <w:spacing w:after="0"/>
        <w:ind w:left="0"/>
        <w:jc w:val="both"/>
      </w:pPr>
      <w:r>
        <w:rPr>
          <w:rFonts w:ascii="Times New Roman"/>
          <w:b w:val="false"/>
          <w:i w:val="false"/>
          <w:color w:val="000000"/>
          <w:sz w:val="28"/>
        </w:rPr>
        <w:t>
      "10) төсек керек-жарағын, газетті, жалпыәскери жарғыларды, заңдарды және оқу әдебиетін уақтылы беруге;";</w:t>
      </w:r>
    </w:p>
    <w:bookmarkEnd w:id="612"/>
    <w:bookmarkStart w:name="z619" w:id="613"/>
    <w:p>
      <w:pPr>
        <w:spacing w:after="0"/>
        <w:ind w:left="0"/>
        <w:jc w:val="both"/>
      </w:pPr>
      <w:r>
        <w:rPr>
          <w:rFonts w:ascii="Times New Roman"/>
          <w:b w:val="false"/>
          <w:i w:val="false"/>
          <w:color w:val="000000"/>
          <w:sz w:val="28"/>
        </w:rPr>
        <w:t>
      317-тармақтың 1) тармақшасы мынадай редакцияда жазылсын:</w:t>
      </w:r>
    </w:p>
    <w:bookmarkEnd w:id="613"/>
    <w:bookmarkStart w:name="z620" w:id="614"/>
    <w:p>
      <w:pPr>
        <w:spacing w:after="0"/>
        <w:ind w:left="0"/>
        <w:jc w:val="both"/>
      </w:pPr>
      <w:r>
        <w:rPr>
          <w:rFonts w:ascii="Times New Roman"/>
          <w:b w:val="false"/>
          <w:i w:val="false"/>
          <w:color w:val="000000"/>
          <w:sz w:val="28"/>
        </w:rPr>
        <w:t>
      "1) оның құқықтарының, ар-намысы мен қадір-қасиетінің заңмен ерекше қорғалуын;";</w:t>
      </w:r>
    </w:p>
    <w:bookmarkEnd w:id="614"/>
    <w:bookmarkStart w:name="z621" w:id="615"/>
    <w:p>
      <w:pPr>
        <w:spacing w:after="0"/>
        <w:ind w:left="0"/>
        <w:jc w:val="both"/>
      </w:pPr>
      <w:r>
        <w:rPr>
          <w:rFonts w:ascii="Times New Roman"/>
          <w:b w:val="false"/>
          <w:i w:val="false"/>
          <w:color w:val="000000"/>
          <w:sz w:val="28"/>
        </w:rPr>
        <w:t>
      жоғарыда аталған Жарлықпен бекітілген Қазақстан Республикасы Қарулы Күштерінің, басқа да әскерлері мен әскери құралымдарының тәртіптік жарғысында:</w:t>
      </w:r>
    </w:p>
    <w:bookmarkEnd w:id="615"/>
    <w:bookmarkStart w:name="z622" w:id="616"/>
    <w:p>
      <w:pPr>
        <w:spacing w:after="0"/>
        <w:ind w:left="0"/>
        <w:jc w:val="both"/>
      </w:pPr>
      <w:r>
        <w:rPr>
          <w:rFonts w:ascii="Times New Roman"/>
          <w:b w:val="false"/>
          <w:i w:val="false"/>
          <w:color w:val="000000"/>
          <w:sz w:val="28"/>
        </w:rPr>
        <w:t>
      4-тармақтың 7) тармақшасы мынадай редакцияда жазылсын:</w:t>
      </w:r>
    </w:p>
    <w:bookmarkEnd w:id="616"/>
    <w:bookmarkStart w:name="z623" w:id="617"/>
    <w:p>
      <w:pPr>
        <w:spacing w:after="0"/>
        <w:ind w:left="0"/>
        <w:jc w:val="both"/>
      </w:pPr>
      <w:r>
        <w:rPr>
          <w:rFonts w:ascii="Times New Roman"/>
          <w:b w:val="false"/>
          <w:i w:val="false"/>
          <w:color w:val="000000"/>
          <w:sz w:val="28"/>
        </w:rPr>
        <w:t>
      "7) өзін абыроймен және лайықты ұстауға, өзі лайықсыз қылық жасамауға және басқалардың оны жасауына жол бермеуге, азаматтардың ар-намысы мен қадір-қасиетін қорғауға жәрдемдесуге;";</w:t>
      </w:r>
    </w:p>
    <w:bookmarkEnd w:id="617"/>
    <w:bookmarkStart w:name="z624" w:id="618"/>
    <w:p>
      <w:pPr>
        <w:spacing w:after="0"/>
        <w:ind w:left="0"/>
        <w:jc w:val="both"/>
      </w:pPr>
      <w:r>
        <w:rPr>
          <w:rFonts w:ascii="Times New Roman"/>
          <w:b w:val="false"/>
          <w:i w:val="false"/>
          <w:color w:val="000000"/>
          <w:sz w:val="28"/>
        </w:rPr>
        <w:t>
      5-тармақтың 5) тармақшасы мынадай редакцияда жазылсын:</w:t>
      </w:r>
    </w:p>
    <w:bookmarkEnd w:id="618"/>
    <w:bookmarkStart w:name="z625" w:id="619"/>
    <w:p>
      <w:pPr>
        <w:spacing w:after="0"/>
        <w:ind w:left="0"/>
        <w:jc w:val="both"/>
      </w:pPr>
      <w:r>
        <w:rPr>
          <w:rFonts w:ascii="Times New Roman"/>
          <w:b w:val="false"/>
          <w:i w:val="false"/>
          <w:color w:val="000000"/>
          <w:sz w:val="28"/>
        </w:rPr>
        <w:t>
      "5) командирлердің (бастықтардың) жеке үлгі-өнеге көрсетуімен және бағыныстыларға әскери қызмет міндеттерін олардың тиісті орындауы үшін күнделікті талап қоюымен, олардың орындаушылығын ұдайы бақылаумен, әскери қызметшілердің құқықтарын және ар-намысы мен қадір-қасиетін құрметтеумен, оларға үнемі қамқорлық жасаумен, көтермелеу, сендіру, мәжбүрлеу және ұжымның қоғамдық ықпал ету шараларын шебер үйлестірумен және дұрыс қолданумен;";</w:t>
      </w:r>
    </w:p>
    <w:bookmarkEnd w:id="619"/>
    <w:bookmarkStart w:name="z626" w:id="620"/>
    <w:p>
      <w:pPr>
        <w:spacing w:after="0"/>
        <w:ind w:left="0"/>
        <w:jc w:val="both"/>
      </w:pPr>
      <w:r>
        <w:rPr>
          <w:rFonts w:ascii="Times New Roman"/>
          <w:b w:val="false"/>
          <w:i w:val="false"/>
          <w:color w:val="000000"/>
          <w:sz w:val="28"/>
        </w:rPr>
        <w:t>
      14-тармақта:</w:t>
      </w:r>
    </w:p>
    <w:bookmarkEnd w:id="620"/>
    <w:bookmarkStart w:name="z627" w:id="621"/>
    <w:p>
      <w:pPr>
        <w:spacing w:after="0"/>
        <w:ind w:left="0"/>
        <w:jc w:val="both"/>
      </w:pPr>
      <w:r>
        <w:rPr>
          <w:rFonts w:ascii="Times New Roman"/>
          <w:b w:val="false"/>
          <w:i w:val="false"/>
          <w:color w:val="000000"/>
          <w:sz w:val="28"/>
        </w:rPr>
        <w:t>
      6) тармақша мынадай редакцияда жазылсын:</w:t>
      </w:r>
    </w:p>
    <w:bookmarkEnd w:id="621"/>
    <w:bookmarkStart w:name="z628" w:id="622"/>
    <w:p>
      <w:pPr>
        <w:spacing w:after="0"/>
        <w:ind w:left="0"/>
        <w:jc w:val="both"/>
      </w:pPr>
      <w:r>
        <w:rPr>
          <w:rFonts w:ascii="Times New Roman"/>
          <w:b w:val="false"/>
          <w:i w:val="false"/>
          <w:color w:val="000000"/>
          <w:sz w:val="28"/>
        </w:rPr>
        <w:t>
      "6) бағыныстыларды заңнаманың, әскери анттың, жалпыәскери жарғылардың, командирлер (бастықтар) бұйрықтарының талаптарын мүлтіксіз орындау рухында тәрбиелеуге және оларда ар-намыс мен қадір-қасиет сезімін, әскери борышын үлгілі орындауға талпынысты дамытуға және қолдауға;";</w:t>
      </w:r>
    </w:p>
    <w:bookmarkEnd w:id="622"/>
    <w:bookmarkStart w:name="z629" w:id="623"/>
    <w:p>
      <w:pPr>
        <w:spacing w:after="0"/>
        <w:ind w:left="0"/>
        <w:jc w:val="both"/>
      </w:pPr>
      <w:r>
        <w:rPr>
          <w:rFonts w:ascii="Times New Roman"/>
          <w:b w:val="false"/>
          <w:i w:val="false"/>
          <w:color w:val="000000"/>
          <w:sz w:val="28"/>
        </w:rPr>
        <w:t>
      8) тармақша мынадай редакцияда жазылсын:</w:t>
      </w:r>
    </w:p>
    <w:bookmarkEnd w:id="623"/>
    <w:bookmarkStart w:name="z630" w:id="624"/>
    <w:p>
      <w:pPr>
        <w:spacing w:after="0"/>
        <w:ind w:left="0"/>
        <w:jc w:val="both"/>
      </w:pPr>
      <w:r>
        <w:rPr>
          <w:rFonts w:ascii="Times New Roman"/>
          <w:b w:val="false"/>
          <w:i w:val="false"/>
          <w:color w:val="000000"/>
          <w:sz w:val="28"/>
        </w:rPr>
        <w:t>
      "8) бағыныстыларды, олардың жеке басын және ар-намысы мен қадір-қасиетін құрметтеуге, бағыныстыларға дөрекілік көрсетуге және оларды кемсітуге жол бермеуге, олар үшін заңнаманы, жалпыәскери жарғылар мен бұйрықтарды қатаң сақтаудың тұрақты үлгісі болуға;";</w:t>
      </w:r>
    </w:p>
    <w:bookmarkEnd w:id="624"/>
    <w:bookmarkStart w:name="z631" w:id="625"/>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тәртіптік жарғысына 1-қосымшада:</w:t>
      </w:r>
    </w:p>
    <w:bookmarkEnd w:id="625"/>
    <w:bookmarkStart w:name="z632" w:id="626"/>
    <w:p>
      <w:pPr>
        <w:spacing w:after="0"/>
        <w:ind w:left="0"/>
        <w:jc w:val="both"/>
      </w:pPr>
      <w:r>
        <w:rPr>
          <w:rFonts w:ascii="Times New Roman"/>
          <w:b w:val="false"/>
          <w:i w:val="false"/>
          <w:color w:val="000000"/>
          <w:sz w:val="28"/>
        </w:rPr>
        <w:t>
      5) тармақшаның екінші бөлігінің алтыншы абзацы мынадай редакцияда жазылсын:</w:t>
      </w:r>
    </w:p>
    <w:bookmarkEnd w:id="626"/>
    <w:bookmarkStart w:name="z633" w:id="627"/>
    <w:p>
      <w:pPr>
        <w:spacing w:after="0"/>
        <w:ind w:left="0"/>
        <w:jc w:val="both"/>
      </w:pPr>
      <w:r>
        <w:rPr>
          <w:rFonts w:ascii="Times New Roman"/>
          <w:b w:val="false"/>
          <w:i w:val="false"/>
          <w:color w:val="000000"/>
          <w:sz w:val="28"/>
        </w:rPr>
        <w:t>
      "әскери қызметшінің әскери киім нысанында қоғамдық орынға адамның ар-намысы мен қадір-қасиетін және қоғамдық имандылықты қорлайтын, алкогольдік немесе есірткі құралдарын, психотроптық заттарды, сол тектес затты медициналық емес мақсатта тұтыну салдарынан өзге де масаң күйде келуі;".</w:t>
      </w:r>
    </w:p>
    <w:bookmarkEnd w:id="627"/>
    <w:bookmarkStart w:name="z634" w:id="628"/>
    <w:p>
      <w:pPr>
        <w:spacing w:after="0"/>
        <w:ind w:left="0"/>
        <w:jc w:val="both"/>
      </w:pPr>
      <w:r>
        <w:rPr>
          <w:rFonts w:ascii="Times New Roman"/>
          <w:b w:val="false"/>
          <w:i w:val="false"/>
          <w:color w:val="000000"/>
          <w:sz w:val="28"/>
        </w:rPr>
        <w:t xml:space="preserve">
      33. "Бизнестің әлеуметтік жауапкершілігі жөніндегі "Парыз" конкурсы туралы" Қазақстан Республикасы Президентінің 2008 жылғы 23 қаңтардағы № 523 </w:t>
      </w:r>
      <w:r>
        <w:rPr>
          <w:rFonts w:ascii="Times New Roman"/>
          <w:b w:val="false"/>
          <w:i w:val="false"/>
          <w:color w:val="000000"/>
          <w:sz w:val="28"/>
        </w:rPr>
        <w:t>Жарлығында</w:t>
      </w:r>
      <w:r>
        <w:rPr>
          <w:rFonts w:ascii="Times New Roman"/>
          <w:b w:val="false"/>
          <w:i w:val="false"/>
          <w:color w:val="000000"/>
          <w:sz w:val="28"/>
        </w:rPr>
        <w:t>:</w:t>
      </w:r>
    </w:p>
    <w:bookmarkEnd w:id="628"/>
    <w:bookmarkStart w:name="z635" w:id="629"/>
    <w:p>
      <w:pPr>
        <w:spacing w:after="0"/>
        <w:ind w:left="0"/>
        <w:jc w:val="both"/>
      </w:pPr>
      <w:r>
        <w:rPr>
          <w:rFonts w:ascii="Times New Roman"/>
          <w:b w:val="false"/>
          <w:i w:val="false"/>
          <w:color w:val="000000"/>
          <w:sz w:val="28"/>
        </w:rPr>
        <w:t>
      жоғарыда аталған Жарлықпен бекітілген Бизнестің әлеуметтік жауапкершілігі жөніндегі "Парыз" конкурсын өткізудің ережелерде:</w:t>
      </w:r>
    </w:p>
    <w:bookmarkEnd w:id="629"/>
    <w:bookmarkStart w:name="z636" w:id="630"/>
    <w:p>
      <w:pPr>
        <w:spacing w:after="0"/>
        <w:ind w:left="0"/>
        <w:jc w:val="both"/>
      </w:pPr>
      <w:r>
        <w:rPr>
          <w:rFonts w:ascii="Times New Roman"/>
          <w:b w:val="false"/>
          <w:i w:val="false"/>
          <w:color w:val="000000"/>
          <w:sz w:val="28"/>
        </w:rPr>
        <w:t>
      5-тармақ мынадай редакцияда жазылсын:</w:t>
      </w:r>
    </w:p>
    <w:bookmarkEnd w:id="630"/>
    <w:bookmarkStart w:name="z637" w:id="631"/>
    <w:p>
      <w:pPr>
        <w:spacing w:after="0"/>
        <w:ind w:left="0"/>
        <w:jc w:val="both"/>
      </w:pPr>
      <w:r>
        <w:rPr>
          <w:rFonts w:ascii="Times New Roman"/>
          <w:b w:val="false"/>
          <w:i w:val="false"/>
          <w:color w:val="000000"/>
          <w:sz w:val="28"/>
        </w:rPr>
        <w:t>
      "5. Үміткерлер материалдарды осы ережелерге сәйкес ресімдейді және астананың, облыстардың, республикалық маңызы бар қалалардың жергілікті атқарушы органдарына қағаз және электрондық жеткізгіштерде ұсынады.";</w:t>
      </w:r>
    </w:p>
    <w:bookmarkEnd w:id="631"/>
    <w:bookmarkStart w:name="z638" w:id="632"/>
    <w:p>
      <w:pPr>
        <w:spacing w:after="0"/>
        <w:ind w:left="0"/>
        <w:jc w:val="both"/>
      </w:pPr>
      <w:r>
        <w:rPr>
          <w:rFonts w:ascii="Times New Roman"/>
          <w:b w:val="false"/>
          <w:i w:val="false"/>
          <w:color w:val="000000"/>
          <w:sz w:val="28"/>
        </w:rPr>
        <w:t>
      8-тармақтың 3) тармақшасы мынадай редакцияда жазылсын:</w:t>
      </w:r>
    </w:p>
    <w:bookmarkEnd w:id="632"/>
    <w:bookmarkStart w:name="z639" w:id="633"/>
    <w:p>
      <w:pPr>
        <w:spacing w:after="0"/>
        <w:ind w:left="0"/>
        <w:jc w:val="both"/>
      </w:pPr>
      <w:r>
        <w:rPr>
          <w:rFonts w:ascii="Times New Roman"/>
          <w:b w:val="false"/>
          <w:i w:val="false"/>
          <w:color w:val="000000"/>
          <w:sz w:val="28"/>
        </w:rPr>
        <w:t>
      "3) жыл сайын 1 қазанға дейін – жергілікті атқарушы органдардың әлеуметтік әріптестік пен әлеуметтік және еңбек қатынастарын реттеу жөніндегі астана комиссиясының, облыстық комиссиялардың, республикалық маңызы бар қалалар комиссияларының алдын ала жасаған қорытындыларын, конкурсқа қатысуға үміткерлердің өтінімдерін бір данада Қазақстан Республикасының Еңбек және халықты әлеуметтік қорғау министрлігіне жіберуі;";</w:t>
      </w:r>
    </w:p>
    <w:bookmarkEnd w:id="633"/>
    <w:bookmarkStart w:name="z640" w:id="634"/>
    <w:p>
      <w:pPr>
        <w:spacing w:after="0"/>
        <w:ind w:left="0"/>
        <w:jc w:val="both"/>
      </w:pPr>
      <w:r>
        <w:rPr>
          <w:rFonts w:ascii="Times New Roman"/>
          <w:b w:val="false"/>
          <w:i w:val="false"/>
          <w:color w:val="000000"/>
          <w:sz w:val="28"/>
        </w:rPr>
        <w:t>
      9-тармақтың 2) тармақшасы мынадай редакцияда жазылсын:</w:t>
      </w:r>
    </w:p>
    <w:bookmarkEnd w:id="634"/>
    <w:bookmarkStart w:name="z641" w:id="635"/>
    <w:p>
      <w:pPr>
        <w:spacing w:after="0"/>
        <w:ind w:left="0"/>
        <w:jc w:val="both"/>
      </w:pPr>
      <w:r>
        <w:rPr>
          <w:rFonts w:ascii="Times New Roman"/>
          <w:b w:val="false"/>
          <w:i w:val="false"/>
          <w:color w:val="000000"/>
          <w:sz w:val="28"/>
        </w:rPr>
        <w:t>
      "2) үміткерлердің өтінімдерін бағалау үшін құрамына астананың, облыстардың және республикалық маңызы бар қалалардың ұлттық кәсіпкерлер палатасының, кәсіптік одақтардың аумақтық бірлестіктерінің өкілдері кіретін сараптамалық жұмыс тобын құрады;";</w:t>
      </w:r>
    </w:p>
    <w:bookmarkEnd w:id="635"/>
    <w:bookmarkStart w:name="z642" w:id="636"/>
    <w:p>
      <w:pPr>
        <w:spacing w:after="0"/>
        <w:ind w:left="0"/>
        <w:jc w:val="both"/>
      </w:pPr>
      <w:r>
        <w:rPr>
          <w:rFonts w:ascii="Times New Roman"/>
          <w:b w:val="false"/>
          <w:i w:val="false"/>
          <w:color w:val="000000"/>
          <w:sz w:val="28"/>
        </w:rPr>
        <w:t>
      11-3-тармақ мынадай редакцияда жазылсын:</w:t>
      </w:r>
    </w:p>
    <w:bookmarkEnd w:id="636"/>
    <w:bookmarkStart w:name="z643" w:id="637"/>
    <w:p>
      <w:pPr>
        <w:spacing w:after="0"/>
        <w:ind w:left="0"/>
        <w:jc w:val="both"/>
      </w:pPr>
      <w:r>
        <w:rPr>
          <w:rFonts w:ascii="Times New Roman"/>
          <w:b w:val="false"/>
          <w:i w:val="false"/>
          <w:color w:val="000000"/>
          <w:sz w:val="28"/>
        </w:rPr>
        <w:t>
      "11-3. Әлеуметтік әріптестік пен әлеуметтік және еңбек қатынастарын реттеу жөніндегі астананың комиссиясы, облыстық комиссиялар және республикалық маңызы бар қалалардың комиссиялары сараптамалық жұмыс топтарының қорытындылары негізінде алдын ала қорытынды жасайды және конкурстың өңірлік кезеңінің жеңімпаздарын айқындайды.</w:t>
      </w:r>
    </w:p>
    <w:bookmarkEnd w:id="637"/>
    <w:bookmarkStart w:name="z644" w:id="638"/>
    <w:p>
      <w:pPr>
        <w:spacing w:after="0"/>
        <w:ind w:left="0"/>
        <w:jc w:val="both"/>
      </w:pPr>
      <w:r>
        <w:rPr>
          <w:rFonts w:ascii="Times New Roman"/>
          <w:b w:val="false"/>
          <w:i w:val="false"/>
          <w:color w:val="000000"/>
          <w:sz w:val="28"/>
        </w:rPr>
        <w:t>
      Жергілікті атқарушы органдар әлеуметтік әріптестік пен әлеуметтік және еңбек қатынастарын реттеу жөніндегі астана комиссиясының, облыстық комиссиялардың және республикалық маңызы бар қалалар комиссияларының алдын ала қорытындыларын, үміткерлердің конкурсқа қатысуға өтінімдерін Қазақстан Республикасының Еңбек және халықты әлеуметтік қорғау министрлігіне жібереді.";</w:t>
      </w:r>
    </w:p>
    <w:bookmarkEnd w:id="638"/>
    <w:bookmarkStart w:name="z645" w:id="639"/>
    <w:p>
      <w:pPr>
        <w:spacing w:after="0"/>
        <w:ind w:left="0"/>
        <w:jc w:val="both"/>
      </w:pPr>
      <w:r>
        <w:rPr>
          <w:rFonts w:ascii="Times New Roman"/>
          <w:b w:val="false"/>
          <w:i w:val="false"/>
          <w:color w:val="000000"/>
          <w:sz w:val="28"/>
        </w:rPr>
        <w:t>
      12-тармақ мынадай редакцияда жазылсын:</w:t>
      </w:r>
    </w:p>
    <w:bookmarkEnd w:id="639"/>
    <w:bookmarkStart w:name="z646" w:id="640"/>
    <w:p>
      <w:pPr>
        <w:spacing w:after="0"/>
        <w:ind w:left="0"/>
        <w:jc w:val="both"/>
      </w:pPr>
      <w:r>
        <w:rPr>
          <w:rFonts w:ascii="Times New Roman"/>
          <w:b w:val="false"/>
          <w:i w:val="false"/>
          <w:color w:val="000000"/>
          <w:sz w:val="28"/>
        </w:rPr>
        <w:t>
      "12. Қазақстан Республикасының Еңбек және халықты әлеуметтік қорғау министрлігі әлеуметтік әріптестік пен әлеуметтік және еңбек қатынастарын реттеу жөніндегі астана комиссиясының, облыстық комиссиялардың және республикалық маңызы бар қалалардың комиссияларының алдын ала қорытындыларын қарағаннан кейін түпкілікті қорытынды жасап, оны үміткерлердің материалдарымен бірге Комиссияның қарауына ұсынады.";</w:t>
      </w:r>
    </w:p>
    <w:bookmarkEnd w:id="640"/>
    <w:bookmarkStart w:name="z647" w:id="641"/>
    <w:p>
      <w:pPr>
        <w:spacing w:after="0"/>
        <w:ind w:left="0"/>
        <w:jc w:val="both"/>
      </w:pPr>
      <w:r>
        <w:rPr>
          <w:rFonts w:ascii="Times New Roman"/>
          <w:b w:val="false"/>
          <w:i w:val="false"/>
          <w:color w:val="000000"/>
          <w:sz w:val="28"/>
        </w:rPr>
        <w:t>
      16-1 және 16-2-тармақтар мынадай редакцияда жазылсын:</w:t>
      </w:r>
    </w:p>
    <w:bookmarkEnd w:id="641"/>
    <w:bookmarkStart w:name="z648" w:id="642"/>
    <w:p>
      <w:pPr>
        <w:spacing w:after="0"/>
        <w:ind w:left="0"/>
        <w:jc w:val="both"/>
      </w:pPr>
      <w:r>
        <w:rPr>
          <w:rFonts w:ascii="Times New Roman"/>
          <w:b w:val="false"/>
          <w:i w:val="false"/>
          <w:color w:val="000000"/>
          <w:sz w:val="28"/>
        </w:rPr>
        <w:t>
      "16-1. Астананың, облыстардың және республикалық маңызы бар қалалардың жергілікті атқарушы органдары конкурстың өңірлік кезеңін өткізу процесін жергілікті бұқаралық ақпарат құралдарында жария етуді және конкурстың республикалық кезеңіне қатысуға ұсынылатын үміткерлердің тізімін жариялауды қамтамасыз етеді.</w:t>
      </w:r>
    </w:p>
    <w:bookmarkEnd w:id="642"/>
    <w:bookmarkStart w:name="z649" w:id="643"/>
    <w:p>
      <w:pPr>
        <w:spacing w:after="0"/>
        <w:ind w:left="0"/>
        <w:jc w:val="both"/>
      </w:pPr>
      <w:r>
        <w:rPr>
          <w:rFonts w:ascii="Times New Roman"/>
          <w:b w:val="false"/>
          <w:i w:val="false"/>
          <w:color w:val="000000"/>
          <w:sz w:val="28"/>
        </w:rPr>
        <w:t>
      16-2. Ұйымдастырушылар мен астананың, облыстардың және республикалық маңызы бар қалалардың жергілікті атқарушы органдары конкурс жеңімпаздарының үлгісінде әлеуметтік жауапкершіліктің үздік тәжірибесін таратуды ұйымдастырады.";</w:t>
      </w:r>
    </w:p>
    <w:bookmarkEnd w:id="643"/>
    <w:bookmarkStart w:name="z650" w:id="644"/>
    <w:p>
      <w:pPr>
        <w:spacing w:after="0"/>
        <w:ind w:left="0"/>
        <w:jc w:val="both"/>
      </w:pPr>
      <w:r>
        <w:rPr>
          <w:rFonts w:ascii="Times New Roman"/>
          <w:b w:val="false"/>
          <w:i w:val="false"/>
          <w:color w:val="000000"/>
          <w:sz w:val="28"/>
        </w:rPr>
        <w:t>
      жоғарыда аталған Жарлықпен бекітілген Бизнестің әлеуметтік жауапкершілігі жөніндегі "Парыз" конкурсының лауреаттары атақтарын беру жөніндегі комиссия туралы ережеде:</w:t>
      </w:r>
    </w:p>
    <w:bookmarkEnd w:id="644"/>
    <w:bookmarkStart w:name="z651" w:id="645"/>
    <w:p>
      <w:pPr>
        <w:spacing w:after="0"/>
        <w:ind w:left="0"/>
        <w:jc w:val="both"/>
      </w:pPr>
      <w:r>
        <w:rPr>
          <w:rFonts w:ascii="Times New Roman"/>
          <w:b w:val="false"/>
          <w:i w:val="false"/>
          <w:color w:val="000000"/>
          <w:sz w:val="28"/>
        </w:rPr>
        <w:t>
      8-тармақтың 2) тармақшасы мынадай редакцияда жазылсын:</w:t>
      </w:r>
    </w:p>
    <w:bookmarkEnd w:id="645"/>
    <w:bookmarkStart w:name="z652" w:id="646"/>
    <w:p>
      <w:pPr>
        <w:spacing w:after="0"/>
        <w:ind w:left="0"/>
        <w:jc w:val="both"/>
      </w:pPr>
      <w:r>
        <w:rPr>
          <w:rFonts w:ascii="Times New Roman"/>
          <w:b w:val="false"/>
          <w:i w:val="false"/>
          <w:color w:val="000000"/>
          <w:sz w:val="28"/>
        </w:rPr>
        <w:t>
      "2) әлеуметтік әріптестік пен әлеуметтік және еңбек қатынастарын реттеу жөніндегі астана комиссиясының, облыстық комиссиялардың және республикалық маңызы бар қалалардың комиссияларының алдын ала қорытындыларын қарау, түпкілікті қорытынды жасау, оны және үміткерлердің материалдарын Комиссияның қарауына ұсыну;";</w:t>
      </w:r>
    </w:p>
    <w:bookmarkEnd w:id="646"/>
    <w:bookmarkStart w:name="z653" w:id="647"/>
    <w:p>
      <w:pPr>
        <w:spacing w:after="0"/>
        <w:ind w:left="0"/>
        <w:jc w:val="both"/>
      </w:pPr>
      <w:r>
        <w:rPr>
          <w:rFonts w:ascii="Times New Roman"/>
          <w:b w:val="false"/>
          <w:i w:val="false"/>
          <w:color w:val="000000"/>
          <w:sz w:val="28"/>
        </w:rPr>
        <w:t>
      жоғарыда аталған Жарлықпен бекітілген Бизнестің әлеуметтік жауапкершілігі жөніндегі "Парыз" конкурсының лауреаттары атақтарын беру жөніндегі комиссияның лауазымдық құрамында:</w:t>
      </w:r>
    </w:p>
    <w:bookmarkEnd w:id="647"/>
    <w:bookmarkStart w:name="z654" w:id="648"/>
    <w:p>
      <w:pPr>
        <w:spacing w:after="0"/>
        <w:ind w:left="0"/>
        <w:jc w:val="both"/>
      </w:pPr>
      <w:r>
        <w:rPr>
          <w:rFonts w:ascii="Times New Roman"/>
          <w:b w:val="false"/>
          <w:i w:val="false"/>
          <w:color w:val="000000"/>
          <w:sz w:val="28"/>
        </w:rPr>
        <w:t>
      "Қазақстан Республикасы Парламенті Сенатының Әлеуметтік-мәдени даму комитетінің төрағасы (келісім бойынша)" деген жол мынадай редакцияда жазылсын:</w:t>
      </w:r>
    </w:p>
    <w:bookmarkEnd w:id="648"/>
    <w:bookmarkStart w:name="z655" w:id="649"/>
    <w:p>
      <w:pPr>
        <w:spacing w:after="0"/>
        <w:ind w:left="0"/>
        <w:jc w:val="both"/>
      </w:pPr>
      <w:r>
        <w:rPr>
          <w:rFonts w:ascii="Times New Roman"/>
          <w:b w:val="false"/>
          <w:i w:val="false"/>
          <w:color w:val="000000"/>
          <w:sz w:val="28"/>
        </w:rPr>
        <w:t>
      "Қазақстан Республикасы Құрылтайының Әлеуметтік-мәдени даму комитетінің төрағасы (келісім бойынша)";</w:t>
      </w:r>
    </w:p>
    <w:bookmarkEnd w:id="649"/>
    <w:bookmarkStart w:name="z656" w:id="650"/>
    <w:p>
      <w:pPr>
        <w:spacing w:after="0"/>
        <w:ind w:left="0"/>
        <w:jc w:val="both"/>
      </w:pPr>
      <w:r>
        <w:rPr>
          <w:rFonts w:ascii="Times New Roman"/>
          <w:b w:val="false"/>
          <w:i w:val="false"/>
          <w:color w:val="000000"/>
          <w:sz w:val="28"/>
        </w:rPr>
        <w:t>
      "Қазақстан Республикасы Парламенті Мәжілісінің Әлеуметтік-мәдени даму комитетінің төрағасы (келісім бойынша)" деген жол алып тасталсын.</w:t>
      </w:r>
    </w:p>
    <w:bookmarkEnd w:id="650"/>
    <w:bookmarkStart w:name="z657" w:id="651"/>
    <w:p>
      <w:pPr>
        <w:spacing w:after="0"/>
        <w:ind w:left="0"/>
        <w:jc w:val="both"/>
      </w:pPr>
      <w:r>
        <w:rPr>
          <w:rFonts w:ascii="Times New Roman"/>
          <w:b w:val="false"/>
          <w:i w:val="false"/>
          <w:color w:val="000000"/>
          <w:sz w:val="28"/>
        </w:rPr>
        <w:t xml:space="preserve">
      34. "Қазақстан Республикасы Президенті Әкімшілігінің штат саны мен құрылымы туралы" Қазақстан Республикасы Президентінің 2008 жылғы 11 ақпандағы № 533 </w:t>
      </w:r>
      <w:r>
        <w:rPr>
          <w:rFonts w:ascii="Times New Roman"/>
          <w:b w:val="false"/>
          <w:i w:val="false"/>
          <w:color w:val="000000"/>
          <w:sz w:val="28"/>
        </w:rPr>
        <w:t>Жарлығында</w:t>
      </w:r>
      <w:r>
        <w:rPr>
          <w:rFonts w:ascii="Times New Roman"/>
          <w:b w:val="false"/>
          <w:i w:val="false"/>
          <w:color w:val="000000"/>
          <w:sz w:val="28"/>
        </w:rPr>
        <w:t>:</w:t>
      </w:r>
    </w:p>
    <w:bookmarkEnd w:id="651"/>
    <w:bookmarkStart w:name="z658" w:id="652"/>
    <w:p>
      <w:pPr>
        <w:spacing w:after="0"/>
        <w:ind w:left="0"/>
        <w:jc w:val="both"/>
      </w:pPr>
      <w:r>
        <w:rPr>
          <w:rFonts w:ascii="Times New Roman"/>
          <w:b w:val="false"/>
          <w:i w:val="false"/>
          <w:color w:val="000000"/>
          <w:sz w:val="28"/>
        </w:rPr>
        <w:t>
      кіріспе мынадай редакцияда жазылсын:</w:t>
      </w:r>
    </w:p>
    <w:bookmarkEnd w:id="652"/>
    <w:bookmarkStart w:name="z659" w:id="653"/>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 2-тармағының 1)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653"/>
    <w:bookmarkStart w:name="z660" w:id="654"/>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 Әкімшілігінің құрылымында:</w:t>
      </w:r>
    </w:p>
    <w:bookmarkEnd w:id="654"/>
    <w:bookmarkStart w:name="z661" w:id="655"/>
    <w:p>
      <w:pPr>
        <w:spacing w:after="0"/>
        <w:ind w:left="0"/>
        <w:jc w:val="both"/>
      </w:pPr>
      <w:r>
        <w:rPr>
          <w:rFonts w:ascii="Times New Roman"/>
          <w:b w:val="false"/>
          <w:i w:val="false"/>
          <w:color w:val="000000"/>
          <w:sz w:val="28"/>
        </w:rPr>
        <w:t>
      "Қазақстан халқы Ассамблеясының хатшылығы" деген жол алып тасталсын;</w:t>
      </w:r>
    </w:p>
    <w:bookmarkEnd w:id="655"/>
    <w:bookmarkStart w:name="z662" w:id="656"/>
    <w:p>
      <w:pPr>
        <w:spacing w:after="0"/>
        <w:ind w:left="0"/>
        <w:jc w:val="both"/>
      </w:pPr>
      <w:r>
        <w:rPr>
          <w:rFonts w:ascii="Times New Roman"/>
          <w:b w:val="false"/>
          <w:i w:val="false"/>
          <w:color w:val="000000"/>
          <w:sz w:val="28"/>
        </w:rPr>
        <w:t>
      "Мемлекеттік кеңесшінің хатшылығы" деген жол алып тасталсын.</w:t>
      </w:r>
    </w:p>
    <w:bookmarkEnd w:id="656"/>
    <w:bookmarkStart w:name="z663" w:id="657"/>
    <w:p>
      <w:pPr>
        <w:spacing w:after="0"/>
        <w:ind w:left="0"/>
        <w:jc w:val="both"/>
      </w:pPr>
      <w:r>
        <w:rPr>
          <w:rFonts w:ascii="Times New Roman"/>
          <w:b w:val="false"/>
          <w:i w:val="false"/>
          <w:color w:val="000000"/>
          <w:sz w:val="28"/>
        </w:rPr>
        <w:t>
      35.  "Қазақстан Республикасы Президентінің Әкімшілігі туралы ережені бекіту туралы" Қазақстан Республикасы Президентінің 2008 жылғы 11 наурыздағы № 552 Жарлығында:</w:t>
      </w:r>
    </w:p>
    <w:bookmarkEnd w:id="657"/>
    <w:bookmarkStart w:name="z664" w:id="658"/>
    <w:p>
      <w:pPr>
        <w:spacing w:after="0"/>
        <w:ind w:left="0"/>
        <w:jc w:val="both"/>
      </w:pPr>
      <w:r>
        <w:rPr>
          <w:rFonts w:ascii="Times New Roman"/>
          <w:b w:val="false"/>
          <w:i w:val="false"/>
          <w:color w:val="000000"/>
          <w:sz w:val="28"/>
        </w:rPr>
        <w:t>
      кіріспе мынадай редакцияда жазылсын:</w:t>
      </w:r>
    </w:p>
    <w:bookmarkEnd w:id="658"/>
    <w:bookmarkStart w:name="z665" w:id="659"/>
    <w:p>
      <w:pPr>
        <w:spacing w:after="0"/>
        <w:ind w:left="0"/>
        <w:jc w:val="both"/>
      </w:pPr>
      <w:r>
        <w:rPr>
          <w:rFonts w:ascii="Times New Roman"/>
          <w:b w:val="false"/>
          <w:i w:val="false"/>
          <w:color w:val="000000"/>
          <w:sz w:val="28"/>
        </w:rPr>
        <w:t xml:space="preserve">
      "Қазақстан Республикасының Конституциясы 46-бабының 20), 22) тармақшаларына, 47-бабының 1-тармағына, "Қазақстан Республикасының Президенті туралы" Қазақстан Республикасы Конституциялық заңының 20-бабының 2-тармағына сәйкес </w:t>
      </w:r>
      <w:r>
        <w:rPr>
          <w:rFonts w:ascii="Times New Roman"/>
          <w:b/>
          <w:i w:val="false"/>
          <w:color w:val="000000"/>
          <w:sz w:val="28"/>
        </w:rPr>
        <w:t>ҚАУЛЫ ЕТЕМІН:</w:t>
      </w:r>
      <w:r>
        <w:rPr>
          <w:rFonts w:ascii="Times New Roman"/>
          <w:b w:val="false"/>
          <w:i w:val="false"/>
          <w:color w:val="000000"/>
          <w:sz w:val="28"/>
        </w:rPr>
        <w:t>";</w:t>
      </w:r>
    </w:p>
    <w:bookmarkEnd w:id="659"/>
    <w:bookmarkStart w:name="z666" w:id="660"/>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Әкімшілігі туралы ережеде:</w:t>
      </w:r>
    </w:p>
    <w:bookmarkEnd w:id="660"/>
    <w:bookmarkStart w:name="z667" w:id="661"/>
    <w:p>
      <w:pPr>
        <w:spacing w:after="0"/>
        <w:ind w:left="0"/>
        <w:jc w:val="both"/>
      </w:pPr>
      <w:r>
        <w:rPr>
          <w:rFonts w:ascii="Times New Roman"/>
          <w:b w:val="false"/>
          <w:i w:val="false"/>
          <w:color w:val="000000"/>
          <w:sz w:val="28"/>
        </w:rPr>
        <w:t>
      кіріспе мынадай редакцияда жазылсын:</w:t>
      </w:r>
    </w:p>
    <w:bookmarkEnd w:id="661"/>
    <w:bookmarkStart w:name="z668" w:id="662"/>
    <w:p>
      <w:pPr>
        <w:spacing w:after="0"/>
        <w:ind w:left="0"/>
        <w:jc w:val="both"/>
      </w:pPr>
      <w:r>
        <w:rPr>
          <w:rFonts w:ascii="Times New Roman"/>
          <w:b w:val="false"/>
          <w:i w:val="false"/>
          <w:color w:val="000000"/>
          <w:sz w:val="28"/>
        </w:rPr>
        <w:t>
      "Осы Ереже Қазақстан Республикасының Конституциясына және Қазақстан Республикасының заңдарына және нормативтік құқықтық актілеріне сәйкес Қазақстан Республикасы Президенті Әкімшілігінің мәртебесін, миссиясын, негізгі міндеттері мен функцияларын, өкілеттігін, жұмысының ұйымдастырылуын айқындайды.";</w:t>
      </w:r>
    </w:p>
    <w:bookmarkEnd w:id="662"/>
    <w:bookmarkStart w:name="z669" w:id="663"/>
    <w:p>
      <w:pPr>
        <w:spacing w:after="0"/>
        <w:ind w:left="0"/>
        <w:jc w:val="both"/>
      </w:pPr>
      <w:r>
        <w:rPr>
          <w:rFonts w:ascii="Times New Roman"/>
          <w:b w:val="false"/>
          <w:i w:val="false"/>
          <w:color w:val="000000"/>
          <w:sz w:val="28"/>
        </w:rPr>
        <w:t xml:space="preserve">
      9-тармақта: </w:t>
      </w:r>
    </w:p>
    <w:bookmarkEnd w:id="663"/>
    <w:bookmarkStart w:name="z670" w:id="664"/>
    <w:p>
      <w:pPr>
        <w:spacing w:after="0"/>
        <w:ind w:left="0"/>
        <w:jc w:val="both"/>
      </w:pPr>
      <w:r>
        <w:rPr>
          <w:rFonts w:ascii="Times New Roman"/>
          <w:b w:val="false"/>
          <w:i w:val="false"/>
          <w:color w:val="000000"/>
          <w:sz w:val="28"/>
        </w:rPr>
        <w:t>
      1) тармақшаның жетінші абзацы мынадай редакцияда жазылсын:</w:t>
      </w:r>
    </w:p>
    <w:bookmarkEnd w:id="664"/>
    <w:bookmarkStart w:name="z671" w:id="665"/>
    <w:p>
      <w:pPr>
        <w:spacing w:after="0"/>
        <w:ind w:left="0"/>
        <w:jc w:val="both"/>
      </w:pPr>
      <w:r>
        <w:rPr>
          <w:rFonts w:ascii="Times New Roman"/>
          <w:b w:val="false"/>
          <w:i w:val="false"/>
          <w:color w:val="000000"/>
          <w:sz w:val="28"/>
        </w:rPr>
        <w:t>
      "Қазақстан Республикасының Құрылтайына қатысты (бұдан әрі – Құрылтай);";</w:t>
      </w:r>
    </w:p>
    <w:bookmarkEnd w:id="665"/>
    <w:bookmarkStart w:name="z672" w:id="666"/>
    <w:p>
      <w:pPr>
        <w:spacing w:after="0"/>
        <w:ind w:left="0"/>
        <w:jc w:val="both"/>
      </w:pPr>
      <w:r>
        <w:rPr>
          <w:rFonts w:ascii="Times New Roman"/>
          <w:b w:val="false"/>
          <w:i w:val="false"/>
          <w:color w:val="000000"/>
          <w:sz w:val="28"/>
        </w:rPr>
        <w:t>
      2) тармақша мынадай редакцияда жазылсын:</w:t>
      </w:r>
    </w:p>
    <w:bookmarkEnd w:id="666"/>
    <w:bookmarkStart w:name="z673" w:id="667"/>
    <w:p>
      <w:pPr>
        <w:spacing w:after="0"/>
        <w:ind w:left="0"/>
        <w:jc w:val="both"/>
      </w:pPr>
      <w:r>
        <w:rPr>
          <w:rFonts w:ascii="Times New Roman"/>
          <w:b w:val="false"/>
          <w:i w:val="false"/>
          <w:color w:val="000000"/>
          <w:sz w:val="28"/>
        </w:rPr>
        <w:t>
      "2) Қазақстан Республикасы Вице-Президентінің (бұдан әрі – Вице-Президент), Қазақстан Халық Кеңесінің және Президент жанындағы консультативтік-кеңесші органдардың қызметін қамтамасыз ету;";</w:t>
      </w:r>
    </w:p>
    <w:bookmarkEnd w:id="667"/>
    <w:bookmarkStart w:name="z674" w:id="668"/>
    <w:p>
      <w:pPr>
        <w:spacing w:after="0"/>
        <w:ind w:left="0"/>
        <w:jc w:val="both"/>
      </w:pPr>
      <w:r>
        <w:rPr>
          <w:rFonts w:ascii="Times New Roman"/>
          <w:b w:val="false"/>
          <w:i w:val="false"/>
          <w:color w:val="000000"/>
          <w:sz w:val="28"/>
        </w:rPr>
        <w:t>
      13-тармақтың 1) тармақшасында:</w:t>
      </w:r>
    </w:p>
    <w:bookmarkEnd w:id="668"/>
    <w:bookmarkStart w:name="z675" w:id="669"/>
    <w:p>
      <w:pPr>
        <w:spacing w:after="0"/>
        <w:ind w:left="0"/>
        <w:jc w:val="both"/>
      </w:pPr>
      <w:r>
        <w:rPr>
          <w:rFonts w:ascii="Times New Roman"/>
          <w:b w:val="false"/>
          <w:i w:val="false"/>
          <w:color w:val="000000"/>
          <w:sz w:val="28"/>
        </w:rPr>
        <w:t>
      бесінші абзац мынадай редакцияда жазылсын:</w:t>
      </w:r>
    </w:p>
    <w:bookmarkEnd w:id="669"/>
    <w:bookmarkStart w:name="z676" w:id="670"/>
    <w:p>
      <w:pPr>
        <w:spacing w:after="0"/>
        <w:ind w:left="0"/>
        <w:jc w:val="both"/>
      </w:pPr>
      <w:r>
        <w:rPr>
          <w:rFonts w:ascii="Times New Roman"/>
          <w:b w:val="false"/>
          <w:i w:val="false"/>
          <w:color w:val="000000"/>
          <w:sz w:val="28"/>
        </w:rPr>
        <w:t>
      "Құрылтайдың заңнамалық құзыретіне кірмейтін, сондай-ақ Қазақстан Республикасының заңдарымен белгіленген Үкіметтің және басқа да мемлекеттік органдардың құзыретіне жатпайтын мәселелерді оның жарлықтарымен құқықтық реттеу туралы;";</w:t>
      </w:r>
    </w:p>
    <w:bookmarkEnd w:id="670"/>
    <w:bookmarkStart w:name="z677" w:id="671"/>
    <w:p>
      <w:pPr>
        <w:spacing w:after="0"/>
        <w:ind w:left="0"/>
        <w:jc w:val="both"/>
      </w:pPr>
      <w:r>
        <w:rPr>
          <w:rFonts w:ascii="Times New Roman"/>
          <w:b w:val="false"/>
          <w:i w:val="false"/>
          <w:color w:val="000000"/>
          <w:sz w:val="28"/>
        </w:rPr>
        <w:t>
      он екінші абзац мынадай редакцияда жазылсын:</w:t>
      </w:r>
    </w:p>
    <w:bookmarkEnd w:id="671"/>
    <w:bookmarkStart w:name="z678" w:id="672"/>
    <w:p>
      <w:pPr>
        <w:spacing w:after="0"/>
        <w:ind w:left="0"/>
        <w:jc w:val="both"/>
      </w:pPr>
      <w:r>
        <w:rPr>
          <w:rFonts w:ascii="Times New Roman"/>
          <w:b w:val="false"/>
          <w:i w:val="false"/>
          <w:color w:val="000000"/>
          <w:sz w:val="28"/>
        </w:rPr>
        <w:t>
      "жергілікті өкілді және атқарушы органдарға, астананың, облыстардың және республикалық маңызы бар қалалардың әкімдеріне қатысты өңірлік саясат саласында;";</w:t>
      </w:r>
    </w:p>
    <w:bookmarkEnd w:id="672"/>
    <w:bookmarkStart w:name="z679" w:id="673"/>
    <w:p>
      <w:pPr>
        <w:spacing w:after="0"/>
        <w:ind w:left="0"/>
        <w:jc w:val="both"/>
      </w:pPr>
      <w:r>
        <w:rPr>
          <w:rFonts w:ascii="Times New Roman"/>
          <w:b w:val="false"/>
          <w:i w:val="false"/>
          <w:color w:val="000000"/>
          <w:sz w:val="28"/>
        </w:rPr>
        <w:t>
      15-тармақ мынадай редакцияда жазылсын:</w:t>
      </w:r>
    </w:p>
    <w:bookmarkEnd w:id="673"/>
    <w:bookmarkStart w:name="z680" w:id="674"/>
    <w:p>
      <w:pPr>
        <w:spacing w:after="0"/>
        <w:ind w:left="0"/>
        <w:jc w:val="both"/>
      </w:pPr>
      <w:r>
        <w:rPr>
          <w:rFonts w:ascii="Times New Roman"/>
          <w:b w:val="false"/>
          <w:i w:val="false"/>
          <w:color w:val="000000"/>
          <w:sz w:val="28"/>
        </w:rPr>
        <w:t>
      "15. Президенттің Құрылтайға қатысты өкілеттіктерін іске асыруын қамтамасыз ету үшін Әкімшілік мынадай функцияларды орындайды:</w:t>
      </w:r>
    </w:p>
    <w:bookmarkEnd w:id="674"/>
    <w:bookmarkStart w:name="z681" w:id="675"/>
    <w:p>
      <w:pPr>
        <w:spacing w:after="0"/>
        <w:ind w:left="0"/>
        <w:jc w:val="both"/>
      </w:pPr>
      <w:r>
        <w:rPr>
          <w:rFonts w:ascii="Times New Roman"/>
          <w:b w:val="false"/>
          <w:i w:val="false"/>
          <w:color w:val="000000"/>
          <w:sz w:val="28"/>
        </w:rPr>
        <w:t>
      1) Президенттің заң шығарушылық бастамашылығы құқығын іске асыру мақсатында заңдар жобаларын әзірлеуді ұйымдастырады, оларға құқықтық және өзге де сараптама жүргізіп, әзірлейді, олардың Құрылтайға енгізілуін қамтамасыз етеді және оларға Құрылтайда өкілдік етеді;</w:t>
      </w:r>
    </w:p>
    <w:bookmarkEnd w:id="675"/>
    <w:bookmarkStart w:name="z682" w:id="676"/>
    <w:p>
      <w:pPr>
        <w:spacing w:after="0"/>
        <w:ind w:left="0"/>
        <w:jc w:val="both"/>
      </w:pPr>
      <w:r>
        <w:rPr>
          <w:rFonts w:ascii="Times New Roman"/>
          <w:b w:val="false"/>
          <w:i w:val="false"/>
          <w:color w:val="000000"/>
          <w:sz w:val="28"/>
        </w:rPr>
        <w:t>
      2) Президентке:</w:t>
      </w:r>
    </w:p>
    <w:bookmarkEnd w:id="676"/>
    <w:bookmarkStart w:name="z683" w:id="677"/>
    <w:p>
      <w:pPr>
        <w:spacing w:after="0"/>
        <w:ind w:left="0"/>
        <w:jc w:val="both"/>
      </w:pPr>
      <w:r>
        <w:rPr>
          <w:rFonts w:ascii="Times New Roman"/>
          <w:b w:val="false"/>
          <w:i w:val="false"/>
          <w:color w:val="000000"/>
          <w:sz w:val="28"/>
        </w:rPr>
        <w:t>
      Құрылтайдың заңдар жобаларының қарауы басымдылығын айқындау жөнінде;</w:t>
      </w:r>
    </w:p>
    <w:bookmarkEnd w:id="677"/>
    <w:bookmarkStart w:name="z684" w:id="678"/>
    <w:p>
      <w:pPr>
        <w:spacing w:after="0"/>
        <w:ind w:left="0"/>
        <w:jc w:val="both"/>
      </w:pPr>
      <w:r>
        <w:rPr>
          <w:rFonts w:ascii="Times New Roman"/>
          <w:b w:val="false"/>
          <w:i w:val="false"/>
          <w:color w:val="000000"/>
          <w:sz w:val="28"/>
        </w:rPr>
        <w:t>
      Құрылтайдың отырыстарына қатысуы жөнінде;</w:t>
      </w:r>
    </w:p>
    <w:bookmarkEnd w:id="678"/>
    <w:bookmarkStart w:name="z685" w:id="679"/>
    <w:p>
      <w:pPr>
        <w:spacing w:after="0"/>
        <w:ind w:left="0"/>
        <w:jc w:val="both"/>
      </w:pPr>
      <w:r>
        <w:rPr>
          <w:rFonts w:ascii="Times New Roman"/>
          <w:b w:val="false"/>
          <w:i w:val="false"/>
          <w:color w:val="000000"/>
          <w:sz w:val="28"/>
        </w:rPr>
        <w:t>
      Президенттің Құрылтай, партиялық фракциялар басшылығымен және депутаттық топтармен, Құрылтайдың жекелеген депутаттарымен кездесуін өткізу бойынша ұсыныстар енгізеді;</w:t>
      </w:r>
    </w:p>
    <w:bookmarkEnd w:id="679"/>
    <w:bookmarkStart w:name="z686" w:id="680"/>
    <w:p>
      <w:pPr>
        <w:spacing w:after="0"/>
        <w:ind w:left="0"/>
        <w:jc w:val="both"/>
      </w:pPr>
      <w:r>
        <w:rPr>
          <w:rFonts w:ascii="Times New Roman"/>
          <w:b w:val="false"/>
          <w:i w:val="false"/>
          <w:color w:val="000000"/>
          <w:sz w:val="28"/>
        </w:rPr>
        <w:t>
      3) Президентке қол қоюға енгізілетін Қазақстан Республикасы заңдарына құқықтық және өзге де сараптаманы жүзеге асырады;</w:t>
      </w:r>
    </w:p>
    <w:bookmarkEnd w:id="680"/>
    <w:bookmarkStart w:name="z687" w:id="681"/>
    <w:p>
      <w:pPr>
        <w:spacing w:after="0"/>
        <w:ind w:left="0"/>
        <w:jc w:val="both"/>
      </w:pPr>
      <w:r>
        <w:rPr>
          <w:rFonts w:ascii="Times New Roman"/>
          <w:b w:val="false"/>
          <w:i w:val="false"/>
          <w:color w:val="000000"/>
          <w:sz w:val="28"/>
        </w:rPr>
        <w:t>
      4) Президенттің шешімі бойынша қайталап талқылап, дауыс беру үшін заңдарды немесе олардың жекелеген баптарын Құрылтайға қайтаруды қамтамасыз етеді;</w:t>
      </w:r>
    </w:p>
    <w:bookmarkEnd w:id="681"/>
    <w:bookmarkStart w:name="z688" w:id="682"/>
    <w:p>
      <w:pPr>
        <w:spacing w:after="0"/>
        <w:ind w:left="0"/>
        <w:jc w:val="both"/>
      </w:pPr>
      <w:r>
        <w:rPr>
          <w:rFonts w:ascii="Times New Roman"/>
          <w:b w:val="false"/>
          <w:i w:val="false"/>
          <w:color w:val="000000"/>
          <w:sz w:val="28"/>
        </w:rPr>
        <w:t>
      5) Құрылтайда Президент мүддесін, соның ішінде қол қоюға ұсынылған заңдарға қарсылықтар бойынша Құрылтайда Президенттің ұстанымын білдіреді;</w:t>
      </w:r>
    </w:p>
    <w:bookmarkEnd w:id="682"/>
    <w:bookmarkStart w:name="z689" w:id="683"/>
    <w:p>
      <w:pPr>
        <w:spacing w:after="0"/>
        <w:ind w:left="0"/>
        <w:jc w:val="both"/>
      </w:pPr>
      <w:r>
        <w:rPr>
          <w:rFonts w:ascii="Times New Roman"/>
          <w:b w:val="false"/>
          <w:i w:val="false"/>
          <w:color w:val="000000"/>
          <w:sz w:val="28"/>
        </w:rPr>
        <w:t>
      6) Құрылтайдағы заңнамалық үдерістің жай-күйі және олар қарайтын мәселелер туралы Президентті тұрақты хабардар етіп отырады, Президенттің заңдар жобалары бойынша ұстанымын түсіндіреді";</w:t>
      </w:r>
    </w:p>
    <w:bookmarkEnd w:id="683"/>
    <w:bookmarkStart w:name="z690" w:id="684"/>
    <w:p>
      <w:pPr>
        <w:spacing w:after="0"/>
        <w:ind w:left="0"/>
        <w:jc w:val="both"/>
      </w:pPr>
      <w:r>
        <w:rPr>
          <w:rFonts w:ascii="Times New Roman"/>
          <w:b w:val="false"/>
          <w:i w:val="false"/>
          <w:color w:val="000000"/>
          <w:sz w:val="28"/>
        </w:rPr>
        <w:t>
      16-тармақтың 5) тармақшасы мынадай редакцияда жазылсын:</w:t>
      </w:r>
    </w:p>
    <w:bookmarkEnd w:id="684"/>
    <w:bookmarkStart w:name="z691" w:id="685"/>
    <w:p>
      <w:pPr>
        <w:spacing w:after="0"/>
        <w:ind w:left="0"/>
        <w:jc w:val="both"/>
      </w:pPr>
      <w:r>
        <w:rPr>
          <w:rFonts w:ascii="Times New Roman"/>
          <w:b w:val="false"/>
          <w:i w:val="false"/>
          <w:color w:val="000000"/>
          <w:sz w:val="28"/>
        </w:rPr>
        <w:t>
      "5) Үкіметте әзірленген заңдар жобаларын олар Құрылтайға енгізілгенге дейін белгіленген тәртіппен құқықтық және өзге де сараптамадан өткізіп, келіседі;";</w:t>
      </w:r>
    </w:p>
    <w:bookmarkEnd w:id="685"/>
    <w:bookmarkStart w:name="z692" w:id="686"/>
    <w:p>
      <w:pPr>
        <w:spacing w:after="0"/>
        <w:ind w:left="0"/>
        <w:jc w:val="both"/>
      </w:pPr>
      <w:r>
        <w:rPr>
          <w:rFonts w:ascii="Times New Roman"/>
          <w:b w:val="false"/>
          <w:i w:val="false"/>
          <w:color w:val="000000"/>
          <w:sz w:val="28"/>
        </w:rPr>
        <w:t>
      17-тармақ мынадай редакцияда жазылсын:</w:t>
      </w:r>
    </w:p>
    <w:bookmarkEnd w:id="686"/>
    <w:bookmarkStart w:name="z693" w:id="687"/>
    <w:p>
      <w:pPr>
        <w:spacing w:after="0"/>
        <w:ind w:left="0"/>
        <w:jc w:val="both"/>
      </w:pPr>
      <w:r>
        <w:rPr>
          <w:rFonts w:ascii="Times New Roman"/>
          <w:b w:val="false"/>
          <w:i w:val="false"/>
          <w:color w:val="000000"/>
          <w:sz w:val="28"/>
        </w:rPr>
        <w:t>
      "17. Президенттің Конституциялық Сотқа қатысты өкілеттіктерін іске асыруды қамтамасыз ету үшін Әкімшілік Қазақстан Республикасы Конституциясының 73-бабында, сондай-ақ Қазақстан Республикасы Конституциясының 46-бабының 11) тармақшасында көзделген жағдайларда, Президенттің жолданымдарын дайындау жөніндегі функцияны жүзеге асырады.";</w:t>
      </w:r>
    </w:p>
    <w:bookmarkEnd w:id="687"/>
    <w:bookmarkStart w:name="z694" w:id="688"/>
    <w:p>
      <w:pPr>
        <w:spacing w:after="0"/>
        <w:ind w:left="0"/>
        <w:jc w:val="both"/>
      </w:pPr>
      <w:r>
        <w:rPr>
          <w:rFonts w:ascii="Times New Roman"/>
          <w:b w:val="false"/>
          <w:i w:val="false"/>
          <w:color w:val="000000"/>
          <w:sz w:val="28"/>
        </w:rPr>
        <w:t>
      18-тармақтың 1) тармақшасының екінші абзацы мынадай редакцияда жазылсын:</w:t>
      </w:r>
    </w:p>
    <w:bookmarkEnd w:id="688"/>
    <w:bookmarkStart w:name="z695" w:id="689"/>
    <w:p>
      <w:pPr>
        <w:spacing w:after="0"/>
        <w:ind w:left="0"/>
        <w:jc w:val="both"/>
      </w:pPr>
      <w:r>
        <w:rPr>
          <w:rFonts w:ascii="Times New Roman"/>
          <w:b w:val="false"/>
          <w:i w:val="false"/>
          <w:color w:val="000000"/>
          <w:sz w:val="28"/>
        </w:rPr>
        <w:t>
      "Жоғары Сот Кеңесінің ұсынымы бойынша Қазақстан Республикасы Жоғарғы Сотының Төрағасы мен судьяларын қызметке сайлау және қызметтен босату үшін";</w:t>
      </w:r>
    </w:p>
    <w:bookmarkEnd w:id="689"/>
    <w:bookmarkStart w:name="z696" w:id="690"/>
    <w:p>
      <w:pPr>
        <w:spacing w:after="0"/>
        <w:ind w:left="0"/>
        <w:jc w:val="both"/>
      </w:pPr>
      <w:r>
        <w:rPr>
          <w:rFonts w:ascii="Times New Roman"/>
          <w:b w:val="false"/>
          <w:i w:val="false"/>
          <w:color w:val="000000"/>
          <w:sz w:val="28"/>
        </w:rPr>
        <w:t>
      20-тармақ мынадай редакцияда жазылсын:</w:t>
      </w:r>
    </w:p>
    <w:bookmarkEnd w:id="690"/>
    <w:bookmarkStart w:name="z697" w:id="691"/>
    <w:p>
      <w:pPr>
        <w:spacing w:after="0"/>
        <w:ind w:left="0"/>
        <w:jc w:val="both"/>
      </w:pPr>
      <w:r>
        <w:rPr>
          <w:rFonts w:ascii="Times New Roman"/>
          <w:b w:val="false"/>
          <w:i w:val="false"/>
          <w:color w:val="000000"/>
          <w:sz w:val="28"/>
        </w:rPr>
        <w:t>
      "20. Жергілікті өкілді және атқарушы органдарға, астананың, облыстардың, республикалық маңызы бар қалалардың әкімдеріне қатысты және өңірлік саясат саласында Президент өкілеттіктерін іске асыруды қамтамасыз ету үшін Әкімшілік мынадай функцияларды жүзеге асырады:</w:t>
      </w:r>
    </w:p>
    <w:bookmarkEnd w:id="691"/>
    <w:bookmarkStart w:name="z698" w:id="692"/>
    <w:p>
      <w:pPr>
        <w:spacing w:after="0"/>
        <w:ind w:left="0"/>
        <w:jc w:val="both"/>
      </w:pPr>
      <w:r>
        <w:rPr>
          <w:rFonts w:ascii="Times New Roman"/>
          <w:b w:val="false"/>
          <w:i w:val="false"/>
          <w:color w:val="000000"/>
          <w:sz w:val="28"/>
        </w:rPr>
        <w:t>
      1) белгіленген тәртіппен астананың, облыстардың және республикалық маңызы бар қалалардың жергілікті атқарушы органдары қызметінің тиімділігін бағалауды ұйымдастырып, өткізуді қамтамасыз етеді;</w:t>
      </w:r>
    </w:p>
    <w:bookmarkEnd w:id="692"/>
    <w:bookmarkStart w:name="z699" w:id="693"/>
    <w:p>
      <w:pPr>
        <w:spacing w:after="0"/>
        <w:ind w:left="0"/>
        <w:jc w:val="both"/>
      </w:pPr>
      <w:r>
        <w:rPr>
          <w:rFonts w:ascii="Times New Roman"/>
          <w:b w:val="false"/>
          <w:i w:val="false"/>
          <w:color w:val="000000"/>
          <w:sz w:val="28"/>
        </w:rPr>
        <w:t>
      2) өңірлердің әлеуметтік-экономикалық дамуына мониторинг пен талдау жүргізіп, өңірлердегі істердің жағдайы туралы Президентті хабардар етіп отырады;</w:t>
      </w:r>
    </w:p>
    <w:bookmarkEnd w:id="693"/>
    <w:bookmarkStart w:name="z700" w:id="694"/>
    <w:p>
      <w:pPr>
        <w:spacing w:after="0"/>
        <w:ind w:left="0"/>
        <w:jc w:val="both"/>
      </w:pPr>
      <w:r>
        <w:rPr>
          <w:rFonts w:ascii="Times New Roman"/>
          <w:b w:val="false"/>
          <w:i w:val="false"/>
          <w:color w:val="000000"/>
          <w:sz w:val="28"/>
        </w:rPr>
        <w:t>
      3) жергілікті атқарушы органдар басшыларының халықпен есеп беру кездесуін өткізуіне бақылауды жүзеге асырады;</w:t>
      </w:r>
    </w:p>
    <w:bookmarkEnd w:id="694"/>
    <w:bookmarkStart w:name="z701" w:id="695"/>
    <w:p>
      <w:pPr>
        <w:spacing w:after="0"/>
        <w:ind w:left="0"/>
        <w:jc w:val="both"/>
      </w:pPr>
      <w:r>
        <w:rPr>
          <w:rFonts w:ascii="Times New Roman"/>
          <w:b w:val="false"/>
          <w:i w:val="false"/>
          <w:color w:val="000000"/>
          <w:sz w:val="28"/>
        </w:rPr>
        <w:t>
      4) Президентке:</w:t>
      </w:r>
    </w:p>
    <w:bookmarkEnd w:id="695"/>
    <w:bookmarkStart w:name="z702" w:id="696"/>
    <w:p>
      <w:pPr>
        <w:spacing w:after="0"/>
        <w:ind w:left="0"/>
        <w:jc w:val="both"/>
      </w:pPr>
      <w:r>
        <w:rPr>
          <w:rFonts w:ascii="Times New Roman"/>
          <w:b w:val="false"/>
          <w:i w:val="false"/>
          <w:color w:val="000000"/>
          <w:sz w:val="28"/>
        </w:rPr>
        <w:t>
      астананың, облыстардың және республикалық маңызы бар қалалардың әкімдері мен жергілікті атқарушы органдарының қызметін жетілдіру туралы;</w:t>
      </w:r>
    </w:p>
    <w:bookmarkEnd w:id="696"/>
    <w:bookmarkStart w:name="z703" w:id="697"/>
    <w:p>
      <w:pPr>
        <w:spacing w:after="0"/>
        <w:ind w:left="0"/>
        <w:jc w:val="both"/>
      </w:pPr>
      <w:r>
        <w:rPr>
          <w:rFonts w:ascii="Times New Roman"/>
          <w:b w:val="false"/>
          <w:i w:val="false"/>
          <w:color w:val="000000"/>
          <w:sz w:val="28"/>
        </w:rPr>
        <w:t>
      астананың, облыстардың және республикалық маңызы бар қалалардың әкімдері актілерінің күшін жою не толық немесе ішінара тоқтата тұру туралы;</w:t>
      </w:r>
    </w:p>
    <w:bookmarkEnd w:id="697"/>
    <w:bookmarkStart w:name="z704" w:id="698"/>
    <w:p>
      <w:pPr>
        <w:spacing w:after="0"/>
        <w:ind w:left="0"/>
        <w:jc w:val="both"/>
      </w:pPr>
      <w:r>
        <w:rPr>
          <w:rFonts w:ascii="Times New Roman"/>
          <w:b w:val="false"/>
          <w:i w:val="false"/>
          <w:color w:val="000000"/>
          <w:sz w:val="28"/>
        </w:rPr>
        <w:t>
      өңірлік даму стратегиялары мен бағдарламалары, жергілікті өкілді органдар мен атқарушы органдардың сындарлы бірлескен жұмысы, олардың елдің орталық органдарымен өзара іс-қимылы бойынша;</w:t>
      </w:r>
    </w:p>
    <w:bookmarkEnd w:id="698"/>
    <w:bookmarkStart w:name="z705" w:id="699"/>
    <w:p>
      <w:pPr>
        <w:spacing w:after="0"/>
        <w:ind w:left="0"/>
        <w:jc w:val="both"/>
      </w:pPr>
      <w:r>
        <w:rPr>
          <w:rFonts w:ascii="Times New Roman"/>
          <w:b w:val="false"/>
          <w:i w:val="false"/>
          <w:color w:val="000000"/>
          <w:sz w:val="28"/>
        </w:rPr>
        <w:t>
      қажет болған жағдайда, мәслихаттың өкілеттіктерін мерзімінен бұрын тоқтату мәселесі бойынша ұсыныстар енгізеді.";</w:t>
      </w:r>
    </w:p>
    <w:bookmarkEnd w:id="699"/>
    <w:bookmarkStart w:name="z706" w:id="700"/>
    <w:p>
      <w:pPr>
        <w:spacing w:after="0"/>
        <w:ind w:left="0"/>
        <w:jc w:val="both"/>
      </w:pPr>
      <w:r>
        <w:rPr>
          <w:rFonts w:ascii="Times New Roman"/>
          <w:b w:val="false"/>
          <w:i w:val="false"/>
          <w:color w:val="000000"/>
          <w:sz w:val="28"/>
        </w:rPr>
        <w:t>
      22-тармақта:</w:t>
      </w:r>
    </w:p>
    <w:bookmarkEnd w:id="700"/>
    <w:bookmarkStart w:name="z707" w:id="701"/>
    <w:p>
      <w:pPr>
        <w:spacing w:after="0"/>
        <w:ind w:left="0"/>
        <w:jc w:val="both"/>
      </w:pPr>
      <w:r>
        <w:rPr>
          <w:rFonts w:ascii="Times New Roman"/>
          <w:b w:val="false"/>
          <w:i w:val="false"/>
          <w:color w:val="000000"/>
          <w:sz w:val="28"/>
        </w:rPr>
        <w:t>
      4) тармақша мынадай редакцияда жазылсын:</w:t>
      </w:r>
    </w:p>
    <w:bookmarkEnd w:id="701"/>
    <w:bookmarkStart w:name="z708" w:id="702"/>
    <w:p>
      <w:pPr>
        <w:spacing w:after="0"/>
        <w:ind w:left="0"/>
        <w:jc w:val="both"/>
      </w:pPr>
      <w:r>
        <w:rPr>
          <w:rFonts w:ascii="Times New Roman"/>
          <w:b w:val="false"/>
          <w:i w:val="false"/>
          <w:color w:val="000000"/>
          <w:sz w:val="28"/>
        </w:rPr>
        <w:t>
      "4) елдегі жағдай және Қазақстан Республикасының ішкі және сыртқы саясатының негізгі бағыттары туралы Президенттің Қазақстан халқына Жолдауының жобасын дайындауды жүзеге асырады;";</w:t>
      </w:r>
    </w:p>
    <w:bookmarkEnd w:id="702"/>
    <w:bookmarkStart w:name="z709" w:id="703"/>
    <w:p>
      <w:pPr>
        <w:spacing w:after="0"/>
        <w:ind w:left="0"/>
        <w:jc w:val="both"/>
      </w:pPr>
      <w:r>
        <w:rPr>
          <w:rFonts w:ascii="Times New Roman"/>
          <w:b w:val="false"/>
          <w:i w:val="false"/>
          <w:color w:val="000000"/>
          <w:sz w:val="28"/>
        </w:rPr>
        <w:t>
      8) тармақша мынадай редакцияда жазылсын:</w:t>
      </w:r>
    </w:p>
    <w:bookmarkEnd w:id="703"/>
    <w:bookmarkStart w:name="z710" w:id="704"/>
    <w:p>
      <w:pPr>
        <w:spacing w:after="0"/>
        <w:ind w:left="0"/>
        <w:jc w:val="both"/>
      </w:pPr>
      <w:r>
        <w:rPr>
          <w:rFonts w:ascii="Times New Roman"/>
          <w:b w:val="false"/>
          <w:i w:val="false"/>
          <w:color w:val="000000"/>
          <w:sz w:val="28"/>
        </w:rPr>
        <w:t>
      "8) мемлекеттік органдардың мемлекеттік саясатты, Президенттің, Вице-Президенттің актілері мен тапсырмаларын іске асыруына, соның ішінде тексеру жүргізу арқылы, бақылауды жүзеге асырады;";</w:t>
      </w:r>
    </w:p>
    <w:bookmarkEnd w:id="704"/>
    <w:bookmarkStart w:name="z711" w:id="705"/>
    <w:p>
      <w:pPr>
        <w:spacing w:after="0"/>
        <w:ind w:left="0"/>
        <w:jc w:val="both"/>
      </w:pPr>
      <w:r>
        <w:rPr>
          <w:rFonts w:ascii="Times New Roman"/>
          <w:b w:val="false"/>
          <w:i w:val="false"/>
          <w:color w:val="000000"/>
          <w:sz w:val="28"/>
        </w:rPr>
        <w:t>
      13) тармақша мынадай редакцияда жазылсын:</w:t>
      </w:r>
    </w:p>
    <w:bookmarkEnd w:id="705"/>
    <w:bookmarkStart w:name="z712" w:id="706"/>
    <w:p>
      <w:pPr>
        <w:spacing w:after="0"/>
        <w:ind w:left="0"/>
        <w:jc w:val="both"/>
      </w:pPr>
      <w:r>
        <w:rPr>
          <w:rFonts w:ascii="Times New Roman"/>
          <w:b w:val="false"/>
          <w:i w:val="false"/>
          <w:color w:val="000000"/>
          <w:sz w:val="28"/>
        </w:rPr>
        <w:t>
      "13) Үкімет, орталық мемлекеттік органдар, астананың, облыстардың және республикалық маңызы бар қалалардың жергілікті атқарушы органдары, лауазымды адамдар қызметі нәтижелерінің Президентте қаралуына дайындықты қамтамасыз етеді;";</w:t>
      </w:r>
    </w:p>
    <w:bookmarkEnd w:id="706"/>
    <w:bookmarkStart w:name="z713" w:id="707"/>
    <w:p>
      <w:pPr>
        <w:spacing w:after="0"/>
        <w:ind w:left="0"/>
        <w:jc w:val="both"/>
      </w:pPr>
      <w:r>
        <w:rPr>
          <w:rFonts w:ascii="Times New Roman"/>
          <w:b w:val="false"/>
          <w:i w:val="false"/>
          <w:color w:val="000000"/>
          <w:sz w:val="28"/>
        </w:rPr>
        <w:t>
      15) тармақша мынадай редакцияда жазылсын:</w:t>
      </w:r>
    </w:p>
    <w:bookmarkEnd w:id="707"/>
    <w:bookmarkStart w:name="z714" w:id="708"/>
    <w:p>
      <w:pPr>
        <w:spacing w:after="0"/>
        <w:ind w:left="0"/>
        <w:jc w:val="both"/>
      </w:pPr>
      <w:r>
        <w:rPr>
          <w:rFonts w:ascii="Times New Roman"/>
          <w:b w:val="false"/>
          <w:i w:val="false"/>
          <w:color w:val="000000"/>
          <w:sz w:val="28"/>
        </w:rPr>
        <w:t>
      "15) Вице-Президенттің, Қазақстан Халық Кеңесінің, Президент жанындағы консультативтік-кеңесші органдардың қызметін ақпараттық-талдамалық, ұйымдастыру және құжаттамалық қамтамасыз етуді, олардың шешімдерінің орындалуына бақылауды жүзеге асырады;";</w:t>
      </w:r>
    </w:p>
    <w:bookmarkEnd w:id="708"/>
    <w:bookmarkStart w:name="z715" w:id="709"/>
    <w:p>
      <w:pPr>
        <w:spacing w:after="0"/>
        <w:ind w:left="0"/>
        <w:jc w:val="both"/>
      </w:pPr>
      <w:r>
        <w:rPr>
          <w:rFonts w:ascii="Times New Roman"/>
          <w:b w:val="false"/>
          <w:i w:val="false"/>
          <w:color w:val="000000"/>
          <w:sz w:val="28"/>
        </w:rPr>
        <w:t>
      24-тармақта:</w:t>
      </w:r>
    </w:p>
    <w:bookmarkEnd w:id="709"/>
    <w:bookmarkStart w:name="z716" w:id="710"/>
    <w:p>
      <w:pPr>
        <w:spacing w:after="0"/>
        <w:ind w:left="0"/>
        <w:jc w:val="both"/>
      </w:pPr>
      <w:r>
        <w:rPr>
          <w:rFonts w:ascii="Times New Roman"/>
          <w:b w:val="false"/>
          <w:i w:val="false"/>
          <w:color w:val="000000"/>
          <w:sz w:val="28"/>
        </w:rPr>
        <w:t>
      7) және 8) тармақшалар мынадай редакцияда жазылсын:</w:t>
      </w:r>
    </w:p>
    <w:bookmarkEnd w:id="710"/>
    <w:bookmarkStart w:name="z717" w:id="711"/>
    <w:p>
      <w:pPr>
        <w:spacing w:after="0"/>
        <w:ind w:left="0"/>
        <w:jc w:val="both"/>
      </w:pPr>
      <w:r>
        <w:rPr>
          <w:rFonts w:ascii="Times New Roman"/>
          <w:b w:val="false"/>
          <w:i w:val="false"/>
          <w:color w:val="000000"/>
          <w:sz w:val="28"/>
        </w:rPr>
        <w:t>
      "7) Президент актілерінің орындалуы мен сақталуын, оның тапсырмаларының орындалуын, осы мақсаттарда Әкімшілікте құжаттардың өтуін бақылау жөніндегі, сондай-ақ Президент қатысатын іс-шараларды дайындау мәселелері бойынша жұмысты үйлестіреді, сонымен қатар Қазақстан Республикасының тиісті мемлекеттік органдарының басшыларын шақыра отырып, Әкімшіліктің басшы қызметкерлерімен кеңестер өткізеді;</w:t>
      </w:r>
    </w:p>
    <w:bookmarkEnd w:id="711"/>
    <w:bookmarkStart w:name="z718" w:id="712"/>
    <w:p>
      <w:pPr>
        <w:spacing w:after="0"/>
        <w:ind w:left="0"/>
        <w:jc w:val="both"/>
      </w:pPr>
      <w:r>
        <w:rPr>
          <w:rFonts w:ascii="Times New Roman"/>
          <w:b w:val="false"/>
          <w:i w:val="false"/>
          <w:color w:val="000000"/>
          <w:sz w:val="28"/>
        </w:rPr>
        <w:t>
      8) Президенттің қол қоюына Құрылтай қабылдаған заңдарды, жарлықтардың, өкімдердің жобаларын және қарауына Президентке жолданатын басқа да құжаттар мен материалдарды ұсынады;";</w:t>
      </w:r>
    </w:p>
    <w:bookmarkEnd w:id="712"/>
    <w:bookmarkStart w:name="z719" w:id="713"/>
    <w:p>
      <w:pPr>
        <w:spacing w:after="0"/>
        <w:ind w:left="0"/>
        <w:jc w:val="both"/>
      </w:pPr>
      <w:r>
        <w:rPr>
          <w:rFonts w:ascii="Times New Roman"/>
          <w:b w:val="false"/>
          <w:i w:val="false"/>
          <w:color w:val="000000"/>
          <w:sz w:val="28"/>
        </w:rPr>
        <w:t>
      18), 19) және 20) тармақшалар мынадай редакцияда жазылсын:</w:t>
      </w:r>
    </w:p>
    <w:bookmarkEnd w:id="713"/>
    <w:bookmarkStart w:name="z720" w:id="714"/>
    <w:p>
      <w:pPr>
        <w:spacing w:after="0"/>
        <w:ind w:left="0"/>
        <w:jc w:val="both"/>
      </w:pPr>
      <w:r>
        <w:rPr>
          <w:rFonts w:ascii="Times New Roman"/>
          <w:b w:val="false"/>
          <w:i w:val="false"/>
          <w:color w:val="000000"/>
          <w:sz w:val="28"/>
        </w:rPr>
        <w:t>
      "18) Әкімшіліктің Құрылтаймен, Құрылтайдың жұмыс органдарымен және аппаратымен; Үкіметпен және Үкімет Аппаратымен; министрліктермен; Конституциялық Сотпен; Жоғарғы Сотпен; Жоғары Сот Кеңесімен, Президентке тікелей бағынатын және есеп беретін мемлекеттік органдармен; астананың, облыстардың және республикалық маңызы бар қалалардың әкімдерімен, мәслихаттарымен; саяси партиялармен және өзге де қоғамдық бірлестіктермен; бұқаралық ақпарат құралдарымен; жеке және заңды тұлғалармен байланысын тұрақты негізде қамтамасыз етеді;</w:t>
      </w:r>
    </w:p>
    <w:bookmarkEnd w:id="714"/>
    <w:bookmarkStart w:name="z721" w:id="715"/>
    <w:p>
      <w:pPr>
        <w:spacing w:after="0"/>
        <w:ind w:left="0"/>
        <w:jc w:val="both"/>
      </w:pPr>
      <w:r>
        <w:rPr>
          <w:rFonts w:ascii="Times New Roman"/>
          <w:b w:val="false"/>
          <w:i w:val="false"/>
          <w:color w:val="000000"/>
          <w:sz w:val="28"/>
        </w:rPr>
        <w:t>
      19) Құрылтайдың ашық және жабық отырыстарына қатысуға құқылы;</w:t>
      </w:r>
    </w:p>
    <w:bookmarkEnd w:id="715"/>
    <w:bookmarkStart w:name="z722" w:id="716"/>
    <w:p>
      <w:pPr>
        <w:spacing w:after="0"/>
        <w:ind w:left="0"/>
        <w:jc w:val="both"/>
      </w:pPr>
      <w:r>
        <w:rPr>
          <w:rFonts w:ascii="Times New Roman"/>
          <w:b w:val="false"/>
          <w:i w:val="false"/>
          <w:color w:val="000000"/>
          <w:sz w:val="28"/>
        </w:rPr>
        <w:t>
      20) Үкіметтің, орталық атқарушы органдардың, Президентке тікелей бағынатын және есеп беретін мемлекеттік органдардың және Президент жанындағы консультативтік-кеңесші органдардың, Жоғары Сот Кеңесінің, Қазақстан Халық Кеңесінің Төралқасының отырыстары мен алқа жиналыстарына және Қазақстан Халық Кеңесінің сессияларына қатысуға құқылы;";</w:t>
      </w:r>
    </w:p>
    <w:bookmarkEnd w:id="716"/>
    <w:bookmarkStart w:name="z723" w:id="717"/>
    <w:p>
      <w:pPr>
        <w:spacing w:after="0"/>
        <w:ind w:left="0"/>
        <w:jc w:val="both"/>
      </w:pPr>
      <w:r>
        <w:rPr>
          <w:rFonts w:ascii="Times New Roman"/>
          <w:b w:val="false"/>
          <w:i w:val="false"/>
          <w:color w:val="000000"/>
          <w:sz w:val="28"/>
        </w:rPr>
        <w:t>
      32-тармақта:</w:t>
      </w:r>
    </w:p>
    <w:bookmarkEnd w:id="717"/>
    <w:bookmarkStart w:name="z724" w:id="718"/>
    <w:p>
      <w:pPr>
        <w:spacing w:after="0"/>
        <w:ind w:left="0"/>
        <w:jc w:val="both"/>
      </w:pPr>
      <w:r>
        <w:rPr>
          <w:rFonts w:ascii="Times New Roman"/>
          <w:b w:val="false"/>
          <w:i w:val="false"/>
          <w:color w:val="000000"/>
          <w:sz w:val="28"/>
        </w:rPr>
        <w:t>
      1) тармақшаның бесінші абзацы мынадай редакцияда жазылсын:</w:t>
      </w:r>
    </w:p>
    <w:bookmarkEnd w:id="718"/>
    <w:bookmarkStart w:name="z725" w:id="719"/>
    <w:p>
      <w:pPr>
        <w:spacing w:after="0"/>
        <w:ind w:left="0"/>
        <w:jc w:val="both"/>
      </w:pPr>
      <w:r>
        <w:rPr>
          <w:rFonts w:ascii="Times New Roman"/>
          <w:b w:val="false"/>
          <w:i w:val="false"/>
          <w:color w:val="000000"/>
          <w:sz w:val="28"/>
        </w:rPr>
        <w:t>
      "Қазақстан Республикасы астанасының, облыстарының және республикалық маңызы бар қалаларының әкімдеріне;";</w:t>
      </w:r>
    </w:p>
    <w:bookmarkEnd w:id="719"/>
    <w:bookmarkStart w:name="z726" w:id="720"/>
    <w:p>
      <w:pPr>
        <w:spacing w:after="0"/>
        <w:ind w:left="0"/>
        <w:jc w:val="both"/>
      </w:pPr>
      <w:r>
        <w:rPr>
          <w:rFonts w:ascii="Times New Roman"/>
          <w:b w:val="false"/>
          <w:i w:val="false"/>
          <w:color w:val="000000"/>
          <w:sz w:val="28"/>
        </w:rPr>
        <w:t>
      4) және 5) тармақшалар мынадай редакцияда жазылсын:</w:t>
      </w:r>
    </w:p>
    <w:bookmarkEnd w:id="720"/>
    <w:bookmarkStart w:name="z727" w:id="721"/>
    <w:p>
      <w:pPr>
        <w:spacing w:after="0"/>
        <w:ind w:left="0"/>
        <w:jc w:val="both"/>
      </w:pPr>
      <w:r>
        <w:rPr>
          <w:rFonts w:ascii="Times New Roman"/>
          <w:b w:val="false"/>
          <w:i w:val="false"/>
          <w:color w:val="000000"/>
          <w:sz w:val="28"/>
        </w:rPr>
        <w:t>
      "4) Қазақстан Республикасы заңдарының, Президент актілері мен тапсырмаларының орындалуы барысында анықталған жолсыздықтар мен кемшіліктерді жоюды талап етуге;</w:t>
      </w:r>
    </w:p>
    <w:bookmarkEnd w:id="721"/>
    <w:bookmarkStart w:name="z728" w:id="722"/>
    <w:p>
      <w:pPr>
        <w:spacing w:after="0"/>
        <w:ind w:left="0"/>
        <w:jc w:val="both"/>
      </w:pPr>
      <w:r>
        <w:rPr>
          <w:rFonts w:ascii="Times New Roman"/>
          <w:b w:val="false"/>
          <w:i w:val="false"/>
          <w:color w:val="000000"/>
          <w:sz w:val="28"/>
        </w:rPr>
        <w:t>
      5) анықталған кемшіліктерді, Қазақстан Республикасы заңдарының, Қазақстан Республикасының Президенті актілерінің сақталмауы және оның тапсырмаларының орындалмауы фактілерін болдырмау жөнінде ұсынымдар әзірлеуге;";</w:t>
      </w:r>
    </w:p>
    <w:bookmarkEnd w:id="722"/>
    <w:bookmarkStart w:name="z729" w:id="723"/>
    <w:p>
      <w:pPr>
        <w:spacing w:after="0"/>
        <w:ind w:left="0"/>
        <w:jc w:val="both"/>
      </w:pPr>
      <w:r>
        <w:rPr>
          <w:rFonts w:ascii="Times New Roman"/>
          <w:b w:val="false"/>
          <w:i w:val="false"/>
          <w:color w:val="000000"/>
          <w:sz w:val="28"/>
        </w:rPr>
        <w:t>
      7) тармақша мынадай редакцияда жазылсын:</w:t>
      </w:r>
    </w:p>
    <w:bookmarkEnd w:id="723"/>
    <w:bookmarkStart w:name="z730" w:id="724"/>
    <w:p>
      <w:pPr>
        <w:spacing w:after="0"/>
        <w:ind w:left="0"/>
        <w:jc w:val="both"/>
      </w:pPr>
      <w:r>
        <w:rPr>
          <w:rFonts w:ascii="Times New Roman"/>
          <w:b w:val="false"/>
          <w:i w:val="false"/>
          <w:color w:val="000000"/>
          <w:sz w:val="28"/>
        </w:rPr>
        <w:t>
      "7) Әкімшілік жүргізген тексерулердің нәтижелерін Қазақстан Республикасының Президентіне жүйелі түрде баяндауға құқылы.".</w:t>
      </w:r>
    </w:p>
    <w:bookmarkEnd w:id="724"/>
    <w:bookmarkStart w:name="z731" w:id="725"/>
    <w:p>
      <w:pPr>
        <w:spacing w:after="0"/>
        <w:ind w:left="0"/>
        <w:jc w:val="both"/>
      </w:pPr>
      <w:r>
        <w:rPr>
          <w:rFonts w:ascii="Times New Roman"/>
          <w:b w:val="false"/>
          <w:i w:val="false"/>
          <w:color w:val="000000"/>
          <w:sz w:val="28"/>
        </w:rPr>
        <w:t xml:space="preserve">
      36.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Жарлығында</w:t>
      </w:r>
      <w:r>
        <w:rPr>
          <w:rFonts w:ascii="Times New Roman"/>
          <w:b w:val="false"/>
          <w:i w:val="false"/>
          <w:color w:val="000000"/>
          <w:sz w:val="28"/>
        </w:rPr>
        <w:t>:</w:t>
      </w:r>
    </w:p>
    <w:bookmarkEnd w:id="725"/>
    <w:bookmarkStart w:name="z732" w:id="726"/>
    <w:p>
      <w:pPr>
        <w:spacing w:after="0"/>
        <w:ind w:left="0"/>
        <w:jc w:val="both"/>
      </w:pPr>
      <w:r>
        <w:rPr>
          <w:rFonts w:ascii="Times New Roman"/>
          <w:b w:val="false"/>
          <w:i w:val="false"/>
          <w:color w:val="000000"/>
          <w:sz w:val="28"/>
        </w:rPr>
        <w:t>
      тақырып мынадай редакцияда жазылсын:</w:t>
      </w:r>
    </w:p>
    <w:bookmarkEnd w:id="726"/>
    <w:bookmarkStart w:name="z733" w:id="727"/>
    <w:p>
      <w:pPr>
        <w:spacing w:after="0"/>
        <w:ind w:left="0"/>
        <w:jc w:val="both"/>
      </w:pPr>
      <w:r>
        <w:rPr>
          <w:rFonts w:ascii="Times New Roman"/>
          <w:b w:val="false"/>
          <w:i w:val="false"/>
          <w:color w:val="000000"/>
          <w:sz w:val="28"/>
        </w:rPr>
        <w:t>
      "Орталық мемлекеттік органдар мен астананың, облыстардың, республикалық маңызы бар қалалардың жергілікті атқарушы органдары қызметінің тиімділігін жыл сайынғы бағалау жүйесі туралы";</w:t>
      </w:r>
    </w:p>
    <w:bookmarkEnd w:id="727"/>
    <w:bookmarkStart w:name="z734" w:id="728"/>
    <w:p>
      <w:pPr>
        <w:spacing w:after="0"/>
        <w:ind w:left="0"/>
        <w:jc w:val="both"/>
      </w:pPr>
      <w:r>
        <w:rPr>
          <w:rFonts w:ascii="Times New Roman"/>
          <w:b w:val="false"/>
          <w:i w:val="false"/>
          <w:color w:val="000000"/>
          <w:sz w:val="28"/>
        </w:rPr>
        <w:t>
      кіріспе мынадай редакцияда жазылсын:</w:t>
      </w:r>
    </w:p>
    <w:bookmarkEnd w:id="728"/>
    <w:bookmarkStart w:name="z735" w:id="729"/>
    <w:p>
      <w:pPr>
        <w:spacing w:after="0"/>
        <w:ind w:left="0"/>
        <w:jc w:val="both"/>
      </w:pPr>
      <w:r>
        <w:rPr>
          <w:rFonts w:ascii="Times New Roman"/>
          <w:b w:val="false"/>
          <w:i w:val="false"/>
          <w:color w:val="000000"/>
          <w:sz w:val="28"/>
        </w:rPr>
        <w:t xml:space="preserve">
      "Орталық мемлекеттік органдар мен астананың, облыстардың, республикалық маңызы бар қалалардың жергілікті атқарушы органдары қызметінің тиімділігін арттыру мақсатында </w:t>
      </w:r>
      <w:r>
        <w:rPr>
          <w:rFonts w:ascii="Times New Roman"/>
          <w:b/>
          <w:i w:val="false"/>
          <w:color w:val="000000"/>
          <w:sz w:val="28"/>
        </w:rPr>
        <w:t>ҚАУЛЫ ЕТЕМІН:</w:t>
      </w:r>
      <w:r>
        <w:rPr>
          <w:rFonts w:ascii="Times New Roman"/>
          <w:b w:val="false"/>
          <w:i w:val="false"/>
          <w:color w:val="000000"/>
          <w:sz w:val="28"/>
        </w:rPr>
        <w:t>";</w:t>
      </w:r>
    </w:p>
    <w:bookmarkEnd w:id="729"/>
    <w:bookmarkStart w:name="z736" w:id="730"/>
    <w:p>
      <w:pPr>
        <w:spacing w:after="0"/>
        <w:ind w:left="0"/>
        <w:jc w:val="both"/>
      </w:pPr>
      <w:r>
        <w:rPr>
          <w:rFonts w:ascii="Times New Roman"/>
          <w:b w:val="false"/>
          <w:i w:val="false"/>
          <w:color w:val="000000"/>
          <w:sz w:val="28"/>
        </w:rPr>
        <w:t>
      1 және 2-тармақтар мынадай редакцияда жазылсын:</w:t>
      </w:r>
    </w:p>
    <w:bookmarkEnd w:id="730"/>
    <w:bookmarkStart w:name="z737" w:id="731"/>
    <w:p>
      <w:pPr>
        <w:spacing w:after="0"/>
        <w:ind w:left="0"/>
        <w:jc w:val="both"/>
      </w:pPr>
      <w:r>
        <w:rPr>
          <w:rFonts w:ascii="Times New Roman"/>
          <w:b w:val="false"/>
          <w:i w:val="false"/>
          <w:color w:val="000000"/>
          <w:sz w:val="28"/>
        </w:rPr>
        <w:t>
      "1. Қоса беріліп отырған Орталық мемлекеттік органдар мен астананың, облыстардың, республикалық маңызы бар қалалардың жергілікті атқарушы органдары қызметінің тиімділігін жыл сайынғы бағалау жүйесі бекітілсін.</w:t>
      </w:r>
    </w:p>
    <w:bookmarkEnd w:id="731"/>
    <w:bookmarkStart w:name="z738" w:id="732"/>
    <w:p>
      <w:pPr>
        <w:spacing w:after="0"/>
        <w:ind w:left="0"/>
        <w:jc w:val="both"/>
      </w:pPr>
      <w:r>
        <w:rPr>
          <w:rFonts w:ascii="Times New Roman"/>
          <w:b w:val="false"/>
          <w:i w:val="false"/>
          <w:color w:val="000000"/>
          <w:sz w:val="28"/>
        </w:rPr>
        <w:t>
      2. Өздеріне қатысты олардың қызметінің тиімділігіне бағалау жүргізілетін мынадай мемлекеттік органдар айқындалсын:</w:t>
      </w:r>
    </w:p>
    <w:bookmarkEnd w:id="732"/>
    <w:bookmarkStart w:name="z739" w:id="733"/>
    <w:p>
      <w:pPr>
        <w:spacing w:after="0"/>
        <w:ind w:left="0"/>
        <w:jc w:val="both"/>
      </w:pPr>
      <w:r>
        <w:rPr>
          <w:rFonts w:ascii="Times New Roman"/>
          <w:b w:val="false"/>
          <w:i w:val="false"/>
          <w:color w:val="000000"/>
          <w:sz w:val="28"/>
        </w:rPr>
        <w:t>
      1) осы Жарлыққа қосымшаға сәйкес орталық мемлекеттік органдар;</w:t>
      </w:r>
    </w:p>
    <w:bookmarkEnd w:id="733"/>
    <w:bookmarkStart w:name="z740" w:id="734"/>
    <w:p>
      <w:pPr>
        <w:spacing w:after="0"/>
        <w:ind w:left="0"/>
        <w:jc w:val="both"/>
      </w:pPr>
      <w:r>
        <w:rPr>
          <w:rFonts w:ascii="Times New Roman"/>
          <w:b w:val="false"/>
          <w:i w:val="false"/>
          <w:color w:val="000000"/>
          <w:sz w:val="28"/>
        </w:rPr>
        <w:t>
      2) астананың, облыстардың, республикалық маңызы бар қалалардың жергілікті атқарушы органдары (бұдан әрі – жергілікті атқарушы органдар).";</w:t>
      </w:r>
    </w:p>
    <w:bookmarkEnd w:id="734"/>
    <w:bookmarkStart w:name="z741" w:id="735"/>
    <w:p>
      <w:pPr>
        <w:spacing w:after="0"/>
        <w:ind w:left="0"/>
        <w:jc w:val="both"/>
      </w:pPr>
      <w:r>
        <w:rPr>
          <w:rFonts w:ascii="Times New Roman"/>
          <w:b w:val="false"/>
          <w:i w:val="false"/>
          <w:color w:val="000000"/>
          <w:sz w:val="28"/>
        </w:rPr>
        <w:t>
      жоғарыда аталған Жарлықпен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жүйесінде:</w:t>
      </w:r>
    </w:p>
    <w:bookmarkEnd w:id="735"/>
    <w:bookmarkStart w:name="z742" w:id="736"/>
    <w:p>
      <w:pPr>
        <w:spacing w:after="0"/>
        <w:ind w:left="0"/>
        <w:jc w:val="both"/>
      </w:pPr>
      <w:r>
        <w:rPr>
          <w:rFonts w:ascii="Times New Roman"/>
          <w:b w:val="false"/>
          <w:i w:val="false"/>
          <w:color w:val="000000"/>
          <w:sz w:val="28"/>
        </w:rPr>
        <w:t>
      тақырып мынадай редакцияда жазылсын:</w:t>
      </w:r>
    </w:p>
    <w:bookmarkEnd w:id="736"/>
    <w:bookmarkStart w:name="z743" w:id="737"/>
    <w:p>
      <w:pPr>
        <w:spacing w:after="0"/>
        <w:ind w:left="0"/>
        <w:jc w:val="both"/>
      </w:pPr>
      <w:r>
        <w:rPr>
          <w:rFonts w:ascii="Times New Roman"/>
          <w:b w:val="false"/>
          <w:i w:val="false"/>
          <w:color w:val="000000"/>
          <w:sz w:val="28"/>
        </w:rPr>
        <w:t>
      "Орталық мемлекеттік органдар мен астананың, облыстардың, республикалық маңызы бар қалалардың жергілікті атқарушы органдары қызметінің тиімділігін жыл сайынғы бағалау жүйесі";</w:t>
      </w:r>
    </w:p>
    <w:bookmarkEnd w:id="737"/>
    <w:bookmarkStart w:name="z744" w:id="738"/>
    <w:p>
      <w:pPr>
        <w:spacing w:after="0"/>
        <w:ind w:left="0"/>
        <w:jc w:val="both"/>
      </w:pPr>
      <w:r>
        <w:rPr>
          <w:rFonts w:ascii="Times New Roman"/>
          <w:b w:val="false"/>
          <w:i w:val="false"/>
          <w:color w:val="000000"/>
          <w:sz w:val="28"/>
        </w:rPr>
        <w:t>
      1-тармақ мынадай редакцияда жазылсын:</w:t>
      </w:r>
    </w:p>
    <w:bookmarkEnd w:id="738"/>
    <w:bookmarkStart w:name="z745" w:id="739"/>
    <w:p>
      <w:pPr>
        <w:spacing w:after="0"/>
        <w:ind w:left="0"/>
        <w:jc w:val="both"/>
      </w:pPr>
      <w:r>
        <w:rPr>
          <w:rFonts w:ascii="Times New Roman"/>
          <w:b w:val="false"/>
          <w:i w:val="false"/>
          <w:color w:val="000000"/>
          <w:sz w:val="28"/>
        </w:rPr>
        <w:t>
      "1. Осы Орталық мемлекеттік органдар мен астананың, облыстардың, республикалық маңызы бар қалалардың жергілікті атқарушы органдары қызметінің тиімділігін жыл сайынғы бағалау жүйесі (бұдан әрі – Жүйе) орталық мемлекеттік органдар мен астананың, облыстардың, республикалық маңызы бар қалалардың жергілікті атқарушы органдары (бұдан әрі – бағаланушы мемлекеттік органдар) қызметінің тиімділігін арттыру үшін әзірленді.";</w:t>
      </w:r>
    </w:p>
    <w:bookmarkEnd w:id="739"/>
    <w:bookmarkStart w:name="z746" w:id="740"/>
    <w:p>
      <w:pPr>
        <w:spacing w:after="0"/>
        <w:ind w:left="0"/>
        <w:jc w:val="both"/>
      </w:pPr>
      <w:r>
        <w:rPr>
          <w:rFonts w:ascii="Times New Roman"/>
          <w:b w:val="false"/>
          <w:i w:val="false"/>
          <w:color w:val="000000"/>
          <w:sz w:val="28"/>
        </w:rPr>
        <w:t>
      7-тармақтың 3) тармақшасы мынадай редакцияда жазылсын:</w:t>
      </w:r>
    </w:p>
    <w:bookmarkEnd w:id="740"/>
    <w:bookmarkStart w:name="z747" w:id="741"/>
    <w:p>
      <w:pPr>
        <w:spacing w:after="0"/>
        <w:ind w:left="0"/>
        <w:jc w:val="both"/>
      </w:pPr>
      <w:r>
        <w:rPr>
          <w:rFonts w:ascii="Times New Roman"/>
          <w:b w:val="false"/>
          <w:i w:val="false"/>
          <w:color w:val="000000"/>
          <w:sz w:val="28"/>
        </w:rPr>
        <w:t>
      "3) Қазақстан Республикасы Президенті Әкімшілігінің Қазақстан Республикасы Президентінің, Қазақстан Республикасы Вице-Президентінің, Қазақстан Республикасы Президенті Әкімшілігінің актілері мен тапсырмаларының орындалуы мәселелері бойынша бақылау нәтижелері;";</w:t>
      </w:r>
    </w:p>
    <w:bookmarkEnd w:id="741"/>
    <w:bookmarkStart w:name="z748" w:id="742"/>
    <w:p>
      <w:pPr>
        <w:spacing w:after="0"/>
        <w:ind w:left="0"/>
        <w:jc w:val="both"/>
      </w:pPr>
      <w:r>
        <w:rPr>
          <w:rFonts w:ascii="Times New Roman"/>
          <w:b w:val="false"/>
          <w:i w:val="false"/>
          <w:color w:val="000000"/>
          <w:sz w:val="28"/>
        </w:rPr>
        <w:t>
      16-тармақтың екінші бөлігі мынадай редакцияда жазылсын:</w:t>
      </w:r>
    </w:p>
    <w:bookmarkEnd w:id="742"/>
    <w:bookmarkStart w:name="z749" w:id="743"/>
    <w:p>
      <w:pPr>
        <w:spacing w:after="0"/>
        <w:ind w:left="0"/>
        <w:jc w:val="both"/>
      </w:pPr>
      <w:r>
        <w:rPr>
          <w:rFonts w:ascii="Times New Roman"/>
          <w:b w:val="false"/>
          <w:i w:val="false"/>
          <w:color w:val="000000"/>
          <w:sz w:val="28"/>
        </w:rPr>
        <w:t>
      "Орталық мемлекеттік органдар мен астананың, облыстардың, республикалық маңызы бар қалалардың жергілікті атқарушы органдары қызметінің тиімділігіне жыл сайынғы бағалау жүргізу жөніндегі жұмыстарды мемлекеттік органдар қызметінің тиімділігін бағалау жүйесін әдіснамалық дамытудың тәсілдерін айқындау, олардың тиімділігінің көрсеткіштерін айқындау, сондай-ақ ұлттық және ведомстволық статистиканың уақтылы және анық деректеріне қол жеткізуді қамтамасыз ету бөлігінде үйлестіруді Қазақстан Республикасының Стратегиялық жоспарлау және реформалар агенттігі жүзеге асырады.";</w:t>
      </w:r>
    </w:p>
    <w:bookmarkEnd w:id="743"/>
    <w:bookmarkStart w:name="z750" w:id="744"/>
    <w:p>
      <w:pPr>
        <w:spacing w:after="0"/>
        <w:ind w:left="0"/>
        <w:jc w:val="both"/>
      </w:pPr>
      <w:r>
        <w:rPr>
          <w:rFonts w:ascii="Times New Roman"/>
          <w:b w:val="false"/>
          <w:i w:val="false"/>
          <w:color w:val="000000"/>
          <w:sz w:val="28"/>
        </w:rPr>
        <w:t>
      24-тармақ мынадай редакцияда жазылсын:</w:t>
      </w:r>
    </w:p>
    <w:bookmarkEnd w:id="744"/>
    <w:bookmarkStart w:name="z751" w:id="745"/>
    <w:p>
      <w:pPr>
        <w:spacing w:after="0"/>
        <w:ind w:left="0"/>
        <w:jc w:val="both"/>
      </w:pPr>
      <w:r>
        <w:rPr>
          <w:rFonts w:ascii="Times New Roman"/>
          <w:b w:val="false"/>
          <w:i w:val="false"/>
          <w:color w:val="000000"/>
          <w:sz w:val="28"/>
        </w:rPr>
        <w:t>
      "24. Осы блок бойынша операциялық бағалауды:</w:t>
      </w:r>
    </w:p>
    <w:bookmarkEnd w:id="745"/>
    <w:bookmarkStart w:name="z752" w:id="746"/>
    <w:p>
      <w:pPr>
        <w:spacing w:after="0"/>
        <w:ind w:left="0"/>
        <w:jc w:val="both"/>
      </w:pPr>
      <w:r>
        <w:rPr>
          <w:rFonts w:ascii="Times New Roman"/>
          <w:b w:val="false"/>
          <w:i w:val="false"/>
          <w:color w:val="000000"/>
          <w:sz w:val="28"/>
        </w:rPr>
        <w:t>
      1) Қазақстан Республикасының Жоғары аудиторлық палатасы мемлекеттік органдардың даму жоспарларының, астананың, облыстардың, республикалық маңызы бар қалалардың даму жоспарларының мақсаттарына қол жеткізуі бойынша мемлекеттік органдардың тиімділігін бағалау бөлігінде;</w:t>
      </w:r>
    </w:p>
    <w:bookmarkEnd w:id="746"/>
    <w:bookmarkStart w:name="z753" w:id="747"/>
    <w:p>
      <w:pPr>
        <w:spacing w:after="0"/>
        <w:ind w:left="0"/>
        <w:jc w:val="both"/>
      </w:pPr>
      <w:r>
        <w:rPr>
          <w:rFonts w:ascii="Times New Roman"/>
          <w:b w:val="false"/>
          <w:i w:val="false"/>
          <w:color w:val="000000"/>
          <w:sz w:val="28"/>
        </w:rPr>
        <w:t>
      2) бюджетті атқару жөніндегі уәкілетті мемлекеттік орган бюджеттік бағдарламалардың көрсеткіштеріне қол жеткізуі бойынша мемлекеттік органдардың тиімділігін бағалау бөлігінде жүзеге асырады.";</w:t>
      </w:r>
    </w:p>
    <w:bookmarkEnd w:id="747"/>
    <w:bookmarkStart w:name="z754" w:id="748"/>
    <w:p>
      <w:pPr>
        <w:spacing w:after="0"/>
        <w:ind w:left="0"/>
        <w:jc w:val="both"/>
      </w:pPr>
      <w:r>
        <w:rPr>
          <w:rFonts w:ascii="Times New Roman"/>
          <w:b w:val="false"/>
          <w:i w:val="false"/>
          <w:color w:val="000000"/>
          <w:sz w:val="28"/>
        </w:rPr>
        <w:t>
      73-тармақ мынадай редакцияда жазылсын:</w:t>
      </w:r>
    </w:p>
    <w:bookmarkEnd w:id="748"/>
    <w:bookmarkStart w:name="z755" w:id="749"/>
    <w:p>
      <w:pPr>
        <w:spacing w:after="0"/>
        <w:ind w:left="0"/>
        <w:jc w:val="both"/>
      </w:pPr>
      <w:r>
        <w:rPr>
          <w:rFonts w:ascii="Times New Roman"/>
          <w:b w:val="false"/>
          <w:i w:val="false"/>
          <w:color w:val="000000"/>
          <w:sz w:val="28"/>
        </w:rPr>
        <w:t>
      "73. Бағалау қорытындылары бойынша бағаланатын мемлекеттік органның операциялық бағалау блогы және (немесе) бірыңғай рейтинг бойынша рейтингте соңғы үш позицияның бірінде болғаны, сондай-ақ сеніп тапсырылған саладағы (қызмет саласындағы) ахуалдың үш жыл қатарынан нашарлағаны анықталған жағдайда Қазақстан Республикасы Президентінің Әкімшілігі Қазақстан Республикасының заңнамасында айқындалған құзыретіне байланысты тиісті мемлекеттік саяси қызметшінің және (немесе) орталық мемлекеттік органның аппарат басшысының, астана, облыс, республикалық маңызы бар қалалар әкімінің аппараты басшысының жауаптылығы мәселесін қарау туралы ұсыныс енгізеді.".</w:t>
      </w:r>
    </w:p>
    <w:bookmarkEnd w:id="749"/>
    <w:bookmarkStart w:name="z756" w:id="750"/>
    <w:p>
      <w:pPr>
        <w:spacing w:after="0"/>
        <w:ind w:left="0"/>
        <w:jc w:val="both"/>
      </w:pPr>
      <w:r>
        <w:rPr>
          <w:rFonts w:ascii="Times New Roman"/>
          <w:b w:val="false"/>
          <w:i w:val="false"/>
          <w:color w:val="000000"/>
          <w:sz w:val="28"/>
        </w:rPr>
        <w:t xml:space="preserve">
      37.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Жарлығында</w:t>
      </w:r>
      <w:r>
        <w:rPr>
          <w:rFonts w:ascii="Times New Roman"/>
          <w:b w:val="false"/>
          <w:i w:val="false"/>
          <w:color w:val="000000"/>
          <w:sz w:val="28"/>
        </w:rPr>
        <w:t>:</w:t>
      </w:r>
    </w:p>
    <w:bookmarkEnd w:id="750"/>
    <w:bookmarkStart w:name="z757" w:id="751"/>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қағидаларында:</w:t>
      </w:r>
    </w:p>
    <w:bookmarkEnd w:id="751"/>
    <w:bookmarkStart w:name="z758" w:id="752"/>
    <w:p>
      <w:pPr>
        <w:spacing w:after="0"/>
        <w:ind w:left="0"/>
        <w:jc w:val="both"/>
      </w:pPr>
      <w:r>
        <w:rPr>
          <w:rFonts w:ascii="Times New Roman"/>
          <w:b w:val="false"/>
          <w:i w:val="false"/>
          <w:color w:val="000000"/>
          <w:sz w:val="28"/>
        </w:rPr>
        <w:t>
      4-тармақта:</w:t>
      </w:r>
    </w:p>
    <w:bookmarkEnd w:id="752"/>
    <w:bookmarkStart w:name="z759" w:id="753"/>
    <w:p>
      <w:pPr>
        <w:spacing w:after="0"/>
        <w:ind w:left="0"/>
        <w:jc w:val="both"/>
      </w:pPr>
      <w:r>
        <w:rPr>
          <w:rFonts w:ascii="Times New Roman"/>
          <w:b w:val="false"/>
          <w:i w:val="false"/>
          <w:color w:val="000000"/>
          <w:sz w:val="28"/>
        </w:rPr>
        <w:t>
      2) тармақша мынадай редакцияда жазылсын:</w:t>
      </w:r>
    </w:p>
    <w:bookmarkEnd w:id="753"/>
    <w:bookmarkStart w:name="z760" w:id="754"/>
    <w:p>
      <w:pPr>
        <w:spacing w:after="0"/>
        <w:ind w:left="0"/>
        <w:jc w:val="both"/>
      </w:pPr>
      <w:r>
        <w:rPr>
          <w:rFonts w:ascii="Times New Roman"/>
          <w:b w:val="false"/>
          <w:i w:val="false"/>
          <w:color w:val="000000"/>
          <w:sz w:val="28"/>
        </w:rPr>
        <w:t>
      "2) Президенттің тапсырмалары – өңірлік сапарлардың, халықаралық және қоғамдық маңызы бар іс-шаралардың, жұмыс кеңестерінің, Президенттің қатысуымен өткен Үкіметтің кеңейтілген отырыстарының, Президент мәлімдемелерінің (үндеулерінің), Президент басшылық жасайтын консультативтік-кеңесші органдар, Қазақстан Республикасының Қауіпсіздік Кеңесі (бұдан әрі – Қауіпсіздік Кеңесі), Қазақстан Халық Кеңесі (сессияның және Төралқаның шешімдері) және өзге де органдар отырыстарының қорытындылары бойынша берілген тапсырмалар; Президенттің қызметтік құжаттар, жеке және заңды тұлғалардың жолданымдары бойынша тапсырмалары, соңдай-ақ Президенттің жеке тапсырмалары, соның ішінде оның әлеуметтік желілердегі ресми аккаунттарында және Қазақстан Республикасы Президенті Әкімшілігінің (бұдан әрі – Президент Әкімшілігі) ресми аккаунттарында және бұқаралық ақпарат құралдарында жарияланған тапсырмалары;";</w:t>
      </w:r>
    </w:p>
    <w:bookmarkEnd w:id="754"/>
    <w:bookmarkStart w:name="z761" w:id="755"/>
    <w:p>
      <w:pPr>
        <w:spacing w:after="0"/>
        <w:ind w:left="0"/>
        <w:jc w:val="both"/>
      </w:pPr>
      <w:r>
        <w:rPr>
          <w:rFonts w:ascii="Times New Roman"/>
          <w:b w:val="false"/>
          <w:i w:val="false"/>
          <w:color w:val="000000"/>
          <w:sz w:val="28"/>
        </w:rPr>
        <w:t>
      4) тармақша мынадай редакцияда жазылсын:</w:t>
      </w:r>
    </w:p>
    <w:bookmarkEnd w:id="755"/>
    <w:bookmarkStart w:name="z762" w:id="756"/>
    <w:p>
      <w:pPr>
        <w:spacing w:after="0"/>
        <w:ind w:left="0"/>
        <w:jc w:val="both"/>
      </w:pPr>
      <w:r>
        <w:rPr>
          <w:rFonts w:ascii="Times New Roman"/>
          <w:b w:val="false"/>
          <w:i w:val="false"/>
          <w:color w:val="000000"/>
          <w:sz w:val="28"/>
        </w:rPr>
        <w:t>
      "4) Президенттің жолдауы – Президенттің елдегі жағдай мен ішкі және сыртқы саясаттың негізгі бағыттары туралы Қазақстан халқына арналған үндеуі;";</w:t>
      </w:r>
    </w:p>
    <w:bookmarkEnd w:id="756"/>
    <w:bookmarkStart w:name="z763" w:id="757"/>
    <w:p>
      <w:pPr>
        <w:spacing w:after="0"/>
        <w:ind w:left="0"/>
        <w:jc w:val="both"/>
      </w:pPr>
      <w:r>
        <w:rPr>
          <w:rFonts w:ascii="Times New Roman"/>
          <w:b w:val="false"/>
          <w:i w:val="false"/>
          <w:color w:val="000000"/>
          <w:sz w:val="28"/>
        </w:rPr>
        <w:t>
      18-тармақтың 1) тармақшасы мынадай редакцияда жазылсын:</w:t>
      </w:r>
    </w:p>
    <w:bookmarkEnd w:id="757"/>
    <w:bookmarkStart w:name="z764" w:id="758"/>
    <w:p>
      <w:pPr>
        <w:spacing w:after="0"/>
        <w:ind w:left="0"/>
        <w:jc w:val="both"/>
      </w:pPr>
      <w:r>
        <w:rPr>
          <w:rFonts w:ascii="Times New Roman"/>
          <w:b w:val="false"/>
          <w:i w:val="false"/>
          <w:color w:val="000000"/>
          <w:sz w:val="28"/>
        </w:rPr>
        <w:t>
      "1) Қазақстан Республикасының Конституциясына, Қазақстан Республикасының заңдарына, Президенттің жарлықтарына, өзге де нормативтік құқықтық актілерге, сондай-ақ ратификацияланған халықаралық шарттарға сәйкестігі;";</w:t>
      </w:r>
    </w:p>
    <w:bookmarkEnd w:id="758"/>
    <w:bookmarkStart w:name="z765" w:id="759"/>
    <w:p>
      <w:pPr>
        <w:spacing w:after="0"/>
        <w:ind w:left="0"/>
        <w:jc w:val="both"/>
      </w:pPr>
      <w:r>
        <w:rPr>
          <w:rFonts w:ascii="Times New Roman"/>
          <w:b w:val="false"/>
          <w:i w:val="false"/>
          <w:color w:val="000000"/>
          <w:sz w:val="28"/>
        </w:rPr>
        <w:t>
      24-тармақтың бесінші бөлігі мынадай редакцияда жазылсын:</w:t>
      </w:r>
    </w:p>
    <w:bookmarkEnd w:id="759"/>
    <w:bookmarkStart w:name="z766" w:id="760"/>
    <w:p>
      <w:pPr>
        <w:spacing w:after="0"/>
        <w:ind w:left="0"/>
        <w:jc w:val="both"/>
      </w:pPr>
      <w:r>
        <w:rPr>
          <w:rFonts w:ascii="Times New Roman"/>
          <w:b w:val="false"/>
          <w:i w:val="false"/>
          <w:color w:val="000000"/>
          <w:sz w:val="28"/>
        </w:rPr>
        <w:t>
      "Қажет болған кезде Президент актісінің жобасына Қазақстан Республикасының Вице-Президенті электрондық түрде виза қояды.";</w:t>
      </w:r>
    </w:p>
    <w:bookmarkEnd w:id="760"/>
    <w:bookmarkStart w:name="z767" w:id="761"/>
    <w:p>
      <w:pPr>
        <w:spacing w:after="0"/>
        <w:ind w:left="0"/>
        <w:jc w:val="both"/>
      </w:pPr>
      <w:r>
        <w:rPr>
          <w:rFonts w:ascii="Times New Roman"/>
          <w:b w:val="false"/>
          <w:i w:val="false"/>
          <w:color w:val="000000"/>
          <w:sz w:val="28"/>
        </w:rPr>
        <w:t>
      28-тармақта:</w:t>
      </w:r>
    </w:p>
    <w:bookmarkEnd w:id="761"/>
    <w:bookmarkStart w:name="z768" w:id="762"/>
    <w:p>
      <w:pPr>
        <w:spacing w:after="0"/>
        <w:ind w:left="0"/>
        <w:jc w:val="both"/>
      </w:pPr>
      <w:r>
        <w:rPr>
          <w:rFonts w:ascii="Times New Roman"/>
          <w:b w:val="false"/>
          <w:i w:val="false"/>
          <w:color w:val="000000"/>
          <w:sz w:val="28"/>
        </w:rPr>
        <w:t>
      бірінші бөліктің 7) тармақшасы мынадай редакцияда жазылсын:</w:t>
      </w:r>
    </w:p>
    <w:bookmarkEnd w:id="762"/>
    <w:bookmarkStart w:name="z769" w:id="763"/>
    <w:p>
      <w:pPr>
        <w:spacing w:after="0"/>
        <w:ind w:left="0"/>
        <w:jc w:val="both"/>
      </w:pPr>
      <w:r>
        <w:rPr>
          <w:rFonts w:ascii="Times New Roman"/>
          <w:b w:val="false"/>
          <w:i w:val="false"/>
          <w:color w:val="000000"/>
          <w:sz w:val="28"/>
        </w:rPr>
        <w:t>
      "7) Президент басшылық жасайтын консультативтік-кеңесші органдардың, Қауіпсіздік Кеңесінің, Қазақстан Халық Кеңесінің (сессияның және Төралқаның) және өзге де органдардың отырыстарын ұйымдастыру кезінде жүзеге асырылады.";</w:t>
      </w:r>
    </w:p>
    <w:bookmarkEnd w:id="763"/>
    <w:bookmarkStart w:name="z770" w:id="764"/>
    <w:p>
      <w:pPr>
        <w:spacing w:after="0"/>
        <w:ind w:left="0"/>
        <w:jc w:val="both"/>
      </w:pPr>
      <w:r>
        <w:rPr>
          <w:rFonts w:ascii="Times New Roman"/>
          <w:b w:val="false"/>
          <w:i w:val="false"/>
          <w:color w:val="000000"/>
          <w:sz w:val="28"/>
        </w:rPr>
        <w:t>
      екінші бөлік мынадай редакцияда жазылсын:</w:t>
      </w:r>
    </w:p>
    <w:bookmarkEnd w:id="764"/>
    <w:bookmarkStart w:name="z771" w:id="765"/>
    <w:p>
      <w:pPr>
        <w:spacing w:after="0"/>
        <w:ind w:left="0"/>
        <w:jc w:val="both"/>
      </w:pPr>
      <w:r>
        <w:rPr>
          <w:rFonts w:ascii="Times New Roman"/>
          <w:b w:val="false"/>
          <w:i w:val="false"/>
          <w:color w:val="000000"/>
          <w:sz w:val="28"/>
        </w:rPr>
        <w:t>
      "Осы тармақтың бірінші бөлігінің 1), 5), 6) және 7) тармақшаларында көзделген іс-шаралардың қорытындылары бойынша тапсырмалардың жобалары хаттама түрінде, ал Қазақстан Халық Кеңесі сессиясының және Қауіпсіздік Кеңесі отырыстарының қорытындылары бойынша – шешім түрінде ресімделеді, оған, әдетте, Президент қол қояды.";</w:t>
      </w:r>
    </w:p>
    <w:bookmarkEnd w:id="765"/>
    <w:bookmarkStart w:name="z772" w:id="766"/>
    <w:p>
      <w:pPr>
        <w:spacing w:after="0"/>
        <w:ind w:left="0"/>
        <w:jc w:val="both"/>
      </w:pPr>
      <w:r>
        <w:rPr>
          <w:rFonts w:ascii="Times New Roman"/>
          <w:b w:val="false"/>
          <w:i w:val="false"/>
          <w:color w:val="000000"/>
          <w:sz w:val="28"/>
        </w:rPr>
        <w:t>
      42-тармақтың 2) тармақшасы мынадай редакцияда жазылсын:</w:t>
      </w:r>
    </w:p>
    <w:bookmarkEnd w:id="766"/>
    <w:bookmarkStart w:name="z773" w:id="767"/>
    <w:p>
      <w:pPr>
        <w:spacing w:after="0"/>
        <w:ind w:left="0"/>
        <w:jc w:val="both"/>
      </w:pPr>
      <w:r>
        <w:rPr>
          <w:rFonts w:ascii="Times New Roman"/>
          <w:b w:val="false"/>
          <w:i w:val="false"/>
          <w:color w:val="000000"/>
          <w:sz w:val="28"/>
        </w:rPr>
        <w:t>
      "2) өңірлік сапарлардың, халықаралық және қоғамдық маңызы бар іс-шаралардың, Президент мәлімдемелерінің (үндеулерінің), жұмыс кеңестерінің, Президенттің қатысуымен өткен Үкіметтің кеңейтілген отырыстарының, Президент басшылық жасайтын консультативтік-кеңесші органдар, Қауіпсіздік Кеңесі, Қазақстан Халық Кеңесі (сессия және Төралқа) және өзге де органдар отырыстарының қорытындылары бойынша берілген Президенттің тапсырмалары (не тапсырмаларының тармақтары);";</w:t>
      </w:r>
    </w:p>
    <w:bookmarkEnd w:id="767"/>
    <w:bookmarkStart w:name="z774" w:id="768"/>
    <w:p>
      <w:pPr>
        <w:spacing w:after="0"/>
        <w:ind w:left="0"/>
        <w:jc w:val="both"/>
      </w:pPr>
      <w:r>
        <w:rPr>
          <w:rFonts w:ascii="Times New Roman"/>
          <w:b w:val="false"/>
          <w:i w:val="false"/>
          <w:color w:val="000000"/>
          <w:sz w:val="28"/>
        </w:rPr>
        <w:t>
      42-1-тармақта:</w:t>
      </w:r>
    </w:p>
    <w:bookmarkEnd w:id="768"/>
    <w:bookmarkStart w:name="z775" w:id="769"/>
    <w:p>
      <w:pPr>
        <w:spacing w:after="0"/>
        <w:ind w:left="0"/>
        <w:jc w:val="both"/>
      </w:pPr>
      <w:r>
        <w:rPr>
          <w:rFonts w:ascii="Times New Roman"/>
          <w:b w:val="false"/>
          <w:i w:val="false"/>
          <w:color w:val="000000"/>
          <w:sz w:val="28"/>
        </w:rPr>
        <w:t>
      бірінші бөлікте:</w:t>
      </w:r>
    </w:p>
    <w:bookmarkEnd w:id="769"/>
    <w:bookmarkStart w:name="z776" w:id="770"/>
    <w:p>
      <w:pPr>
        <w:spacing w:after="0"/>
        <w:ind w:left="0"/>
        <w:jc w:val="both"/>
      </w:pPr>
      <w:r>
        <w:rPr>
          <w:rFonts w:ascii="Times New Roman"/>
          <w:b w:val="false"/>
          <w:i w:val="false"/>
          <w:color w:val="000000"/>
          <w:sz w:val="28"/>
        </w:rPr>
        <w:t>
      2) тармақша мынадай редакцияда жазылсын:</w:t>
      </w:r>
    </w:p>
    <w:bookmarkEnd w:id="770"/>
    <w:bookmarkStart w:name="z777" w:id="771"/>
    <w:p>
      <w:pPr>
        <w:spacing w:after="0"/>
        <w:ind w:left="0"/>
        <w:jc w:val="both"/>
      </w:pPr>
      <w:r>
        <w:rPr>
          <w:rFonts w:ascii="Times New Roman"/>
          <w:b w:val="false"/>
          <w:i w:val="false"/>
          <w:color w:val="000000"/>
          <w:sz w:val="28"/>
        </w:rPr>
        <w:t>
      "2) заңдарға өзгерістер мен толықтырулар енгізуді немесе жаңа кодексті немесе заңды қабылдауды талап ететін тапсырмалар;";</w:t>
      </w:r>
    </w:p>
    <w:bookmarkEnd w:id="771"/>
    <w:bookmarkStart w:name="z778" w:id="772"/>
    <w:p>
      <w:pPr>
        <w:spacing w:after="0"/>
        <w:ind w:left="0"/>
        <w:jc w:val="both"/>
      </w:pPr>
      <w:r>
        <w:rPr>
          <w:rFonts w:ascii="Times New Roman"/>
          <w:b w:val="false"/>
          <w:i w:val="false"/>
          <w:color w:val="000000"/>
          <w:sz w:val="28"/>
        </w:rPr>
        <w:t>
      4) тармақша мынадай редакцияда жазылсын:</w:t>
      </w:r>
    </w:p>
    <w:bookmarkEnd w:id="772"/>
    <w:bookmarkStart w:name="z779" w:id="773"/>
    <w:p>
      <w:pPr>
        <w:spacing w:after="0"/>
        <w:ind w:left="0"/>
        <w:jc w:val="both"/>
      </w:pPr>
      <w:r>
        <w:rPr>
          <w:rFonts w:ascii="Times New Roman"/>
          <w:b w:val="false"/>
          <w:i w:val="false"/>
          <w:color w:val="000000"/>
          <w:sz w:val="28"/>
        </w:rPr>
        <w:t>
      "4) Қауіпсіздік Кеңесінің, Қазақстан Халық Кеңесінің (сессия және Төралқа) шешімдерінде қамтылған тапсырмалар;";</w:t>
      </w:r>
    </w:p>
    <w:bookmarkEnd w:id="773"/>
    <w:bookmarkStart w:name="z780" w:id="774"/>
    <w:p>
      <w:pPr>
        <w:spacing w:after="0"/>
        <w:ind w:left="0"/>
        <w:jc w:val="both"/>
      </w:pPr>
      <w:r>
        <w:rPr>
          <w:rFonts w:ascii="Times New Roman"/>
          <w:b w:val="false"/>
          <w:i w:val="false"/>
          <w:color w:val="000000"/>
          <w:sz w:val="28"/>
        </w:rPr>
        <w:t>
      үшінші бөлік мынадай редакцияда жазылсын:</w:t>
      </w:r>
    </w:p>
    <w:bookmarkEnd w:id="774"/>
    <w:bookmarkStart w:name="z781" w:id="775"/>
    <w:p>
      <w:pPr>
        <w:spacing w:after="0"/>
        <w:ind w:left="0"/>
        <w:jc w:val="both"/>
      </w:pPr>
      <w:r>
        <w:rPr>
          <w:rFonts w:ascii="Times New Roman"/>
          <w:b w:val="false"/>
          <w:i w:val="false"/>
          <w:color w:val="000000"/>
          <w:sz w:val="28"/>
        </w:rPr>
        <w:t>
      "Барлық өзге тапсырмалар бақылауды бекітуге немесе Президенттің немесе Президент Әкімшілігі Басшысының, Қазақстан Республикасы Вице-Президентінің, Қауіпсіздік Кеңесі Хатшысының қарарының мазмұнына сәйкес Үкіметтің немесе орталық мемлекеттік немесе жергілікті атқарушы органның бақылауына қойылады.";</w:t>
      </w:r>
    </w:p>
    <w:bookmarkEnd w:id="775"/>
    <w:bookmarkStart w:name="z782" w:id="776"/>
    <w:p>
      <w:pPr>
        <w:spacing w:after="0"/>
        <w:ind w:left="0"/>
        <w:jc w:val="both"/>
      </w:pPr>
      <w:r>
        <w:rPr>
          <w:rFonts w:ascii="Times New Roman"/>
          <w:b w:val="false"/>
          <w:i w:val="false"/>
          <w:color w:val="000000"/>
          <w:sz w:val="28"/>
        </w:rPr>
        <w:t>
      50-тармақтың бірінші бөлігі мынадай редакцияда жазылсын:</w:t>
      </w:r>
    </w:p>
    <w:bookmarkEnd w:id="776"/>
    <w:bookmarkStart w:name="z783" w:id="777"/>
    <w:p>
      <w:pPr>
        <w:spacing w:after="0"/>
        <w:ind w:left="0"/>
        <w:jc w:val="both"/>
      </w:pPr>
      <w:r>
        <w:rPr>
          <w:rFonts w:ascii="Times New Roman"/>
          <w:b w:val="false"/>
          <w:i w:val="false"/>
          <w:color w:val="000000"/>
          <w:sz w:val="28"/>
        </w:rPr>
        <w:t>
      "50. Президенттің актілері мен тапсырмаларын орындау осы актілерде және тапсырмаларда не олардың іске асырылуын бақылауды бекітуде көрсетілген мерзімдерде немесе Президентінің, Президент Әкімшілігі Басшысының, Қазақстан Республикасы Вице-Президентінің, Қауіпсіздік Кеңесі Хатшысының қарарларында көрсетілген мерзімдерде қамтамасыз етіледі.";</w:t>
      </w:r>
    </w:p>
    <w:bookmarkEnd w:id="777"/>
    <w:bookmarkStart w:name="z784" w:id="778"/>
    <w:p>
      <w:pPr>
        <w:spacing w:after="0"/>
        <w:ind w:left="0"/>
        <w:jc w:val="both"/>
      </w:pPr>
      <w:r>
        <w:rPr>
          <w:rFonts w:ascii="Times New Roman"/>
          <w:b w:val="false"/>
          <w:i w:val="false"/>
          <w:color w:val="000000"/>
          <w:sz w:val="28"/>
        </w:rPr>
        <w:t>
      57-тармақтың үшінші бөлігі мынадай редакцияда жазылсын:</w:t>
      </w:r>
    </w:p>
    <w:bookmarkEnd w:id="778"/>
    <w:bookmarkStart w:name="z785" w:id="779"/>
    <w:p>
      <w:pPr>
        <w:spacing w:after="0"/>
        <w:ind w:left="0"/>
        <w:jc w:val="both"/>
      </w:pPr>
      <w:r>
        <w:rPr>
          <w:rFonts w:ascii="Times New Roman"/>
          <w:b w:val="false"/>
          <w:i w:val="false"/>
          <w:color w:val="000000"/>
          <w:sz w:val="28"/>
        </w:rPr>
        <w:t>
      "Әзірлеушісі жергілікті атқарушы орган болып табылатын ұйымдастыру іс-шараларының жоспарын (жол картасын) астананың, тиісті облыстың, республикалық маңызы бар қаланың әкімі бекітеді.";</w:t>
      </w:r>
    </w:p>
    <w:bookmarkEnd w:id="779"/>
    <w:bookmarkStart w:name="z786" w:id="780"/>
    <w:p>
      <w:pPr>
        <w:spacing w:after="0"/>
        <w:ind w:left="0"/>
        <w:jc w:val="both"/>
      </w:pPr>
      <w:r>
        <w:rPr>
          <w:rFonts w:ascii="Times New Roman"/>
          <w:b w:val="false"/>
          <w:i w:val="false"/>
          <w:color w:val="000000"/>
          <w:sz w:val="28"/>
        </w:rPr>
        <w:t>
      66-1-тармақтың, төртінші бөлігі мынадай редакцияда жазылсын:</w:t>
      </w:r>
    </w:p>
    <w:bookmarkEnd w:id="780"/>
    <w:bookmarkStart w:name="z787" w:id="781"/>
    <w:p>
      <w:pPr>
        <w:spacing w:after="0"/>
        <w:ind w:left="0"/>
        <w:jc w:val="both"/>
      </w:pPr>
      <w:r>
        <w:rPr>
          <w:rFonts w:ascii="Times New Roman"/>
          <w:b w:val="false"/>
          <w:i w:val="false"/>
          <w:color w:val="000000"/>
          <w:sz w:val="28"/>
        </w:rPr>
        <w:t>
      "Тапсырмаларды уақтылы орындамау тәуекелдері және тапсырмаларды орындамаудың өзге де елеулі проблемалары болған кезде Президент Әкімшілігінің жауапты құрылымдық бөлімшелерінің басшылары – Президент Әкімшілігінің Басшысына, Қазақстан Республикасының Вице-Президентіне жеке берілген және Президентті жеке хабардар етуді талап етпейтін тапсырмалар бойынша – Қазақстан Республикасының Вице-Президентіне, Қауіпсіздік Кеңесінің шешімдерінде қамтылған тапсырмалар бойынша Қауіпсіздік Кеңесінің Хатшысына хабарлайды және тиісті ұсыныстар енгізеді.";</w:t>
      </w:r>
    </w:p>
    <w:bookmarkEnd w:id="781"/>
    <w:bookmarkStart w:name="z788" w:id="782"/>
    <w:p>
      <w:pPr>
        <w:spacing w:after="0"/>
        <w:ind w:left="0"/>
        <w:jc w:val="both"/>
      </w:pPr>
      <w:r>
        <w:rPr>
          <w:rFonts w:ascii="Times New Roman"/>
          <w:b w:val="false"/>
          <w:i w:val="false"/>
          <w:color w:val="000000"/>
          <w:sz w:val="28"/>
        </w:rPr>
        <w:t>
      66-3-тармақта:</w:t>
      </w:r>
    </w:p>
    <w:bookmarkEnd w:id="782"/>
    <w:bookmarkStart w:name="z789" w:id="783"/>
    <w:p>
      <w:pPr>
        <w:spacing w:after="0"/>
        <w:ind w:left="0"/>
        <w:jc w:val="both"/>
      </w:pPr>
      <w:r>
        <w:rPr>
          <w:rFonts w:ascii="Times New Roman"/>
          <w:b w:val="false"/>
          <w:i w:val="false"/>
          <w:color w:val="000000"/>
          <w:sz w:val="28"/>
        </w:rPr>
        <w:t>
      бірінші бөліктің 3) тармақшасы мынадай редакцияда жазылсын:</w:t>
      </w:r>
    </w:p>
    <w:bookmarkEnd w:id="783"/>
    <w:bookmarkStart w:name="z790" w:id="784"/>
    <w:p>
      <w:pPr>
        <w:spacing w:after="0"/>
        <w:ind w:left="0"/>
        <w:jc w:val="both"/>
      </w:pPr>
      <w:r>
        <w:rPr>
          <w:rFonts w:ascii="Times New Roman"/>
          <w:b w:val="false"/>
          <w:i w:val="false"/>
          <w:color w:val="000000"/>
          <w:sz w:val="28"/>
        </w:rPr>
        <w:t>
      "3) заңнамалық түзетулерді немесе жаңа заңды қабылдау мәселелері бойынша – жауапты мемлекеттік органдардан осындай тапсырмалардың іске асырылу барысы туралы ақпаратты жұмыс тәртібімен сұрату, Қазақстан Республикасының Құрылтайындағы заң шығару процесінің жай-күйін мониторингтеу, сондай-ақ заңдардың нақты атауларын көрсетіп, заңдардың немесе заңнамалық түзетулердің жобаларын белгіленген тәртіппен Президент Әкімшілігімен алдын ала ресми келісе отырып, заң шығару процесінің ақпараттық жүйесін пайдалану арқылы;";</w:t>
      </w:r>
    </w:p>
    <w:bookmarkEnd w:id="784"/>
    <w:bookmarkStart w:name="z791" w:id="785"/>
    <w:p>
      <w:pPr>
        <w:spacing w:after="0"/>
        <w:ind w:left="0"/>
        <w:jc w:val="both"/>
      </w:pPr>
      <w:r>
        <w:rPr>
          <w:rFonts w:ascii="Times New Roman"/>
          <w:b w:val="false"/>
          <w:i w:val="false"/>
          <w:color w:val="000000"/>
          <w:sz w:val="28"/>
        </w:rPr>
        <w:t>
      үшінші бөлік мынадай редакцияда жазылсын:</w:t>
      </w:r>
    </w:p>
    <w:bookmarkEnd w:id="785"/>
    <w:bookmarkStart w:name="z792" w:id="786"/>
    <w:p>
      <w:pPr>
        <w:spacing w:after="0"/>
        <w:ind w:left="0"/>
        <w:jc w:val="both"/>
      </w:pPr>
      <w:r>
        <w:rPr>
          <w:rFonts w:ascii="Times New Roman"/>
          <w:b w:val="false"/>
          <w:i w:val="false"/>
          <w:color w:val="000000"/>
          <w:sz w:val="28"/>
        </w:rPr>
        <w:t>
      "Президент Әкімшілігінің жауапты құрылымдық бөлімшелерінің басшылары Қағидалардың осы тармағында көрсетілген тапсырмаларды уақтылы, сапалы, толық орындамау тәуекелдері және оларды орындамаудың өзге де елеулі проблемалары анықталған кезде – Президент Әкімшілігінің Басшысына, Қазақстан Республикасының Вице-Президентіне жеке берілген және Президентті жеке хабардар етуді талап етпейтін тапсырмалар бойынша – Қазақстан Республикасының Вице-Президентіне, Қауіпсіздік Кеңесінің шешімдерінде қамтылған тапсырмалар бойынша Қауіпсіздік Кеңесінің Хатшысына хабарлайды және тиісті ұсыныстар енгізеді.";</w:t>
      </w:r>
    </w:p>
    <w:bookmarkEnd w:id="786"/>
    <w:bookmarkStart w:name="z793" w:id="787"/>
    <w:p>
      <w:pPr>
        <w:spacing w:after="0"/>
        <w:ind w:left="0"/>
        <w:jc w:val="both"/>
      </w:pPr>
      <w:r>
        <w:rPr>
          <w:rFonts w:ascii="Times New Roman"/>
          <w:b w:val="false"/>
          <w:i w:val="false"/>
          <w:color w:val="000000"/>
          <w:sz w:val="28"/>
        </w:rPr>
        <w:t>
      71-тармақ мынадай редакцияда жазылсын:</w:t>
      </w:r>
    </w:p>
    <w:bookmarkEnd w:id="787"/>
    <w:bookmarkStart w:name="z794" w:id="788"/>
    <w:p>
      <w:pPr>
        <w:spacing w:after="0"/>
        <w:ind w:left="0"/>
        <w:jc w:val="both"/>
      </w:pPr>
      <w:r>
        <w:rPr>
          <w:rFonts w:ascii="Times New Roman"/>
          <w:b w:val="false"/>
          <w:i w:val="false"/>
          <w:color w:val="000000"/>
          <w:sz w:val="28"/>
        </w:rPr>
        <w:t>
      "71. Осы Қағидалардың 42-тармағының 5) тармақшасында көрсетілген қызметтік және өзге де құжаттар бойынша Президенттің Қазақстан Республикасының Мемлекеттік кеңесшісіне жеке берілген және Президентті жеке хабардар етуді талап етпейтін тапсырмаларының орындалу мерзімдерін ұзарту, орта мерзімді және ұзақ мерзімді бақылауға ауыстыру, жаңа орындау мерзімін белгілеу Қазақстан Республикасы Вице-Президентінің шешімімен жүзеге асырылуы мүмкін.";</w:t>
      </w:r>
    </w:p>
    <w:bookmarkEnd w:id="788"/>
    <w:bookmarkStart w:name="z795" w:id="789"/>
    <w:p>
      <w:pPr>
        <w:spacing w:after="0"/>
        <w:ind w:left="0"/>
        <w:jc w:val="both"/>
      </w:pPr>
      <w:r>
        <w:rPr>
          <w:rFonts w:ascii="Times New Roman"/>
          <w:b w:val="false"/>
          <w:i w:val="false"/>
          <w:color w:val="000000"/>
          <w:sz w:val="28"/>
        </w:rPr>
        <w:t>
      76-тармақың төртінші бөлігі мынадай редакцияда жазылсын:</w:t>
      </w:r>
    </w:p>
    <w:bookmarkEnd w:id="789"/>
    <w:bookmarkStart w:name="z796" w:id="790"/>
    <w:p>
      <w:pPr>
        <w:spacing w:after="0"/>
        <w:ind w:left="0"/>
        <w:jc w:val="both"/>
      </w:pPr>
      <w:r>
        <w:rPr>
          <w:rFonts w:ascii="Times New Roman"/>
          <w:b w:val="false"/>
          <w:i w:val="false"/>
          <w:color w:val="000000"/>
          <w:sz w:val="28"/>
        </w:rPr>
        <w:t>
      "Қазақстан Халық Кеңесінің шешімдерінде қамтылған тапсырмаларды бақылаудан алуды Президент немесе Президент Әкімшілігінің Басшысы жүзеге асырады.";</w:t>
      </w:r>
    </w:p>
    <w:bookmarkEnd w:id="790"/>
    <w:bookmarkStart w:name="z797" w:id="791"/>
    <w:p>
      <w:pPr>
        <w:spacing w:after="0"/>
        <w:ind w:left="0"/>
        <w:jc w:val="both"/>
      </w:pPr>
      <w:r>
        <w:rPr>
          <w:rFonts w:ascii="Times New Roman"/>
          <w:b w:val="false"/>
          <w:i w:val="false"/>
          <w:color w:val="000000"/>
          <w:sz w:val="28"/>
        </w:rPr>
        <w:t>
      76-1-тармақтың бесінші және алтыншы абзацтары мынадай редакцияда жазылсын:</w:t>
      </w:r>
    </w:p>
    <w:bookmarkEnd w:id="791"/>
    <w:bookmarkStart w:name="z798" w:id="792"/>
    <w:p>
      <w:pPr>
        <w:spacing w:after="0"/>
        <w:ind w:left="0"/>
        <w:jc w:val="both"/>
      </w:pPr>
      <w:r>
        <w:rPr>
          <w:rFonts w:ascii="Times New Roman"/>
          <w:b w:val="false"/>
          <w:i w:val="false"/>
          <w:color w:val="000000"/>
          <w:sz w:val="28"/>
        </w:rPr>
        <w:t>
      "егер тапсырмада аяқталу нысаны және (немесе) түпкілікті нәтижесі бойынша реттеу нысанасын көрсететін нақты атауы көрсетілген жеке заңды қабылдау көзделсе – мемлекеттік органның ресми есебі ұсынылмастан және Президент Әкімшілігінің жауапты құрылымдық бөлімшесінің сараптамалық қорытындысы енгізілместен, Президенттің қол қою фактісі бойынша;</w:t>
      </w:r>
    </w:p>
    <w:bookmarkEnd w:id="792"/>
    <w:bookmarkStart w:name="z799" w:id="793"/>
    <w:p>
      <w:pPr>
        <w:spacing w:after="0"/>
        <w:ind w:left="0"/>
        <w:jc w:val="both"/>
      </w:pPr>
      <w:r>
        <w:rPr>
          <w:rFonts w:ascii="Times New Roman"/>
          <w:b w:val="false"/>
          <w:i w:val="false"/>
          <w:color w:val="000000"/>
          <w:sz w:val="28"/>
        </w:rPr>
        <w:t>
      егер тапсырманың мазмұнында заңнамаға түзетулер қабылдау көзделсе – жауапты орындаушы мемлекеттік органның ресми есебі ұсынылмастан, Президент Әкімшілігінің жауапты құрылымдық бөлімшесінің қабылданған заңдардың нақты атауы және тапсырманы орындаудың қысқаша мазмұны көрсетілген сараптамалық қорытындысы негізінде;";</w:t>
      </w:r>
    </w:p>
    <w:bookmarkEnd w:id="793"/>
    <w:bookmarkStart w:name="z800" w:id="794"/>
    <w:p>
      <w:pPr>
        <w:spacing w:after="0"/>
        <w:ind w:left="0"/>
        <w:jc w:val="both"/>
      </w:pPr>
      <w:r>
        <w:rPr>
          <w:rFonts w:ascii="Times New Roman"/>
          <w:b w:val="false"/>
          <w:i w:val="false"/>
          <w:color w:val="000000"/>
          <w:sz w:val="28"/>
        </w:rPr>
        <w:t>
      78-тармақ мынадай редакцияда жазылсын:</w:t>
      </w:r>
    </w:p>
    <w:bookmarkEnd w:id="794"/>
    <w:bookmarkStart w:name="z801" w:id="795"/>
    <w:p>
      <w:pPr>
        <w:spacing w:after="0"/>
        <w:ind w:left="0"/>
        <w:jc w:val="both"/>
      </w:pPr>
      <w:r>
        <w:rPr>
          <w:rFonts w:ascii="Times New Roman"/>
          <w:b w:val="false"/>
          <w:i w:val="false"/>
          <w:color w:val="000000"/>
          <w:sz w:val="28"/>
        </w:rPr>
        <w:t>
      "78. Осы Қағидалардың 42-тармағының 5) тармақшасында көрсетілген қызметтік және өзге де құжаттар бойынша Президенттің Қазақстан Республикасының Вице-Президентіне жеке берілген және Президентті жеке хабардар етуді талап етпейтін тапсырмаларын бақылаудан алу Қазақстан Республикасы Вице-Президентінің шешімімен жүзеге асырылуы мүмкін.".</w:t>
      </w:r>
    </w:p>
    <w:bookmarkEnd w:id="795"/>
    <w:bookmarkStart w:name="z802" w:id="796"/>
    <w:p>
      <w:pPr>
        <w:spacing w:after="0"/>
        <w:ind w:left="0"/>
        <w:jc w:val="both"/>
      </w:pPr>
      <w:r>
        <w:rPr>
          <w:rFonts w:ascii="Times New Roman"/>
          <w:b w:val="false"/>
          <w:i w:val="false"/>
          <w:color w:val="000000"/>
          <w:sz w:val="28"/>
        </w:rPr>
        <w:t xml:space="preserve">
      38.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Жарлығында:</w:t>
      </w:r>
    </w:p>
    <w:bookmarkEnd w:id="796"/>
    <w:bookmarkStart w:name="z803" w:id="797"/>
    <w:p>
      <w:pPr>
        <w:spacing w:after="0"/>
        <w:ind w:left="0"/>
        <w:jc w:val="both"/>
      </w:pPr>
      <w:r>
        <w:rPr>
          <w:rFonts w:ascii="Times New Roman"/>
          <w:b w:val="false"/>
          <w:i w:val="false"/>
          <w:color w:val="000000"/>
          <w:sz w:val="28"/>
        </w:rPr>
        <w:t>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қағидаларында:</w:t>
      </w:r>
    </w:p>
    <w:bookmarkEnd w:id="797"/>
    <w:bookmarkStart w:name="z804" w:id="798"/>
    <w:p>
      <w:pPr>
        <w:spacing w:after="0"/>
        <w:ind w:left="0"/>
        <w:jc w:val="both"/>
      </w:pPr>
      <w:r>
        <w:rPr>
          <w:rFonts w:ascii="Times New Roman"/>
          <w:b w:val="false"/>
          <w:i w:val="false"/>
          <w:color w:val="000000"/>
          <w:sz w:val="28"/>
        </w:rPr>
        <w:t>
      15-тармақтың 1) тармақшасы мынадай редакцияда жазылсын:</w:t>
      </w:r>
    </w:p>
    <w:bookmarkEnd w:id="798"/>
    <w:bookmarkStart w:name="z805" w:id="799"/>
    <w:p>
      <w:pPr>
        <w:spacing w:after="0"/>
        <w:ind w:left="0"/>
        <w:jc w:val="both"/>
      </w:pPr>
      <w:r>
        <w:rPr>
          <w:rFonts w:ascii="Times New Roman"/>
          <w:b w:val="false"/>
          <w:i w:val="false"/>
          <w:color w:val="000000"/>
          <w:sz w:val="28"/>
        </w:rPr>
        <w:t>
      "1) Қазақстан Республикасы Президентінің, Вице-Президентінің қатысуымен – жоғары деңгейде;";</w:t>
      </w:r>
    </w:p>
    <w:bookmarkEnd w:id="799"/>
    <w:bookmarkStart w:name="z806" w:id="800"/>
    <w:p>
      <w:pPr>
        <w:spacing w:after="0"/>
        <w:ind w:left="0"/>
        <w:jc w:val="both"/>
      </w:pPr>
      <w:r>
        <w:rPr>
          <w:rFonts w:ascii="Times New Roman"/>
          <w:b w:val="false"/>
          <w:i w:val="false"/>
          <w:color w:val="000000"/>
          <w:sz w:val="28"/>
        </w:rPr>
        <w:t>
      20-тармақ мынадай редакцияда жазылсын:</w:t>
      </w:r>
    </w:p>
    <w:bookmarkEnd w:id="800"/>
    <w:bookmarkStart w:name="z807" w:id="801"/>
    <w:p>
      <w:pPr>
        <w:spacing w:after="0"/>
        <w:ind w:left="0"/>
        <w:jc w:val="both"/>
      </w:pPr>
      <w:r>
        <w:rPr>
          <w:rFonts w:ascii="Times New Roman"/>
          <w:b w:val="false"/>
          <w:i w:val="false"/>
          <w:color w:val="000000"/>
          <w:sz w:val="28"/>
        </w:rPr>
        <w:t>
      "20. Жоғары деңгейдегі іс-шаралардың мазмұндық бөлігін қамтамасыз ету мақсатында СІМ:</w:t>
      </w:r>
    </w:p>
    <w:bookmarkEnd w:id="801"/>
    <w:bookmarkStart w:name="z808" w:id="802"/>
    <w:p>
      <w:pPr>
        <w:spacing w:after="0"/>
        <w:ind w:left="0"/>
        <w:jc w:val="both"/>
      </w:pPr>
      <w:r>
        <w:rPr>
          <w:rFonts w:ascii="Times New Roman"/>
          <w:b w:val="false"/>
          <w:i w:val="false"/>
          <w:color w:val="000000"/>
          <w:sz w:val="28"/>
        </w:rPr>
        <w:t>
      1) Президент Әкімшілігі жасайтын Қазақстан Республикасы Президентінің, Вице-Президентінің жұмыс кестесін ескере отырып, іс-шараларды өткізу мерзімін шетел тарапымен келісуді;</w:t>
      </w:r>
    </w:p>
    <w:bookmarkEnd w:id="802"/>
    <w:bookmarkStart w:name="z809" w:id="803"/>
    <w:p>
      <w:pPr>
        <w:spacing w:after="0"/>
        <w:ind w:left="0"/>
        <w:jc w:val="both"/>
      </w:pPr>
      <w:r>
        <w:rPr>
          <w:rFonts w:ascii="Times New Roman"/>
          <w:b w:val="false"/>
          <w:i w:val="false"/>
          <w:color w:val="000000"/>
          <w:sz w:val="28"/>
        </w:rPr>
        <w:t>
      2) мүдделі мемлекеттік органдар мен ұйымдардың берген ұсыныстарын ескере отырып, Қазақстан Республикасының Президентіне, Вице-Президентіне ақпараттық-талдау материалдарын дайындауды жүзеге асырады.";</w:t>
      </w:r>
    </w:p>
    <w:bookmarkEnd w:id="803"/>
    <w:bookmarkStart w:name="z810" w:id="804"/>
    <w:p>
      <w:pPr>
        <w:spacing w:after="0"/>
        <w:ind w:left="0"/>
        <w:jc w:val="both"/>
      </w:pPr>
      <w:r>
        <w:rPr>
          <w:rFonts w:ascii="Times New Roman"/>
          <w:b w:val="false"/>
          <w:i w:val="false"/>
          <w:color w:val="000000"/>
          <w:sz w:val="28"/>
        </w:rPr>
        <w:t>
      21-тармақта:</w:t>
      </w:r>
    </w:p>
    <w:bookmarkEnd w:id="804"/>
    <w:bookmarkStart w:name="z811" w:id="805"/>
    <w:p>
      <w:pPr>
        <w:spacing w:after="0"/>
        <w:ind w:left="0"/>
        <w:jc w:val="both"/>
      </w:pPr>
      <w:r>
        <w:rPr>
          <w:rFonts w:ascii="Times New Roman"/>
          <w:b w:val="false"/>
          <w:i w:val="false"/>
          <w:color w:val="000000"/>
          <w:sz w:val="28"/>
        </w:rPr>
        <w:t>
      16) тармақша мынадай редакцияда жазылсын:</w:t>
      </w:r>
    </w:p>
    <w:bookmarkEnd w:id="805"/>
    <w:bookmarkStart w:name="z812" w:id="806"/>
    <w:p>
      <w:pPr>
        <w:spacing w:after="0"/>
        <w:ind w:left="0"/>
        <w:jc w:val="both"/>
      </w:pPr>
      <w:r>
        <w:rPr>
          <w:rFonts w:ascii="Times New Roman"/>
          <w:b w:val="false"/>
          <w:i w:val="false"/>
          <w:color w:val="000000"/>
          <w:sz w:val="28"/>
        </w:rPr>
        <w:t>
      "16) Қазақстан Республикасы Президентінің, Вице-Президентінің шетелдерге сапары кезінде – баратын ел басшылығының атына алғысхаттардың жобаларын;";</w:t>
      </w:r>
    </w:p>
    <w:bookmarkEnd w:id="806"/>
    <w:bookmarkStart w:name="z813" w:id="807"/>
    <w:p>
      <w:pPr>
        <w:spacing w:after="0"/>
        <w:ind w:left="0"/>
        <w:jc w:val="both"/>
      </w:pPr>
      <w:r>
        <w:rPr>
          <w:rFonts w:ascii="Times New Roman"/>
          <w:b w:val="false"/>
          <w:i w:val="false"/>
          <w:color w:val="000000"/>
          <w:sz w:val="28"/>
        </w:rPr>
        <w:t>
      19) тармақша мынадай редакцияда жазылсын:</w:t>
      </w:r>
    </w:p>
    <w:bookmarkEnd w:id="807"/>
    <w:bookmarkStart w:name="z814" w:id="808"/>
    <w:p>
      <w:pPr>
        <w:spacing w:after="0"/>
        <w:ind w:left="0"/>
        <w:jc w:val="both"/>
      </w:pPr>
      <w:r>
        <w:rPr>
          <w:rFonts w:ascii="Times New Roman"/>
          <w:b w:val="false"/>
          <w:i w:val="false"/>
          <w:color w:val="000000"/>
          <w:sz w:val="28"/>
        </w:rPr>
        <w:t>
      "19) электрондық жеткізгіште – алғаш рет кездесетін басшылардың суреттері және мүмкіндігінше Қазақстан Республикасы Президентінің, Вице-Президентінің кездесу өткізетін және баратын жерлерінің түрлі-түсті суреттерін қамтитын ақпараттық-талдау материалдары пакетін дайындауды қамтамасыз етеді.";</w:t>
      </w:r>
    </w:p>
    <w:bookmarkEnd w:id="808"/>
    <w:bookmarkStart w:name="z815" w:id="809"/>
    <w:p>
      <w:pPr>
        <w:spacing w:after="0"/>
        <w:ind w:left="0"/>
        <w:jc w:val="both"/>
      </w:pPr>
      <w:r>
        <w:rPr>
          <w:rFonts w:ascii="Times New Roman"/>
          <w:b w:val="false"/>
          <w:i w:val="false"/>
          <w:color w:val="000000"/>
          <w:sz w:val="28"/>
        </w:rPr>
        <w:t>
      22, 23 және 24-тармақтар мынадай редакцияда жазылсын:</w:t>
      </w:r>
    </w:p>
    <w:bookmarkEnd w:id="809"/>
    <w:bookmarkStart w:name="z816" w:id="810"/>
    <w:p>
      <w:pPr>
        <w:spacing w:after="0"/>
        <w:ind w:left="0"/>
        <w:jc w:val="both"/>
      </w:pPr>
      <w:r>
        <w:rPr>
          <w:rFonts w:ascii="Times New Roman"/>
          <w:b w:val="false"/>
          <w:i w:val="false"/>
          <w:color w:val="000000"/>
          <w:sz w:val="28"/>
        </w:rPr>
        <w:t>
      "22. СІМ жоғары деңгейдегі іс-шараны өткізуге дейін кемінде екі ай бұрын мүдделі мемлекеттік органдар мен ұйымдарға қолда бар құжаттарды, ақпараттық-талдау материалдарын, алдағы іс-шараларға және Қазақстан Республикасының Президенті, Вице-Президенті тапсырмаларының жобасына ұсыныстарды беру туралы сұрату жібереді.</w:t>
      </w:r>
    </w:p>
    <w:bookmarkEnd w:id="810"/>
    <w:bookmarkStart w:name="z817" w:id="811"/>
    <w:p>
      <w:pPr>
        <w:spacing w:after="0"/>
        <w:ind w:left="0"/>
        <w:jc w:val="both"/>
      </w:pPr>
      <w:r>
        <w:rPr>
          <w:rFonts w:ascii="Times New Roman"/>
          <w:b w:val="false"/>
          <w:i w:val="false"/>
          <w:color w:val="000000"/>
          <w:sz w:val="28"/>
        </w:rPr>
        <w:t>
      23. Мүдделі мемлекеттік органдар мен ұйымдар сұрау салу келіп түскен кезден бастап күнтізбелік жиырма күн ішінде немесе Президент Әкімшілігі белгілеген өзге де мерзімдерде алдағы іс-шараларға және Қазақстан Республикасының Президенті, Вице-Президенті тапсырмаларының жобасына қажетті ақпарат пен ұсыныстарды дайындауды және СІМ-ге ұсынуды қамтамасыз етеді.</w:t>
      </w:r>
    </w:p>
    <w:bookmarkEnd w:id="811"/>
    <w:bookmarkStart w:name="z818" w:id="812"/>
    <w:p>
      <w:pPr>
        <w:spacing w:after="0"/>
        <w:ind w:left="0"/>
        <w:jc w:val="both"/>
      </w:pPr>
      <w:r>
        <w:rPr>
          <w:rFonts w:ascii="Times New Roman"/>
          <w:b w:val="false"/>
          <w:i w:val="false"/>
          <w:color w:val="000000"/>
          <w:sz w:val="28"/>
        </w:rPr>
        <w:t>
      СІМ-ге жолданатын Қазақстан Республикасы Президентінің, Вице-Президентінің келіссөздеріне арналған тезистердің жобасына мемлекеттік органның немесе ұйымның басшысы немесе басшының жетекшілік ететін орынбасары әр параққа бұрыштама қол қояды.</w:t>
      </w:r>
    </w:p>
    <w:bookmarkEnd w:id="812"/>
    <w:bookmarkStart w:name="z819" w:id="813"/>
    <w:p>
      <w:pPr>
        <w:spacing w:after="0"/>
        <w:ind w:left="0"/>
        <w:jc w:val="both"/>
      </w:pPr>
      <w:r>
        <w:rPr>
          <w:rFonts w:ascii="Times New Roman"/>
          <w:b w:val="false"/>
          <w:i w:val="false"/>
          <w:color w:val="000000"/>
          <w:sz w:val="28"/>
        </w:rPr>
        <w:t>
      Сапасыз ақпарат ұсынылған жағдайда, СІМ ұсынылған ақпаратты мемлекеттік органға немесе ұйымға пысықтау үшін қайтаруға құқылы, олар үш жұмыс күні ішінде алдағы іс-шараларға және Қазақстан Республикасының Президенті, Вице-Президенті тапсырмаларының жобасына пысықталған ақпарат пен ұсыныстарды жібереді.</w:t>
      </w:r>
    </w:p>
    <w:bookmarkEnd w:id="813"/>
    <w:bookmarkStart w:name="z820" w:id="814"/>
    <w:p>
      <w:pPr>
        <w:spacing w:after="0"/>
        <w:ind w:left="0"/>
        <w:jc w:val="both"/>
      </w:pPr>
      <w:r>
        <w:rPr>
          <w:rFonts w:ascii="Times New Roman"/>
          <w:b w:val="false"/>
          <w:i w:val="false"/>
          <w:color w:val="000000"/>
          <w:sz w:val="28"/>
        </w:rPr>
        <w:t>
      24. СІМ мүдделі мемлекеттік органдар мен ұйымдардың ұсыныстарын ескере отырып, Қазақстан Республикасы Сыртқы істер министрінің қойылған қолымен іс-шара тұжырымдамасын Қазақстан Республикасы Президентінің, Вице-Президентінің атына Президент Әкімшілігіне іс-шараның өткізілуінен кемінде күнтізбелік отыз күн бұрын енгізеді. Бұл ретте тұжырымдаманы дайындау кезіне қарай жобалары Қазақстан Республикасының мүдделі мемлекеттік органдарымен, Әділет министрлігімен, СІМ-мен және контрагенттермен келісілген, қол қою (жасасу) жоспарланған халықаралық шарттар тұжырымдамаға енгізіледі.";</w:t>
      </w:r>
    </w:p>
    <w:bookmarkEnd w:id="814"/>
    <w:bookmarkStart w:name="z821" w:id="815"/>
    <w:p>
      <w:pPr>
        <w:spacing w:after="0"/>
        <w:ind w:left="0"/>
        <w:jc w:val="both"/>
      </w:pPr>
      <w:r>
        <w:rPr>
          <w:rFonts w:ascii="Times New Roman"/>
          <w:b w:val="false"/>
          <w:i w:val="false"/>
          <w:color w:val="000000"/>
          <w:sz w:val="28"/>
        </w:rPr>
        <w:t>
      26-тармақтың үшінші бөлігі мынадай редакцияда жазылсын:</w:t>
      </w:r>
    </w:p>
    <w:bookmarkEnd w:id="815"/>
    <w:bookmarkStart w:name="z822" w:id="816"/>
    <w:p>
      <w:pPr>
        <w:spacing w:after="0"/>
        <w:ind w:left="0"/>
        <w:jc w:val="both"/>
      </w:pPr>
      <w:r>
        <w:rPr>
          <w:rFonts w:ascii="Times New Roman"/>
          <w:b w:val="false"/>
          <w:i w:val="false"/>
          <w:color w:val="000000"/>
          <w:sz w:val="28"/>
        </w:rPr>
        <w:t>
      "Президент Әкімшілігі ақпараттық-талдау материалдары пакетіне сараптама және қажеттілігіне қарай пысықтау жүргізіп, оны Қазақстан Республикасы Президентінің, Вице-Президентінің қарауына енгізеді.";</w:t>
      </w:r>
    </w:p>
    <w:bookmarkEnd w:id="816"/>
    <w:bookmarkStart w:name="z823" w:id="817"/>
    <w:p>
      <w:pPr>
        <w:spacing w:after="0"/>
        <w:ind w:left="0"/>
        <w:jc w:val="both"/>
      </w:pPr>
      <w:r>
        <w:rPr>
          <w:rFonts w:ascii="Times New Roman"/>
          <w:b w:val="false"/>
          <w:i w:val="false"/>
          <w:color w:val="000000"/>
          <w:sz w:val="28"/>
        </w:rPr>
        <w:t>
      28-тармақтың екінші бөлігі мынадай редакцияда жазылсын:</w:t>
      </w:r>
    </w:p>
    <w:bookmarkEnd w:id="817"/>
    <w:bookmarkStart w:name="z824" w:id="818"/>
    <w:p>
      <w:pPr>
        <w:spacing w:after="0"/>
        <w:ind w:left="0"/>
        <w:jc w:val="both"/>
      </w:pPr>
      <w:r>
        <w:rPr>
          <w:rFonts w:ascii="Times New Roman"/>
          <w:b w:val="false"/>
          <w:i w:val="false"/>
          <w:color w:val="000000"/>
          <w:sz w:val="28"/>
        </w:rPr>
        <w:t>
      "СІМ Қазақстан Республикасының Президенті, Вице-Президенті сұхбатының жазбаларын іс-шара өткізілгеннен кейін үш жұмыс күні ішінде Президент Әкімшілігіне ұсынады.";</w:t>
      </w:r>
    </w:p>
    <w:bookmarkEnd w:id="818"/>
    <w:bookmarkStart w:name="z825" w:id="819"/>
    <w:p>
      <w:pPr>
        <w:spacing w:after="0"/>
        <w:ind w:left="0"/>
        <w:jc w:val="both"/>
      </w:pPr>
      <w:r>
        <w:rPr>
          <w:rFonts w:ascii="Times New Roman"/>
          <w:b w:val="false"/>
          <w:i w:val="false"/>
          <w:color w:val="000000"/>
          <w:sz w:val="28"/>
        </w:rPr>
        <w:t>
      29-тармақтың бірінші бөлігі мынадай редакцияда жазылсын:</w:t>
      </w:r>
    </w:p>
    <w:bookmarkEnd w:id="819"/>
    <w:bookmarkStart w:name="z826" w:id="820"/>
    <w:p>
      <w:pPr>
        <w:spacing w:after="0"/>
        <w:ind w:left="0"/>
        <w:jc w:val="both"/>
      </w:pPr>
      <w:r>
        <w:rPr>
          <w:rFonts w:ascii="Times New Roman"/>
          <w:b w:val="false"/>
          <w:i w:val="false"/>
          <w:color w:val="000000"/>
          <w:sz w:val="28"/>
        </w:rPr>
        <w:t>
      "29. Жоғары деңгейдегі іс-шараға СІМ қатыспайтын жағдайларда, қол жеткізілген уағдаластықтарды тіркеуді Қазақстан Республикасы Президентінің сыртқы саяси қызметті қамтамасыз ететін көмекшісі немесе Қазақстан Республикасының Президенті, Вице-Президенті уәкілеттік берген өзге тұлға жүзеге асырады.";</w:t>
      </w:r>
    </w:p>
    <w:bookmarkEnd w:id="820"/>
    <w:bookmarkStart w:name="z827" w:id="821"/>
    <w:p>
      <w:pPr>
        <w:spacing w:after="0"/>
        <w:ind w:left="0"/>
        <w:jc w:val="both"/>
      </w:pPr>
      <w:r>
        <w:rPr>
          <w:rFonts w:ascii="Times New Roman"/>
          <w:b w:val="false"/>
          <w:i w:val="false"/>
          <w:color w:val="000000"/>
          <w:sz w:val="28"/>
        </w:rPr>
        <w:t>
      29-1-тармақтың 3) тармақшасы мынадай редакцияда жазылсын:</w:t>
      </w:r>
    </w:p>
    <w:bookmarkEnd w:id="821"/>
    <w:bookmarkStart w:name="z828" w:id="822"/>
    <w:p>
      <w:pPr>
        <w:spacing w:after="0"/>
        <w:ind w:left="0"/>
        <w:jc w:val="both"/>
      </w:pPr>
      <w:r>
        <w:rPr>
          <w:rFonts w:ascii="Times New Roman"/>
          <w:b w:val="false"/>
          <w:i w:val="false"/>
          <w:color w:val="000000"/>
          <w:sz w:val="28"/>
        </w:rPr>
        <w:t>
      "3) ынтымақтастықтың негізгі бағыттары мен қол жеткізілген уағдаластықтарды көрсете отырып, Қазақстан Республикасы Премьер-Министрінің орынбасарымен келісілген Қазақстан Республикасы Президентінің, Вице-Президентінің алғыс хатының жобасын ұсынады.";</w:t>
      </w:r>
    </w:p>
    <w:bookmarkEnd w:id="822"/>
    <w:bookmarkStart w:name="z829" w:id="823"/>
    <w:p>
      <w:pPr>
        <w:spacing w:after="0"/>
        <w:ind w:left="0"/>
        <w:jc w:val="both"/>
      </w:pPr>
      <w:r>
        <w:rPr>
          <w:rFonts w:ascii="Times New Roman"/>
          <w:b w:val="false"/>
          <w:i w:val="false"/>
          <w:color w:val="000000"/>
          <w:sz w:val="28"/>
        </w:rPr>
        <w:t>
      30, 31, 32, 32-1, 33, 34 және 35-тармақтар мынадай редакцияда жазылсын:</w:t>
      </w:r>
    </w:p>
    <w:bookmarkEnd w:id="823"/>
    <w:p>
      <w:pPr>
        <w:spacing w:after="0"/>
        <w:ind w:left="0"/>
        <w:jc w:val="both"/>
      </w:pPr>
      <w:bookmarkStart w:name="z830" w:id="824"/>
      <w:r>
        <w:rPr>
          <w:rFonts w:ascii="Times New Roman"/>
          <w:b w:val="false"/>
          <w:i w:val="false"/>
          <w:color w:val="000000"/>
          <w:sz w:val="28"/>
        </w:rPr>
        <w:t xml:space="preserve">
      "30. Қол жеткізілген уағдаластықтар деп осы Қағидалардың 28 және </w:t>
      </w:r>
    </w:p>
    <w:bookmarkEnd w:id="824"/>
    <w:p>
      <w:pPr>
        <w:spacing w:after="0"/>
        <w:ind w:left="0"/>
        <w:jc w:val="both"/>
      </w:pPr>
      <w:r>
        <w:rPr>
          <w:rFonts w:ascii="Times New Roman"/>
          <w:b w:val="false"/>
          <w:i w:val="false"/>
          <w:color w:val="000000"/>
          <w:sz w:val="28"/>
        </w:rPr>
        <w:t>29-тармақтарына сәйкес тіркелген уағдаластықтар, сондай-ақ:</w:t>
      </w:r>
    </w:p>
    <w:bookmarkStart w:name="z831" w:id="825"/>
    <w:p>
      <w:pPr>
        <w:spacing w:after="0"/>
        <w:ind w:left="0"/>
        <w:jc w:val="both"/>
      </w:pPr>
      <w:r>
        <w:rPr>
          <w:rFonts w:ascii="Times New Roman"/>
          <w:b w:val="false"/>
          <w:i w:val="false"/>
          <w:color w:val="000000"/>
          <w:sz w:val="28"/>
        </w:rPr>
        <w:t>
      1) жоғары деңгейдегі іс-шаралар барысында қабылданған бірлескен мәлімдемелерде, декларацияларда, коммюникелер мен басқа да құжаттарда;</w:t>
      </w:r>
    </w:p>
    <w:bookmarkEnd w:id="825"/>
    <w:bookmarkStart w:name="z832" w:id="826"/>
    <w:p>
      <w:pPr>
        <w:spacing w:after="0"/>
        <w:ind w:left="0"/>
        <w:jc w:val="both"/>
      </w:pPr>
      <w:r>
        <w:rPr>
          <w:rFonts w:ascii="Times New Roman"/>
          <w:b w:val="false"/>
          <w:i w:val="false"/>
          <w:color w:val="000000"/>
          <w:sz w:val="28"/>
        </w:rPr>
        <w:t>
      2) Қазақстан Республикасы Президентінің, Вице-Президентінің тапсырмасы бойынша қол қойылған немесе қабылданған ведомствоаралық сипаттағы бірлескен құжаттарда;</w:t>
      </w:r>
    </w:p>
    <w:bookmarkEnd w:id="826"/>
    <w:bookmarkStart w:name="z833" w:id="827"/>
    <w:p>
      <w:pPr>
        <w:spacing w:after="0"/>
        <w:ind w:left="0"/>
        <w:jc w:val="both"/>
      </w:pPr>
      <w:r>
        <w:rPr>
          <w:rFonts w:ascii="Times New Roman"/>
          <w:b w:val="false"/>
          <w:i w:val="false"/>
          <w:color w:val="000000"/>
          <w:sz w:val="28"/>
        </w:rPr>
        <w:t>
      3) жоғары деңгейдегі іс-шаралар нәтижелері бойынша хаттамаларда, меморандумдарда, ноталар мен хаттарда;</w:t>
      </w:r>
    </w:p>
    <w:bookmarkEnd w:id="827"/>
    <w:bookmarkStart w:name="z834" w:id="828"/>
    <w:p>
      <w:pPr>
        <w:spacing w:after="0"/>
        <w:ind w:left="0"/>
        <w:jc w:val="both"/>
      </w:pPr>
      <w:r>
        <w:rPr>
          <w:rFonts w:ascii="Times New Roman"/>
          <w:b w:val="false"/>
          <w:i w:val="false"/>
          <w:color w:val="000000"/>
          <w:sz w:val="28"/>
        </w:rPr>
        <w:t>
      4) шетелдердің, халықаралық ұйымдардың, қаржы институттарының, шетелдік компаниялар мен фирмалардың басшыларына Қазақстан Республикасы Президентінің, Вице-Президентінің жеке жолдаулары мен хаттарында белгіленген ұсыныстар мен міндеттемелер (нормативтік құқықтық сипатта емес) болып табылады.</w:t>
      </w:r>
    </w:p>
    <w:bookmarkEnd w:id="828"/>
    <w:bookmarkStart w:name="z835" w:id="829"/>
    <w:p>
      <w:pPr>
        <w:spacing w:after="0"/>
        <w:ind w:left="0"/>
        <w:jc w:val="both"/>
      </w:pPr>
      <w:r>
        <w:rPr>
          <w:rFonts w:ascii="Times New Roman"/>
          <w:b w:val="false"/>
          <w:i w:val="false"/>
          <w:color w:val="000000"/>
          <w:sz w:val="28"/>
        </w:rPr>
        <w:t>
      31. Қазақстан Республикасының Президенті, Вице-Президенті қол жеткізілген уағдаластықтарды іске асыру мақсатында, қажеттігіне қарай Қазақстан Республикасының Үкіметіне, мемлекеттік органдарға және ұйымдарға тапсырмалар береді.</w:t>
      </w:r>
    </w:p>
    <w:bookmarkEnd w:id="829"/>
    <w:bookmarkStart w:name="z836" w:id="830"/>
    <w:p>
      <w:pPr>
        <w:spacing w:after="0"/>
        <w:ind w:left="0"/>
        <w:jc w:val="both"/>
      </w:pPr>
      <w:r>
        <w:rPr>
          <w:rFonts w:ascii="Times New Roman"/>
          <w:b w:val="false"/>
          <w:i w:val="false"/>
          <w:color w:val="000000"/>
          <w:sz w:val="28"/>
        </w:rPr>
        <w:t>
      СІМ өз құзыреті шегінде Президенттің халықаралық мәселелер жөніндегі кеңесшісіне Қазақстан Республикасы Президентінің, Вице-Президентінің деңгейінде тапсырманың жобасын дайындаудың орындылығы туралы негізделген ұсыныс енгізе алады.</w:t>
      </w:r>
    </w:p>
    <w:bookmarkEnd w:id="830"/>
    <w:bookmarkStart w:name="z837" w:id="831"/>
    <w:p>
      <w:pPr>
        <w:spacing w:after="0"/>
        <w:ind w:left="0"/>
        <w:jc w:val="both"/>
      </w:pPr>
      <w:r>
        <w:rPr>
          <w:rFonts w:ascii="Times New Roman"/>
          <w:b w:val="false"/>
          <w:i w:val="false"/>
          <w:color w:val="000000"/>
          <w:sz w:val="28"/>
        </w:rPr>
        <w:t>
      Мүдделі мемлекеттік органдар мен ұйымдар іс-шара аяқталғаннан кейін немесе шетелге сапар аяқталғаннан күнінен бастап екі жұмыс күні ішінде тапсырмалардың жобасына нақты ұсыныстарды СІМ-ге береді.</w:t>
      </w:r>
    </w:p>
    <w:bookmarkEnd w:id="831"/>
    <w:bookmarkStart w:name="z838" w:id="832"/>
    <w:p>
      <w:pPr>
        <w:spacing w:after="0"/>
        <w:ind w:left="0"/>
        <w:jc w:val="both"/>
      </w:pPr>
      <w:r>
        <w:rPr>
          <w:rFonts w:ascii="Times New Roman"/>
          <w:b w:val="false"/>
          <w:i w:val="false"/>
          <w:color w:val="000000"/>
          <w:sz w:val="28"/>
        </w:rPr>
        <w:t>
      32. СІМ тіркелген уағдаластықтардың негізінде Қазақстан Республикасының Президенті, Вице-Президенті айқындаған тәртіппен Президенттің тапсырмаларының жобасын дайындауды жүзеге асырады, қарау және келісу үшін мүдделі мемлекеттік органдар мен ұйымдарға жібереді.</w:t>
      </w:r>
    </w:p>
    <w:bookmarkEnd w:id="832"/>
    <w:bookmarkStart w:name="z839" w:id="833"/>
    <w:p>
      <w:pPr>
        <w:spacing w:after="0"/>
        <w:ind w:left="0"/>
        <w:jc w:val="both"/>
      </w:pPr>
      <w:r>
        <w:rPr>
          <w:rFonts w:ascii="Times New Roman"/>
          <w:b w:val="false"/>
          <w:i w:val="false"/>
          <w:color w:val="000000"/>
          <w:sz w:val="28"/>
        </w:rPr>
        <w:t>
      Мүдделі мемлекеттік органдар мен ұйымдар Қазақстан Республикасы Президентінің, Вице-Президентінің тапсырмалары жобасын қарау мен келісуді келіп түскен күнінен бастап екі жұмыс күні ішінде қамтамасыз етеді. Аталған мерзімде жазбаша жауап ұсынылмаған жағдайда тапсырмалар жобасы ескертулерсіз келісілді деп саналады.</w:t>
      </w:r>
    </w:p>
    <w:bookmarkEnd w:id="833"/>
    <w:bookmarkStart w:name="z840" w:id="834"/>
    <w:p>
      <w:pPr>
        <w:spacing w:after="0"/>
        <w:ind w:left="0"/>
        <w:jc w:val="both"/>
      </w:pPr>
      <w:r>
        <w:rPr>
          <w:rFonts w:ascii="Times New Roman"/>
          <w:b w:val="false"/>
          <w:i w:val="false"/>
          <w:color w:val="000000"/>
          <w:sz w:val="28"/>
        </w:rPr>
        <w:t>
      СІМ Президент Әкімшілігіне мүдделі мемлекеттік органдармен келісілген, Премьер-Министр және Қазақстан Республикасының Сыртқы істер министрі виза қойған Қазақстан Республикасының Президенті, Вице-Президенті тапсырмаларының жобасын іс-шара өткізілгеннен кейін немесе шетелге сапар аяқталған күнінен бастап жеті жұмыс күні ішінде қағаздағы және электрондық түрде ұсынады. Бұл ретте көрсетілген мерзімді ұзартуға жол берілмейді.</w:t>
      </w:r>
    </w:p>
    <w:bookmarkEnd w:id="834"/>
    <w:bookmarkStart w:name="z841" w:id="835"/>
    <w:p>
      <w:pPr>
        <w:spacing w:after="0"/>
        <w:ind w:left="0"/>
        <w:jc w:val="both"/>
      </w:pPr>
      <w:r>
        <w:rPr>
          <w:rFonts w:ascii="Times New Roman"/>
          <w:b w:val="false"/>
          <w:i w:val="false"/>
          <w:color w:val="000000"/>
          <w:sz w:val="28"/>
        </w:rPr>
        <w:t>
      32-1. Президент Әкімшілігінің жауапты құрылымдық бөлімшесі тапсырмалардың жобасын үш жұмыс күні ішінде Президенттің халықаралық мәселелер жөніндегі кеңесшісімен, Президент Әкімшілігі Басшысының бірінші орынбасарымен және орынбасарларымен, мүдделі құрылымдық бөлімшелерге жетекшілік ететін Президенттің көмекшілерімен, Президент Кеңсесінің бастығымен және Президенттің кеңесшілерімен, Мемлекеттік құқық бөлімімен және Жалпы бөліммен, сондай-ақ басқа да мүдделі құрылымдық бөлімшелермен электрондық түрде келіседі.</w:t>
      </w:r>
    </w:p>
    <w:bookmarkEnd w:id="835"/>
    <w:bookmarkStart w:name="z842" w:id="836"/>
    <w:p>
      <w:pPr>
        <w:spacing w:after="0"/>
        <w:ind w:left="0"/>
        <w:jc w:val="both"/>
      </w:pPr>
      <w:r>
        <w:rPr>
          <w:rFonts w:ascii="Times New Roman"/>
          <w:b w:val="false"/>
          <w:i w:val="false"/>
          <w:color w:val="000000"/>
          <w:sz w:val="28"/>
        </w:rPr>
        <w:t>
      Тапсырмалардың жобасы Президент Әкімшілігінің Басшысына виза қоюға және Қазақстан Республикасы Президентінің, Вице-Президентінің қол қоюына қағаздағы және электрондық түрде енгізіледі.</w:t>
      </w:r>
    </w:p>
    <w:bookmarkEnd w:id="836"/>
    <w:bookmarkStart w:name="z843" w:id="837"/>
    <w:p>
      <w:pPr>
        <w:spacing w:after="0"/>
        <w:ind w:left="0"/>
        <w:jc w:val="both"/>
      </w:pPr>
      <w:r>
        <w:rPr>
          <w:rFonts w:ascii="Times New Roman"/>
          <w:b w:val="false"/>
          <w:i w:val="false"/>
          <w:color w:val="000000"/>
          <w:sz w:val="28"/>
        </w:rPr>
        <w:t>
      Қазақстан Республикасының Президенті, Вице-Президенті тапсырмаларының қағаздағы түріндегі жобасына "Электрондық құжаттың көшірмесі дұрыс" деген мөртабанмен куәландырылған Президент Әкімшілігінде электрондық келісу парағының қағаздағы көшірмесі қоса беріледі.</w:t>
      </w:r>
    </w:p>
    <w:bookmarkEnd w:id="837"/>
    <w:bookmarkStart w:name="z844" w:id="838"/>
    <w:p>
      <w:pPr>
        <w:spacing w:after="0"/>
        <w:ind w:left="0"/>
        <w:jc w:val="both"/>
      </w:pPr>
      <w:r>
        <w:rPr>
          <w:rFonts w:ascii="Times New Roman"/>
          <w:b w:val="false"/>
          <w:i w:val="false"/>
          <w:color w:val="000000"/>
          <w:sz w:val="28"/>
        </w:rPr>
        <w:t>
      Халықаралық іс-шара қорытындысы бойынша Қазақстан Республикасының Президенті, Вице-Президенті тапсырмаларының жобасы, қажет болған жағдайда Президент Әкімшілігі Басшысының шешімі бойынша пысықталады.</w:t>
      </w:r>
    </w:p>
    <w:bookmarkEnd w:id="838"/>
    <w:bookmarkStart w:name="z845" w:id="839"/>
    <w:p>
      <w:pPr>
        <w:spacing w:after="0"/>
        <w:ind w:left="0"/>
        <w:jc w:val="both"/>
      </w:pPr>
      <w:r>
        <w:rPr>
          <w:rFonts w:ascii="Times New Roman"/>
          <w:b w:val="false"/>
          <w:i w:val="false"/>
          <w:color w:val="000000"/>
          <w:sz w:val="28"/>
        </w:rPr>
        <w:t>
      33. Мүдделі мемлекеттік органдар мен ұйымдар Қазақстан Республикасы Президентінің, Вице-Президентінің тапсырмаларын орындау бойынша шаралар қабылдайды және Президент Әкімшілігінде бекітілген бақылауды бекітудің негізінде әзірленген Үкімет Аппаратының Қазақстан Республикасының Президенті, Вице-Президенті тапсырмаларының орындалуын бақылауды бекітуінде белгіленген мерзімдерде СІМ-ге олардың іске асырылу барысы туралы есеп ұсынады.</w:t>
      </w:r>
    </w:p>
    <w:bookmarkEnd w:id="839"/>
    <w:bookmarkStart w:name="z846" w:id="840"/>
    <w:p>
      <w:pPr>
        <w:spacing w:after="0"/>
        <w:ind w:left="0"/>
        <w:jc w:val="both"/>
      </w:pPr>
      <w:r>
        <w:rPr>
          <w:rFonts w:ascii="Times New Roman"/>
          <w:b w:val="false"/>
          <w:i w:val="false"/>
          <w:color w:val="000000"/>
          <w:sz w:val="28"/>
        </w:rPr>
        <w:t>
      СІМ Қазақстан Республикасына шетелдік инвестицияларды тарту саласындағы кәсіпкерлік қызметті жүзеге асыратын қазақстандық және шетелдік заңды тұлғалар арасындағы қол жеткізілген уағдаластықтардың орындалуын мониторингтеуді жүзеге асырады және әрбір тоқсан сайын, есепті тоқсаннан кейінгі айдың 5-күніне дейін мониторингтеудің нәтижелері туралы есепті Үкімет Аппаратына жібереді.</w:t>
      </w:r>
    </w:p>
    <w:bookmarkEnd w:id="840"/>
    <w:bookmarkStart w:name="z847" w:id="841"/>
    <w:p>
      <w:pPr>
        <w:spacing w:after="0"/>
        <w:ind w:left="0"/>
        <w:jc w:val="both"/>
      </w:pPr>
      <w:r>
        <w:rPr>
          <w:rFonts w:ascii="Times New Roman"/>
          <w:b w:val="false"/>
          <w:i w:val="false"/>
          <w:color w:val="000000"/>
          <w:sz w:val="28"/>
        </w:rPr>
        <w:t>
      34. СІМ мүдделі мемлекеттік органдар мен ұйымдар ұсынған, Қазақстан Республикасы Президентінің, Вице-Президентінің қол жеткізілген уағдаластықтарды іске асыру үшін берілген тапсырмаларының орындалу барысы туралы есепті жинақтап-қорытып, талдайды және талдаудың нәтижелері бойынша Президент Әкімшілігінде бекітілген бақылауды бекітудің негізінде әзірленген Үкімет Аппаратының Қазақстан Республикасының Президенті, Вице-Президенті тапсырмаларының орындалуын бақылауды бекітуінде белгіленген мерзімдерде Үкімет Аппаратына жиынтық есепті жібереді.</w:t>
      </w:r>
    </w:p>
    <w:bookmarkEnd w:id="841"/>
    <w:p>
      <w:pPr>
        <w:spacing w:after="0"/>
        <w:ind w:left="0"/>
        <w:jc w:val="both"/>
      </w:pPr>
      <w:bookmarkStart w:name="z848" w:id="842"/>
      <w:r>
        <w:rPr>
          <w:rFonts w:ascii="Times New Roman"/>
          <w:b w:val="false"/>
          <w:i w:val="false"/>
          <w:color w:val="000000"/>
          <w:sz w:val="28"/>
        </w:rPr>
        <w:t xml:space="preserve">
      35. Үкімет Аппараты жарты жылда бір рет, 15 маусымнан және </w:t>
      </w:r>
    </w:p>
    <w:bookmarkEnd w:id="842"/>
    <w:p>
      <w:pPr>
        <w:spacing w:after="0"/>
        <w:ind w:left="0"/>
        <w:jc w:val="both"/>
      </w:pPr>
      <w:r>
        <w:rPr>
          <w:rFonts w:ascii="Times New Roman"/>
          <w:b w:val="false"/>
          <w:i w:val="false"/>
          <w:color w:val="000000"/>
          <w:sz w:val="28"/>
        </w:rPr>
        <w:t>15 желтоқсаннан кешіктірмей, Президент Әкімшілігіне Қазақстан Республикасы Президентінің, Вице-Президентінің қол жеткізілген уағдаластықтарды іске асыру үшін берілген тапсырмаларының орындалу барысы туралы жиынтық есеп ұсынады.";</w:t>
      </w:r>
    </w:p>
    <w:bookmarkStart w:name="z849" w:id="843"/>
    <w:p>
      <w:pPr>
        <w:spacing w:after="0"/>
        <w:ind w:left="0"/>
        <w:jc w:val="both"/>
      </w:pPr>
      <w:r>
        <w:rPr>
          <w:rFonts w:ascii="Times New Roman"/>
          <w:b w:val="false"/>
          <w:i w:val="false"/>
          <w:color w:val="000000"/>
          <w:sz w:val="28"/>
        </w:rPr>
        <w:t>
      41-тармақ мынадай редакцияда жазылсын:</w:t>
      </w:r>
    </w:p>
    <w:bookmarkEnd w:id="843"/>
    <w:bookmarkStart w:name="z850" w:id="844"/>
    <w:p>
      <w:pPr>
        <w:spacing w:after="0"/>
        <w:ind w:left="0"/>
        <w:jc w:val="both"/>
      </w:pPr>
      <w:r>
        <w:rPr>
          <w:rFonts w:ascii="Times New Roman"/>
          <w:b w:val="false"/>
          <w:i w:val="false"/>
          <w:color w:val="000000"/>
          <w:sz w:val="28"/>
        </w:rPr>
        <w:t>
      "41. Қазақстан Республикасының заңдарына сәйкес кәсіпкерлік субъектілерінің құқықтары мен заңды мүдделерін халықаралық ұйымдарда білдіруге, қорғауға уәкілетті Қазақстан Республикасының Ұлттық кәсіпкерлер палатасы халықаралық сот органдарына жүгіну туралы шешім қабылдаған жағдайда, өтінішті тиісті халықаралық сот органына жібергенге дейін 10 жұмыс күнінен кешіктірмей СІМ-ді, Сауда және интеграция министрлігін және Әділет министрлігін қабылданған шешім туралы хабардар етеді.";</w:t>
      </w:r>
    </w:p>
    <w:bookmarkEnd w:id="844"/>
    <w:bookmarkStart w:name="z851" w:id="845"/>
    <w:p>
      <w:pPr>
        <w:spacing w:after="0"/>
        <w:ind w:left="0"/>
        <w:jc w:val="both"/>
      </w:pPr>
      <w:r>
        <w:rPr>
          <w:rFonts w:ascii="Times New Roman"/>
          <w:b w:val="false"/>
          <w:i w:val="false"/>
          <w:color w:val="000000"/>
          <w:sz w:val="28"/>
        </w:rPr>
        <w:t>
      44-тармақ мынадай редакцияда жазылсын:</w:t>
      </w:r>
    </w:p>
    <w:bookmarkEnd w:id="845"/>
    <w:bookmarkStart w:name="z852" w:id="846"/>
    <w:p>
      <w:pPr>
        <w:spacing w:after="0"/>
        <w:ind w:left="0"/>
        <w:jc w:val="both"/>
      </w:pPr>
      <w:r>
        <w:rPr>
          <w:rFonts w:ascii="Times New Roman"/>
          <w:b w:val="false"/>
          <w:i w:val="false"/>
          <w:color w:val="000000"/>
          <w:sz w:val="28"/>
        </w:rPr>
        <w:t>
      "44. Орталық мемлекеттік органдардың Дүниежүзілік сауда ұйымымен ресми хат алмасуын қоспағанда, орталық мемлекеттік органдар мен шетелдік мемлекеттік органдар, дипломатиялық өкілдіктер мен халықаралық ұйымдар арасындағы ресми хат алмасу, егер заңдарда, Қазақстан Республикасының Президенті мен Үкіметінің актілерінде немесе күшіне енген Қазақстан Республикасының халықаралық шарттарында өзгеше көзделмесе, СІМ арқылы жүзеге асырылады.</w:t>
      </w:r>
    </w:p>
    <w:bookmarkEnd w:id="846"/>
    <w:bookmarkStart w:name="z853" w:id="847"/>
    <w:p>
      <w:pPr>
        <w:spacing w:after="0"/>
        <w:ind w:left="0"/>
        <w:jc w:val="both"/>
      </w:pPr>
      <w:r>
        <w:rPr>
          <w:rFonts w:ascii="Times New Roman"/>
          <w:b w:val="false"/>
          <w:i w:val="false"/>
          <w:color w:val="000000"/>
          <w:sz w:val="28"/>
        </w:rPr>
        <w:t>
      Мәселелерді шетел тарапымен таяу арадағы бес күн ішінде пысықтау қажет болған жағдайда, жіберілген хаттар мен олардың мазмұны туралы кейіннен СІМ-ді хабардар ете отырып, орталық мемлекеттік органдардың шетелдік мемлекеттік органдарға, дипломатиялық өкілдіктер мен халықаралық ұйымдарға хаттар жіберуіне жол беріледі.".</w:t>
      </w:r>
    </w:p>
    <w:bookmarkEnd w:id="847"/>
    <w:bookmarkStart w:name="z854" w:id="848"/>
    <w:p>
      <w:pPr>
        <w:spacing w:after="0"/>
        <w:ind w:left="0"/>
        <w:jc w:val="both"/>
      </w:pPr>
      <w:r>
        <w:rPr>
          <w:rFonts w:ascii="Times New Roman"/>
          <w:b w:val="false"/>
          <w:i w:val="false"/>
          <w:color w:val="000000"/>
          <w:sz w:val="28"/>
        </w:rPr>
        <w:t>
      39. "Өңірлерде сыртқы мемлекеттік қаржылық бақылау органдарын жетілдіру туралы" Қазақстан Республикасы Президентінің 2011 жылғы 2 мамырдағы № 67 Жарлығында:</w:t>
      </w:r>
    </w:p>
    <w:bookmarkEnd w:id="848"/>
    <w:bookmarkStart w:name="z855" w:id="849"/>
    <w:p>
      <w:pPr>
        <w:spacing w:after="0"/>
        <w:ind w:left="0"/>
        <w:jc w:val="both"/>
      </w:pPr>
      <w:r>
        <w:rPr>
          <w:rFonts w:ascii="Times New Roman"/>
          <w:b w:val="false"/>
          <w:i w:val="false"/>
          <w:color w:val="000000"/>
          <w:sz w:val="28"/>
        </w:rPr>
        <w:t>
      4-тармақ мынадай редакцияда жазылсын:</w:t>
      </w:r>
    </w:p>
    <w:bookmarkEnd w:id="849"/>
    <w:bookmarkStart w:name="z856" w:id="850"/>
    <w:p>
      <w:pPr>
        <w:spacing w:after="0"/>
        <w:ind w:left="0"/>
        <w:jc w:val="both"/>
      </w:pPr>
      <w:r>
        <w:rPr>
          <w:rFonts w:ascii="Times New Roman"/>
          <w:b w:val="false"/>
          <w:i w:val="false"/>
          <w:color w:val="000000"/>
          <w:sz w:val="28"/>
        </w:rPr>
        <w:t>
      "4. Қоса беріліп отырған астананың, облыстардың, республикалық маңызы бар қалалардың тексеру комиссиялары штат санының лимиттері бекітілсін.";</w:t>
      </w:r>
    </w:p>
    <w:bookmarkEnd w:id="850"/>
    <w:bookmarkStart w:name="z857" w:id="851"/>
    <w:p>
      <w:pPr>
        <w:spacing w:after="0"/>
        <w:ind w:left="0"/>
        <w:jc w:val="both"/>
      </w:pPr>
      <w:r>
        <w:rPr>
          <w:rFonts w:ascii="Times New Roman"/>
          <w:b w:val="false"/>
          <w:i w:val="false"/>
          <w:color w:val="000000"/>
          <w:sz w:val="28"/>
        </w:rPr>
        <w:t>
      жоғарыда аталған Жарлықпен бекітілген Облыстардың, астананың, республикалық маңызы бар қалалардың тексеру комиссиялары штат санының лимиттері осы өзгерістер мен толықтыруларға 1-қосымшаға сәйкес жаңа редакцияда жазылсын.</w:t>
      </w:r>
    </w:p>
    <w:bookmarkEnd w:id="851"/>
    <w:bookmarkStart w:name="z858" w:id="852"/>
    <w:p>
      <w:pPr>
        <w:spacing w:after="0"/>
        <w:ind w:left="0"/>
        <w:jc w:val="both"/>
      </w:pPr>
      <w:r>
        <w:rPr>
          <w:rFonts w:ascii="Times New Roman"/>
          <w:b w:val="false"/>
          <w:i w:val="false"/>
          <w:color w:val="000000"/>
          <w:sz w:val="28"/>
        </w:rPr>
        <w:t>
      40. "Қазақстан Республикасы Қарулы Күштерінің, басқа да әскерлері мен әскери құралымдарының әскери киім нысаны мен айырым белгілері туралы" Қазақстан Республикасы Президентінің 2011 жылғы 25 тамыздағы № 144 Жарлығында:</w:t>
      </w:r>
    </w:p>
    <w:bookmarkEnd w:id="852"/>
    <w:bookmarkStart w:name="z859" w:id="853"/>
    <w:p>
      <w:pPr>
        <w:spacing w:after="0"/>
        <w:ind w:left="0"/>
        <w:jc w:val="both"/>
      </w:pPr>
      <w:r>
        <w:rPr>
          <w:rFonts w:ascii="Times New Roman"/>
          <w:b w:val="false"/>
          <w:i w:val="false"/>
          <w:color w:val="000000"/>
          <w:sz w:val="28"/>
        </w:rPr>
        <w:t>
      жоғарыда аталған Жарлықпен бекітілген Қазақстан Республикасы Қарулы Күштерінің, басқа да әскерлері мен әскери құралымдарының әскери киім нысаны мен айырым белгісі үлгілерінің сипаттамасы мен суретінде:</w:t>
      </w:r>
    </w:p>
    <w:bookmarkEnd w:id="853"/>
    <w:bookmarkStart w:name="z860" w:id="854"/>
    <w:p>
      <w:pPr>
        <w:spacing w:after="0"/>
        <w:ind w:left="0"/>
        <w:jc w:val="both"/>
      </w:pPr>
      <w:r>
        <w:rPr>
          <w:rFonts w:ascii="Times New Roman"/>
          <w:b w:val="false"/>
          <w:i w:val="false"/>
          <w:color w:val="000000"/>
          <w:sz w:val="28"/>
        </w:rPr>
        <w:t>
      60-тармақ мынадай редакцияда жазылсын:</w:t>
      </w:r>
    </w:p>
    <w:bookmarkEnd w:id="854"/>
    <w:bookmarkStart w:name="z861" w:id="855"/>
    <w:p>
      <w:pPr>
        <w:spacing w:after="0"/>
        <w:ind w:left="0"/>
        <w:jc w:val="both"/>
      </w:pPr>
      <w:r>
        <w:rPr>
          <w:rFonts w:ascii="Times New Roman"/>
          <w:b w:val="false"/>
          <w:i w:val="false"/>
          <w:color w:val="000000"/>
          <w:sz w:val="28"/>
        </w:rPr>
        <w:t>
      "60. Жоғарғы Бас қолбасшының погонына погонның бойлық осьтік сызығында дәл ортасында – алтындатылған зер және алтын түстес жібек жіппен кестелеп тігілген Қазақстан Республикасы Мемлекеттік Елтаңбасының бейнесі болады (диаметрі – 35 миллиметр). Погонның төменгі шетінен Мемлекеттік Елтаңбаның ортасына дейінгі аралық – 60 миллиметр.".</w:t>
      </w:r>
    </w:p>
    <w:bookmarkEnd w:id="855"/>
    <w:bookmarkStart w:name="z862" w:id="856"/>
    <w:p>
      <w:pPr>
        <w:spacing w:after="0"/>
        <w:ind w:left="0"/>
        <w:jc w:val="both"/>
      </w:pPr>
      <w:r>
        <w:rPr>
          <w:rFonts w:ascii="Times New Roman"/>
          <w:b w:val="false"/>
          <w:i w:val="false"/>
          <w:color w:val="000000"/>
          <w:sz w:val="28"/>
        </w:rPr>
        <w:t>
      41.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Жарлығында:</w:t>
      </w:r>
    </w:p>
    <w:bookmarkEnd w:id="856"/>
    <w:bookmarkStart w:name="z863" w:id="857"/>
    <w:p>
      <w:pPr>
        <w:spacing w:after="0"/>
        <w:ind w:left="0"/>
        <w:jc w:val="both"/>
      </w:pPr>
      <w:r>
        <w:rPr>
          <w:rFonts w:ascii="Times New Roman"/>
          <w:b w:val="false"/>
          <w:i w:val="false"/>
          <w:color w:val="000000"/>
          <w:sz w:val="28"/>
        </w:rPr>
        <w:t>
      кіріспе мынадай редакцияда жазылсын:</w:t>
      </w:r>
    </w:p>
    <w:bookmarkEnd w:id="857"/>
    <w:bookmarkStart w:name="z864" w:id="858"/>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26-бабы 2-тармағының 3)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858"/>
    <w:bookmarkStart w:name="z865" w:id="85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қағидаларында: </w:t>
      </w:r>
    </w:p>
    <w:bookmarkEnd w:id="859"/>
    <w:bookmarkStart w:name="z866" w:id="860"/>
    <w:p>
      <w:pPr>
        <w:spacing w:after="0"/>
        <w:ind w:left="0"/>
        <w:jc w:val="both"/>
      </w:pPr>
      <w:r>
        <w:rPr>
          <w:rFonts w:ascii="Times New Roman"/>
          <w:b w:val="false"/>
          <w:i w:val="false"/>
          <w:color w:val="000000"/>
          <w:sz w:val="28"/>
        </w:rPr>
        <w:t>
      25-тармақ мынадай редакцияда жазылсын:</w:t>
      </w:r>
    </w:p>
    <w:bookmarkEnd w:id="860"/>
    <w:bookmarkStart w:name="z867" w:id="861"/>
    <w:p>
      <w:pPr>
        <w:spacing w:after="0"/>
        <w:ind w:left="0"/>
        <w:jc w:val="both"/>
      </w:pPr>
      <w:r>
        <w:rPr>
          <w:rFonts w:ascii="Times New Roman"/>
          <w:b w:val="false"/>
          <w:i w:val="false"/>
          <w:color w:val="000000"/>
          <w:sz w:val="28"/>
        </w:rPr>
        <w:t>
      "25. "Халықаралық ынтымақтастықты дамытуға қосқан үлесі үшін" медалімен шетелдік құқық қорғау және ұқсас функцияларды орындайтын өзге де органдармен адам құқықтары мен бостандықтарын қорғау саласындағы тату көршілік қатынастарды нығайту бойынша халықаралық ынтымақтастықты дамытуда сіңірген еңбегі үшін Қарулы Күштердің, басқа да әскерлер мен әскери құралымдардың әскери қызметшілері, судьялар, Қазақстан Республикасы Сот әкімшілігінің және оның аумақтық бөлімшелерінің қызметкерлері, Қазақстан Республикасы арнаулы мемлекеттік органдарының, прокуратурасы мен ішкі істер органдарының қызметкерлері, сондай-ақ басқа да адамдар және шетел азаматтары наградталады.";</w:t>
      </w:r>
    </w:p>
    <w:bookmarkEnd w:id="861"/>
    <w:bookmarkStart w:name="z868" w:id="862"/>
    <w:p>
      <w:pPr>
        <w:spacing w:after="0"/>
        <w:ind w:left="0"/>
        <w:jc w:val="both"/>
      </w:pPr>
      <w:r>
        <w:rPr>
          <w:rFonts w:ascii="Times New Roman"/>
          <w:b w:val="false"/>
          <w:i w:val="false"/>
          <w:color w:val="000000"/>
          <w:sz w:val="28"/>
        </w:rPr>
        <w:t>
      32-тармақ мынадай редакцияда жазылсын:</w:t>
      </w:r>
    </w:p>
    <w:bookmarkEnd w:id="862"/>
    <w:bookmarkStart w:name="z869" w:id="863"/>
    <w:p>
      <w:pPr>
        <w:spacing w:after="0"/>
        <w:ind w:left="0"/>
        <w:jc w:val="both"/>
      </w:pPr>
      <w:r>
        <w:rPr>
          <w:rFonts w:ascii="Times New Roman"/>
          <w:b w:val="false"/>
          <w:i w:val="false"/>
          <w:color w:val="000000"/>
          <w:sz w:val="28"/>
        </w:rPr>
        <w:t>
      "32. "Ұлттық қауіпсіздікті қамтамасыз етудегі үлесі үшін" медалімен:</w:t>
      </w:r>
    </w:p>
    <w:bookmarkEnd w:id="863"/>
    <w:bookmarkStart w:name="z870" w:id="864"/>
    <w:p>
      <w:pPr>
        <w:spacing w:after="0"/>
        <w:ind w:left="0"/>
        <w:jc w:val="both"/>
      </w:pPr>
      <w:r>
        <w:rPr>
          <w:rFonts w:ascii="Times New Roman"/>
          <w:b w:val="false"/>
          <w:i w:val="false"/>
          <w:color w:val="000000"/>
          <w:sz w:val="28"/>
        </w:rPr>
        <w:t>
      жеке адам мен қоғамның қауіпсіздігін конституциялық құрылысты, мемлекеттік Егемендікті, аумақтық тұтастықты, мемлекеттің экономикалық, ғылыми-техникалық және қорғаныс әлеуетін қорғауды, сыбайлас жемқорлыққа қарсы күресті қамтамасыз етуде жедел-қызметтік іс-қимылды шебер ұйымдастырғаны; Қазақстан Республикасының ұлттық қауіпсіздігінің мүдделерін қорғауда барлау, қарсы барлау және әскери операцияны (оның ішінде тергеуді) табысты ұйымдастырғаны, өткізгені және іске асырғаны; үкіметтік байланыспен сенімді қамтамасыз еткені; күрделі арнайы техникалық іс-шараларды кәсіби өткізгені; республиканың қауіпсіздік органдары үшін жоғары білікті кадрларды даярлағаны және қайта даярлағаны; ұлттық қауіпсіздікті қамтамасыз ету мәселелері бойынша іргелі және қолданбалы ғылыми зерттеулердегі жетістіктері, сондай-ақ Қазақстан Республикасының ұлттық қауіпсіздік органдарының жедел-қызметтік жұмысын қамтамасыз еткені үшін Қазақстан Республикасы ұлттық қауіпсіздік органдарының қызметкерлері мен әскери қызметшілері;</w:t>
      </w:r>
    </w:p>
    <w:bookmarkEnd w:id="864"/>
    <w:bookmarkStart w:name="z871" w:id="865"/>
    <w:p>
      <w:pPr>
        <w:spacing w:after="0"/>
        <w:ind w:left="0"/>
        <w:jc w:val="both"/>
      </w:pPr>
      <w:r>
        <w:rPr>
          <w:rFonts w:ascii="Times New Roman"/>
          <w:b w:val="false"/>
          <w:i w:val="false"/>
          <w:color w:val="000000"/>
          <w:sz w:val="28"/>
        </w:rPr>
        <w:t>
      Қазақстан Республикасы ұлттық қауіпсіздігін қамтамасыз етудегі міндеттерді шешуге қосқан үлесі және оны іске асыруға жәрдемдескені үшін Қазақстан Республикасының және шет мемлекеттердің азаматтары наградталады.";</w:t>
      </w:r>
    </w:p>
    <w:bookmarkEnd w:id="865"/>
    <w:bookmarkStart w:name="z872" w:id="866"/>
    <w:p>
      <w:pPr>
        <w:spacing w:after="0"/>
        <w:ind w:left="0"/>
        <w:jc w:val="both"/>
      </w:pPr>
      <w:r>
        <w:rPr>
          <w:rFonts w:ascii="Times New Roman"/>
          <w:b w:val="false"/>
          <w:i w:val="false"/>
          <w:color w:val="000000"/>
          <w:sz w:val="28"/>
        </w:rPr>
        <w:t>
      38-тармақ мынадай редакцияда жазылсын:</w:t>
      </w:r>
    </w:p>
    <w:bookmarkEnd w:id="866"/>
    <w:bookmarkStart w:name="z873" w:id="867"/>
    <w:p>
      <w:pPr>
        <w:spacing w:after="0"/>
        <w:ind w:left="0"/>
        <w:jc w:val="both"/>
      </w:pPr>
      <w:r>
        <w:rPr>
          <w:rFonts w:ascii="Times New Roman"/>
          <w:b w:val="false"/>
          <w:i w:val="false"/>
          <w:color w:val="000000"/>
          <w:sz w:val="28"/>
        </w:rPr>
        <w:t>
      "38. "Абыройлы қызметі үшін" медалімен:</w:t>
      </w:r>
    </w:p>
    <w:bookmarkEnd w:id="867"/>
    <w:bookmarkStart w:name="z874" w:id="868"/>
    <w:p>
      <w:pPr>
        <w:spacing w:after="0"/>
        <w:ind w:left="0"/>
        <w:jc w:val="both"/>
      </w:pPr>
      <w:r>
        <w:rPr>
          <w:rFonts w:ascii="Times New Roman"/>
          <w:b w:val="false"/>
          <w:i w:val="false"/>
          <w:color w:val="000000"/>
          <w:sz w:val="28"/>
        </w:rPr>
        <w:t>
      қызметтік міндеттерін үлгілі орындағаны, үлгілі тәртібі және күнтізбелік есептеуде 7 жыл қызмет өткергені үшін Қазақстан Республикасы Мемлекеттік күзет қызметінің қызметкерлері мен әскери қызметшілері, сондай-ақ жеделқызметтік іс-әрекетте жоғары нәтижелерге қол жеткізгені үшін Қазақстан Республикасы Мемлекеттік күзет қызметі Бастығының шешімі бойынша күзетілетін адамдардың қауіпсіздігін қамтамасыз етуге елеулі үлес қосқан, ерекше көзге түскен қызметкерлер мен әскери қызметшілер;</w:t>
      </w:r>
    </w:p>
    <w:bookmarkEnd w:id="868"/>
    <w:bookmarkStart w:name="z875" w:id="869"/>
    <w:p>
      <w:pPr>
        <w:spacing w:after="0"/>
        <w:ind w:left="0"/>
        <w:jc w:val="both"/>
      </w:pPr>
      <w:r>
        <w:rPr>
          <w:rFonts w:ascii="Times New Roman"/>
          <w:b w:val="false"/>
          <w:i w:val="false"/>
          <w:color w:val="000000"/>
          <w:sz w:val="28"/>
        </w:rPr>
        <w:t>
      күзетілетін адамдардың қауіпсіздігін қамтамасыз етуге және Қазақстан Республикасы Мемлекеттік күзет қызметінің дамуына елеулі үлес қосқан мемлекеттік және жекеше ұйымдардың басшылары мен қызметкерлері, соның ішінде шет мемлекеттердің азаматтары наградталады.";</w:t>
      </w:r>
    </w:p>
    <w:bookmarkEnd w:id="869"/>
    <w:bookmarkStart w:name="z876" w:id="870"/>
    <w:p>
      <w:pPr>
        <w:spacing w:after="0"/>
        <w:ind w:left="0"/>
        <w:jc w:val="both"/>
      </w:pPr>
      <w:r>
        <w:rPr>
          <w:rFonts w:ascii="Times New Roman"/>
          <w:b w:val="false"/>
          <w:i w:val="false"/>
          <w:color w:val="000000"/>
          <w:sz w:val="28"/>
        </w:rPr>
        <w:t>
      44-тармақ мынадай редакцияда жазылсын:</w:t>
      </w:r>
    </w:p>
    <w:bookmarkEnd w:id="870"/>
    <w:bookmarkStart w:name="z877" w:id="871"/>
    <w:p>
      <w:pPr>
        <w:spacing w:after="0"/>
        <w:ind w:left="0"/>
        <w:jc w:val="both"/>
      </w:pPr>
      <w:r>
        <w:rPr>
          <w:rFonts w:ascii="Times New Roman"/>
          <w:b w:val="false"/>
          <w:i w:val="false"/>
          <w:color w:val="000000"/>
          <w:sz w:val="28"/>
        </w:rPr>
        <w:t>
      "44."Бітімгершілік операцияларына қатысқаны үшін" медалімен ұзақ жылғы және жемісті еңбегі үшін, Қазақстан Республикасының шегінен тысқары жерлерде жүргізілетін бітімгершілік операцияларына қатысқан Қазақстан Республикасы Қарулы Күштерінің, басқа да әскерлері мен әскери құралымдарының әскери қызметшілері, сондай-ақ Қазақстан Республикасының басқа да адамдары және басқа да шетел азаматтары наградталады.";</w:t>
      </w:r>
    </w:p>
    <w:bookmarkEnd w:id="871"/>
    <w:bookmarkStart w:name="z878" w:id="872"/>
    <w:p>
      <w:pPr>
        <w:spacing w:after="0"/>
        <w:ind w:left="0"/>
        <w:jc w:val="both"/>
      </w:pPr>
      <w:r>
        <w:rPr>
          <w:rFonts w:ascii="Times New Roman"/>
          <w:b w:val="false"/>
          <w:i w:val="false"/>
          <w:color w:val="000000"/>
          <w:sz w:val="28"/>
        </w:rPr>
        <w:t>
      48-2-тармақ мынадай редакцияда жазылсын:</w:t>
      </w:r>
    </w:p>
    <w:bookmarkEnd w:id="872"/>
    <w:bookmarkStart w:name="z879" w:id="873"/>
    <w:p>
      <w:pPr>
        <w:spacing w:after="0"/>
        <w:ind w:left="0"/>
        <w:jc w:val="both"/>
      </w:pPr>
      <w:r>
        <w:rPr>
          <w:rFonts w:ascii="Times New Roman"/>
          <w:b w:val="false"/>
          <w:i w:val="false"/>
          <w:color w:val="000000"/>
          <w:sz w:val="28"/>
        </w:rPr>
        <w:t>
      "48-2. "Сайлау органдары жүйесін дамытуға қосқан үлесі үшін" медалімен:</w:t>
      </w:r>
    </w:p>
    <w:bookmarkEnd w:id="873"/>
    <w:bookmarkStart w:name="z880" w:id="874"/>
    <w:p>
      <w:pPr>
        <w:spacing w:after="0"/>
        <w:ind w:left="0"/>
        <w:jc w:val="both"/>
      </w:pPr>
      <w:r>
        <w:rPr>
          <w:rFonts w:ascii="Times New Roman"/>
          <w:b w:val="false"/>
          <w:i w:val="false"/>
          <w:color w:val="000000"/>
          <w:sz w:val="28"/>
        </w:rPr>
        <w:t>
      Қазақстан Республикасының сайлау жүйесін дамытуға, сайлау мен жалпыхалықтық референдумдарды өткізуді ұйымдастыруға және дайындауға елеулі жеке үлес қосқан сайлау комиссияларының мүшелері, оның ішінде өкілеттіктері тоқтатылған сайлау комиссияларының мүшелері;</w:t>
      </w:r>
    </w:p>
    <w:bookmarkEnd w:id="874"/>
    <w:bookmarkStart w:name="z881" w:id="875"/>
    <w:p>
      <w:pPr>
        <w:spacing w:after="0"/>
        <w:ind w:left="0"/>
        <w:jc w:val="both"/>
      </w:pPr>
      <w:r>
        <w:rPr>
          <w:rFonts w:ascii="Times New Roman"/>
          <w:b w:val="false"/>
          <w:i w:val="false"/>
          <w:color w:val="000000"/>
          <w:sz w:val="28"/>
        </w:rPr>
        <w:t>
      Қазақстан Республикасы Орталық сайлау комиссиясы аппаратының, Қазақстан Республикасы Орталық сайлау комиссиясының ведомстволық бағынысты ұйымдарының сайлау жүйесінде кемінде 5 жыл жұмыс істеген, кәсіптік қызметте жоғары көрсеткіштерге қол жеткізген жұмыскерлері қызметтік міндеттерін үлгілі атқарғаны үшін;</w:t>
      </w:r>
    </w:p>
    <w:bookmarkEnd w:id="875"/>
    <w:bookmarkStart w:name="z882" w:id="876"/>
    <w:p>
      <w:pPr>
        <w:spacing w:after="0"/>
        <w:ind w:left="0"/>
        <w:jc w:val="both"/>
      </w:pPr>
      <w:r>
        <w:rPr>
          <w:rFonts w:ascii="Times New Roman"/>
          <w:b w:val="false"/>
          <w:i w:val="false"/>
          <w:color w:val="000000"/>
          <w:sz w:val="28"/>
        </w:rPr>
        <w:t>
       Қазақстан Республикасының сайлау жүйесін дамытуға, сайлау саласындағы халықаралық ынтымақтастықты ұйымдастыруға айтарлықтай үлес қосқан, сайлау туралы заңнаманы жетілдіру, сайлау процесіне қатысушыларды электоралдық оқыту жөніндегі қызметке белсенді түрде қатысқан саяси партиялардың және басқа да қоғамдық бірлестіктердің өкілдері, орталық және жергілікті мемлекеттік органдардың мемлекеттік қызметшілері және өзге де адамдар. шетелдік азаматтар мен халықаралық ұйымдардың өкілдері марапатталады.";</w:t>
      </w:r>
    </w:p>
    <w:bookmarkEnd w:id="876"/>
    <w:bookmarkStart w:name="z883" w:id="877"/>
    <w:p>
      <w:pPr>
        <w:spacing w:after="0"/>
        <w:ind w:left="0"/>
        <w:jc w:val="both"/>
      </w:pPr>
      <w:r>
        <w:rPr>
          <w:rFonts w:ascii="Times New Roman"/>
          <w:b w:val="false"/>
          <w:i w:val="false"/>
          <w:color w:val="000000"/>
          <w:sz w:val="28"/>
        </w:rPr>
        <w:t>
      67-тармақ мынадай редакцияда жазылсын:</w:t>
      </w:r>
    </w:p>
    <w:bookmarkEnd w:id="877"/>
    <w:bookmarkStart w:name="z884" w:id="878"/>
    <w:p>
      <w:pPr>
        <w:spacing w:after="0"/>
        <w:ind w:left="0"/>
        <w:jc w:val="both"/>
      </w:pPr>
      <w:r>
        <w:rPr>
          <w:rFonts w:ascii="Times New Roman"/>
          <w:b w:val="false"/>
          <w:i w:val="false"/>
          <w:color w:val="000000"/>
          <w:sz w:val="28"/>
        </w:rPr>
        <w:t>
      "67. "Қазақстан Республикасы Мемлекеттік күзет қызметінің үздігі" төсбелгісімен жедел-қызметтік іс-әрекетте жоғары нәтижелерге қол жеткізгені үшін Қазақстан Республикасы Мемлекеттік күзет қызметі Бастығының шешімі бойынша күзетілетін адамдардың қауіпсіздігін қамтамасыз етуге елеулі үлес қосқан, қызметтік міндеттерін атқару кезінде ерлік, батылдық және тапқырлық танытқан, ерекше көзге түскен қызметкерлер мен әскери қызметшілер марапатталады.";</w:t>
      </w:r>
    </w:p>
    <w:bookmarkEnd w:id="878"/>
    <w:bookmarkStart w:name="z885" w:id="879"/>
    <w:p>
      <w:pPr>
        <w:spacing w:after="0"/>
        <w:ind w:left="0"/>
        <w:jc w:val="both"/>
      </w:pPr>
      <w:r>
        <w:rPr>
          <w:rFonts w:ascii="Times New Roman"/>
          <w:b w:val="false"/>
          <w:i w:val="false"/>
          <w:color w:val="000000"/>
          <w:sz w:val="28"/>
        </w:rPr>
        <w:t>
      90-тармақ мынадай редакцияда жазылсын:</w:t>
      </w:r>
    </w:p>
    <w:bookmarkEnd w:id="879"/>
    <w:bookmarkStart w:name="z886" w:id="880"/>
    <w:p>
      <w:pPr>
        <w:spacing w:after="0"/>
        <w:ind w:left="0"/>
        <w:jc w:val="both"/>
      </w:pPr>
      <w:r>
        <w:rPr>
          <w:rFonts w:ascii="Times New Roman"/>
          <w:b w:val="false"/>
          <w:i w:val="false"/>
          <w:color w:val="000000"/>
          <w:sz w:val="28"/>
        </w:rPr>
        <w:t>
      "90. "Монополияға қарсы қызметтің үздігі" төсбелгісімен монополияға қарсы органды басқарған Қазақстан Республикасының азаматтары, монополияға қарсы органда кемінде 5 жыл жұмыс істеген, республикадағы монополияға қарсы қызметті дамытуға зор үлес қосқан монополияға қарсы органның қызметкерлері лауазымдық міндеттерін үлгілі орындағаны, мінсіз мемлекеттік қызметі, ерекше маңызды және күрделі тапсырмаларды орындағаны, жемісті еңбек қызметі және жұмыстағы басқа да жетістіктері үшін, сондай-ақ Қазақстан Республикасының монополияға қарсы қызметінің жүйесін дамытуға үлес қосқан шетел азаматтары наградталады.";</w:t>
      </w:r>
    </w:p>
    <w:bookmarkEnd w:id="880"/>
    <w:bookmarkStart w:name="z887" w:id="881"/>
    <w:p>
      <w:pPr>
        <w:spacing w:after="0"/>
        <w:ind w:left="0"/>
        <w:jc w:val="both"/>
      </w:pPr>
      <w:r>
        <w:rPr>
          <w:rFonts w:ascii="Times New Roman"/>
          <w:b w:val="false"/>
          <w:i w:val="false"/>
          <w:color w:val="000000"/>
          <w:sz w:val="28"/>
        </w:rPr>
        <w:t>
      жоғарыда аталған Жарлықпен құрылған Мемлекеттік рәміздер мен ведомстволық және оларға теңестірілген өзге де наградалар геральдикасы мәселелері жөніндегі республикалық комиссияның құрамында:</w:t>
      </w:r>
    </w:p>
    <w:bookmarkEnd w:id="881"/>
    <w:bookmarkStart w:name="z888" w:id="882"/>
    <w:p>
      <w:pPr>
        <w:spacing w:after="0"/>
        <w:ind w:left="0"/>
        <w:jc w:val="both"/>
      </w:pPr>
      <w:r>
        <w:rPr>
          <w:rFonts w:ascii="Times New Roman"/>
          <w:b w:val="false"/>
          <w:i w:val="false"/>
          <w:color w:val="000000"/>
          <w:sz w:val="28"/>
        </w:rPr>
        <w:t>
      "Қазақстан Республикасының Мемлекеттік кеңесшісі, төраға" деген жол мынадай редакцияда жазылсын:</w:t>
      </w:r>
    </w:p>
    <w:bookmarkEnd w:id="882"/>
    <w:bookmarkStart w:name="z889" w:id="883"/>
    <w:p>
      <w:pPr>
        <w:spacing w:after="0"/>
        <w:ind w:left="0"/>
        <w:jc w:val="both"/>
      </w:pPr>
      <w:r>
        <w:rPr>
          <w:rFonts w:ascii="Times New Roman"/>
          <w:b w:val="false"/>
          <w:i w:val="false"/>
          <w:color w:val="000000"/>
          <w:sz w:val="28"/>
        </w:rPr>
        <w:t>
      "Қазақстан Республикасының Вице-Президенті, төраға";</w:t>
      </w:r>
    </w:p>
    <w:bookmarkEnd w:id="883"/>
    <w:bookmarkStart w:name="z890" w:id="884"/>
    <w:p>
      <w:pPr>
        <w:spacing w:after="0"/>
        <w:ind w:left="0"/>
        <w:jc w:val="both"/>
      </w:pPr>
      <w:r>
        <w:rPr>
          <w:rFonts w:ascii="Times New Roman"/>
          <w:b w:val="false"/>
          <w:i w:val="false"/>
          <w:color w:val="000000"/>
          <w:sz w:val="28"/>
        </w:rPr>
        <w:t>
      "Қазақстан Республикасы Парламенті Сенатының Әлеуметтік-мәдени даму және ғылым комитетінің төрағасы (келісім бойынша)" деген жол мынадай редакцияда жазылсын:</w:t>
      </w:r>
    </w:p>
    <w:bookmarkEnd w:id="884"/>
    <w:bookmarkStart w:name="z891" w:id="885"/>
    <w:p>
      <w:pPr>
        <w:spacing w:after="0"/>
        <w:ind w:left="0"/>
        <w:jc w:val="both"/>
      </w:pPr>
      <w:r>
        <w:rPr>
          <w:rFonts w:ascii="Times New Roman"/>
          <w:b w:val="false"/>
          <w:i w:val="false"/>
          <w:color w:val="000000"/>
          <w:sz w:val="28"/>
        </w:rPr>
        <w:t>
      "Қазақстан Республикасы Құрылтайының Әлеуметтік-мәдени даму және ғылым комитетінің төрағасы (келісім бойынша)";</w:t>
      </w:r>
    </w:p>
    <w:bookmarkEnd w:id="885"/>
    <w:bookmarkStart w:name="z892" w:id="886"/>
    <w:p>
      <w:pPr>
        <w:spacing w:after="0"/>
        <w:ind w:left="0"/>
        <w:jc w:val="both"/>
      </w:pPr>
      <w:r>
        <w:rPr>
          <w:rFonts w:ascii="Times New Roman"/>
          <w:b w:val="false"/>
          <w:i w:val="false"/>
          <w:color w:val="000000"/>
          <w:sz w:val="28"/>
        </w:rPr>
        <w:t>
      "Қазақстан Республикасы Парламенті Мәжілісінің Әлеуметтік-мәдени даму комитетінің төрағасы (келісім бойынша)" деген жол алып тасталсын;</w:t>
      </w:r>
    </w:p>
    <w:bookmarkEnd w:id="886"/>
    <w:bookmarkStart w:name="z893" w:id="887"/>
    <w:p>
      <w:pPr>
        <w:spacing w:after="0"/>
        <w:ind w:left="0"/>
        <w:jc w:val="both"/>
      </w:pPr>
      <w:r>
        <w:rPr>
          <w:rFonts w:ascii="Times New Roman"/>
          <w:b w:val="false"/>
          <w:i w:val="false"/>
          <w:color w:val="000000"/>
          <w:sz w:val="28"/>
        </w:rPr>
        <w:t>
      "Қазақстан Республикасы Президенті Әкімшілігінің Қазақстан халқы Ассамблеясы хатшылығының меңгерушісі" деген жол мынадай редакцияда жазылсын:</w:t>
      </w:r>
    </w:p>
    <w:bookmarkEnd w:id="887"/>
    <w:bookmarkStart w:name="z894" w:id="888"/>
    <w:p>
      <w:pPr>
        <w:spacing w:after="0"/>
        <w:ind w:left="0"/>
        <w:jc w:val="both"/>
      </w:pPr>
      <w:r>
        <w:rPr>
          <w:rFonts w:ascii="Times New Roman"/>
          <w:b w:val="false"/>
          <w:i w:val="false"/>
          <w:color w:val="000000"/>
          <w:sz w:val="28"/>
        </w:rPr>
        <w:t>
      "Қазақстан Халық Кеңесі Хатшылығының Басшысы";</w:t>
      </w:r>
    </w:p>
    <w:bookmarkEnd w:id="888"/>
    <w:bookmarkStart w:name="z895" w:id="889"/>
    <w:p>
      <w:pPr>
        <w:spacing w:after="0"/>
        <w:ind w:left="0"/>
        <w:jc w:val="both"/>
      </w:pPr>
      <w:r>
        <w:rPr>
          <w:rFonts w:ascii="Times New Roman"/>
          <w:b w:val="false"/>
          <w:i w:val="false"/>
          <w:color w:val="000000"/>
          <w:sz w:val="28"/>
        </w:rPr>
        <w:t>
      жоғарыда аталған Жарлықпен бекітілген Мемлекеттік рәміздер мен ведомстволық және оларға теңестірілген өзге де наградалар геральдикасы мәселелері жөніндегі республикалық комиссия туралы ережеде:</w:t>
      </w:r>
    </w:p>
    <w:bookmarkEnd w:id="889"/>
    <w:bookmarkStart w:name="z896" w:id="890"/>
    <w:p>
      <w:pPr>
        <w:spacing w:after="0"/>
        <w:ind w:left="0"/>
        <w:jc w:val="both"/>
      </w:pPr>
      <w:r>
        <w:rPr>
          <w:rFonts w:ascii="Times New Roman"/>
          <w:b w:val="false"/>
          <w:i w:val="false"/>
          <w:color w:val="000000"/>
          <w:sz w:val="28"/>
        </w:rPr>
        <w:t>
      15-тармақ мынадай редакцияда жазылсын:</w:t>
      </w:r>
    </w:p>
    <w:bookmarkEnd w:id="890"/>
    <w:bookmarkStart w:name="z897" w:id="891"/>
    <w:p>
      <w:pPr>
        <w:spacing w:after="0"/>
        <w:ind w:left="0"/>
        <w:jc w:val="both"/>
      </w:pPr>
      <w:r>
        <w:rPr>
          <w:rFonts w:ascii="Times New Roman"/>
          <w:b w:val="false"/>
          <w:i w:val="false"/>
          <w:color w:val="000000"/>
          <w:sz w:val="28"/>
        </w:rPr>
        <w:t>
      "15. Комиссия шешімдері ұсынымдық сипатта болады және хаттамамен ресімделеді.".</w:t>
      </w:r>
    </w:p>
    <w:bookmarkEnd w:id="891"/>
    <w:bookmarkStart w:name="z898" w:id="892"/>
    <w:p>
      <w:pPr>
        <w:spacing w:after="0"/>
        <w:ind w:left="0"/>
        <w:jc w:val="both"/>
      </w:pPr>
      <w:r>
        <w:rPr>
          <w:rFonts w:ascii="Times New Roman"/>
          <w:b w:val="false"/>
          <w:i w:val="false"/>
          <w:color w:val="000000"/>
          <w:sz w:val="28"/>
        </w:rPr>
        <w:t xml:space="preserve">
      42. "Қазақстан Республикасының прокуратура органдарының кейбір мәселелері туралы" Қазақстан Республикасы Президентінің 2011 жылғы 20 қазандағы № 166 </w:t>
      </w:r>
      <w:r>
        <w:rPr>
          <w:rFonts w:ascii="Times New Roman"/>
          <w:b w:val="false"/>
          <w:i w:val="false"/>
          <w:color w:val="000000"/>
          <w:sz w:val="28"/>
        </w:rPr>
        <w:t>Жарлығында</w:t>
      </w:r>
      <w:r>
        <w:rPr>
          <w:rFonts w:ascii="Times New Roman"/>
          <w:b w:val="false"/>
          <w:i w:val="false"/>
          <w:color w:val="000000"/>
          <w:sz w:val="28"/>
        </w:rPr>
        <w:t>:</w:t>
      </w:r>
    </w:p>
    <w:bookmarkEnd w:id="892"/>
    <w:bookmarkStart w:name="z899" w:id="893"/>
    <w:p>
      <w:pPr>
        <w:spacing w:after="0"/>
        <w:ind w:left="0"/>
        <w:jc w:val="both"/>
      </w:pPr>
      <w:r>
        <w:rPr>
          <w:rFonts w:ascii="Times New Roman"/>
          <w:b w:val="false"/>
          <w:i w:val="false"/>
          <w:color w:val="000000"/>
          <w:sz w:val="28"/>
        </w:rPr>
        <w:t>
      кіріспе мынадай редакцияда жазылсын:</w:t>
      </w:r>
    </w:p>
    <w:bookmarkEnd w:id="893"/>
    <w:bookmarkStart w:name="z900" w:id="894"/>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26-бабы 2-тармағының 3)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894"/>
    <w:bookmarkStart w:name="z901" w:id="895"/>
    <w:p>
      <w:pPr>
        <w:spacing w:after="0"/>
        <w:ind w:left="0"/>
        <w:jc w:val="both"/>
      </w:pPr>
      <w:r>
        <w:rPr>
          <w:rFonts w:ascii="Times New Roman"/>
          <w:b w:val="false"/>
          <w:i w:val="false"/>
          <w:color w:val="000000"/>
          <w:sz w:val="28"/>
        </w:rPr>
        <w:t xml:space="preserve">
      43. "Қазақстан Республикасы Президентінің жанындағы Энергетикалық кеңес туралы" Қазақстан Республикасы Президентінің 2012 жылғы 14 наурыздағы № 285 </w:t>
      </w:r>
      <w:r>
        <w:rPr>
          <w:rFonts w:ascii="Times New Roman"/>
          <w:b w:val="false"/>
          <w:i w:val="false"/>
          <w:color w:val="000000"/>
          <w:sz w:val="28"/>
        </w:rPr>
        <w:t>Жарлығында</w:t>
      </w:r>
      <w:r>
        <w:rPr>
          <w:rFonts w:ascii="Times New Roman"/>
          <w:b w:val="false"/>
          <w:i w:val="false"/>
          <w:color w:val="000000"/>
          <w:sz w:val="28"/>
        </w:rPr>
        <w:t>:</w:t>
      </w:r>
    </w:p>
    <w:bookmarkEnd w:id="895"/>
    <w:bookmarkStart w:name="z902" w:id="896"/>
    <w:p>
      <w:pPr>
        <w:spacing w:after="0"/>
        <w:ind w:left="0"/>
        <w:jc w:val="both"/>
      </w:pPr>
      <w:r>
        <w:rPr>
          <w:rFonts w:ascii="Times New Roman"/>
          <w:b w:val="false"/>
          <w:i w:val="false"/>
          <w:color w:val="000000"/>
          <w:sz w:val="28"/>
        </w:rPr>
        <w:t>
      кіріспе мынадай редакцияда жазылсын:</w:t>
      </w:r>
    </w:p>
    <w:bookmarkEnd w:id="896"/>
    <w:bookmarkStart w:name="z903" w:id="897"/>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Республикасының Конституциялық заңы 22-бабының 8) тармақшасына сәйкес және Қазақстан Республикасында энергетика саласының орнықтылығы және оны тиімді дамыту мәселелері бойынша ведомствоаралық үйлестіруді жүзеге асыру мақсатында </w:t>
      </w:r>
      <w:r>
        <w:rPr>
          <w:rFonts w:ascii="Times New Roman"/>
          <w:b/>
          <w:i w:val="false"/>
          <w:color w:val="000000"/>
          <w:sz w:val="28"/>
        </w:rPr>
        <w:t>ҚАУЛЫ ЕТЕМІН:</w:t>
      </w:r>
      <w:r>
        <w:rPr>
          <w:rFonts w:ascii="Times New Roman"/>
          <w:b w:val="false"/>
          <w:i w:val="false"/>
          <w:color w:val="000000"/>
          <w:sz w:val="28"/>
        </w:rPr>
        <w:t>".</w:t>
      </w:r>
    </w:p>
    <w:bookmarkEnd w:id="897"/>
    <w:bookmarkStart w:name="z904" w:id="898"/>
    <w:p>
      <w:pPr>
        <w:spacing w:after="0"/>
        <w:ind w:left="0"/>
        <w:jc w:val="both"/>
      </w:pPr>
      <w:r>
        <w:rPr>
          <w:rFonts w:ascii="Times New Roman"/>
          <w:b w:val="false"/>
          <w:i w:val="false"/>
          <w:color w:val="000000"/>
          <w:sz w:val="28"/>
        </w:rPr>
        <w:t xml:space="preserve">
      44. "Қазақстан Республикасы арнаулы мемлекеттік органы қызметкері антының мәтінін және оны қабылдау қағидаларын бекіту туралы" Қазақстан Республикасы Президентінің 2012 жылғы 7 мамырдағы № 319 </w:t>
      </w:r>
      <w:r>
        <w:rPr>
          <w:rFonts w:ascii="Times New Roman"/>
          <w:b w:val="false"/>
          <w:i w:val="false"/>
          <w:color w:val="000000"/>
          <w:sz w:val="28"/>
        </w:rPr>
        <w:t>Жарлығында</w:t>
      </w:r>
      <w:r>
        <w:rPr>
          <w:rFonts w:ascii="Times New Roman"/>
          <w:b w:val="false"/>
          <w:i w:val="false"/>
          <w:color w:val="000000"/>
          <w:sz w:val="28"/>
        </w:rPr>
        <w:t>:</w:t>
      </w:r>
    </w:p>
    <w:bookmarkEnd w:id="898"/>
    <w:bookmarkStart w:name="z905" w:id="899"/>
    <w:p>
      <w:pPr>
        <w:spacing w:after="0"/>
        <w:ind w:left="0"/>
        <w:jc w:val="both"/>
      </w:pPr>
      <w:r>
        <w:rPr>
          <w:rFonts w:ascii="Times New Roman"/>
          <w:b w:val="false"/>
          <w:i w:val="false"/>
          <w:color w:val="000000"/>
          <w:sz w:val="28"/>
        </w:rPr>
        <w:t>
      жоғарыда аталған Жарлықпен бекітілген Қазақстан Республикасы арнаулы мемлекеттік органы қызметкерінің антында:</w:t>
      </w:r>
    </w:p>
    <w:bookmarkEnd w:id="899"/>
    <w:bookmarkStart w:name="z906" w:id="900"/>
    <w:p>
      <w:pPr>
        <w:spacing w:after="0"/>
        <w:ind w:left="0"/>
        <w:jc w:val="both"/>
      </w:pPr>
      <w:r>
        <w:rPr>
          <w:rFonts w:ascii="Times New Roman"/>
          <w:b w:val="false"/>
          <w:i w:val="false"/>
          <w:color w:val="000000"/>
          <w:sz w:val="28"/>
        </w:rPr>
        <w:t>
      бірінші бөліктің бесінші абзацы мынадай редакцияда жазылсын:</w:t>
      </w:r>
    </w:p>
    <w:bookmarkEnd w:id="900"/>
    <w:bookmarkStart w:name="z907" w:id="901"/>
    <w:p>
      <w:pPr>
        <w:spacing w:after="0"/>
        <w:ind w:left="0"/>
        <w:jc w:val="both"/>
      </w:pPr>
      <w:r>
        <w:rPr>
          <w:rFonts w:ascii="Times New Roman"/>
          <w:b w:val="false"/>
          <w:i w:val="false"/>
          <w:color w:val="000000"/>
          <w:sz w:val="28"/>
        </w:rPr>
        <w:t>
      "Мен, Қазақстан Республикасының азаматы ________________</w:t>
      </w:r>
    </w:p>
    <w:bookmarkEnd w:id="901"/>
    <w:bookmarkStart w:name="z908" w:id="902"/>
    <w:p>
      <w:pPr>
        <w:spacing w:after="0"/>
        <w:ind w:left="0"/>
        <w:jc w:val="both"/>
      </w:pPr>
      <w:r>
        <w:rPr>
          <w:rFonts w:ascii="Times New Roman"/>
          <w:b w:val="false"/>
          <w:i w:val="false"/>
          <w:color w:val="000000"/>
          <w:sz w:val="28"/>
        </w:rPr>
        <w:t>
      (Т.А.Ә.)</w:t>
      </w:r>
    </w:p>
    <w:bookmarkEnd w:id="902"/>
    <w:bookmarkStart w:name="z909" w:id="903"/>
    <w:p>
      <w:pPr>
        <w:spacing w:after="0"/>
        <w:ind w:left="0"/>
        <w:jc w:val="both"/>
      </w:pPr>
      <w:r>
        <w:rPr>
          <w:rFonts w:ascii="Times New Roman"/>
          <w:b w:val="false"/>
          <w:i w:val="false"/>
          <w:color w:val="000000"/>
          <w:sz w:val="28"/>
        </w:rPr>
        <w:t>
      Қазақстан Республикасының арнаулы мемлекеттік органына қызметке кіре отырып, қоғам мен мемлекет тарапынан ерекше сенімді, Қазақстан Республикасының Егемендігі мен ұлттық қауіпсіздігін қорғау ісіндегі өзімнің жоғары жауапкершілігімді сезіне отырып:</w:t>
      </w:r>
    </w:p>
    <w:bookmarkEnd w:id="903"/>
    <w:bookmarkStart w:name="z910" w:id="904"/>
    <w:p>
      <w:pPr>
        <w:spacing w:after="0"/>
        <w:ind w:left="0"/>
        <w:jc w:val="both"/>
      </w:pPr>
      <w:r>
        <w:rPr>
          <w:rFonts w:ascii="Times New Roman"/>
          <w:b w:val="false"/>
          <w:i w:val="false"/>
          <w:color w:val="000000"/>
          <w:sz w:val="28"/>
        </w:rPr>
        <w:t>
      Қазақстан Республикасының біртұтас халқы мен Президентіне адал болуға;".</w:t>
      </w:r>
    </w:p>
    <w:bookmarkEnd w:id="904"/>
    <w:bookmarkStart w:name="z911" w:id="905"/>
    <w:p>
      <w:pPr>
        <w:spacing w:after="0"/>
        <w:ind w:left="0"/>
        <w:jc w:val="both"/>
      </w:pPr>
      <w:r>
        <w:rPr>
          <w:rFonts w:ascii="Times New Roman"/>
          <w:b w:val="false"/>
          <w:i w:val="false"/>
          <w:color w:val="000000"/>
          <w:sz w:val="28"/>
        </w:rPr>
        <w:t>
      45.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Қазақстан Республикасы Президентінің 2013 жылғы 7 наурыздағы № 520 Жарлығында:</w:t>
      </w:r>
    </w:p>
    <w:bookmarkEnd w:id="905"/>
    <w:bookmarkStart w:name="z912" w:id="906"/>
    <w:p>
      <w:pPr>
        <w:spacing w:after="0"/>
        <w:ind w:left="0"/>
        <w:jc w:val="both"/>
      </w:pPr>
      <w:r>
        <w:rPr>
          <w:rFonts w:ascii="Times New Roman"/>
          <w:b w:val="false"/>
          <w:i w:val="false"/>
          <w:color w:val="000000"/>
          <w:sz w:val="28"/>
        </w:rPr>
        <w:t>
      тақырып мынадай редакцияда жазылсын:</w:t>
      </w:r>
    </w:p>
    <w:bookmarkEnd w:id="906"/>
    <w:bookmarkStart w:name="z913" w:id="907"/>
    <w:p>
      <w:pPr>
        <w:spacing w:after="0"/>
        <w:ind w:left="0"/>
        <w:jc w:val="both"/>
      </w:pPr>
      <w:r>
        <w:rPr>
          <w:rFonts w:ascii="Times New Roman"/>
          <w:b w:val="false"/>
          <w:i w:val="false"/>
          <w:color w:val="000000"/>
          <w:sz w:val="28"/>
        </w:rPr>
        <w:t>
      "Қазақстан Республикасының Президенті жанындағы Кадр саясаты жөніндегі ұлттық комиссия және астананың, облыстардың, республикалық маңызы бар қалалардың кадр комиссиялары туралы";</w:t>
      </w:r>
    </w:p>
    <w:bookmarkEnd w:id="907"/>
    <w:bookmarkStart w:name="z914" w:id="908"/>
    <w:p>
      <w:pPr>
        <w:spacing w:after="0"/>
        <w:ind w:left="0"/>
        <w:jc w:val="both"/>
      </w:pPr>
      <w:r>
        <w:rPr>
          <w:rFonts w:ascii="Times New Roman"/>
          <w:b w:val="false"/>
          <w:i w:val="false"/>
          <w:color w:val="000000"/>
          <w:sz w:val="28"/>
        </w:rPr>
        <w:t>
      2-тармақта:</w:t>
      </w:r>
    </w:p>
    <w:bookmarkEnd w:id="908"/>
    <w:bookmarkStart w:name="z915" w:id="909"/>
    <w:p>
      <w:pPr>
        <w:spacing w:after="0"/>
        <w:ind w:left="0"/>
        <w:jc w:val="both"/>
      </w:pPr>
      <w:r>
        <w:rPr>
          <w:rFonts w:ascii="Times New Roman"/>
          <w:b w:val="false"/>
          <w:i w:val="false"/>
          <w:color w:val="000000"/>
          <w:sz w:val="28"/>
        </w:rPr>
        <w:t>
      3) тармақша мынадай редакцияда жазылсын:</w:t>
      </w:r>
    </w:p>
    <w:bookmarkEnd w:id="909"/>
    <w:bookmarkStart w:name="z916" w:id="910"/>
    <w:p>
      <w:pPr>
        <w:spacing w:after="0"/>
        <w:ind w:left="0"/>
        <w:jc w:val="both"/>
      </w:pPr>
      <w:r>
        <w:rPr>
          <w:rFonts w:ascii="Times New Roman"/>
          <w:b w:val="false"/>
          <w:i w:val="false"/>
          <w:color w:val="000000"/>
          <w:sz w:val="28"/>
        </w:rPr>
        <w:t>
      "3) Астананың, облыстың, республикалық маңызы бар қаланың кадр комиссиясы туралы үлгілік ереже (бұдан әрі – Үлгілік ереже);";</w:t>
      </w:r>
    </w:p>
    <w:bookmarkEnd w:id="910"/>
    <w:bookmarkStart w:name="z917" w:id="911"/>
    <w:p>
      <w:pPr>
        <w:spacing w:after="0"/>
        <w:ind w:left="0"/>
        <w:jc w:val="both"/>
      </w:pPr>
      <w:r>
        <w:rPr>
          <w:rFonts w:ascii="Times New Roman"/>
          <w:b w:val="false"/>
          <w:i w:val="false"/>
          <w:color w:val="000000"/>
          <w:sz w:val="28"/>
        </w:rPr>
        <w:t>
      4) тармақша мынадай редакцияда жазылсын:</w:t>
      </w:r>
    </w:p>
    <w:bookmarkEnd w:id="911"/>
    <w:bookmarkStart w:name="z918" w:id="912"/>
    <w:p>
      <w:pPr>
        <w:spacing w:after="0"/>
        <w:ind w:left="0"/>
        <w:jc w:val="both"/>
      </w:pPr>
      <w:r>
        <w:rPr>
          <w:rFonts w:ascii="Times New Roman"/>
          <w:b w:val="false"/>
          <w:i w:val="false"/>
          <w:color w:val="000000"/>
          <w:sz w:val="28"/>
        </w:rPr>
        <w:t>
      "4) Астананың, облыстың, республикалық маңызы бар қаланың кадр комиссиясының үлгілік лауазымдық құрамы (бұдан әрі – Үлгілік құрам) бекітілсін.";</w:t>
      </w:r>
    </w:p>
    <w:bookmarkEnd w:id="912"/>
    <w:bookmarkStart w:name="z919" w:id="913"/>
    <w:p>
      <w:pPr>
        <w:spacing w:after="0"/>
        <w:ind w:left="0"/>
        <w:jc w:val="both"/>
      </w:pPr>
      <w:r>
        <w:rPr>
          <w:rFonts w:ascii="Times New Roman"/>
          <w:b w:val="false"/>
          <w:i w:val="false"/>
          <w:color w:val="000000"/>
          <w:sz w:val="28"/>
        </w:rPr>
        <w:t>
      3-тармақ мынадай редакцияда жазылсын:</w:t>
      </w:r>
    </w:p>
    <w:bookmarkEnd w:id="913"/>
    <w:bookmarkStart w:name="z920" w:id="914"/>
    <w:p>
      <w:pPr>
        <w:spacing w:after="0"/>
        <w:ind w:left="0"/>
        <w:jc w:val="both"/>
      </w:pPr>
      <w:r>
        <w:rPr>
          <w:rFonts w:ascii="Times New Roman"/>
          <w:b w:val="false"/>
          <w:i w:val="false"/>
          <w:color w:val="000000"/>
          <w:sz w:val="28"/>
        </w:rPr>
        <w:t>
      "3. Астананың, облыстардың, республикалық маңызы бар қалалардың әкімдері астананың, облыстардың, республикалық маңызы бар қалалардың кадр комиссияларын құрсын, олардың ережесі мен құрамын осы Жарлықпен бекітілген Үлгілік ережеге және Үлгілік құрамға сәйкес бекітсін.";</w:t>
      </w:r>
    </w:p>
    <w:bookmarkEnd w:id="914"/>
    <w:bookmarkStart w:name="z921" w:id="915"/>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Президенті жанындағы Кадр саясаты жөніндегі ұлттық комиссия туралы ережеде:</w:t>
      </w:r>
    </w:p>
    <w:bookmarkEnd w:id="915"/>
    <w:bookmarkStart w:name="z922" w:id="916"/>
    <w:p>
      <w:pPr>
        <w:spacing w:after="0"/>
        <w:ind w:left="0"/>
        <w:jc w:val="both"/>
      </w:pPr>
      <w:r>
        <w:rPr>
          <w:rFonts w:ascii="Times New Roman"/>
          <w:b w:val="false"/>
          <w:i w:val="false"/>
          <w:color w:val="000000"/>
          <w:sz w:val="28"/>
        </w:rPr>
        <w:t>
      2-тармақ мынадай редакцияда жазылсын:</w:t>
      </w:r>
    </w:p>
    <w:bookmarkEnd w:id="916"/>
    <w:bookmarkStart w:name="z923" w:id="917"/>
    <w:p>
      <w:pPr>
        <w:spacing w:after="0"/>
        <w:ind w:left="0"/>
        <w:jc w:val="both"/>
      </w:pPr>
      <w:r>
        <w:rPr>
          <w:rFonts w:ascii="Times New Roman"/>
          <w:b w:val="false"/>
          <w:i w:val="false"/>
          <w:color w:val="000000"/>
          <w:sz w:val="28"/>
        </w:rPr>
        <w:t>
      "2. Ұлттық комиссия өз қызметінде Қазақстан Республикасының Конституциясын, Қазақстан Республикасының заңдарын, Қазақстан Республикасы Президентінің актілерін және осы Ережені басшылыққа алады.";</w:t>
      </w:r>
    </w:p>
    <w:bookmarkEnd w:id="917"/>
    <w:bookmarkStart w:name="z924" w:id="918"/>
    <w:p>
      <w:pPr>
        <w:spacing w:after="0"/>
        <w:ind w:left="0"/>
        <w:jc w:val="both"/>
      </w:pPr>
      <w:r>
        <w:rPr>
          <w:rFonts w:ascii="Times New Roman"/>
          <w:b w:val="false"/>
          <w:i w:val="false"/>
          <w:color w:val="000000"/>
          <w:sz w:val="28"/>
        </w:rPr>
        <w:t>
      3-тармақта:</w:t>
      </w:r>
    </w:p>
    <w:bookmarkEnd w:id="918"/>
    <w:bookmarkStart w:name="z925" w:id="919"/>
    <w:p>
      <w:pPr>
        <w:spacing w:after="0"/>
        <w:ind w:left="0"/>
        <w:jc w:val="both"/>
      </w:pPr>
      <w:r>
        <w:rPr>
          <w:rFonts w:ascii="Times New Roman"/>
          <w:b w:val="false"/>
          <w:i w:val="false"/>
          <w:color w:val="000000"/>
          <w:sz w:val="28"/>
        </w:rPr>
        <w:t>
      2-2) тармақшаның екінші бөлігі мынадай редакцияда жазылсын:</w:t>
      </w:r>
    </w:p>
    <w:bookmarkEnd w:id="919"/>
    <w:bookmarkStart w:name="z926" w:id="920"/>
    <w:p>
      <w:pPr>
        <w:spacing w:after="0"/>
        <w:ind w:left="0"/>
        <w:jc w:val="both"/>
      </w:pPr>
      <w:r>
        <w:rPr>
          <w:rFonts w:ascii="Times New Roman"/>
          <w:b w:val="false"/>
          <w:i w:val="false"/>
          <w:color w:val="000000"/>
          <w:sz w:val="28"/>
        </w:rPr>
        <w:t>
      "2-2) мыналардың:</w:t>
      </w:r>
    </w:p>
    <w:bookmarkEnd w:id="920"/>
    <w:bookmarkStart w:name="z927" w:id="921"/>
    <w:p>
      <w:pPr>
        <w:spacing w:after="0"/>
        <w:ind w:left="0"/>
        <w:jc w:val="both"/>
      </w:pPr>
      <w:r>
        <w:rPr>
          <w:rFonts w:ascii="Times New Roman"/>
          <w:b w:val="false"/>
          <w:i w:val="false"/>
          <w:color w:val="000000"/>
          <w:sz w:val="28"/>
        </w:rPr>
        <w:t>
      өз өкілеттіктерін кемінде алты ай орындап жүрген қызметтегі судьялардың, Құрылтай депутаттарының, тұрақты негізде жұмыс iстейтiн мәслихат депутаттарының, мемлекеттік саяси қызметшілердің, халықаралық қызметшілердің;";</w:t>
      </w:r>
    </w:p>
    <w:bookmarkEnd w:id="921"/>
    <w:bookmarkStart w:name="z928" w:id="922"/>
    <w:p>
      <w:pPr>
        <w:spacing w:after="0"/>
        <w:ind w:left="0"/>
        <w:jc w:val="both"/>
      </w:pPr>
      <w:r>
        <w:rPr>
          <w:rFonts w:ascii="Times New Roman"/>
          <w:b w:val="false"/>
          <w:i w:val="false"/>
          <w:color w:val="000000"/>
          <w:sz w:val="28"/>
        </w:rPr>
        <w:t>
      5) тармақша мынадай редакцияда жазылсын:</w:t>
      </w:r>
    </w:p>
    <w:bookmarkEnd w:id="922"/>
    <w:bookmarkStart w:name="z929" w:id="923"/>
    <w:p>
      <w:pPr>
        <w:spacing w:after="0"/>
        <w:ind w:left="0"/>
        <w:jc w:val="both"/>
      </w:pPr>
      <w:r>
        <w:rPr>
          <w:rFonts w:ascii="Times New Roman"/>
          <w:b w:val="false"/>
          <w:i w:val="false"/>
          <w:color w:val="000000"/>
          <w:sz w:val="28"/>
        </w:rPr>
        <w:t>
      "5) астананың, облыстардың, республикалық маңызы бар қалалардың кадр комиссияларының қызметін үйлестіру;";</w:t>
      </w:r>
    </w:p>
    <w:bookmarkEnd w:id="923"/>
    <w:bookmarkStart w:name="z930" w:id="924"/>
    <w:p>
      <w:pPr>
        <w:spacing w:after="0"/>
        <w:ind w:left="0"/>
        <w:jc w:val="both"/>
      </w:pPr>
      <w:r>
        <w:rPr>
          <w:rFonts w:ascii="Times New Roman"/>
          <w:b w:val="false"/>
          <w:i w:val="false"/>
          <w:color w:val="000000"/>
          <w:sz w:val="28"/>
        </w:rPr>
        <w:t>
      4-тармақта:</w:t>
      </w:r>
    </w:p>
    <w:bookmarkEnd w:id="924"/>
    <w:bookmarkStart w:name="z931" w:id="925"/>
    <w:p>
      <w:pPr>
        <w:spacing w:after="0"/>
        <w:ind w:left="0"/>
        <w:jc w:val="both"/>
      </w:pPr>
      <w:r>
        <w:rPr>
          <w:rFonts w:ascii="Times New Roman"/>
          <w:b w:val="false"/>
          <w:i w:val="false"/>
          <w:color w:val="000000"/>
          <w:sz w:val="28"/>
        </w:rPr>
        <w:t>
      2-2) тармақшаның екінші абзацы мынадай редакцияда жазылсын:</w:t>
      </w:r>
    </w:p>
    <w:bookmarkEnd w:id="925"/>
    <w:bookmarkStart w:name="z932" w:id="926"/>
    <w:p>
      <w:pPr>
        <w:spacing w:after="0"/>
        <w:ind w:left="0"/>
        <w:jc w:val="both"/>
      </w:pPr>
      <w:r>
        <w:rPr>
          <w:rFonts w:ascii="Times New Roman"/>
          <w:b w:val="false"/>
          <w:i w:val="false"/>
          <w:color w:val="000000"/>
          <w:sz w:val="28"/>
        </w:rPr>
        <w:t>
      "өз өкілеттіктерін кемінде алты ай орындап жүрген қызметтегі судьялардың, Құрылтай депутаттарының, тұрақты негізде жұмыс iстейтiн мәслихат депутаттарының, мемлекеттік саяси қызметшілердің, халықаралық қызметшілердің;";</w:t>
      </w:r>
    </w:p>
    <w:bookmarkEnd w:id="926"/>
    <w:bookmarkStart w:name="z933" w:id="927"/>
    <w:p>
      <w:pPr>
        <w:spacing w:after="0"/>
        <w:ind w:left="0"/>
        <w:jc w:val="both"/>
      </w:pPr>
      <w:r>
        <w:rPr>
          <w:rFonts w:ascii="Times New Roman"/>
          <w:b w:val="false"/>
          <w:i w:val="false"/>
          <w:color w:val="000000"/>
          <w:sz w:val="28"/>
        </w:rPr>
        <w:t>
      3) және 4) тармақшалар мынадай редакцияда жазылсын:</w:t>
      </w:r>
    </w:p>
    <w:bookmarkEnd w:id="927"/>
    <w:bookmarkStart w:name="z934" w:id="928"/>
    <w:p>
      <w:pPr>
        <w:spacing w:after="0"/>
        <w:ind w:left="0"/>
        <w:jc w:val="both"/>
      </w:pPr>
      <w:r>
        <w:rPr>
          <w:rFonts w:ascii="Times New Roman"/>
          <w:b w:val="false"/>
          <w:i w:val="false"/>
          <w:color w:val="000000"/>
          <w:sz w:val="28"/>
        </w:rPr>
        <w:t>
      "3) Ұлттық комиссияның құзыретіне кіретін мәселелер бойынша мемлекеттік органдардан және өзге де ұйымдардан, оның ішінде астананың, облыстардың, республикалық маңызы бар қалалардың кадр комиссияларынан ақпарат сұрату және алу;</w:t>
      </w:r>
    </w:p>
    <w:bookmarkEnd w:id="928"/>
    <w:bookmarkStart w:name="z935" w:id="929"/>
    <w:p>
      <w:pPr>
        <w:spacing w:after="0"/>
        <w:ind w:left="0"/>
        <w:jc w:val="both"/>
      </w:pPr>
      <w:r>
        <w:rPr>
          <w:rFonts w:ascii="Times New Roman"/>
          <w:b w:val="false"/>
          <w:i w:val="false"/>
          <w:color w:val="000000"/>
          <w:sz w:val="28"/>
        </w:rPr>
        <w:t>
      4) Ұлттық комиссияның құзыретіне кіретін мәселелер бойынша отырыстарда мемлекеттік органдардың, ұйымдардың басшыларын және өкілдерін, оның ішінде астананың, облыстардың, республикалық маңызы бар қалалардың кадр комиссияларының төрағаларын тыңдау;";</w:t>
      </w:r>
    </w:p>
    <w:bookmarkEnd w:id="929"/>
    <w:bookmarkStart w:name="z936" w:id="930"/>
    <w:p>
      <w:pPr>
        <w:spacing w:after="0"/>
        <w:ind w:left="0"/>
        <w:jc w:val="both"/>
      </w:pPr>
      <w:r>
        <w:rPr>
          <w:rFonts w:ascii="Times New Roman"/>
          <w:b w:val="false"/>
          <w:i w:val="false"/>
          <w:color w:val="000000"/>
          <w:sz w:val="28"/>
        </w:rPr>
        <w:t>
      6) тармақша мынадай редакцияда жазылсын:</w:t>
      </w:r>
    </w:p>
    <w:bookmarkEnd w:id="930"/>
    <w:bookmarkStart w:name="z937" w:id="931"/>
    <w:p>
      <w:pPr>
        <w:spacing w:after="0"/>
        <w:ind w:left="0"/>
        <w:jc w:val="both"/>
      </w:pPr>
      <w:r>
        <w:rPr>
          <w:rFonts w:ascii="Times New Roman"/>
          <w:b w:val="false"/>
          <w:i w:val="false"/>
          <w:color w:val="000000"/>
          <w:sz w:val="28"/>
        </w:rPr>
        <w:t>
      "6) мемлекеттік органдардың басшыларына және астананың, облыстардың, республикалық маңызы бар қалалардың кадр комиссияларының төрағаларына шешімдерді жіберу;";</w:t>
      </w:r>
    </w:p>
    <w:bookmarkEnd w:id="931"/>
    <w:bookmarkStart w:name="z938" w:id="932"/>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Президенті жанындағы Кадр саясаты жөніндегі ұлттық комиссияның лауазымдық құрамында:</w:t>
      </w:r>
    </w:p>
    <w:bookmarkEnd w:id="932"/>
    <w:bookmarkStart w:name="z939" w:id="933"/>
    <w:p>
      <w:pPr>
        <w:spacing w:after="0"/>
        <w:ind w:left="0"/>
        <w:jc w:val="both"/>
      </w:pPr>
      <w:r>
        <w:rPr>
          <w:rFonts w:ascii="Times New Roman"/>
          <w:b w:val="false"/>
          <w:i w:val="false"/>
          <w:color w:val="000000"/>
          <w:sz w:val="28"/>
        </w:rPr>
        <w:t>
      "Қазақстан Республикасы Парламенті Сенаты Төрағасының орынбасары" деген жол мынадай редакцияда жазылсын:</w:t>
      </w:r>
    </w:p>
    <w:bookmarkEnd w:id="933"/>
    <w:bookmarkStart w:name="z940" w:id="934"/>
    <w:p>
      <w:pPr>
        <w:spacing w:after="0"/>
        <w:ind w:left="0"/>
        <w:jc w:val="both"/>
      </w:pPr>
      <w:r>
        <w:rPr>
          <w:rFonts w:ascii="Times New Roman"/>
          <w:b w:val="false"/>
          <w:i w:val="false"/>
          <w:color w:val="000000"/>
          <w:sz w:val="28"/>
        </w:rPr>
        <w:t>
      "Қазақстан Республикасының Құрылтайы Төрағасының орынбасары";</w:t>
      </w:r>
    </w:p>
    <w:bookmarkEnd w:id="934"/>
    <w:bookmarkStart w:name="z941" w:id="935"/>
    <w:p>
      <w:pPr>
        <w:spacing w:after="0"/>
        <w:ind w:left="0"/>
        <w:jc w:val="both"/>
      </w:pPr>
      <w:r>
        <w:rPr>
          <w:rFonts w:ascii="Times New Roman"/>
          <w:b w:val="false"/>
          <w:i w:val="false"/>
          <w:color w:val="000000"/>
          <w:sz w:val="28"/>
        </w:rPr>
        <w:t>
      "Қазақстан Республикасы Парламенті Мәжілісі Төрағасының орынбасары" деген жол алып тасталсын;</w:t>
      </w:r>
    </w:p>
    <w:bookmarkEnd w:id="935"/>
    <w:bookmarkStart w:name="z942" w:id="936"/>
    <w:p>
      <w:pPr>
        <w:spacing w:after="0"/>
        <w:ind w:left="0"/>
        <w:jc w:val="both"/>
      </w:pPr>
      <w:r>
        <w:rPr>
          <w:rFonts w:ascii="Times New Roman"/>
          <w:b w:val="false"/>
          <w:i w:val="false"/>
          <w:color w:val="000000"/>
          <w:sz w:val="28"/>
        </w:rPr>
        <w:t>
      жоғарыда аталған Жарлықпен бекітілген Облыстың, республикалық маңызы бар қаланың, астананың кадр комиссиясы туралы үлгілік ережеде:</w:t>
      </w:r>
    </w:p>
    <w:bookmarkEnd w:id="936"/>
    <w:bookmarkStart w:name="z943" w:id="937"/>
    <w:p>
      <w:pPr>
        <w:spacing w:after="0"/>
        <w:ind w:left="0"/>
        <w:jc w:val="both"/>
      </w:pPr>
      <w:r>
        <w:rPr>
          <w:rFonts w:ascii="Times New Roman"/>
          <w:b w:val="false"/>
          <w:i w:val="false"/>
          <w:color w:val="000000"/>
          <w:sz w:val="28"/>
        </w:rPr>
        <w:t>
      тақырып мынадай редакцияда жазылсын:</w:t>
      </w:r>
    </w:p>
    <w:bookmarkEnd w:id="937"/>
    <w:bookmarkStart w:name="z944" w:id="938"/>
    <w:p>
      <w:pPr>
        <w:spacing w:after="0"/>
        <w:ind w:left="0"/>
        <w:jc w:val="both"/>
      </w:pPr>
      <w:r>
        <w:rPr>
          <w:rFonts w:ascii="Times New Roman"/>
          <w:b w:val="false"/>
          <w:i w:val="false"/>
          <w:color w:val="000000"/>
          <w:sz w:val="28"/>
        </w:rPr>
        <w:t>
      "Астананың, облыстың, республикалық маңызы бар қаланың кадр комиссиясы туралы үлгілік ереже";</w:t>
      </w:r>
    </w:p>
    <w:bookmarkEnd w:id="938"/>
    <w:bookmarkStart w:name="z945" w:id="939"/>
    <w:p>
      <w:pPr>
        <w:spacing w:after="0"/>
        <w:ind w:left="0"/>
        <w:jc w:val="both"/>
      </w:pPr>
      <w:r>
        <w:rPr>
          <w:rFonts w:ascii="Times New Roman"/>
          <w:b w:val="false"/>
          <w:i w:val="false"/>
          <w:color w:val="000000"/>
          <w:sz w:val="28"/>
        </w:rPr>
        <w:t>
      1 және 2-тармақтар мынадай редакцияда жазылсын:</w:t>
      </w:r>
    </w:p>
    <w:bookmarkEnd w:id="939"/>
    <w:bookmarkStart w:name="z946" w:id="940"/>
    <w:p>
      <w:pPr>
        <w:spacing w:after="0"/>
        <w:ind w:left="0"/>
        <w:jc w:val="both"/>
      </w:pPr>
      <w:r>
        <w:rPr>
          <w:rFonts w:ascii="Times New Roman"/>
          <w:b w:val="false"/>
          <w:i w:val="false"/>
          <w:color w:val="000000"/>
          <w:sz w:val="28"/>
        </w:rPr>
        <w:t>
      "1. Астананың, облыстың, республикалық маңызы бар қаланың кадр комиссиясы (бұдан әрі – комиссия) "Қазақстан Республикасының мемлекеттік қызметі туралы" Қазақстан Республикасының Заңын және кадр саясатын іске асыру мақсатында құрылады.</w:t>
      </w:r>
    </w:p>
    <w:bookmarkEnd w:id="940"/>
    <w:bookmarkStart w:name="z947" w:id="941"/>
    <w:p>
      <w:pPr>
        <w:spacing w:after="0"/>
        <w:ind w:left="0"/>
        <w:jc w:val="both"/>
      </w:pPr>
      <w:r>
        <w:rPr>
          <w:rFonts w:ascii="Times New Roman"/>
          <w:b w:val="false"/>
          <w:i w:val="false"/>
          <w:color w:val="000000"/>
          <w:sz w:val="28"/>
        </w:rPr>
        <w:t>
      2. Комиссия өз қызметінде Қазақстан Республикасының Конституциясын, Қазақстан Республикасының заңдарын, Қазақстан Республикасы Президентінің актілерін және осы Ережені басшылыққа алады.";</w:t>
      </w:r>
    </w:p>
    <w:bookmarkEnd w:id="941"/>
    <w:bookmarkStart w:name="z948" w:id="942"/>
    <w:p>
      <w:pPr>
        <w:spacing w:after="0"/>
        <w:ind w:left="0"/>
        <w:jc w:val="both"/>
      </w:pPr>
      <w:r>
        <w:rPr>
          <w:rFonts w:ascii="Times New Roman"/>
          <w:b w:val="false"/>
          <w:i w:val="false"/>
          <w:color w:val="000000"/>
          <w:sz w:val="28"/>
        </w:rPr>
        <w:t>
      3-тармақтың 3) тармақшасы мынадай редакцияда жазылсын:</w:t>
      </w:r>
    </w:p>
    <w:bookmarkEnd w:id="942"/>
    <w:bookmarkStart w:name="z949" w:id="943"/>
    <w:p>
      <w:pPr>
        <w:spacing w:after="0"/>
        <w:ind w:left="0"/>
        <w:jc w:val="both"/>
      </w:pPr>
      <w:r>
        <w:rPr>
          <w:rFonts w:ascii="Times New Roman"/>
          <w:b w:val="false"/>
          <w:i w:val="false"/>
          <w:color w:val="000000"/>
          <w:sz w:val="28"/>
        </w:rPr>
        <w:t>
      "3) астананың, облыстың, республикалық маңызы бар қаланың өңірлік кадр резервін (бұдан әрі – өңірлік резерв) қалыптастыру бойынша жұмысты жалпы үйлестіру;";</w:t>
      </w:r>
    </w:p>
    <w:bookmarkEnd w:id="943"/>
    <w:bookmarkStart w:name="z950" w:id="944"/>
    <w:p>
      <w:pPr>
        <w:spacing w:after="0"/>
        <w:ind w:left="0"/>
        <w:jc w:val="both"/>
      </w:pPr>
      <w:r>
        <w:rPr>
          <w:rFonts w:ascii="Times New Roman"/>
          <w:b w:val="false"/>
          <w:i w:val="false"/>
          <w:color w:val="000000"/>
          <w:sz w:val="28"/>
        </w:rPr>
        <w:t>
      4-тармақтың 10) тармақшасы мынадай редакцияда жазылсын:</w:t>
      </w:r>
    </w:p>
    <w:bookmarkEnd w:id="944"/>
    <w:bookmarkStart w:name="z951" w:id="945"/>
    <w:p>
      <w:pPr>
        <w:spacing w:after="0"/>
        <w:ind w:left="0"/>
        <w:jc w:val="both"/>
      </w:pPr>
      <w:r>
        <w:rPr>
          <w:rFonts w:ascii="Times New Roman"/>
          <w:b w:val="false"/>
          <w:i w:val="false"/>
          <w:color w:val="000000"/>
          <w:sz w:val="28"/>
        </w:rPr>
        <w:t>
      "10) мемлекеттік қызмет саласындағы уәкілетті органмен келісу бойынша әрбір нақты іріктеу үшін астанадағы, облыстағы, республикалық маңызы бар қаладағы әлеуметтік-экономикалық жағдайды және мемлекеттік басқару жүйесін дамыту басымдықтарын ескере отырып, іріктеу кезеңдерін өткізу мерзімдерін, өңірлік резервке алынатын кандидаттардың санын, салалық бағыттарды бекіту;";</w:t>
      </w:r>
    </w:p>
    <w:bookmarkEnd w:id="945"/>
    <w:bookmarkStart w:name="z952" w:id="946"/>
    <w:p>
      <w:pPr>
        <w:spacing w:after="0"/>
        <w:ind w:left="0"/>
        <w:jc w:val="both"/>
      </w:pPr>
      <w:r>
        <w:rPr>
          <w:rFonts w:ascii="Times New Roman"/>
          <w:b w:val="false"/>
          <w:i w:val="false"/>
          <w:color w:val="000000"/>
          <w:sz w:val="28"/>
        </w:rPr>
        <w:t>
      жоғарыда аталған Жарлықпен бекітілген Облыстың, республикалық маңызы бар қаланың, астананың кадр комиссиясының үлгілік лауазымдық құрамында:</w:t>
      </w:r>
    </w:p>
    <w:bookmarkEnd w:id="946"/>
    <w:bookmarkStart w:name="z953" w:id="947"/>
    <w:p>
      <w:pPr>
        <w:spacing w:after="0"/>
        <w:ind w:left="0"/>
        <w:jc w:val="both"/>
      </w:pPr>
      <w:r>
        <w:rPr>
          <w:rFonts w:ascii="Times New Roman"/>
          <w:b w:val="false"/>
          <w:i w:val="false"/>
          <w:color w:val="000000"/>
          <w:sz w:val="28"/>
        </w:rPr>
        <w:t>
      тақырып мынадай редакцияда жазылсын:</w:t>
      </w:r>
    </w:p>
    <w:bookmarkEnd w:id="947"/>
    <w:bookmarkStart w:name="z954" w:id="948"/>
    <w:p>
      <w:pPr>
        <w:spacing w:after="0"/>
        <w:ind w:left="0"/>
        <w:jc w:val="both"/>
      </w:pPr>
      <w:r>
        <w:rPr>
          <w:rFonts w:ascii="Times New Roman"/>
          <w:b w:val="false"/>
          <w:i w:val="false"/>
          <w:color w:val="000000"/>
          <w:sz w:val="28"/>
        </w:rPr>
        <w:t>
      "Астананың, облыстың, республикалық маңызы бар қаланың кадр комиссиясының үлгілік лауазымдық құрамы";</w:t>
      </w:r>
    </w:p>
    <w:bookmarkEnd w:id="948"/>
    <w:bookmarkStart w:name="z955" w:id="949"/>
    <w:p>
      <w:pPr>
        <w:spacing w:after="0"/>
        <w:ind w:left="0"/>
        <w:jc w:val="both"/>
      </w:pPr>
      <w:r>
        <w:rPr>
          <w:rFonts w:ascii="Times New Roman"/>
          <w:b w:val="false"/>
          <w:i w:val="false"/>
          <w:color w:val="000000"/>
          <w:sz w:val="28"/>
        </w:rPr>
        <w:t>
      "Облыстың, республикалық маңызы бар қаланың, астананың әкімі, комиссия төрағасы" деген жол мынадай редакцияда жазылсын:</w:t>
      </w:r>
    </w:p>
    <w:bookmarkEnd w:id="949"/>
    <w:bookmarkStart w:name="z956" w:id="950"/>
    <w:p>
      <w:pPr>
        <w:spacing w:after="0"/>
        <w:ind w:left="0"/>
        <w:jc w:val="both"/>
      </w:pPr>
      <w:r>
        <w:rPr>
          <w:rFonts w:ascii="Times New Roman"/>
          <w:b w:val="false"/>
          <w:i w:val="false"/>
          <w:color w:val="000000"/>
          <w:sz w:val="28"/>
        </w:rPr>
        <w:t>
      "Астананың, облыстың, республикалық маңызы бар қаланың әкімі, комиссия төрағасы";</w:t>
      </w:r>
    </w:p>
    <w:bookmarkEnd w:id="950"/>
    <w:bookmarkStart w:name="z957" w:id="951"/>
    <w:p>
      <w:pPr>
        <w:spacing w:after="0"/>
        <w:ind w:left="0"/>
        <w:jc w:val="both"/>
      </w:pPr>
      <w:r>
        <w:rPr>
          <w:rFonts w:ascii="Times New Roman"/>
          <w:b w:val="false"/>
          <w:i w:val="false"/>
          <w:color w:val="000000"/>
          <w:sz w:val="28"/>
        </w:rPr>
        <w:t>
      "Облыстың, республикалық маңызы бар қаланың, астананың әкімі аппаратының басшысы" деген жол мынадай редакцияда жазылсын:</w:t>
      </w:r>
    </w:p>
    <w:bookmarkEnd w:id="951"/>
    <w:bookmarkStart w:name="z958" w:id="952"/>
    <w:p>
      <w:pPr>
        <w:spacing w:after="0"/>
        <w:ind w:left="0"/>
        <w:jc w:val="both"/>
      </w:pPr>
      <w:r>
        <w:rPr>
          <w:rFonts w:ascii="Times New Roman"/>
          <w:b w:val="false"/>
          <w:i w:val="false"/>
          <w:color w:val="000000"/>
          <w:sz w:val="28"/>
        </w:rPr>
        <w:t>
      "Астананың, облыстың, республикалық маңызы бар қаланың әкімі аппаратының басшысы";</w:t>
      </w:r>
    </w:p>
    <w:bookmarkEnd w:id="952"/>
    <w:bookmarkStart w:name="z959" w:id="953"/>
    <w:p>
      <w:pPr>
        <w:spacing w:after="0"/>
        <w:ind w:left="0"/>
        <w:jc w:val="both"/>
      </w:pPr>
      <w:r>
        <w:rPr>
          <w:rFonts w:ascii="Times New Roman"/>
          <w:b w:val="false"/>
          <w:i w:val="false"/>
          <w:color w:val="000000"/>
          <w:sz w:val="28"/>
        </w:rPr>
        <w:t>
      "Облыс, республикалық маңызы бар қала, астана мәслихатының төрағасы" деген жол мынадай редакцияда жазылсын:</w:t>
      </w:r>
    </w:p>
    <w:bookmarkEnd w:id="953"/>
    <w:bookmarkStart w:name="z960" w:id="954"/>
    <w:p>
      <w:pPr>
        <w:spacing w:after="0"/>
        <w:ind w:left="0"/>
        <w:jc w:val="both"/>
      </w:pPr>
      <w:r>
        <w:rPr>
          <w:rFonts w:ascii="Times New Roman"/>
          <w:b w:val="false"/>
          <w:i w:val="false"/>
          <w:color w:val="000000"/>
          <w:sz w:val="28"/>
        </w:rPr>
        <w:t>
      "Астана, облыс, республикалық маңызы бар қала мәслихатының төрағасы";</w:t>
      </w:r>
    </w:p>
    <w:bookmarkEnd w:id="954"/>
    <w:bookmarkStart w:name="z961" w:id="955"/>
    <w:p>
      <w:pPr>
        <w:spacing w:after="0"/>
        <w:ind w:left="0"/>
        <w:jc w:val="both"/>
      </w:pPr>
      <w:r>
        <w:rPr>
          <w:rFonts w:ascii="Times New Roman"/>
          <w:b w:val="false"/>
          <w:i w:val="false"/>
          <w:color w:val="000000"/>
          <w:sz w:val="28"/>
        </w:rPr>
        <w:t>
      "Облыстың, республикалық маңызы бар қаланың, астананың тексеру комиссиясының төрағасы" деген жол мынадай редакцияда жазылсын:</w:t>
      </w:r>
    </w:p>
    <w:bookmarkEnd w:id="955"/>
    <w:bookmarkStart w:name="z962" w:id="956"/>
    <w:p>
      <w:pPr>
        <w:spacing w:after="0"/>
        <w:ind w:left="0"/>
        <w:jc w:val="both"/>
      </w:pPr>
      <w:r>
        <w:rPr>
          <w:rFonts w:ascii="Times New Roman"/>
          <w:b w:val="false"/>
          <w:i w:val="false"/>
          <w:color w:val="000000"/>
          <w:sz w:val="28"/>
        </w:rPr>
        <w:t>
      "Астананың, облыстың, республикалық маңызы бар қаланың тексеру комиссиясының төрағасы".</w:t>
      </w:r>
    </w:p>
    <w:bookmarkEnd w:id="956"/>
    <w:bookmarkStart w:name="z963" w:id="957"/>
    <w:p>
      <w:pPr>
        <w:spacing w:after="0"/>
        <w:ind w:left="0"/>
        <w:jc w:val="both"/>
      </w:pPr>
      <w:r>
        <w:rPr>
          <w:rFonts w:ascii="Times New Roman"/>
          <w:b w:val="false"/>
          <w:i w:val="false"/>
          <w:color w:val="000000"/>
          <w:sz w:val="28"/>
        </w:rPr>
        <w:t xml:space="preserve">
      46. "Қазақстан Республикасының құқық қорғау органдарындағы кадр саясатының кейбір мәселелері туралы" Қазақстан Республикасы Президентінің 2013 жылғы 3 сәуірдегі № 537 </w:t>
      </w:r>
      <w:r>
        <w:rPr>
          <w:rFonts w:ascii="Times New Roman"/>
          <w:b w:val="false"/>
          <w:i w:val="false"/>
          <w:color w:val="000000"/>
          <w:sz w:val="28"/>
        </w:rPr>
        <w:t>Жарлығында</w:t>
      </w:r>
      <w:r>
        <w:rPr>
          <w:rFonts w:ascii="Times New Roman"/>
          <w:b w:val="false"/>
          <w:i w:val="false"/>
          <w:color w:val="000000"/>
          <w:sz w:val="28"/>
        </w:rPr>
        <w:t>:</w:t>
      </w:r>
    </w:p>
    <w:bookmarkEnd w:id="957"/>
    <w:bookmarkStart w:name="z964" w:id="958"/>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 туралы ережеде:</w:t>
      </w:r>
    </w:p>
    <w:bookmarkEnd w:id="958"/>
    <w:bookmarkStart w:name="z965" w:id="959"/>
    <w:p>
      <w:pPr>
        <w:spacing w:after="0"/>
        <w:ind w:left="0"/>
        <w:jc w:val="both"/>
      </w:pPr>
      <w:r>
        <w:rPr>
          <w:rFonts w:ascii="Times New Roman"/>
          <w:b w:val="false"/>
          <w:i w:val="false"/>
          <w:color w:val="000000"/>
          <w:sz w:val="28"/>
        </w:rPr>
        <w:t>
      2-тармақ мынадай редакцияда жазылсын:</w:t>
      </w:r>
    </w:p>
    <w:bookmarkEnd w:id="959"/>
    <w:bookmarkStart w:name="z966" w:id="960"/>
    <w:p>
      <w:pPr>
        <w:spacing w:after="0"/>
        <w:ind w:left="0"/>
        <w:jc w:val="both"/>
      </w:pPr>
      <w:r>
        <w:rPr>
          <w:rFonts w:ascii="Times New Roman"/>
          <w:b w:val="false"/>
          <w:i w:val="false"/>
          <w:color w:val="000000"/>
          <w:sz w:val="28"/>
        </w:rPr>
        <w:t>
      "2. Комиссия өз қызметінде Қазақстан Республикасының Конституциясын, заңдарын, Қазақстан Республикасы Президентінің актілері мен осы Ережені басшылыққа алады.".</w:t>
      </w:r>
    </w:p>
    <w:bookmarkEnd w:id="960"/>
    <w:bookmarkStart w:name="z967" w:id="961"/>
    <w:p>
      <w:pPr>
        <w:spacing w:after="0"/>
        <w:ind w:left="0"/>
        <w:jc w:val="both"/>
      </w:pPr>
      <w:r>
        <w:rPr>
          <w:rFonts w:ascii="Times New Roman"/>
          <w:b w:val="false"/>
          <w:i w:val="false"/>
          <w:color w:val="000000"/>
          <w:sz w:val="28"/>
        </w:rPr>
        <w:t>
      47. "Қазақстан Республикасы арнаулы мемлекеттік органдарының президенттік кадр резервін қалыптастыру туралы" Қазақстан Республикасы Президентінің 2013 жылғы 28 тамыздағы № 624 Жарлығында:</w:t>
      </w:r>
    </w:p>
    <w:bookmarkEnd w:id="961"/>
    <w:bookmarkStart w:name="z968" w:id="962"/>
    <w:p>
      <w:pPr>
        <w:spacing w:after="0"/>
        <w:ind w:left="0"/>
        <w:jc w:val="both"/>
      </w:pPr>
      <w:r>
        <w:rPr>
          <w:rFonts w:ascii="Times New Roman"/>
          <w:b w:val="false"/>
          <w:i w:val="false"/>
          <w:color w:val="000000"/>
          <w:sz w:val="28"/>
        </w:rPr>
        <w:t>
      жоғарыда аталған Жарлықпен бекітілген Қазақстан Республикасы арнаулы мемлекеттік органдарының президенттік кадр резервін қалыптастыру қағидаларында:</w:t>
      </w:r>
    </w:p>
    <w:bookmarkEnd w:id="962"/>
    <w:bookmarkStart w:name="z969" w:id="963"/>
    <w:p>
      <w:pPr>
        <w:spacing w:after="0"/>
        <w:ind w:left="0"/>
        <w:jc w:val="both"/>
      </w:pPr>
      <w:r>
        <w:rPr>
          <w:rFonts w:ascii="Times New Roman"/>
          <w:b w:val="false"/>
          <w:i w:val="false"/>
          <w:color w:val="000000"/>
          <w:sz w:val="28"/>
        </w:rPr>
        <w:t>
      5-тармақтың екінші бөлігі мынадай редакцияда жазылсын:</w:t>
      </w:r>
    </w:p>
    <w:bookmarkEnd w:id="963"/>
    <w:bookmarkStart w:name="z970" w:id="964"/>
    <w:p>
      <w:pPr>
        <w:spacing w:after="0"/>
        <w:ind w:left="0"/>
        <w:jc w:val="both"/>
      </w:pPr>
      <w:r>
        <w:rPr>
          <w:rFonts w:ascii="Times New Roman"/>
          <w:b w:val="false"/>
          <w:i w:val="false"/>
          <w:color w:val="000000"/>
          <w:sz w:val="28"/>
        </w:rPr>
        <w:t>
      "Қазақстан Республикасының Мемлекеттік күзет қызметі (бұдан әрі – Мемлекеттік күзет қызметі) қызметкерлерінің Президенттік кадр резервін бекітуді Мемлекеттік күзет қызметі Бастығының ұсынуы бойынша Қазақстан Республикасы Президенті Әкімшілігінің Басшысы жүзеге асырады.".</w:t>
      </w:r>
    </w:p>
    <w:bookmarkEnd w:id="964"/>
    <w:bookmarkStart w:name="z971" w:id="965"/>
    <w:p>
      <w:pPr>
        <w:spacing w:after="0"/>
        <w:ind w:left="0"/>
        <w:jc w:val="both"/>
      </w:pPr>
      <w:r>
        <w:rPr>
          <w:rFonts w:ascii="Times New Roman"/>
          <w:b w:val="false"/>
          <w:i w:val="false"/>
          <w:color w:val="000000"/>
          <w:sz w:val="28"/>
        </w:rPr>
        <w:t>
      48. "Мәслихаттың үлгі регламентін бекіту туралы" Қазақстан Республикасы Президентінің 2013 жылғы 3 желтоқсандағы № 704 Жарлығында:</w:t>
      </w:r>
    </w:p>
    <w:bookmarkEnd w:id="965"/>
    <w:bookmarkStart w:name="z972" w:id="966"/>
    <w:p>
      <w:pPr>
        <w:spacing w:after="0"/>
        <w:ind w:left="0"/>
        <w:jc w:val="both"/>
      </w:pPr>
      <w:r>
        <w:rPr>
          <w:rFonts w:ascii="Times New Roman"/>
          <w:b w:val="false"/>
          <w:i w:val="false"/>
          <w:color w:val="000000"/>
          <w:sz w:val="28"/>
        </w:rPr>
        <w:t>
      жоғарыда аталған Жарлықпен бекітілген Мәслихаттың үлгі регламентінде:</w:t>
      </w:r>
    </w:p>
    <w:bookmarkEnd w:id="966"/>
    <w:bookmarkStart w:name="z973" w:id="967"/>
    <w:p>
      <w:pPr>
        <w:spacing w:after="0"/>
        <w:ind w:left="0"/>
        <w:jc w:val="both"/>
      </w:pPr>
      <w:r>
        <w:rPr>
          <w:rFonts w:ascii="Times New Roman"/>
          <w:b w:val="false"/>
          <w:i w:val="false"/>
          <w:color w:val="000000"/>
          <w:sz w:val="28"/>
        </w:rPr>
        <w:t>
      2-тармақ мынадай редакцияда жазылсын:</w:t>
      </w:r>
    </w:p>
    <w:bookmarkEnd w:id="967"/>
    <w:bookmarkStart w:name="z974" w:id="968"/>
    <w:p>
      <w:pPr>
        <w:spacing w:after="0"/>
        <w:ind w:left="0"/>
        <w:jc w:val="both"/>
      </w:pPr>
      <w:r>
        <w:rPr>
          <w:rFonts w:ascii="Times New Roman"/>
          <w:b w:val="false"/>
          <w:i w:val="false"/>
          <w:color w:val="000000"/>
          <w:sz w:val="28"/>
        </w:rPr>
        <w:t>
      "2. Мәслихат (жергілікті өкілді орган) астананың, облыстың және республикалық маңызы бар қаланың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968"/>
    <w:bookmarkStart w:name="z975" w:id="969"/>
    <w:p>
      <w:pPr>
        <w:spacing w:after="0"/>
        <w:ind w:left="0"/>
        <w:jc w:val="both"/>
      </w:pPr>
      <w:r>
        <w:rPr>
          <w:rFonts w:ascii="Times New Roman"/>
          <w:b w:val="false"/>
          <w:i w:val="false"/>
          <w:color w:val="000000"/>
          <w:sz w:val="28"/>
        </w:rPr>
        <w:t>
      14-тармақтың бірінші бөлігі мынадай редакцияда жазылсын:</w:t>
      </w:r>
    </w:p>
    <w:bookmarkEnd w:id="969"/>
    <w:bookmarkStart w:name="z976" w:id="970"/>
    <w:p>
      <w:pPr>
        <w:spacing w:after="0"/>
        <w:ind w:left="0"/>
        <w:jc w:val="both"/>
      </w:pPr>
      <w:r>
        <w:rPr>
          <w:rFonts w:ascii="Times New Roman"/>
          <w:b w:val="false"/>
          <w:i w:val="false"/>
          <w:color w:val="000000"/>
          <w:sz w:val="28"/>
        </w:rPr>
        <w:t>
      "14. Мәслихаттың қарауына жататын мәселелер бойынша астана, облыстар және республикалық маңызы бар қалалар мәслихатының сессиясына аудандар (облыстық маңызы бар қалалар) мәслихаттарының төрағалары, Қазақстан Республикасы Құрылтайының депутаттары, астананың, облыстардың және республикалық маңызы бар қалалардың, аудандардың (облыстық маңызы бар қалалардың), тиісті аумақтың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970"/>
    <w:bookmarkStart w:name="z977" w:id="971"/>
    <w:p>
      <w:pPr>
        <w:spacing w:after="0"/>
        <w:ind w:left="0"/>
        <w:jc w:val="both"/>
      </w:pPr>
      <w:r>
        <w:rPr>
          <w:rFonts w:ascii="Times New Roman"/>
          <w:b w:val="false"/>
          <w:i w:val="false"/>
          <w:color w:val="000000"/>
          <w:sz w:val="28"/>
        </w:rPr>
        <w:t>
      20-тармақтың екінші бөлігі мынадай редакцияда жазылсын:</w:t>
      </w:r>
    </w:p>
    <w:bookmarkEnd w:id="971"/>
    <w:bookmarkStart w:name="z978" w:id="972"/>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астананың, облыстардың және республикалық маңызы бар қалалардың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972"/>
    <w:bookmarkStart w:name="z979" w:id="973"/>
    <w:p>
      <w:pPr>
        <w:spacing w:after="0"/>
        <w:ind w:left="0"/>
        <w:jc w:val="both"/>
      </w:pPr>
      <w:r>
        <w:rPr>
          <w:rFonts w:ascii="Times New Roman"/>
          <w:b w:val="false"/>
          <w:i w:val="false"/>
          <w:color w:val="000000"/>
          <w:sz w:val="28"/>
        </w:rPr>
        <w:t>
      29-тармақтың бесінші бөлігі мынадай редакцияда жазылсын:</w:t>
      </w:r>
    </w:p>
    <w:bookmarkEnd w:id="973"/>
    <w:bookmarkStart w:name="z980" w:id="974"/>
    <w:p>
      <w:pPr>
        <w:spacing w:after="0"/>
        <w:ind w:left="0"/>
        <w:jc w:val="both"/>
      </w:pPr>
      <w:r>
        <w:rPr>
          <w:rFonts w:ascii="Times New Roman"/>
          <w:b w:val="false"/>
          <w:i w:val="false"/>
          <w:color w:val="000000"/>
          <w:sz w:val="28"/>
        </w:rPr>
        <w:t>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астананың бюджеті, облыстық бюджет, республикалық маңызы бар қаланың бюджеті бекітіледі. Облыстық мәслихаттың облыстық бюджетті бекіту туралы шешіміне қол қойылғаннан кейін екі апта мерзімнен кешіктірмей, тиісті мәслихат аудандық (облыстық маңызы бар қаланың) бюджетті бекітеді. Аудан (облыстық маңызы бар қала) мәслихатының аудандық (облыстық маңызы бар қаланың) бюджетті бекіту туралы шешіміне қол қойылған күннен бастап қаржы жылының соңына дейін ауданның (облыстық маңызы бар қаланың) мәслихаты аудандық маңызы бар қалалардың, ауылдардың, кенттердің, ауылдық округтердің бюджеттерін бекітеді.";</w:t>
      </w:r>
    </w:p>
    <w:bookmarkEnd w:id="974"/>
    <w:bookmarkStart w:name="z981" w:id="975"/>
    <w:p>
      <w:pPr>
        <w:spacing w:after="0"/>
        <w:ind w:left="0"/>
        <w:jc w:val="both"/>
      </w:pPr>
      <w:r>
        <w:rPr>
          <w:rFonts w:ascii="Times New Roman"/>
          <w:b w:val="false"/>
          <w:i w:val="false"/>
          <w:color w:val="000000"/>
          <w:sz w:val="28"/>
        </w:rPr>
        <w:t>
      37-тармақ мынадай редакцияда жазылсын:</w:t>
      </w:r>
    </w:p>
    <w:bookmarkEnd w:id="975"/>
    <w:bookmarkStart w:name="z982" w:id="976"/>
    <w:p>
      <w:pPr>
        <w:spacing w:after="0"/>
        <w:ind w:left="0"/>
        <w:jc w:val="both"/>
      </w:pPr>
      <w:r>
        <w:rPr>
          <w:rFonts w:ascii="Times New Roman"/>
          <w:b w:val="false"/>
          <w:i w:val="false"/>
          <w:color w:val="000000"/>
          <w:sz w:val="28"/>
        </w:rPr>
        <w:t>
      "37. Астананың, облыстардың, республикалық маңызы бар қалалардың тексеру комиссияларының бюджеттің атқарылуы туралы есептерін мәслихат жыл сайын қарайды.";</w:t>
      </w:r>
    </w:p>
    <w:bookmarkEnd w:id="976"/>
    <w:bookmarkStart w:name="z983" w:id="977"/>
    <w:p>
      <w:pPr>
        <w:spacing w:after="0"/>
        <w:ind w:left="0"/>
        <w:jc w:val="both"/>
      </w:pPr>
      <w:r>
        <w:rPr>
          <w:rFonts w:ascii="Times New Roman"/>
          <w:b w:val="false"/>
          <w:i w:val="false"/>
          <w:color w:val="000000"/>
          <w:sz w:val="28"/>
        </w:rPr>
        <w:t>
      39-тармақтың бірінші бөлігі мынадай редакцияда жазылсын:</w:t>
      </w:r>
    </w:p>
    <w:bookmarkEnd w:id="977"/>
    <w:bookmarkStart w:name="z984" w:id="978"/>
    <w:p>
      <w:pPr>
        <w:spacing w:after="0"/>
        <w:ind w:left="0"/>
        <w:jc w:val="both"/>
      </w:pPr>
      <w:r>
        <w:rPr>
          <w:rFonts w:ascii="Times New Roman"/>
          <w:b w:val="false"/>
          <w:i w:val="false"/>
          <w:color w:val="000000"/>
          <w:sz w:val="28"/>
        </w:rPr>
        <w:t>
      "39. Астана, облыс, республикалық маңызы бар қала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есеп беру кездесулерінде тұрғындарға ұсынады.";</w:t>
      </w:r>
    </w:p>
    <w:bookmarkEnd w:id="978"/>
    <w:bookmarkStart w:name="z985" w:id="979"/>
    <w:p>
      <w:pPr>
        <w:spacing w:after="0"/>
        <w:ind w:left="0"/>
        <w:jc w:val="both"/>
      </w:pPr>
      <w:r>
        <w:rPr>
          <w:rFonts w:ascii="Times New Roman"/>
          <w:b w:val="false"/>
          <w:i w:val="false"/>
          <w:color w:val="000000"/>
          <w:sz w:val="28"/>
        </w:rPr>
        <w:t>
      4-параграфтың тақырыбы мынадай редакцияда жазылсын:</w:t>
      </w:r>
    </w:p>
    <w:bookmarkEnd w:id="979"/>
    <w:bookmarkStart w:name="z986" w:id="980"/>
    <w:p>
      <w:pPr>
        <w:spacing w:after="0"/>
        <w:ind w:left="0"/>
        <w:jc w:val="both"/>
      </w:pPr>
      <w:r>
        <w:rPr>
          <w:rFonts w:ascii="Times New Roman"/>
          <w:b w:val="false"/>
          <w:i w:val="false"/>
          <w:color w:val="000000"/>
          <w:sz w:val="28"/>
        </w:rPr>
        <w:t>
      "4-параграф. Астана, облыс, республикалық маңызы бар қала мәслихатының тұрақты комиссиясының қызметін тұрақты негізде жүзеге асыратын төрағасы";</w:t>
      </w:r>
    </w:p>
    <w:bookmarkEnd w:id="980"/>
    <w:bookmarkStart w:name="z987" w:id="981"/>
    <w:p>
      <w:pPr>
        <w:spacing w:after="0"/>
        <w:ind w:left="0"/>
        <w:jc w:val="both"/>
      </w:pPr>
      <w:r>
        <w:rPr>
          <w:rFonts w:ascii="Times New Roman"/>
          <w:b w:val="false"/>
          <w:i w:val="false"/>
          <w:color w:val="000000"/>
          <w:sz w:val="28"/>
        </w:rPr>
        <w:t>
      57-тармақ мынадай редакцияда жазылсын:</w:t>
      </w:r>
    </w:p>
    <w:bookmarkEnd w:id="981"/>
    <w:bookmarkStart w:name="z988" w:id="982"/>
    <w:p>
      <w:pPr>
        <w:spacing w:after="0"/>
        <w:ind w:left="0"/>
        <w:jc w:val="both"/>
      </w:pPr>
      <w:r>
        <w:rPr>
          <w:rFonts w:ascii="Times New Roman"/>
          <w:b w:val="false"/>
          <w:i w:val="false"/>
          <w:color w:val="000000"/>
          <w:sz w:val="28"/>
        </w:rPr>
        <w:t>
      "57. Астана, облыс, республикалық маңызы бар қала мәслихатының тұрақты комиссиясының төрағасы (бұдан әрі – тұрақты комиссияның тұрақты негізде жұмыс істейтін төрағасы) тұрақты негізде жұмыс істейтін лауазымды адам болып табылады.</w:t>
      </w:r>
    </w:p>
    <w:bookmarkEnd w:id="982"/>
    <w:bookmarkStart w:name="z989" w:id="983"/>
    <w:p>
      <w:pPr>
        <w:spacing w:after="0"/>
        <w:ind w:left="0"/>
        <w:jc w:val="both"/>
      </w:pPr>
      <w:r>
        <w:rPr>
          <w:rFonts w:ascii="Times New Roman"/>
          <w:b w:val="false"/>
          <w:i w:val="false"/>
          <w:color w:val="000000"/>
          <w:sz w:val="28"/>
        </w:rPr>
        <w:t>
      Тұрақты комиссияның тұрақты негізде жұмыс істейтін төрағасы осы Регламенттің 54-тармағына сәйкес сайланады.</w:t>
      </w:r>
    </w:p>
    <w:bookmarkEnd w:id="983"/>
    <w:bookmarkStart w:name="z990" w:id="984"/>
    <w:p>
      <w:pPr>
        <w:spacing w:after="0"/>
        <w:ind w:left="0"/>
        <w:jc w:val="both"/>
      </w:pPr>
      <w:r>
        <w:rPr>
          <w:rFonts w:ascii="Times New Roman"/>
          <w:b w:val="false"/>
          <w:i w:val="false"/>
          <w:color w:val="000000"/>
          <w:sz w:val="28"/>
        </w:rPr>
        <w:t>
      Астананың, облыстың, республикалық маңызы бар қаланың мәслихаты сессияда тұрақты комиссияның тұрақты негізде жұмыс істейтін төрағалары басқаратын екіден аспайтын тұрақты комиссияны айқындайды.";</w:t>
      </w:r>
    </w:p>
    <w:bookmarkEnd w:id="984"/>
    <w:bookmarkStart w:name="z991" w:id="985"/>
    <w:p>
      <w:pPr>
        <w:spacing w:after="0"/>
        <w:ind w:left="0"/>
        <w:jc w:val="both"/>
      </w:pPr>
      <w:r>
        <w:rPr>
          <w:rFonts w:ascii="Times New Roman"/>
          <w:b w:val="false"/>
          <w:i w:val="false"/>
          <w:color w:val="000000"/>
          <w:sz w:val="28"/>
        </w:rPr>
        <w:t>
      60-тармақ мынадай редакцияда жазылсын:</w:t>
      </w:r>
    </w:p>
    <w:bookmarkEnd w:id="985"/>
    <w:bookmarkStart w:name="z992" w:id="986"/>
    <w:p>
      <w:pPr>
        <w:spacing w:after="0"/>
        <w:ind w:left="0"/>
        <w:jc w:val="both"/>
      </w:pPr>
      <w:r>
        <w:rPr>
          <w:rFonts w:ascii="Times New Roman"/>
          <w:b w:val="false"/>
          <w:i w:val="false"/>
          <w:color w:val="000000"/>
          <w:sz w:val="28"/>
        </w:rPr>
        <w:t>
      "60. Астана, облыс және республикалық маңызы бар қала мәслихатының төрағасы болмаған кезде оның өкілеттіктерін тұрақты комиссиялардың бірінің тұрақты негізде жұмыс істейтін төрағасы уақытша жүзеге асырады, ол мәслихат сессиясында кезекті шақырылымның бүкіл мерзіміне айқындалады.</w:t>
      </w:r>
    </w:p>
    <w:bookmarkEnd w:id="986"/>
    <w:bookmarkStart w:name="z993" w:id="987"/>
    <w:p>
      <w:pPr>
        <w:spacing w:after="0"/>
        <w:ind w:left="0"/>
        <w:jc w:val="both"/>
      </w:pPr>
      <w:r>
        <w:rPr>
          <w:rFonts w:ascii="Times New Roman"/>
          <w:b w:val="false"/>
          <w:i w:val="false"/>
          <w:color w:val="000000"/>
          <w:sz w:val="28"/>
        </w:rPr>
        <w:t>
      Астана, облыс және республикалық маңызы бар қала мәслихаты төрағасының өкілеттіктерін уақытша жүзеге асырған кезде, егер мәселені қарауға өзі төрағасы болып табылатын тұрақты комиссия жауапты болған жағдайда, тұрақты комиссияның тұрақты негізде жұмыс істейтін төрағасының шешуші дауыс құқығы болмайды.</w:t>
      </w:r>
    </w:p>
    <w:bookmarkEnd w:id="987"/>
    <w:bookmarkStart w:name="z994" w:id="988"/>
    <w:p>
      <w:pPr>
        <w:spacing w:after="0"/>
        <w:ind w:left="0"/>
        <w:jc w:val="both"/>
      </w:pPr>
      <w:r>
        <w:rPr>
          <w:rFonts w:ascii="Times New Roman"/>
          <w:b w:val="false"/>
          <w:i w:val="false"/>
          <w:color w:val="000000"/>
          <w:sz w:val="28"/>
        </w:rPr>
        <w:t>
      Тұрақты комиссиялардың бірінің тұрақты негізде жұмыс істейтін төрағасы болмаған кезде оның өкілеттіктерін басқа тұрақты комиссияның тұрақты негізде жұмыс істейтін төрағасы немесе мәслихат төрағасының шешімі бойынша мәслихаттың осы тұрақты комиссиясының мүшесі болып табылатын депутат уақытша жүзеге асырады.".</w:t>
      </w:r>
    </w:p>
    <w:bookmarkEnd w:id="988"/>
    <w:bookmarkStart w:name="z995" w:id="989"/>
    <w:p>
      <w:pPr>
        <w:spacing w:after="0"/>
        <w:ind w:left="0"/>
        <w:jc w:val="both"/>
      </w:pPr>
      <w:r>
        <w:rPr>
          <w:rFonts w:ascii="Times New Roman"/>
          <w:b w:val="false"/>
          <w:i w:val="false"/>
          <w:color w:val="000000"/>
          <w:sz w:val="28"/>
        </w:rPr>
        <w:t>
      49.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Жарлығында:</w:t>
      </w:r>
    </w:p>
    <w:bookmarkEnd w:id="989"/>
    <w:bookmarkStart w:name="z996" w:id="990"/>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дипломатиялық және қызметтік паспорттарын ресімдеу, беру, ауыстыру, тапсыру, алып қою, есепке алу, сақтау және жою қағидаларында:</w:t>
      </w:r>
    </w:p>
    <w:bookmarkEnd w:id="990"/>
    <w:bookmarkStart w:name="z997" w:id="991"/>
    <w:p>
      <w:pPr>
        <w:spacing w:after="0"/>
        <w:ind w:left="0"/>
        <w:jc w:val="both"/>
      </w:pPr>
      <w:r>
        <w:rPr>
          <w:rFonts w:ascii="Times New Roman"/>
          <w:b w:val="false"/>
          <w:i w:val="false"/>
          <w:color w:val="000000"/>
          <w:sz w:val="28"/>
        </w:rPr>
        <w:t>
      9-тармақтың 4) тармақшасы мынадай редакцияда жазылсын:</w:t>
      </w:r>
    </w:p>
    <w:bookmarkEnd w:id="991"/>
    <w:bookmarkStart w:name="z998" w:id="992"/>
    <w:p>
      <w:pPr>
        <w:spacing w:after="0"/>
        <w:ind w:left="0"/>
        <w:jc w:val="both"/>
      </w:pPr>
      <w:r>
        <w:rPr>
          <w:rFonts w:ascii="Times New Roman"/>
          <w:b w:val="false"/>
          <w:i w:val="false"/>
          <w:color w:val="000000"/>
          <w:sz w:val="28"/>
        </w:rPr>
        <w:t>
      "4) 3,5 х 4,5 мөлшеріндегі түрлі-түсті екі фотосурет. Фотосурет Қазақстан Республикасы азаматының құжатты ресімдеу сәтіндегі жасына сәйкес болуы, жарық фонда тікелей алдынан түсірілген болуы тиіс, әрі адамның беті фотосуреттің жалпы ауданының 70-80 %-ға жуығын алуы тиіс. Компьютерлік сканерлеу, модельдеу немесе ксерокөшірме әдісімен дайындалған суреттерді пайдалануға жол берілмейді;";</w:t>
      </w:r>
    </w:p>
    <w:bookmarkEnd w:id="992"/>
    <w:bookmarkStart w:name="z999" w:id="993"/>
    <w:p>
      <w:pPr>
        <w:spacing w:after="0"/>
        <w:ind w:left="0"/>
        <w:jc w:val="both"/>
      </w:pPr>
      <w:r>
        <w:rPr>
          <w:rFonts w:ascii="Times New Roman"/>
          <w:b w:val="false"/>
          <w:i w:val="false"/>
          <w:color w:val="000000"/>
          <w:sz w:val="28"/>
        </w:rPr>
        <w:t>
      9-тармақтың 5) тармақшасында орыс тіліндегі мәтінге өзгеріс енгізілді, қазақ тіліндегі мәтін өзгермейді;</w:t>
      </w:r>
    </w:p>
    <w:bookmarkEnd w:id="993"/>
    <w:bookmarkStart w:name="z1000" w:id="994"/>
    <w:p>
      <w:pPr>
        <w:spacing w:after="0"/>
        <w:ind w:left="0"/>
        <w:jc w:val="both"/>
      </w:pPr>
      <w:r>
        <w:rPr>
          <w:rFonts w:ascii="Times New Roman"/>
          <w:b w:val="false"/>
          <w:i w:val="false"/>
          <w:color w:val="000000"/>
          <w:sz w:val="28"/>
        </w:rPr>
        <w:t>
      17-тармақ мынадай редакцияда жазылсын:</w:t>
      </w:r>
    </w:p>
    <w:bookmarkEnd w:id="994"/>
    <w:bookmarkStart w:name="z1001" w:id="995"/>
    <w:p>
      <w:pPr>
        <w:spacing w:after="0"/>
        <w:ind w:left="0"/>
        <w:jc w:val="both"/>
      </w:pPr>
      <w:r>
        <w:rPr>
          <w:rFonts w:ascii="Times New Roman"/>
          <w:b w:val="false"/>
          <w:i w:val="false"/>
          <w:color w:val="000000"/>
          <w:sz w:val="28"/>
        </w:rPr>
        <w:t>
      "17. Қазақстан Республикасының азаматтары шетелдік сапардан оралғаннан кейін, паспорт иесі бір ай мерзімде Қазақстан Республикасынан тыс жерге қайта шықпайтын болса, ол он күн мерзімде Министрліктің мұрағатына тапсырылуы тиіс. Паспортты тапсыру негізсіз кідіртілген жағдайда Министрлік оны жарамсыз деп таниды.".</w:t>
      </w:r>
    </w:p>
    <w:bookmarkEnd w:id="995"/>
    <w:bookmarkStart w:name="z1002" w:id="996"/>
    <w:p>
      <w:pPr>
        <w:spacing w:after="0"/>
        <w:ind w:left="0"/>
        <w:jc w:val="both"/>
      </w:pPr>
      <w:r>
        <w:rPr>
          <w:rFonts w:ascii="Times New Roman"/>
          <w:b w:val="false"/>
          <w:i w:val="false"/>
          <w:color w:val="000000"/>
          <w:sz w:val="28"/>
        </w:rPr>
        <w:t>
      көрсетілген қағидаларға 1-қосымшаның 4) тармақшасы мынадай редакцияда жазылсын:</w:t>
      </w:r>
    </w:p>
    <w:bookmarkEnd w:id="996"/>
    <w:bookmarkStart w:name="z1003" w:id="997"/>
    <w:p>
      <w:pPr>
        <w:spacing w:after="0"/>
        <w:ind w:left="0"/>
        <w:jc w:val="both"/>
      </w:pPr>
      <w:r>
        <w:rPr>
          <w:rFonts w:ascii="Times New Roman"/>
          <w:b w:val="false"/>
          <w:i w:val="false"/>
          <w:color w:val="000000"/>
          <w:sz w:val="28"/>
        </w:rPr>
        <w:t>
      "4) Қазақстан Республикасы азаматының жеке басты куәландыратын құжатының көшірмесі.".</w:t>
      </w:r>
    </w:p>
    <w:bookmarkEnd w:id="997"/>
    <w:bookmarkStart w:name="z1004" w:id="998"/>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тізбесінде:</w:t>
      </w:r>
    </w:p>
    <w:bookmarkEnd w:id="998"/>
    <w:bookmarkStart w:name="z1005" w:id="999"/>
    <w:p>
      <w:pPr>
        <w:spacing w:after="0"/>
        <w:ind w:left="0"/>
        <w:jc w:val="both"/>
      </w:pPr>
      <w:r>
        <w:rPr>
          <w:rFonts w:ascii="Times New Roman"/>
          <w:b w:val="false"/>
          <w:i w:val="false"/>
          <w:color w:val="000000"/>
          <w:sz w:val="28"/>
        </w:rPr>
        <w:t>
      Қазақстан Республикасының дипломатиялық паспорты берілетін адамдардың тізбесінде:</w:t>
      </w:r>
    </w:p>
    <w:bookmarkEnd w:id="999"/>
    <w:bookmarkStart w:name="z1006" w:id="1000"/>
    <w:p>
      <w:pPr>
        <w:spacing w:after="0"/>
        <w:ind w:left="0"/>
        <w:jc w:val="both"/>
      </w:pPr>
      <w:r>
        <w:rPr>
          <w:rFonts w:ascii="Times New Roman"/>
          <w:b w:val="false"/>
          <w:i w:val="false"/>
          <w:color w:val="000000"/>
          <w:sz w:val="28"/>
        </w:rPr>
        <w:t xml:space="preserve">
      мынадай мазмұндағы 2-2-тармақпен толықтырылсын: </w:t>
      </w:r>
    </w:p>
    <w:bookmarkEnd w:id="1000"/>
    <w:bookmarkStart w:name="z1007" w:id="1001"/>
    <w:p>
      <w:pPr>
        <w:spacing w:after="0"/>
        <w:ind w:left="0"/>
        <w:jc w:val="both"/>
      </w:pPr>
      <w:r>
        <w:rPr>
          <w:rFonts w:ascii="Times New Roman"/>
          <w:b w:val="false"/>
          <w:i w:val="false"/>
          <w:color w:val="000000"/>
          <w:sz w:val="28"/>
        </w:rPr>
        <w:t>
      "2-2. Қазақстан Республикасының Вице-Президенті.";</w:t>
      </w:r>
    </w:p>
    <w:bookmarkEnd w:id="1001"/>
    <w:bookmarkStart w:name="z1008" w:id="1002"/>
    <w:p>
      <w:pPr>
        <w:spacing w:after="0"/>
        <w:ind w:left="0"/>
        <w:jc w:val="both"/>
      </w:pPr>
      <w:r>
        <w:rPr>
          <w:rFonts w:ascii="Times New Roman"/>
          <w:b w:val="false"/>
          <w:i w:val="false"/>
          <w:color w:val="000000"/>
          <w:sz w:val="28"/>
        </w:rPr>
        <w:t>
      4, 5 және 6-тармақтар мынадай редакцияда жазылсын:</w:t>
      </w:r>
    </w:p>
    <w:bookmarkEnd w:id="1002"/>
    <w:bookmarkStart w:name="z1009" w:id="1003"/>
    <w:p>
      <w:pPr>
        <w:spacing w:after="0"/>
        <w:ind w:left="0"/>
        <w:jc w:val="both"/>
      </w:pPr>
      <w:r>
        <w:rPr>
          <w:rFonts w:ascii="Times New Roman"/>
          <w:b w:val="false"/>
          <w:i w:val="false"/>
          <w:color w:val="000000"/>
          <w:sz w:val="28"/>
        </w:rPr>
        <w:t>
      "4. Қазақстан Республикасы Құрылтайының Төрағасы.</w:t>
      </w:r>
    </w:p>
    <w:bookmarkEnd w:id="1003"/>
    <w:bookmarkStart w:name="z1010" w:id="1004"/>
    <w:p>
      <w:pPr>
        <w:spacing w:after="0"/>
        <w:ind w:left="0"/>
        <w:jc w:val="both"/>
      </w:pPr>
      <w:r>
        <w:rPr>
          <w:rFonts w:ascii="Times New Roman"/>
          <w:b w:val="false"/>
          <w:i w:val="false"/>
          <w:color w:val="000000"/>
          <w:sz w:val="28"/>
        </w:rPr>
        <w:t>
      5. Қазақстан Республикасы Президенті Әкімшілігінің Басшысы.</w:t>
      </w:r>
    </w:p>
    <w:bookmarkEnd w:id="1004"/>
    <w:bookmarkStart w:name="z1011" w:id="1005"/>
    <w:p>
      <w:pPr>
        <w:spacing w:after="0"/>
        <w:ind w:left="0"/>
        <w:jc w:val="both"/>
      </w:pPr>
      <w:r>
        <w:rPr>
          <w:rFonts w:ascii="Times New Roman"/>
          <w:b w:val="false"/>
          <w:i w:val="false"/>
          <w:color w:val="000000"/>
          <w:sz w:val="28"/>
        </w:rPr>
        <w:t>
      6. Қазақстан Халық Кеңесінің Төрағасы.";</w:t>
      </w:r>
    </w:p>
    <w:bookmarkEnd w:id="1005"/>
    <w:bookmarkStart w:name="z1012" w:id="1006"/>
    <w:p>
      <w:pPr>
        <w:spacing w:after="0"/>
        <w:ind w:left="0"/>
        <w:jc w:val="both"/>
      </w:pPr>
      <w:r>
        <w:rPr>
          <w:rFonts w:ascii="Times New Roman"/>
          <w:b w:val="false"/>
          <w:i w:val="false"/>
          <w:color w:val="000000"/>
          <w:sz w:val="28"/>
        </w:rPr>
        <w:t>
      7-тармақ алып тасталсын;</w:t>
      </w:r>
    </w:p>
    <w:bookmarkEnd w:id="1006"/>
    <w:bookmarkStart w:name="z1013" w:id="1007"/>
    <w:p>
      <w:pPr>
        <w:spacing w:after="0"/>
        <w:ind w:left="0"/>
        <w:jc w:val="both"/>
      </w:pPr>
      <w:r>
        <w:rPr>
          <w:rFonts w:ascii="Times New Roman"/>
          <w:b w:val="false"/>
          <w:i w:val="false"/>
          <w:color w:val="000000"/>
          <w:sz w:val="28"/>
        </w:rPr>
        <w:t>
      18-1-тармақ мынадай редакцияда жазылсын:</w:t>
      </w:r>
    </w:p>
    <w:bookmarkEnd w:id="1007"/>
    <w:bookmarkStart w:name="z1014" w:id="1008"/>
    <w:p>
      <w:pPr>
        <w:spacing w:after="0"/>
        <w:ind w:left="0"/>
        <w:jc w:val="both"/>
      </w:pPr>
      <w:r>
        <w:rPr>
          <w:rFonts w:ascii="Times New Roman"/>
          <w:b w:val="false"/>
          <w:i w:val="false"/>
          <w:color w:val="000000"/>
          <w:sz w:val="28"/>
        </w:rPr>
        <w:t>
      "18-1. Қазақстан Республикасы Мемлекеттік күзет қызметінің Бастығы және оның орынбасарлары.";</w:t>
      </w:r>
    </w:p>
    <w:bookmarkEnd w:id="1008"/>
    <w:bookmarkStart w:name="z1015" w:id="1009"/>
    <w:p>
      <w:pPr>
        <w:spacing w:after="0"/>
        <w:ind w:left="0"/>
        <w:jc w:val="both"/>
      </w:pPr>
      <w:r>
        <w:rPr>
          <w:rFonts w:ascii="Times New Roman"/>
          <w:b w:val="false"/>
          <w:i w:val="false"/>
          <w:color w:val="000000"/>
          <w:sz w:val="28"/>
        </w:rPr>
        <w:t>
      20 және 21-тармақтар мынадай редакцияда жазылсын:</w:t>
      </w:r>
    </w:p>
    <w:bookmarkEnd w:id="1009"/>
    <w:bookmarkStart w:name="z1016" w:id="1010"/>
    <w:p>
      <w:pPr>
        <w:spacing w:after="0"/>
        <w:ind w:left="0"/>
        <w:jc w:val="both"/>
      </w:pPr>
      <w:r>
        <w:rPr>
          <w:rFonts w:ascii="Times New Roman"/>
          <w:b w:val="false"/>
          <w:i w:val="false"/>
          <w:color w:val="000000"/>
          <w:sz w:val="28"/>
        </w:rPr>
        <w:t>
      "20. Астананың, облыстардың және республикалық маңызы бар қаланың әкімдері.</w:t>
      </w:r>
    </w:p>
    <w:bookmarkEnd w:id="1010"/>
    <w:bookmarkStart w:name="z1017" w:id="1011"/>
    <w:p>
      <w:pPr>
        <w:spacing w:after="0"/>
        <w:ind w:left="0"/>
        <w:jc w:val="both"/>
      </w:pPr>
      <w:r>
        <w:rPr>
          <w:rFonts w:ascii="Times New Roman"/>
          <w:b w:val="false"/>
          <w:i w:val="false"/>
          <w:color w:val="000000"/>
          <w:sz w:val="28"/>
        </w:rPr>
        <w:t>
      21. Қазақстан Республикасы Құрылтайының депутаттары.".</w:t>
      </w:r>
    </w:p>
    <w:bookmarkEnd w:id="1011"/>
    <w:bookmarkStart w:name="z1018" w:id="1012"/>
    <w:p>
      <w:pPr>
        <w:spacing w:after="0"/>
        <w:ind w:left="0"/>
        <w:jc w:val="both"/>
      </w:pPr>
      <w:r>
        <w:rPr>
          <w:rFonts w:ascii="Times New Roman"/>
          <w:b w:val="false"/>
          <w:i w:val="false"/>
          <w:color w:val="000000"/>
          <w:sz w:val="28"/>
        </w:rPr>
        <w:t>
      50. "Қазақстан Республикасының Президенті жанынан Ұлттық инвесторлар кеңесін құру туралы" Қазақстан Республикасы Президентінің 2014 жылғы 9 сәуірдегі № 791 Жарлығында:</w:t>
      </w:r>
    </w:p>
    <w:bookmarkEnd w:id="1012"/>
    <w:bookmarkStart w:name="z1019" w:id="1013"/>
    <w:p>
      <w:pPr>
        <w:spacing w:after="0"/>
        <w:ind w:left="0"/>
        <w:jc w:val="both"/>
      </w:pPr>
      <w:r>
        <w:rPr>
          <w:rFonts w:ascii="Times New Roman"/>
          <w:b w:val="false"/>
          <w:i w:val="false"/>
          <w:color w:val="000000"/>
          <w:sz w:val="28"/>
        </w:rPr>
        <w:t>
      кіріспе мынадай редакцияда жазылсын:</w:t>
      </w:r>
    </w:p>
    <w:bookmarkEnd w:id="1013"/>
    <w:bookmarkStart w:name="z1020" w:id="1014"/>
    <w:p>
      <w:pPr>
        <w:spacing w:after="0"/>
        <w:ind w:left="0"/>
        <w:jc w:val="both"/>
      </w:pPr>
      <w:r>
        <w:rPr>
          <w:rFonts w:ascii="Times New Roman"/>
          <w:b w:val="false"/>
          <w:i w:val="false"/>
          <w:color w:val="000000"/>
          <w:sz w:val="28"/>
        </w:rPr>
        <w:t xml:space="preserve">
      "Қазақстан Республикасы Конституциясының 46-бабының 21) тармақшасына сәйкес мемлекет пен кәсіпкерлердің өзара іс-қимыл жасауын жандандыру мақсатында </w:t>
      </w:r>
      <w:r>
        <w:rPr>
          <w:rFonts w:ascii="Times New Roman"/>
          <w:b/>
          <w:i w:val="false"/>
          <w:color w:val="000000"/>
          <w:sz w:val="28"/>
        </w:rPr>
        <w:t>ҚАУЛЫ ЕТЕМІН:</w:t>
      </w:r>
      <w:r>
        <w:rPr>
          <w:rFonts w:ascii="Times New Roman"/>
          <w:b w:val="false"/>
          <w:i w:val="false"/>
          <w:color w:val="000000"/>
          <w:sz w:val="28"/>
        </w:rPr>
        <w:t>".</w:t>
      </w:r>
    </w:p>
    <w:bookmarkEnd w:id="1014"/>
    <w:bookmarkStart w:name="z1021" w:id="1015"/>
    <w:p>
      <w:pPr>
        <w:spacing w:after="0"/>
        <w:ind w:left="0"/>
        <w:jc w:val="both"/>
      </w:pPr>
      <w:r>
        <w:rPr>
          <w:rFonts w:ascii="Times New Roman"/>
          <w:b w:val="false"/>
          <w:i w:val="false"/>
          <w:color w:val="000000"/>
          <w:sz w:val="28"/>
        </w:rPr>
        <w:t>
      51. "Қазақстан Республикасы Мемлекеттік күзет қызметі туралы ережені бекіту туралы" Қазақстан Республикасы Президентінің 2014 жылғы 4 мамырдағы № 814 Жарлығында:</w:t>
      </w:r>
    </w:p>
    <w:bookmarkEnd w:id="1015"/>
    <w:bookmarkStart w:name="z1022" w:id="1016"/>
    <w:p>
      <w:pPr>
        <w:spacing w:after="0"/>
        <w:ind w:left="0"/>
        <w:jc w:val="both"/>
      </w:pPr>
      <w:r>
        <w:rPr>
          <w:rFonts w:ascii="Times New Roman"/>
          <w:b w:val="false"/>
          <w:i w:val="false"/>
          <w:color w:val="000000"/>
          <w:sz w:val="28"/>
        </w:rPr>
        <w:t>
      жоғарыда аталған Жарлықпен бекітілген Қазақстан Республикасы Мемлекеттік күзет қызметі туралы ережеде:</w:t>
      </w:r>
    </w:p>
    <w:bookmarkEnd w:id="1016"/>
    <w:bookmarkStart w:name="z1023" w:id="1017"/>
    <w:p>
      <w:pPr>
        <w:spacing w:after="0"/>
        <w:ind w:left="0"/>
        <w:jc w:val="both"/>
      </w:pPr>
      <w:r>
        <w:rPr>
          <w:rFonts w:ascii="Times New Roman"/>
          <w:b w:val="false"/>
          <w:i w:val="false"/>
          <w:color w:val="000000"/>
          <w:sz w:val="28"/>
        </w:rPr>
        <w:t>
      7-тармақ мынадай редакцияда жазылсын:</w:t>
      </w:r>
    </w:p>
    <w:bookmarkEnd w:id="1017"/>
    <w:bookmarkStart w:name="z1024" w:id="1018"/>
    <w:p>
      <w:pPr>
        <w:spacing w:after="0"/>
        <w:ind w:left="0"/>
        <w:jc w:val="both"/>
      </w:pPr>
      <w:r>
        <w:rPr>
          <w:rFonts w:ascii="Times New Roman"/>
          <w:b w:val="false"/>
          <w:i w:val="false"/>
          <w:color w:val="000000"/>
          <w:sz w:val="28"/>
        </w:rPr>
        <w:t>
      "7. Мемлекеттік күзет қызметі өз құзыретіндегі мәселелер бойынша заңнамада белгіленген тәртіппен Мемлекеттік күзет қызметі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1018"/>
    <w:bookmarkStart w:name="z1025" w:id="1019"/>
    <w:p>
      <w:pPr>
        <w:spacing w:after="0"/>
        <w:ind w:left="0"/>
        <w:jc w:val="both"/>
      </w:pPr>
      <w:r>
        <w:rPr>
          <w:rFonts w:ascii="Times New Roman"/>
          <w:b w:val="false"/>
          <w:i w:val="false"/>
          <w:color w:val="000000"/>
          <w:sz w:val="28"/>
        </w:rPr>
        <w:t>
      8-тармақ мынадай редакцияда жазылсын:</w:t>
      </w:r>
    </w:p>
    <w:bookmarkEnd w:id="1019"/>
    <w:bookmarkStart w:name="z1026" w:id="1020"/>
    <w:p>
      <w:pPr>
        <w:spacing w:after="0"/>
        <w:ind w:left="0"/>
        <w:jc w:val="both"/>
      </w:pPr>
      <w:r>
        <w:rPr>
          <w:rFonts w:ascii="Times New Roman"/>
          <w:b w:val="false"/>
          <w:i w:val="false"/>
          <w:color w:val="000000"/>
          <w:sz w:val="28"/>
        </w:rPr>
        <w:t>
      "8. Қазақстан Республикасының Президенті Мемлекеттік күзет қызметі Бастығының ұсынуы бойынша Мемлекеттік күзет қызметінің құрылымы мен штат санының лимитін бекітеді.</w:t>
      </w:r>
    </w:p>
    <w:bookmarkEnd w:id="1020"/>
    <w:bookmarkStart w:name="z1027" w:id="1021"/>
    <w:p>
      <w:pPr>
        <w:spacing w:after="0"/>
        <w:ind w:left="0"/>
        <w:jc w:val="both"/>
      </w:pPr>
      <w:r>
        <w:rPr>
          <w:rFonts w:ascii="Times New Roman"/>
          <w:b w:val="false"/>
          <w:i w:val="false"/>
          <w:color w:val="000000"/>
          <w:sz w:val="28"/>
        </w:rPr>
        <w:t>
      Мемлекеттік күзет қызметінің Бастығы осы мақсатқа бөлінген қаражат шегінде Мемлекеттік күзет қызметі жұмыскерлерінің санын белгілейді.";</w:t>
      </w:r>
    </w:p>
    <w:bookmarkEnd w:id="1021"/>
    <w:bookmarkStart w:name="z1028" w:id="1022"/>
    <w:p>
      <w:pPr>
        <w:spacing w:after="0"/>
        <w:ind w:left="0"/>
        <w:jc w:val="both"/>
      </w:pPr>
      <w:r>
        <w:rPr>
          <w:rFonts w:ascii="Times New Roman"/>
          <w:b w:val="false"/>
          <w:i w:val="false"/>
          <w:color w:val="000000"/>
          <w:sz w:val="28"/>
        </w:rPr>
        <w:t>
      12-тармақтың екінші бөлігі мынадай редакцияда жазылсын:</w:t>
      </w:r>
    </w:p>
    <w:bookmarkEnd w:id="1022"/>
    <w:bookmarkStart w:name="z1029" w:id="1023"/>
    <w:p>
      <w:pPr>
        <w:spacing w:after="0"/>
        <w:ind w:left="0"/>
        <w:jc w:val="both"/>
      </w:pPr>
      <w:r>
        <w:rPr>
          <w:rFonts w:ascii="Times New Roman"/>
          <w:b w:val="false"/>
          <w:i w:val="false"/>
          <w:color w:val="000000"/>
          <w:sz w:val="28"/>
        </w:rPr>
        <w:t>
      "Егер Мемлекеттік күзет қызметіне заңдармен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бюджеттің кірісіне жіберіледі.";</w:t>
      </w:r>
    </w:p>
    <w:bookmarkEnd w:id="1023"/>
    <w:bookmarkStart w:name="z1030" w:id="1024"/>
    <w:p>
      <w:pPr>
        <w:spacing w:after="0"/>
        <w:ind w:left="0"/>
        <w:jc w:val="both"/>
      </w:pPr>
      <w:r>
        <w:rPr>
          <w:rFonts w:ascii="Times New Roman"/>
          <w:b w:val="false"/>
          <w:i w:val="false"/>
          <w:color w:val="000000"/>
          <w:sz w:val="28"/>
        </w:rPr>
        <w:t>
      13-тармақтың 2) тармақшасы мынадай редакцияда жазылсын:</w:t>
      </w:r>
    </w:p>
    <w:bookmarkEnd w:id="1024"/>
    <w:bookmarkStart w:name="z1031" w:id="1025"/>
    <w:p>
      <w:pPr>
        <w:spacing w:after="0"/>
        <w:ind w:left="0"/>
        <w:jc w:val="both"/>
      </w:pPr>
      <w:r>
        <w:rPr>
          <w:rFonts w:ascii="Times New Roman"/>
          <w:b w:val="false"/>
          <w:i w:val="false"/>
          <w:color w:val="000000"/>
          <w:sz w:val="28"/>
        </w:rPr>
        <w:t>
      "2) Қазақстан Республикасы Президентінің және басқа да күзетілетін адамдардың өміріне, денсаулығына, құқығына, бостандығына, ар-намысына, қадір-қасиетіне және меншігіне қарсы бағытталған құқық бұзушылықты анықтау, алдын алу және жолын кесу;";</w:t>
      </w:r>
    </w:p>
    <w:bookmarkEnd w:id="1025"/>
    <w:bookmarkStart w:name="z1032" w:id="1026"/>
    <w:p>
      <w:pPr>
        <w:spacing w:after="0"/>
        <w:ind w:left="0"/>
        <w:jc w:val="both"/>
      </w:pPr>
      <w:r>
        <w:rPr>
          <w:rFonts w:ascii="Times New Roman"/>
          <w:b w:val="false"/>
          <w:i w:val="false"/>
          <w:color w:val="000000"/>
          <w:sz w:val="28"/>
        </w:rPr>
        <w:t>
      16-тармақта:</w:t>
      </w:r>
    </w:p>
    <w:bookmarkEnd w:id="1026"/>
    <w:bookmarkStart w:name="z1033" w:id="1027"/>
    <w:p>
      <w:pPr>
        <w:spacing w:after="0"/>
        <w:ind w:left="0"/>
        <w:jc w:val="both"/>
      </w:pPr>
      <w:r>
        <w:rPr>
          <w:rFonts w:ascii="Times New Roman"/>
          <w:b w:val="false"/>
          <w:i w:val="false"/>
          <w:color w:val="000000"/>
          <w:sz w:val="28"/>
        </w:rPr>
        <w:t>
      1) тармақшада:</w:t>
      </w:r>
    </w:p>
    <w:bookmarkEnd w:id="1027"/>
    <w:bookmarkStart w:name="z1034" w:id="1028"/>
    <w:p>
      <w:pPr>
        <w:spacing w:after="0"/>
        <w:ind w:left="0"/>
        <w:jc w:val="both"/>
      </w:pPr>
      <w:r>
        <w:rPr>
          <w:rFonts w:ascii="Times New Roman"/>
          <w:b w:val="false"/>
          <w:i w:val="false"/>
          <w:color w:val="000000"/>
          <w:sz w:val="28"/>
        </w:rPr>
        <w:t>
      жетінші абзац мынадай редакцияда жазылсын:</w:t>
      </w:r>
    </w:p>
    <w:bookmarkEnd w:id="1028"/>
    <w:bookmarkStart w:name="z1035" w:id="1029"/>
    <w:p>
      <w:pPr>
        <w:spacing w:after="0"/>
        <w:ind w:left="0"/>
        <w:jc w:val="both"/>
      </w:pPr>
      <w:r>
        <w:rPr>
          <w:rFonts w:ascii="Times New Roman"/>
          <w:b w:val="false"/>
          <w:i w:val="false"/>
          <w:color w:val="000000"/>
          <w:sz w:val="28"/>
        </w:rPr>
        <w:t>
      "күзетілетін адамдардың өміріне, денсаулығына, құқығына, бостандығына, ар-намысына, қадір-қасиетіне және меншігіне қол сұғатын құқық бұзушылықтарды жасауға ықпал ететін мән-жайларды жою туралы ұсыныстар және (немесе) нұсқамалар енгізу;";</w:t>
      </w:r>
    </w:p>
    <w:bookmarkEnd w:id="1029"/>
    <w:bookmarkStart w:name="z1036" w:id="1030"/>
    <w:p>
      <w:pPr>
        <w:spacing w:after="0"/>
        <w:ind w:left="0"/>
        <w:jc w:val="both"/>
      </w:pPr>
      <w:r>
        <w:rPr>
          <w:rFonts w:ascii="Times New Roman"/>
          <w:b w:val="false"/>
          <w:i w:val="false"/>
          <w:color w:val="000000"/>
          <w:sz w:val="28"/>
        </w:rPr>
        <w:t>
      он үшінші абзац мынадай редакцияда жазылсын:</w:t>
      </w:r>
    </w:p>
    <w:bookmarkEnd w:id="1030"/>
    <w:bookmarkStart w:name="z1037" w:id="1031"/>
    <w:p>
      <w:pPr>
        <w:spacing w:after="0"/>
        <w:ind w:left="0"/>
        <w:jc w:val="both"/>
      </w:pPr>
      <w:r>
        <w:rPr>
          <w:rFonts w:ascii="Times New Roman"/>
          <w:b w:val="false"/>
          <w:i w:val="false"/>
          <w:color w:val="000000"/>
          <w:sz w:val="28"/>
        </w:rPr>
        <w:t>
      "Мемлекеттік күзет қызметінің қызметкерлерін және (немесе) әскери қызметшілерін, оның ішінде шет мемлекеттерге қызметтік іссапарға жіберу;";</w:t>
      </w:r>
    </w:p>
    <w:bookmarkEnd w:id="1031"/>
    <w:bookmarkStart w:name="z1038" w:id="1032"/>
    <w:p>
      <w:pPr>
        <w:spacing w:after="0"/>
        <w:ind w:left="0"/>
        <w:jc w:val="both"/>
      </w:pPr>
      <w:r>
        <w:rPr>
          <w:rFonts w:ascii="Times New Roman"/>
          <w:b w:val="false"/>
          <w:i w:val="false"/>
          <w:color w:val="000000"/>
          <w:sz w:val="28"/>
        </w:rPr>
        <w:t>
      жиырма үшінші абзац мынадай редакцияда жазылсын:</w:t>
      </w:r>
    </w:p>
    <w:bookmarkEnd w:id="1032"/>
    <w:bookmarkStart w:name="z1039" w:id="1033"/>
    <w:p>
      <w:pPr>
        <w:spacing w:after="0"/>
        <w:ind w:left="0"/>
        <w:jc w:val="both"/>
      </w:pPr>
      <w:r>
        <w:rPr>
          <w:rFonts w:ascii="Times New Roman"/>
          <w:b w:val="false"/>
          <w:i w:val="false"/>
          <w:color w:val="000000"/>
          <w:sz w:val="28"/>
        </w:rPr>
        <w:t>
      "Мемлекеттік күзет қызметінің Бастығы айқындаған тәртіппен қызметтік иттерді пайдалану;";</w:t>
      </w:r>
    </w:p>
    <w:bookmarkEnd w:id="1033"/>
    <w:bookmarkStart w:name="z1040" w:id="1034"/>
    <w:p>
      <w:pPr>
        <w:spacing w:after="0"/>
        <w:ind w:left="0"/>
        <w:jc w:val="both"/>
      </w:pPr>
      <w:r>
        <w:rPr>
          <w:rFonts w:ascii="Times New Roman"/>
          <w:b w:val="false"/>
          <w:i w:val="false"/>
          <w:color w:val="000000"/>
          <w:sz w:val="28"/>
        </w:rPr>
        <w:t>
      он жетінші абзац мынадай редакцияда жазылсын:</w:t>
      </w:r>
    </w:p>
    <w:bookmarkEnd w:id="1034"/>
    <w:bookmarkStart w:name="z1041" w:id="1035"/>
    <w:p>
      <w:pPr>
        <w:spacing w:after="0"/>
        <w:ind w:left="0"/>
        <w:jc w:val="both"/>
      </w:pPr>
      <w:r>
        <w:rPr>
          <w:rFonts w:ascii="Times New Roman"/>
          <w:b w:val="false"/>
          <w:i w:val="false"/>
          <w:color w:val="000000"/>
          <w:sz w:val="28"/>
        </w:rPr>
        <w:t>
      "Мемлекеттік күзет қызметінің Бастығы айқындайтын тәртіппен арнаулы мақсаттағы автомобильдерге еріп жүруді және шабуыл жасау қаупін және (немесе) олардың қозғалысына кедергілерді жою бойынша тактикалық іс-әрекеттерді, оның ішінде соқтығысу арқылы қорғауды жүзеге асыру;";</w:t>
      </w:r>
    </w:p>
    <w:bookmarkEnd w:id="1035"/>
    <w:bookmarkStart w:name="z1042" w:id="1036"/>
    <w:p>
      <w:pPr>
        <w:spacing w:after="0"/>
        <w:ind w:left="0"/>
        <w:jc w:val="both"/>
      </w:pPr>
      <w:r>
        <w:rPr>
          <w:rFonts w:ascii="Times New Roman"/>
          <w:b w:val="false"/>
          <w:i w:val="false"/>
          <w:color w:val="000000"/>
          <w:sz w:val="28"/>
        </w:rPr>
        <w:t>
      қырықыншы абзац мынадай редакцияда жазылсын:</w:t>
      </w:r>
    </w:p>
    <w:bookmarkEnd w:id="1036"/>
    <w:bookmarkStart w:name="z1043" w:id="1037"/>
    <w:p>
      <w:pPr>
        <w:spacing w:after="0"/>
        <w:ind w:left="0"/>
        <w:jc w:val="both"/>
      </w:pPr>
      <w:r>
        <w:rPr>
          <w:rFonts w:ascii="Times New Roman"/>
          <w:b w:val="false"/>
          <w:i w:val="false"/>
          <w:color w:val="000000"/>
          <w:sz w:val="28"/>
        </w:rPr>
        <w:t>
      "Қазақстан Республикасының заңдарында белгіленген, коммерциялық, банктік және заңмен қорғалатын өзге де құпияны құрайтын мәліметтерді жария етуге қойылатын талаптарды сақтай отырып, басқа ұйымдардан жедел-іздестіру қызметінің міндеттерін шешу үшін маңызы бар ақпаратты өтеусіз алу және пайдалану;";</w:t>
      </w:r>
    </w:p>
    <w:bookmarkEnd w:id="1037"/>
    <w:bookmarkStart w:name="z1044" w:id="1038"/>
    <w:p>
      <w:pPr>
        <w:spacing w:after="0"/>
        <w:ind w:left="0"/>
        <w:jc w:val="both"/>
      </w:pPr>
      <w:r>
        <w:rPr>
          <w:rFonts w:ascii="Times New Roman"/>
          <w:b w:val="false"/>
          <w:i w:val="false"/>
          <w:color w:val="000000"/>
          <w:sz w:val="28"/>
        </w:rPr>
        <w:t>
      2) тармақшада:</w:t>
      </w:r>
    </w:p>
    <w:bookmarkEnd w:id="1038"/>
    <w:bookmarkStart w:name="z1045" w:id="1039"/>
    <w:p>
      <w:pPr>
        <w:spacing w:after="0"/>
        <w:ind w:left="0"/>
        <w:jc w:val="both"/>
      </w:pPr>
      <w:r>
        <w:rPr>
          <w:rFonts w:ascii="Times New Roman"/>
          <w:b w:val="false"/>
          <w:i w:val="false"/>
          <w:color w:val="000000"/>
          <w:sz w:val="28"/>
        </w:rPr>
        <w:t>
      екінші абзац мынадай редакцияда жазылсын:</w:t>
      </w:r>
    </w:p>
    <w:bookmarkEnd w:id="1039"/>
    <w:bookmarkStart w:name="z1046" w:id="1040"/>
    <w:p>
      <w:pPr>
        <w:spacing w:after="0"/>
        <w:ind w:left="0"/>
        <w:jc w:val="both"/>
      </w:pPr>
      <w:r>
        <w:rPr>
          <w:rFonts w:ascii="Times New Roman"/>
          <w:b w:val="false"/>
          <w:i w:val="false"/>
          <w:color w:val="000000"/>
          <w:sz w:val="28"/>
        </w:rPr>
        <w:t>
      "Қазақстан Республикасы Президентінің, басқа да күзетілетін адамдардың өміріне, денсаулығына, құқығына, бостандығына, ар-намысына, қадір-қасиетіне және меншігіне қол сұғатын құқық бұзушылықтың алдын алу және жолын кесу, олардың ықтимал жасалуына ықпал ететін мән-жайларды анықтау және өз құқықтары шегінде оларды жою бойынша шаралар қолдану;";</w:t>
      </w:r>
    </w:p>
    <w:bookmarkEnd w:id="1040"/>
    <w:bookmarkStart w:name="z1047" w:id="1041"/>
    <w:p>
      <w:pPr>
        <w:spacing w:after="0"/>
        <w:ind w:left="0"/>
        <w:jc w:val="both"/>
      </w:pPr>
      <w:r>
        <w:rPr>
          <w:rFonts w:ascii="Times New Roman"/>
          <w:b w:val="false"/>
          <w:i w:val="false"/>
          <w:color w:val="000000"/>
          <w:sz w:val="28"/>
        </w:rPr>
        <w:t>
      бесінші абзац мынадай редакцияда жазылсын:</w:t>
      </w:r>
    </w:p>
    <w:bookmarkEnd w:id="1041"/>
    <w:bookmarkStart w:name="z1048" w:id="1042"/>
    <w:p>
      <w:pPr>
        <w:spacing w:after="0"/>
        <w:ind w:left="0"/>
        <w:jc w:val="both"/>
      </w:pPr>
      <w:r>
        <w:rPr>
          <w:rFonts w:ascii="Times New Roman"/>
          <w:b w:val="false"/>
          <w:i w:val="false"/>
          <w:color w:val="000000"/>
          <w:sz w:val="28"/>
        </w:rPr>
        <w:t>
      "күзетілетін адамдардың өміріне, денсаулығына, құқығына, бостандығына, ар-намысы, қадір-қасиеті мен меншігіне қарсы қылмыстық құқық бұзушылық жасаған адамдарды анықтау мен іздестіруде құқық қорғау органдарына жәрдем көрсету;";</w:t>
      </w:r>
    </w:p>
    <w:bookmarkEnd w:id="1042"/>
    <w:bookmarkStart w:name="z1049" w:id="1043"/>
    <w:p>
      <w:pPr>
        <w:spacing w:after="0"/>
        <w:ind w:left="0"/>
        <w:jc w:val="both"/>
      </w:pPr>
      <w:r>
        <w:rPr>
          <w:rFonts w:ascii="Times New Roman"/>
          <w:b w:val="false"/>
          <w:i w:val="false"/>
          <w:color w:val="000000"/>
          <w:sz w:val="28"/>
        </w:rPr>
        <w:t>
      он жетінші абзац мынадай редакцияда жазылсын:</w:t>
      </w:r>
    </w:p>
    <w:bookmarkEnd w:id="1043"/>
    <w:bookmarkStart w:name="z1050" w:id="1044"/>
    <w:p>
      <w:pPr>
        <w:spacing w:after="0"/>
        <w:ind w:left="0"/>
        <w:jc w:val="both"/>
      </w:pPr>
      <w:r>
        <w:rPr>
          <w:rFonts w:ascii="Times New Roman"/>
          <w:b w:val="false"/>
          <w:i w:val="false"/>
          <w:color w:val="000000"/>
          <w:sz w:val="28"/>
        </w:rPr>
        <w:t>
      "Қазақстан Республикасының конституциялық құрылысының негіздерін, мемлекеттік Егемендігін және Тәуелсіздігін, аумақтық тұтастығын, экономикалық, ғылыми-техникалық және қорғаныс әлеуетін қорғау жөнінде қажетті шаралар қолдану;";</w:t>
      </w:r>
    </w:p>
    <w:bookmarkEnd w:id="1044"/>
    <w:bookmarkStart w:name="z1051" w:id="1045"/>
    <w:p>
      <w:pPr>
        <w:spacing w:after="0"/>
        <w:ind w:left="0"/>
        <w:jc w:val="both"/>
      </w:pPr>
      <w:r>
        <w:rPr>
          <w:rFonts w:ascii="Times New Roman"/>
          <w:b w:val="false"/>
          <w:i w:val="false"/>
          <w:color w:val="000000"/>
          <w:sz w:val="28"/>
        </w:rPr>
        <w:t>
      17-тармақта:</w:t>
      </w:r>
    </w:p>
    <w:bookmarkEnd w:id="1045"/>
    <w:bookmarkStart w:name="z1052" w:id="1046"/>
    <w:p>
      <w:pPr>
        <w:spacing w:after="0"/>
        <w:ind w:left="0"/>
        <w:jc w:val="both"/>
      </w:pPr>
      <w:r>
        <w:rPr>
          <w:rFonts w:ascii="Times New Roman"/>
          <w:b w:val="false"/>
          <w:i w:val="false"/>
          <w:color w:val="000000"/>
          <w:sz w:val="28"/>
        </w:rPr>
        <w:t>
      2) тармақша мынадай редакцияда жазылсын:</w:t>
      </w:r>
    </w:p>
    <w:bookmarkEnd w:id="1046"/>
    <w:bookmarkStart w:name="z1053" w:id="1047"/>
    <w:p>
      <w:pPr>
        <w:spacing w:after="0"/>
        <w:ind w:left="0"/>
        <w:jc w:val="both"/>
      </w:pPr>
      <w:r>
        <w:rPr>
          <w:rFonts w:ascii="Times New Roman"/>
          <w:b w:val="false"/>
          <w:i w:val="false"/>
          <w:color w:val="000000"/>
          <w:sz w:val="28"/>
        </w:rPr>
        <w:t>
      "2) Мемлекеттік күзет қызметінің Бастығы айқындайтын тәртіппен күзетілетін объектілердің күзеті мен қорғанысын жүзеге асырады, күзетілетін адамдар мен объектілердің қауіпсіздігін қамтамасыз ету жөніндегі жауынгерлік кезекшілікті атқаруды ұйымдастырады";</w:t>
      </w:r>
    </w:p>
    <w:bookmarkEnd w:id="1047"/>
    <w:bookmarkStart w:name="z1054" w:id="1048"/>
    <w:p>
      <w:pPr>
        <w:spacing w:after="0"/>
        <w:ind w:left="0"/>
        <w:jc w:val="both"/>
      </w:pPr>
      <w:r>
        <w:rPr>
          <w:rFonts w:ascii="Times New Roman"/>
          <w:b w:val="false"/>
          <w:i w:val="false"/>
          <w:color w:val="000000"/>
          <w:sz w:val="28"/>
        </w:rPr>
        <w:t>
      5) тармақша мынадай редакцияда жазылсын:</w:t>
      </w:r>
    </w:p>
    <w:bookmarkEnd w:id="1048"/>
    <w:bookmarkStart w:name="z1055" w:id="1049"/>
    <w:p>
      <w:pPr>
        <w:spacing w:after="0"/>
        <w:ind w:left="0"/>
        <w:jc w:val="both"/>
      </w:pPr>
      <w:r>
        <w:rPr>
          <w:rFonts w:ascii="Times New Roman"/>
          <w:b w:val="false"/>
          <w:i w:val="false"/>
          <w:color w:val="000000"/>
          <w:sz w:val="28"/>
        </w:rPr>
        <w:t>
      "5) Мемлекеттік күзет қызметінің Бастығы айқындайтын тәртіппен жұмылдыру, жауынгерлік және жедел әзірлігін қамтамасыз ету бойынша, оның ішінде оқуларды, жаттығулар мен эксперименттерді өткізу арқылы іс-шараларды ұйымдастырады және өткізеді;";</w:t>
      </w:r>
    </w:p>
    <w:bookmarkEnd w:id="1049"/>
    <w:bookmarkStart w:name="z1056" w:id="1050"/>
    <w:p>
      <w:pPr>
        <w:spacing w:after="0"/>
        <w:ind w:left="0"/>
        <w:jc w:val="both"/>
      </w:pPr>
      <w:r>
        <w:rPr>
          <w:rFonts w:ascii="Times New Roman"/>
          <w:b w:val="false"/>
          <w:i w:val="false"/>
          <w:color w:val="000000"/>
          <w:sz w:val="28"/>
        </w:rPr>
        <w:t>
      3-тараудың тақырыбы мынадай редакцияда жазылсын:</w:t>
      </w:r>
    </w:p>
    <w:bookmarkEnd w:id="1050"/>
    <w:bookmarkStart w:name="z1057" w:id="1051"/>
    <w:p>
      <w:pPr>
        <w:spacing w:after="0"/>
        <w:ind w:left="0"/>
        <w:jc w:val="both"/>
      </w:pPr>
      <w:r>
        <w:rPr>
          <w:rFonts w:ascii="Times New Roman"/>
          <w:b w:val="false"/>
          <w:i w:val="false"/>
          <w:color w:val="000000"/>
          <w:sz w:val="28"/>
        </w:rPr>
        <w:t>
      "3-тарау. Мемлекеттік күзет қызметі Бастығының, Мемлекеттік күзет қызметі Алқасының мәртебесі, өкілеттілігі";</w:t>
      </w:r>
    </w:p>
    <w:bookmarkEnd w:id="1051"/>
    <w:bookmarkStart w:name="z1058" w:id="1052"/>
    <w:p>
      <w:pPr>
        <w:spacing w:after="0"/>
        <w:ind w:left="0"/>
        <w:jc w:val="both"/>
      </w:pPr>
      <w:r>
        <w:rPr>
          <w:rFonts w:ascii="Times New Roman"/>
          <w:b w:val="false"/>
          <w:i w:val="false"/>
          <w:color w:val="000000"/>
          <w:sz w:val="28"/>
        </w:rPr>
        <w:t>
      18, 19 және 20-тармақтар мынадай редакцияда жазылсын:</w:t>
      </w:r>
    </w:p>
    <w:bookmarkEnd w:id="1052"/>
    <w:bookmarkStart w:name="z1059" w:id="1053"/>
    <w:p>
      <w:pPr>
        <w:spacing w:after="0"/>
        <w:ind w:left="0"/>
        <w:jc w:val="both"/>
      </w:pPr>
      <w:r>
        <w:rPr>
          <w:rFonts w:ascii="Times New Roman"/>
          <w:b w:val="false"/>
          <w:i w:val="false"/>
          <w:color w:val="000000"/>
          <w:sz w:val="28"/>
        </w:rPr>
        <w:t>
      "18. Мемлекеттік күзет қызметіне басшылықты Бастық жүзеге асырады, ол Қазақстан Республикасы Президентінің жеке басының қауіпсіздігіне, Мемлекеттік күзет қызметіне жүктелген міндеттердің орындалуына және өзінің өкілеттілігін жүзеге асыруға дербес жауапты болады.</w:t>
      </w:r>
    </w:p>
    <w:bookmarkEnd w:id="1053"/>
    <w:bookmarkStart w:name="z1060" w:id="1054"/>
    <w:p>
      <w:pPr>
        <w:spacing w:after="0"/>
        <w:ind w:left="0"/>
        <w:jc w:val="both"/>
      </w:pPr>
      <w:r>
        <w:rPr>
          <w:rFonts w:ascii="Times New Roman"/>
          <w:b w:val="false"/>
          <w:i w:val="false"/>
          <w:color w:val="000000"/>
          <w:sz w:val="28"/>
        </w:rPr>
        <w:t>
      19. Қазақстан Республикасының заңнамасына сәйкес Қазақстан Республикасының Президенті Мемлекеттік күзет қызметінің Бастығын лауазымға тағайындайды және лауазымнан босатады.</w:t>
      </w:r>
    </w:p>
    <w:bookmarkEnd w:id="1054"/>
    <w:bookmarkStart w:name="z1061" w:id="1055"/>
    <w:p>
      <w:pPr>
        <w:spacing w:after="0"/>
        <w:ind w:left="0"/>
        <w:jc w:val="both"/>
      </w:pPr>
      <w:r>
        <w:rPr>
          <w:rFonts w:ascii="Times New Roman"/>
          <w:b w:val="false"/>
          <w:i w:val="false"/>
          <w:color w:val="000000"/>
          <w:sz w:val="28"/>
        </w:rPr>
        <w:t>
      20. Мемлекеттік күзет қызметі Бастығының орынбасарлары болады, Қазақстан Республикасының заңнамасына сәйкес Қазақстан Республикасының Президенті оларды Мемлекеттік күзет қызметі Бастығының ұсынуы бойынша лауазымға тағайындайды және лауазымнан босатады.";</w:t>
      </w:r>
    </w:p>
    <w:bookmarkEnd w:id="1055"/>
    <w:bookmarkStart w:name="z1062" w:id="1056"/>
    <w:p>
      <w:pPr>
        <w:spacing w:after="0"/>
        <w:ind w:left="0"/>
        <w:jc w:val="both"/>
      </w:pPr>
      <w:r>
        <w:rPr>
          <w:rFonts w:ascii="Times New Roman"/>
          <w:b w:val="false"/>
          <w:i w:val="false"/>
          <w:color w:val="000000"/>
          <w:sz w:val="28"/>
        </w:rPr>
        <w:t>
      21-тармақта:</w:t>
      </w:r>
    </w:p>
    <w:bookmarkEnd w:id="1056"/>
    <w:bookmarkStart w:name="z1063" w:id="1057"/>
    <w:p>
      <w:pPr>
        <w:spacing w:after="0"/>
        <w:ind w:left="0"/>
        <w:jc w:val="both"/>
      </w:pPr>
      <w:r>
        <w:rPr>
          <w:rFonts w:ascii="Times New Roman"/>
          <w:b w:val="false"/>
          <w:i w:val="false"/>
          <w:color w:val="000000"/>
          <w:sz w:val="28"/>
        </w:rPr>
        <w:t>
      бірінші бөлікте:</w:t>
      </w:r>
    </w:p>
    <w:bookmarkEnd w:id="1057"/>
    <w:bookmarkStart w:name="z1064" w:id="1058"/>
    <w:p>
      <w:pPr>
        <w:spacing w:after="0"/>
        <w:ind w:left="0"/>
        <w:jc w:val="both"/>
      </w:pPr>
      <w:r>
        <w:rPr>
          <w:rFonts w:ascii="Times New Roman"/>
          <w:b w:val="false"/>
          <w:i w:val="false"/>
          <w:color w:val="000000"/>
          <w:sz w:val="28"/>
        </w:rPr>
        <w:t>
      бірінші абзац мынадай редакцияда жазылсын:</w:t>
      </w:r>
    </w:p>
    <w:bookmarkEnd w:id="1058"/>
    <w:bookmarkStart w:name="z1065" w:id="1059"/>
    <w:p>
      <w:pPr>
        <w:spacing w:after="0"/>
        <w:ind w:left="0"/>
        <w:jc w:val="both"/>
      </w:pPr>
      <w:r>
        <w:rPr>
          <w:rFonts w:ascii="Times New Roman"/>
          <w:b w:val="false"/>
          <w:i w:val="false"/>
          <w:color w:val="000000"/>
          <w:sz w:val="28"/>
        </w:rPr>
        <w:t>
      "21. Мемлекеттік күзет қызметі Бастығының өкілеттілігі:";</w:t>
      </w:r>
    </w:p>
    <w:bookmarkEnd w:id="1059"/>
    <w:bookmarkStart w:name="z1066" w:id="1060"/>
    <w:p>
      <w:pPr>
        <w:spacing w:after="0"/>
        <w:ind w:left="0"/>
        <w:jc w:val="both"/>
      </w:pPr>
      <w:r>
        <w:rPr>
          <w:rFonts w:ascii="Times New Roman"/>
          <w:b w:val="false"/>
          <w:i w:val="false"/>
          <w:color w:val="000000"/>
          <w:sz w:val="28"/>
        </w:rPr>
        <w:t>
      2) тармақша мынадай редакцияда жазылсын:</w:t>
      </w:r>
    </w:p>
    <w:bookmarkEnd w:id="1060"/>
    <w:bookmarkStart w:name="z1067" w:id="1061"/>
    <w:p>
      <w:pPr>
        <w:spacing w:after="0"/>
        <w:ind w:left="0"/>
        <w:jc w:val="both"/>
      </w:pPr>
      <w:r>
        <w:rPr>
          <w:rFonts w:ascii="Times New Roman"/>
          <w:b w:val="false"/>
          <w:i w:val="false"/>
          <w:color w:val="000000"/>
          <w:sz w:val="28"/>
        </w:rPr>
        <w:t>
      "2) күзет іс-шараларын өткізу жөніндегі республикалық жедел штабқа басшылық етеді. Күзет іс-шараларын келтіру жөніндегі республикалық жедел штабтың құрамына кіретін мемлекеттік органдардың немесе олардың аумақтық органдарының өкілдері қатарынан астананың, облыстық, республикалық маңызы бар қалалардың жедел штабының басшыларын айқындайды;";</w:t>
      </w:r>
    </w:p>
    <w:bookmarkEnd w:id="1061"/>
    <w:bookmarkStart w:name="z1068" w:id="1062"/>
    <w:p>
      <w:pPr>
        <w:spacing w:after="0"/>
        <w:ind w:left="0"/>
        <w:jc w:val="both"/>
      </w:pPr>
      <w:r>
        <w:rPr>
          <w:rFonts w:ascii="Times New Roman"/>
          <w:b w:val="false"/>
          <w:i w:val="false"/>
          <w:color w:val="000000"/>
          <w:sz w:val="28"/>
        </w:rPr>
        <w:t>
      37) тармақша мынадай редакцияда жазылсын:</w:t>
      </w:r>
    </w:p>
    <w:bookmarkEnd w:id="1062"/>
    <w:bookmarkStart w:name="z1069" w:id="1063"/>
    <w:p>
      <w:pPr>
        <w:spacing w:after="0"/>
        <w:ind w:left="0"/>
        <w:jc w:val="both"/>
      </w:pPr>
      <w:r>
        <w:rPr>
          <w:rFonts w:ascii="Times New Roman"/>
          <w:b w:val="false"/>
          <w:i w:val="false"/>
          <w:color w:val="000000"/>
          <w:sz w:val="28"/>
        </w:rPr>
        <w:t>
      "37) күзетілетін адамдардың өміріне, денсаулығына, құқығына, бостандығына, ар-намысына, қадір-қасиетіне және меншігіне қол сұғатын құқық бұзушылықтарды жасауға ықпал ететін мән-жайларды жою туралы нұсқамалар енгізу тәртібін айқындайды;";</w:t>
      </w:r>
    </w:p>
    <w:bookmarkEnd w:id="1063"/>
    <w:bookmarkStart w:name="z1070" w:id="1064"/>
    <w:p>
      <w:pPr>
        <w:spacing w:after="0"/>
        <w:ind w:left="0"/>
        <w:jc w:val="both"/>
      </w:pPr>
      <w:r>
        <w:rPr>
          <w:rFonts w:ascii="Times New Roman"/>
          <w:b w:val="false"/>
          <w:i w:val="false"/>
          <w:color w:val="000000"/>
          <w:sz w:val="28"/>
        </w:rPr>
        <w:t>
      екінші бөлік мынадай редакцияда жазылсын:</w:t>
      </w:r>
    </w:p>
    <w:bookmarkEnd w:id="1064"/>
    <w:bookmarkStart w:name="z1071" w:id="1065"/>
    <w:p>
      <w:pPr>
        <w:spacing w:after="0"/>
        <w:ind w:left="0"/>
        <w:jc w:val="both"/>
      </w:pPr>
      <w:r>
        <w:rPr>
          <w:rFonts w:ascii="Times New Roman"/>
          <w:b w:val="false"/>
          <w:i w:val="false"/>
          <w:color w:val="000000"/>
          <w:sz w:val="28"/>
        </w:rPr>
        <w:t>
      "Мемлекеттік күзет қызметінің Бастығы болмаған кезеңде оның өкілеттігін Қазақстан Республикасының қолданыстағы заңнамасына сәйкес оны алмастыратын адам орындайды.";</w:t>
      </w:r>
    </w:p>
    <w:bookmarkEnd w:id="1065"/>
    <w:bookmarkStart w:name="z1072" w:id="1066"/>
    <w:p>
      <w:pPr>
        <w:spacing w:after="0"/>
        <w:ind w:left="0"/>
        <w:jc w:val="both"/>
      </w:pPr>
      <w:r>
        <w:rPr>
          <w:rFonts w:ascii="Times New Roman"/>
          <w:b w:val="false"/>
          <w:i w:val="false"/>
          <w:color w:val="000000"/>
          <w:sz w:val="28"/>
        </w:rPr>
        <w:t>
      22 және 23-тармақтар мынадай редакцияда жазылсын:</w:t>
      </w:r>
    </w:p>
    <w:bookmarkEnd w:id="1066"/>
    <w:bookmarkStart w:name="z1073" w:id="1067"/>
    <w:p>
      <w:pPr>
        <w:spacing w:after="0"/>
        <w:ind w:left="0"/>
        <w:jc w:val="both"/>
      </w:pPr>
      <w:r>
        <w:rPr>
          <w:rFonts w:ascii="Times New Roman"/>
          <w:b w:val="false"/>
          <w:i w:val="false"/>
          <w:color w:val="000000"/>
          <w:sz w:val="28"/>
        </w:rPr>
        <w:t>
      "22. Мемлекеттік күзет қызметінің Бастығы Қазақстан Республикасының қолданыстағы заңнамасына сәйкес өз орынбасарларының өкілеттіктерін айқындайды.</w:t>
      </w:r>
    </w:p>
    <w:bookmarkEnd w:id="1067"/>
    <w:bookmarkStart w:name="z1074" w:id="1068"/>
    <w:p>
      <w:pPr>
        <w:spacing w:after="0"/>
        <w:ind w:left="0"/>
        <w:jc w:val="both"/>
      </w:pPr>
      <w:r>
        <w:rPr>
          <w:rFonts w:ascii="Times New Roman"/>
          <w:b w:val="false"/>
          <w:i w:val="false"/>
          <w:color w:val="000000"/>
          <w:sz w:val="28"/>
        </w:rPr>
        <w:t>
      23. Мемлекеттік күзет қызметінің Бастығына тікелей бағынатын және есеп беретін Мемлекеттік күзет қызметінің аппараты ведомство мен құрылымдық бөлімшелердің қызметін үйлестіруді және бақылауды жүзеге асырады, Мемлекеттік күзет қызметінің жұмысын ақпараттық-талдамалық, құқықтық, құжаттамалық қамтамасыз етуді ұйымдастырады.</w:t>
      </w:r>
    </w:p>
    <w:bookmarkEnd w:id="1068"/>
    <w:bookmarkStart w:name="z1075" w:id="1069"/>
    <w:p>
      <w:pPr>
        <w:spacing w:after="0"/>
        <w:ind w:left="0"/>
        <w:jc w:val="both"/>
      </w:pPr>
      <w:r>
        <w:rPr>
          <w:rFonts w:ascii="Times New Roman"/>
          <w:b w:val="false"/>
          <w:i w:val="false"/>
          <w:color w:val="000000"/>
          <w:sz w:val="28"/>
        </w:rPr>
        <w:t>
      Мемлекеттік күзет қызметінің аппаратын Қазақстан Республикасының қолданыстағы заңнамасына сәйкес Мемлекеттік күзет қызметінің Бастығы лауазымға тағайындайтын және лауазымнан босататын Аппарат басшысы басқарады.";</w:t>
      </w:r>
    </w:p>
    <w:bookmarkEnd w:id="1069"/>
    <w:bookmarkStart w:name="z1076" w:id="1070"/>
    <w:p>
      <w:pPr>
        <w:spacing w:after="0"/>
        <w:ind w:left="0"/>
        <w:jc w:val="both"/>
      </w:pPr>
      <w:r>
        <w:rPr>
          <w:rFonts w:ascii="Times New Roman"/>
          <w:b w:val="false"/>
          <w:i w:val="false"/>
          <w:color w:val="000000"/>
          <w:sz w:val="28"/>
        </w:rPr>
        <w:t>
      24-тармақтың үшінші бөлігі мынадай редакцияда жазылсын:</w:t>
      </w:r>
    </w:p>
    <w:bookmarkEnd w:id="1070"/>
    <w:bookmarkStart w:name="z1077" w:id="1071"/>
    <w:p>
      <w:pPr>
        <w:spacing w:after="0"/>
        <w:ind w:left="0"/>
        <w:jc w:val="both"/>
      </w:pPr>
      <w:r>
        <w:rPr>
          <w:rFonts w:ascii="Times New Roman"/>
          <w:b w:val="false"/>
          <w:i w:val="false"/>
          <w:color w:val="000000"/>
          <w:sz w:val="28"/>
        </w:rPr>
        <w:t>
      "Алқаның шешімдері Мемлекеттік күзет қызметі Бастығының бұйрығымен жарияланады. Алқаның міндеттері, өкілеттіктері, қызметінің тәртібі мен дербес құрамы Мемлекеттік күзет қызметінің Бастығы бекітетін ережемен регламенттеледі.".</w:t>
      </w:r>
    </w:p>
    <w:bookmarkEnd w:id="1071"/>
    <w:bookmarkStart w:name="z1078" w:id="1072"/>
    <w:p>
      <w:pPr>
        <w:spacing w:after="0"/>
        <w:ind w:left="0"/>
        <w:jc w:val="both"/>
      </w:pPr>
      <w:r>
        <w:rPr>
          <w:rFonts w:ascii="Times New Roman"/>
          <w:b w:val="false"/>
          <w:i w:val="false"/>
          <w:color w:val="000000"/>
          <w:sz w:val="28"/>
        </w:rPr>
        <w:t>
      52. "Қазақстан Республикасы Президентінің жанынан "Жасыл экономикаға" көшу жөніндегі кеңес құру туралы" Қазақстан Республикасы Президентінің 2014 жылғы 26 мамырдағы № 823 Жарлығында:</w:t>
      </w:r>
    </w:p>
    <w:bookmarkEnd w:id="1072"/>
    <w:bookmarkStart w:name="z1079" w:id="1073"/>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"Жасыл экономикаға" көшу жөніндегі кеңес туралы ережеде:</w:t>
      </w:r>
    </w:p>
    <w:bookmarkEnd w:id="1073"/>
    <w:bookmarkStart w:name="z1080" w:id="1074"/>
    <w:p>
      <w:pPr>
        <w:spacing w:after="0"/>
        <w:ind w:left="0"/>
        <w:jc w:val="both"/>
      </w:pPr>
      <w:r>
        <w:rPr>
          <w:rFonts w:ascii="Times New Roman"/>
          <w:b w:val="false"/>
          <w:i w:val="false"/>
          <w:color w:val="000000"/>
          <w:sz w:val="28"/>
        </w:rPr>
        <w:t>
      6-тармақтың 4) тармақшасы мынадай редакцияда жазылсын:</w:t>
      </w:r>
    </w:p>
    <w:bookmarkEnd w:id="1074"/>
    <w:bookmarkStart w:name="z1081" w:id="1075"/>
    <w:p>
      <w:pPr>
        <w:spacing w:after="0"/>
        <w:ind w:left="0"/>
        <w:jc w:val="both"/>
      </w:pPr>
      <w:r>
        <w:rPr>
          <w:rFonts w:ascii="Times New Roman"/>
          <w:b w:val="false"/>
          <w:i w:val="false"/>
          <w:color w:val="000000"/>
          <w:sz w:val="28"/>
        </w:rPr>
        <w:t>
      "4) Қазақстан Республикасы заңдарының және өзге де нормативтік құқықтық актілерінің жобаларын "Жасыл экономикаға" көшу жөніндегі тұжырымдаманың басымдықтары мен қағидаттарына сәйкес қарау;".</w:t>
      </w:r>
    </w:p>
    <w:bookmarkEnd w:id="1075"/>
    <w:bookmarkStart w:name="z1082" w:id="1076"/>
    <w:p>
      <w:pPr>
        <w:spacing w:after="0"/>
        <w:ind w:left="0"/>
        <w:jc w:val="both"/>
      </w:pPr>
      <w:r>
        <w:rPr>
          <w:rFonts w:ascii="Times New Roman"/>
          <w:b w:val="false"/>
          <w:i w:val="false"/>
          <w:color w:val="000000"/>
          <w:sz w:val="28"/>
        </w:rPr>
        <w:t>
      53. "Қазақстан Республикасы ұлттық қауіпсіздік органдарының қызметін одан әрі жетілдіру жөніндегі шаралар туралы" Қазақстан Республикасы Президентінің 2014 жылғы 14 қарашадағы № 954 Жарлығында:</w:t>
      </w:r>
    </w:p>
    <w:bookmarkEnd w:id="1076"/>
    <w:bookmarkStart w:name="z1083" w:id="1077"/>
    <w:p>
      <w:pPr>
        <w:spacing w:after="0"/>
        <w:ind w:left="0"/>
        <w:jc w:val="both"/>
      </w:pPr>
      <w:r>
        <w:rPr>
          <w:rFonts w:ascii="Times New Roman"/>
          <w:b w:val="false"/>
          <w:i w:val="false"/>
          <w:color w:val="000000"/>
          <w:sz w:val="28"/>
        </w:rPr>
        <w:t>
      жоғарыда аталған Жарлықпен бекітілген Қазақстан Республикасы Ұлттық қауіпсіздік комитетінің Үкіметтік байланыс қызметі туралы ережеде:</w:t>
      </w:r>
    </w:p>
    <w:bookmarkEnd w:id="1077"/>
    <w:bookmarkStart w:name="z1084" w:id="1078"/>
    <w:p>
      <w:pPr>
        <w:spacing w:after="0"/>
        <w:ind w:left="0"/>
        <w:jc w:val="both"/>
      </w:pPr>
      <w:r>
        <w:rPr>
          <w:rFonts w:ascii="Times New Roman"/>
          <w:b w:val="false"/>
          <w:i w:val="false"/>
          <w:color w:val="000000"/>
          <w:sz w:val="28"/>
        </w:rPr>
        <w:t>
      12-тармақтың екінші бөлігі мынадай редакцияда жазылсын:</w:t>
      </w:r>
    </w:p>
    <w:bookmarkEnd w:id="1078"/>
    <w:bookmarkStart w:name="z1085" w:id="1079"/>
    <w:p>
      <w:pPr>
        <w:spacing w:after="0"/>
        <w:ind w:left="0"/>
        <w:jc w:val="both"/>
      </w:pPr>
      <w:r>
        <w:rPr>
          <w:rFonts w:ascii="Times New Roman"/>
          <w:b w:val="false"/>
          <w:i w:val="false"/>
          <w:color w:val="000000"/>
          <w:sz w:val="28"/>
        </w:rPr>
        <w:t>
      "Егер Қызметке Қазақстан Республикасының заңдарымен кіріс әкелетін қызметті жүзеге асыру құқығы берілсе, онда мұндай қызметтен алынған кірістер мемлекеттік бюджетке жіберіледі.".</w:t>
      </w:r>
    </w:p>
    <w:bookmarkEnd w:id="1079"/>
    <w:bookmarkStart w:name="z1086" w:id="1080"/>
    <w:p>
      <w:pPr>
        <w:spacing w:after="0"/>
        <w:ind w:left="0"/>
        <w:jc w:val="both"/>
      </w:pPr>
      <w:r>
        <w:rPr>
          <w:rFonts w:ascii="Times New Roman"/>
          <w:b w:val="false"/>
          <w:i w:val="false"/>
          <w:color w:val="000000"/>
          <w:sz w:val="28"/>
        </w:rPr>
        <w:t>
      54.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туралы" Қазақстан Республикасы Президентінің 2015 жылғы 21 қаңтардағы № 993 Жарлығында:</w:t>
      </w:r>
    </w:p>
    <w:bookmarkEnd w:id="1080"/>
    <w:bookmarkStart w:name="z1087" w:id="1081"/>
    <w:p>
      <w:pPr>
        <w:spacing w:after="0"/>
        <w:ind w:left="0"/>
        <w:jc w:val="both"/>
      </w:pPr>
      <w:r>
        <w:rPr>
          <w:rFonts w:ascii="Times New Roman"/>
          <w:b w:val="false"/>
          <w:i w:val="false"/>
          <w:color w:val="000000"/>
          <w:sz w:val="28"/>
        </w:rPr>
        <w:t>
      жоғарыда аталған Жарлықпен бекітілген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туралы ережеде:</w:t>
      </w:r>
    </w:p>
    <w:bookmarkEnd w:id="1081"/>
    <w:bookmarkStart w:name="z1088" w:id="1082"/>
    <w:p>
      <w:pPr>
        <w:spacing w:after="0"/>
        <w:ind w:left="0"/>
        <w:jc w:val="both"/>
      </w:pPr>
      <w:r>
        <w:rPr>
          <w:rFonts w:ascii="Times New Roman"/>
          <w:b w:val="false"/>
          <w:i w:val="false"/>
          <w:color w:val="000000"/>
          <w:sz w:val="28"/>
        </w:rPr>
        <w:t>
      2-тармақтың екінші бөлігі мынадай редакцияда жазылсын:</w:t>
      </w:r>
    </w:p>
    <w:bookmarkEnd w:id="1082"/>
    <w:bookmarkStart w:name="z1089" w:id="1083"/>
    <w:p>
      <w:pPr>
        <w:spacing w:after="0"/>
        <w:ind w:left="0"/>
        <w:jc w:val="both"/>
      </w:pPr>
      <w:r>
        <w:rPr>
          <w:rFonts w:ascii="Times New Roman"/>
          <w:b w:val="false"/>
          <w:i w:val="false"/>
          <w:color w:val="000000"/>
          <w:sz w:val="28"/>
        </w:rPr>
        <w:t>
      "Абай атындағы әдебиет пен өнер саласындағы мемлекеттік сыйлық Қазақстан Республикасының азаматтарына және шетел азаматтарына Қазақстан мәдениетінің дамуына ерекше бағалы үлес деп танылған әдебиет пен өнер саласындағы аса үздік туындылары үшін беріледі.";</w:t>
      </w:r>
    </w:p>
    <w:bookmarkEnd w:id="1083"/>
    <w:bookmarkStart w:name="z1090" w:id="1084"/>
    <w:p>
      <w:pPr>
        <w:spacing w:after="0"/>
        <w:ind w:left="0"/>
        <w:jc w:val="both"/>
      </w:pPr>
      <w:r>
        <w:rPr>
          <w:rFonts w:ascii="Times New Roman"/>
          <w:b w:val="false"/>
          <w:i w:val="false"/>
          <w:color w:val="000000"/>
          <w:sz w:val="28"/>
        </w:rPr>
        <w:t>
      жоғарыда аталған Жарлықпен бекітілген Қазақстан Республикасының әл-Фараби атындағы ғылым мен техника және А.Байтұрсынұлы атындағы гуманитарлық ғылымдар саласындағы мемлекеттік сыйлықтарын беру жөніндегі комиссия туралы ережеде:</w:t>
      </w:r>
    </w:p>
    <w:bookmarkEnd w:id="1084"/>
    <w:bookmarkStart w:name="z1091" w:id="1085"/>
    <w:p>
      <w:pPr>
        <w:spacing w:after="0"/>
        <w:ind w:left="0"/>
        <w:jc w:val="both"/>
      </w:pPr>
      <w:r>
        <w:rPr>
          <w:rFonts w:ascii="Times New Roman"/>
          <w:b w:val="false"/>
          <w:i w:val="false"/>
          <w:color w:val="000000"/>
          <w:sz w:val="28"/>
        </w:rPr>
        <w:t>
      3-тармақ мынадай редакцияда жазылсын:</w:t>
      </w:r>
    </w:p>
    <w:bookmarkEnd w:id="1085"/>
    <w:bookmarkStart w:name="z1092" w:id="1086"/>
    <w:p>
      <w:pPr>
        <w:spacing w:after="0"/>
        <w:ind w:left="0"/>
        <w:jc w:val="both"/>
      </w:pPr>
      <w:r>
        <w:rPr>
          <w:rFonts w:ascii="Times New Roman"/>
          <w:b w:val="false"/>
          <w:i w:val="false"/>
          <w:color w:val="000000"/>
          <w:sz w:val="28"/>
        </w:rPr>
        <w:t>
      "3. Комиссияның құрамын Қазақстан Республикасының Президенті бекітеді. Комиссияны Қазақстан Республикасының Вице-Президенті басқарады.";</w:t>
      </w:r>
    </w:p>
    <w:bookmarkEnd w:id="1086"/>
    <w:bookmarkStart w:name="z1093" w:id="108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Абай атындағы әдебиет пен өнер саласындағы мемлекеттік сыйлығын беру жөніндегі комиссия туралы ережеде: </w:t>
      </w:r>
    </w:p>
    <w:bookmarkEnd w:id="1087"/>
    <w:bookmarkStart w:name="z1094" w:id="1088"/>
    <w:p>
      <w:pPr>
        <w:spacing w:after="0"/>
        <w:ind w:left="0"/>
        <w:jc w:val="both"/>
      </w:pPr>
      <w:r>
        <w:rPr>
          <w:rFonts w:ascii="Times New Roman"/>
          <w:b w:val="false"/>
          <w:i w:val="false"/>
          <w:color w:val="000000"/>
          <w:sz w:val="28"/>
        </w:rPr>
        <w:t>
      3-тармақ мынадай редакцияда жазылсын:</w:t>
      </w:r>
    </w:p>
    <w:bookmarkEnd w:id="1088"/>
    <w:p>
      <w:pPr>
        <w:spacing w:after="0"/>
        <w:ind w:left="0"/>
        <w:jc w:val="both"/>
      </w:pPr>
      <w:bookmarkStart w:name="z1095" w:id="1089"/>
      <w:r>
        <w:rPr>
          <w:rFonts w:ascii="Times New Roman"/>
          <w:b w:val="false"/>
          <w:i w:val="false"/>
          <w:color w:val="000000"/>
          <w:sz w:val="28"/>
        </w:rPr>
        <w:t xml:space="preserve">
      "3. Қазақстан Республикасының Президенті Комиссия құрамын бекітеді, ол әдебиет және өнер саласындағы мәдениет қайраткерлері қатарынан, </w:t>
      </w:r>
    </w:p>
    <w:bookmarkEnd w:id="1089"/>
    <w:p>
      <w:pPr>
        <w:spacing w:after="0"/>
        <w:ind w:left="0"/>
        <w:jc w:val="both"/>
      </w:pPr>
      <w:r>
        <w:rPr>
          <w:rFonts w:ascii="Times New Roman"/>
          <w:b w:val="false"/>
          <w:i w:val="false"/>
          <w:color w:val="000000"/>
          <w:sz w:val="28"/>
        </w:rPr>
        <w:t>сондай-ақ мемлекеттік органдар өкілдерінен қалыптастырылады. Қазақстан Республикасының Вице-Президенті Комиссияны басқарады.";</w:t>
      </w:r>
    </w:p>
    <w:bookmarkStart w:name="z1096" w:id="1090"/>
    <w:p>
      <w:pPr>
        <w:spacing w:after="0"/>
        <w:ind w:left="0"/>
        <w:jc w:val="both"/>
      </w:pPr>
      <w:r>
        <w:rPr>
          <w:rFonts w:ascii="Times New Roman"/>
          <w:b w:val="false"/>
          <w:i w:val="false"/>
          <w:color w:val="000000"/>
          <w:sz w:val="28"/>
        </w:rPr>
        <w:t>
      жоғарыда аталған Жарлықпен бекітілген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беру жөніндегі комиссияның құрамында:</w:t>
      </w:r>
    </w:p>
    <w:bookmarkEnd w:id="1090"/>
    <w:bookmarkStart w:name="z1097" w:id="1091"/>
    <w:p>
      <w:pPr>
        <w:spacing w:after="0"/>
        <w:ind w:left="0"/>
        <w:jc w:val="both"/>
      </w:pPr>
      <w:r>
        <w:rPr>
          <w:rFonts w:ascii="Times New Roman"/>
          <w:b w:val="false"/>
          <w:i w:val="false"/>
          <w:color w:val="000000"/>
          <w:sz w:val="28"/>
        </w:rPr>
        <w:t>
      "Қазақстан Республикасының Мемлекеттік кеңесшісі, төраға" деген жол мынадай редакцияда жазылсын:</w:t>
      </w:r>
    </w:p>
    <w:bookmarkEnd w:id="1091"/>
    <w:bookmarkStart w:name="z1098" w:id="1092"/>
    <w:p>
      <w:pPr>
        <w:spacing w:after="0"/>
        <w:ind w:left="0"/>
        <w:jc w:val="both"/>
      </w:pPr>
      <w:r>
        <w:rPr>
          <w:rFonts w:ascii="Times New Roman"/>
          <w:b w:val="false"/>
          <w:i w:val="false"/>
          <w:color w:val="000000"/>
          <w:sz w:val="28"/>
        </w:rPr>
        <w:t>
      "Қазақстан Республикасының Вице-Президенті, төраға";</w:t>
      </w:r>
    </w:p>
    <w:bookmarkEnd w:id="1092"/>
    <w:bookmarkStart w:name="z1099" w:id="1093"/>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Абай атындағы әдебиет пен өнер саласындағы мемлекеттік сыйлығын беру жөніндегі комиссияның құрамында:</w:t>
      </w:r>
    </w:p>
    <w:bookmarkEnd w:id="1093"/>
    <w:bookmarkStart w:name="z1100" w:id="1094"/>
    <w:p>
      <w:pPr>
        <w:spacing w:after="0"/>
        <w:ind w:left="0"/>
        <w:jc w:val="both"/>
      </w:pPr>
      <w:r>
        <w:rPr>
          <w:rFonts w:ascii="Times New Roman"/>
          <w:b w:val="false"/>
          <w:i w:val="false"/>
          <w:color w:val="000000"/>
          <w:sz w:val="28"/>
        </w:rPr>
        <w:t>
      "Қазақстан Республикасының Мемлекеттік кеңесшісі, төраға" деген жол мынадай редакцияда жазылсын:</w:t>
      </w:r>
    </w:p>
    <w:bookmarkEnd w:id="1094"/>
    <w:bookmarkStart w:name="z1101" w:id="1095"/>
    <w:p>
      <w:pPr>
        <w:spacing w:after="0"/>
        <w:ind w:left="0"/>
        <w:jc w:val="both"/>
      </w:pPr>
      <w:r>
        <w:rPr>
          <w:rFonts w:ascii="Times New Roman"/>
          <w:b w:val="false"/>
          <w:i w:val="false"/>
          <w:color w:val="000000"/>
          <w:sz w:val="28"/>
        </w:rPr>
        <w:t>
      "Қазақстан Республикасының Вице-Президенті, төраға".</w:t>
      </w:r>
    </w:p>
    <w:bookmarkEnd w:id="1095"/>
    <w:bookmarkStart w:name="z1102" w:id="1096"/>
    <w:p>
      <w:pPr>
        <w:spacing w:after="0"/>
        <w:ind w:left="0"/>
        <w:jc w:val="both"/>
      </w:pPr>
      <w:r>
        <w:rPr>
          <w:rFonts w:ascii="Times New Roman"/>
          <w:b w:val="false"/>
          <w:i w:val="false"/>
          <w:color w:val="000000"/>
          <w:sz w:val="28"/>
        </w:rPr>
        <w:t>
      55.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Жарлығында:</w:t>
      </w:r>
    </w:p>
    <w:bookmarkEnd w:id="1096"/>
    <w:bookmarkStart w:name="z1103" w:id="1097"/>
    <w:p>
      <w:pPr>
        <w:spacing w:after="0"/>
        <w:ind w:left="0"/>
        <w:jc w:val="both"/>
      </w:pPr>
      <w:r>
        <w:rPr>
          <w:rFonts w:ascii="Times New Roman"/>
          <w:b w:val="false"/>
          <w:i w:val="false"/>
          <w:color w:val="000000"/>
          <w:sz w:val="28"/>
        </w:rPr>
        <w:t>
      жоғарыда аталған Жарлықпен бекітілген Мемлекеттік саяси және әкімшілік қызметшілер лауазымдарының тізілімінде:</w:t>
      </w:r>
    </w:p>
    <w:bookmarkEnd w:id="1097"/>
    <w:bookmarkStart w:name="z1104" w:id="1098"/>
    <w:p>
      <w:pPr>
        <w:spacing w:after="0"/>
        <w:ind w:left="0"/>
        <w:jc w:val="both"/>
      </w:pPr>
      <w:r>
        <w:rPr>
          <w:rFonts w:ascii="Times New Roman"/>
          <w:b w:val="false"/>
          <w:i w:val="false"/>
          <w:color w:val="000000"/>
          <w:sz w:val="28"/>
        </w:rPr>
        <w:t>
      "Мемлекеттік саяси лауазымдар" деген 1-тарауда:</w:t>
      </w:r>
    </w:p>
    <w:bookmarkEnd w:id="1098"/>
    <w:bookmarkStart w:name="z1105" w:id="1099"/>
    <w:p>
      <w:pPr>
        <w:spacing w:after="0"/>
        <w:ind w:left="0"/>
        <w:jc w:val="both"/>
      </w:pPr>
      <w:r>
        <w:rPr>
          <w:rFonts w:ascii="Times New Roman"/>
          <w:b w:val="false"/>
          <w:i w:val="false"/>
          <w:color w:val="000000"/>
          <w:sz w:val="28"/>
        </w:rPr>
        <w:t>
      "Қазақстан Республикасының Мемлекеттік кеңесшісі" деген жол мынадай редакцияда жазылсын:</w:t>
      </w:r>
    </w:p>
    <w:bookmarkEnd w:id="1099"/>
    <w:bookmarkStart w:name="z1106" w:id="1100"/>
    <w:p>
      <w:pPr>
        <w:spacing w:after="0"/>
        <w:ind w:left="0"/>
        <w:jc w:val="both"/>
      </w:pPr>
      <w:r>
        <w:rPr>
          <w:rFonts w:ascii="Times New Roman"/>
          <w:b w:val="false"/>
          <w:i w:val="false"/>
          <w:color w:val="000000"/>
          <w:sz w:val="28"/>
        </w:rPr>
        <w:t>
      "Қазақстан Республикасының Вице-Президенті";</w:t>
      </w:r>
    </w:p>
    <w:bookmarkEnd w:id="1100"/>
    <w:bookmarkStart w:name="z1107" w:id="1101"/>
    <w:p>
      <w:pPr>
        <w:spacing w:after="0"/>
        <w:ind w:left="0"/>
        <w:jc w:val="both"/>
      </w:pPr>
      <w:r>
        <w:rPr>
          <w:rFonts w:ascii="Times New Roman"/>
          <w:b w:val="false"/>
          <w:i w:val="false"/>
          <w:color w:val="000000"/>
          <w:sz w:val="28"/>
        </w:rPr>
        <w:t>
      "Облыстардың, республикалық маңызы бар қалалардың, астананың әкімдері, олардың бірінші орынбасарлары, орынбасарлары және аппараттарының басшылары" деген жол мынадай редакцияда жазылсын:</w:t>
      </w:r>
    </w:p>
    <w:bookmarkEnd w:id="1101"/>
    <w:bookmarkStart w:name="z1108" w:id="1102"/>
    <w:p>
      <w:pPr>
        <w:spacing w:after="0"/>
        <w:ind w:left="0"/>
        <w:jc w:val="both"/>
      </w:pPr>
      <w:r>
        <w:rPr>
          <w:rFonts w:ascii="Times New Roman"/>
          <w:b w:val="false"/>
          <w:i w:val="false"/>
          <w:color w:val="000000"/>
          <w:sz w:val="28"/>
        </w:rPr>
        <w:t>
      "Астананың, облыстардың, республикалық маңызы бар қалалардың әкімдері, олардың бірінші орынбасарлары, орынбасарлары және аппараттарының басшылары";</w:t>
      </w:r>
    </w:p>
    <w:bookmarkEnd w:id="1102"/>
    <w:bookmarkStart w:name="z1109" w:id="1103"/>
    <w:p>
      <w:pPr>
        <w:spacing w:after="0"/>
        <w:ind w:left="0"/>
        <w:jc w:val="both"/>
      </w:pPr>
      <w:r>
        <w:rPr>
          <w:rFonts w:ascii="Times New Roman"/>
          <w:b w:val="false"/>
          <w:i w:val="false"/>
          <w:color w:val="000000"/>
          <w:sz w:val="28"/>
        </w:rPr>
        <w:t>
      "Қазақстан Республикасының Үкіметі Аппараты Басшысының бірінші орынбасары, Қазақстан Республикасы Үкіметінің Қазақстан Республикасының Парламентіндегі өкілі" деген жол мынадай редакцияда жазылсын:</w:t>
      </w:r>
    </w:p>
    <w:bookmarkEnd w:id="1103"/>
    <w:bookmarkStart w:name="z1110" w:id="1104"/>
    <w:p>
      <w:pPr>
        <w:spacing w:after="0"/>
        <w:ind w:left="0"/>
        <w:jc w:val="both"/>
      </w:pPr>
      <w:r>
        <w:rPr>
          <w:rFonts w:ascii="Times New Roman"/>
          <w:b w:val="false"/>
          <w:i w:val="false"/>
          <w:color w:val="000000"/>
          <w:sz w:val="28"/>
        </w:rPr>
        <w:t>
      "Қазақстан Республикасының Үкіметі Аппараты Басшысының бірінші орынбасары, Қазақстан Республикасы Үкіметінің Қазақстан Республикасының Құрылтайындағы өкілі";</w:t>
      </w:r>
    </w:p>
    <w:bookmarkEnd w:id="1104"/>
    <w:bookmarkStart w:name="z1111" w:id="1105"/>
    <w:p>
      <w:pPr>
        <w:spacing w:after="0"/>
        <w:ind w:left="0"/>
        <w:jc w:val="both"/>
      </w:pPr>
      <w:r>
        <w:rPr>
          <w:rFonts w:ascii="Times New Roman"/>
          <w:b w:val="false"/>
          <w:i w:val="false"/>
          <w:color w:val="000000"/>
          <w:sz w:val="28"/>
        </w:rPr>
        <w:t>
      "Қазақстан Республикасы Парламентінің Сенаты және Мәжілісі аппараттарының басшылары және олардың орынбасарлары" деген жол мынадай редакцияда жазылсын:</w:t>
      </w:r>
    </w:p>
    <w:bookmarkEnd w:id="1105"/>
    <w:bookmarkStart w:name="z1112" w:id="1106"/>
    <w:p>
      <w:pPr>
        <w:spacing w:after="0"/>
        <w:ind w:left="0"/>
        <w:jc w:val="both"/>
      </w:pPr>
      <w:r>
        <w:rPr>
          <w:rFonts w:ascii="Times New Roman"/>
          <w:b w:val="false"/>
          <w:i w:val="false"/>
          <w:color w:val="000000"/>
          <w:sz w:val="28"/>
        </w:rPr>
        <w:t>
      "Қазақстан Республикасының Құрылтайы Аппаратының Басшысы және оның орынбасарлары";</w:t>
      </w:r>
    </w:p>
    <w:bookmarkEnd w:id="1106"/>
    <w:bookmarkStart w:name="z1113" w:id="1107"/>
    <w:p>
      <w:pPr>
        <w:spacing w:after="0"/>
        <w:ind w:left="0"/>
        <w:jc w:val="both"/>
      </w:pPr>
      <w:r>
        <w:rPr>
          <w:rFonts w:ascii="Times New Roman"/>
          <w:b w:val="false"/>
          <w:i w:val="false"/>
          <w:color w:val="000000"/>
          <w:sz w:val="28"/>
        </w:rPr>
        <w:t>
      мынадай мазмұндағы жолмен толықтырылсын:</w:t>
      </w:r>
    </w:p>
    <w:bookmarkEnd w:id="1107"/>
    <w:bookmarkStart w:name="z1114" w:id="1108"/>
    <w:p>
      <w:pPr>
        <w:spacing w:after="0"/>
        <w:ind w:left="0"/>
        <w:jc w:val="both"/>
      </w:pPr>
      <w:r>
        <w:rPr>
          <w:rFonts w:ascii="Times New Roman"/>
          <w:b w:val="false"/>
          <w:i w:val="false"/>
          <w:color w:val="000000"/>
          <w:sz w:val="28"/>
        </w:rPr>
        <w:t>
      "Қазақстан Халық Кеңесі Хатшылығының Басшысы және оның орынбасарлары";</w:t>
      </w:r>
    </w:p>
    <w:bookmarkEnd w:id="1108"/>
    <w:bookmarkStart w:name="z1115" w:id="1109"/>
    <w:p>
      <w:pPr>
        <w:spacing w:after="0"/>
        <w:ind w:left="0"/>
        <w:jc w:val="both"/>
      </w:pPr>
      <w:r>
        <w:rPr>
          <w:rFonts w:ascii="Times New Roman"/>
          <w:b w:val="false"/>
          <w:i w:val="false"/>
          <w:color w:val="000000"/>
          <w:sz w:val="28"/>
        </w:rPr>
        <w:t>
      "Мемлекеттік әкімшілік лауазымдар" деген 2-тарауда:</w:t>
      </w:r>
    </w:p>
    <w:bookmarkEnd w:id="1109"/>
    <w:bookmarkStart w:name="z1116" w:id="1110"/>
    <w:p>
      <w:pPr>
        <w:spacing w:after="0"/>
        <w:ind w:left="0"/>
        <w:jc w:val="both"/>
      </w:pPr>
      <w:r>
        <w:rPr>
          <w:rFonts w:ascii="Times New Roman"/>
          <w:b w:val="false"/>
          <w:i w:val="false"/>
          <w:color w:val="000000"/>
          <w:sz w:val="28"/>
        </w:rPr>
        <w:t>
      "Б" корпусы" деген бөлімде:</w:t>
      </w:r>
    </w:p>
    <w:bookmarkEnd w:id="1110"/>
    <w:bookmarkStart w:name="z1117" w:id="1111"/>
    <w:p>
      <w:pPr>
        <w:spacing w:after="0"/>
        <w:ind w:left="0"/>
        <w:jc w:val="both"/>
      </w:pPr>
      <w:r>
        <w:rPr>
          <w:rFonts w:ascii="Times New Roman"/>
          <w:b w:val="false"/>
          <w:i w:val="false"/>
          <w:color w:val="000000"/>
          <w:sz w:val="28"/>
        </w:rPr>
        <w:t>
      B санаттарының тобында:</w:t>
      </w:r>
    </w:p>
    <w:bookmarkEnd w:id="1111"/>
    <w:bookmarkStart w:name="z1118" w:id="1112"/>
    <w:p>
      <w:pPr>
        <w:spacing w:after="0"/>
        <w:ind w:left="0"/>
        <w:jc w:val="both"/>
      </w:pPr>
      <w:r>
        <w:rPr>
          <w:rFonts w:ascii="Times New Roman"/>
          <w:b w:val="false"/>
          <w:i w:val="false"/>
          <w:color w:val="000000"/>
          <w:sz w:val="28"/>
        </w:rPr>
        <w:t>
      тақырып мынадай редакцияда жазылсын:</w:t>
      </w:r>
    </w:p>
    <w:bookmarkEnd w:id="1112"/>
    <w:bookmarkStart w:name="z1119" w:id="1113"/>
    <w:p>
      <w:pPr>
        <w:spacing w:after="0"/>
        <w:ind w:left="0"/>
        <w:jc w:val="both"/>
      </w:pPr>
      <w:r>
        <w:rPr>
          <w:rFonts w:ascii="Times New Roman"/>
          <w:b w:val="false"/>
          <w:i w:val="false"/>
          <w:color w:val="000000"/>
          <w:sz w:val="28"/>
        </w:rPr>
        <w:t>
      "Қазақстан Республикасы Құрылтайының аппараты, Қазақстан Республикасы Үкіметінің Аппараты, Қазақстан Халық Кеңесінің Хатшылығы, Қазақстан Республикасының Сот әкімшілігі, Қазақстан Республикасы Конституциялық Сотының Аппараты, Қазақстан Республикасы Жоғарғы Сот Кеңесінің аппараты, Қазақстан Республикасы Президентінің Іс басқармасы, Қазақстан Республикасы Орталық сайлау комиссиясының аппараты, Қазақстан Республикасының Жоғары аудиторлық палатасы, Қазақстан Республикасының Мемлекеттік қызмет істері агенттігі,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Республикасының Бас прокуратурасы, Қазақстан Республикасының Қаржылық мониторинг агенттігі, Қазақстан Республикасының Атом энергиясы жөніндегі агенттігі және оның ведомствосы, Адам құқықтары жөніндегі ұлттық орталық";</w:t>
      </w:r>
    </w:p>
    <w:bookmarkEnd w:id="1113"/>
    <w:bookmarkStart w:name="z1120" w:id="1114"/>
    <w:p>
      <w:pPr>
        <w:spacing w:after="0"/>
        <w:ind w:left="0"/>
        <w:jc w:val="both"/>
      </w:pPr>
      <w:r>
        <w:rPr>
          <w:rFonts w:ascii="Times New Roman"/>
          <w:b w:val="false"/>
          <w:i w:val="false"/>
          <w:color w:val="000000"/>
          <w:sz w:val="28"/>
        </w:rPr>
        <w:t>
      В-3 санатында:</w:t>
      </w:r>
    </w:p>
    <w:bookmarkEnd w:id="1114"/>
    <w:bookmarkStart w:name="z1121" w:id="1115"/>
    <w:p>
      <w:pPr>
        <w:spacing w:after="0"/>
        <w:ind w:left="0"/>
        <w:jc w:val="both"/>
      </w:pPr>
      <w:r>
        <w:rPr>
          <w:rFonts w:ascii="Times New Roman"/>
          <w:b w:val="false"/>
          <w:i w:val="false"/>
          <w:color w:val="000000"/>
          <w:sz w:val="28"/>
        </w:rPr>
        <w:t>
      "Қазақстан Республикасының Парламенті Палатасы Төрағасының көмекшісі, кеңесшісі" деген жол мынадай редакцияда жазылсын:</w:t>
      </w:r>
    </w:p>
    <w:bookmarkEnd w:id="1115"/>
    <w:bookmarkStart w:name="z1122" w:id="1116"/>
    <w:p>
      <w:pPr>
        <w:spacing w:after="0"/>
        <w:ind w:left="0"/>
        <w:jc w:val="both"/>
      </w:pPr>
      <w:r>
        <w:rPr>
          <w:rFonts w:ascii="Times New Roman"/>
          <w:b w:val="false"/>
          <w:i w:val="false"/>
          <w:color w:val="000000"/>
          <w:sz w:val="28"/>
        </w:rPr>
        <w:t>
      "Қазақстан Республикасының Құрылтайы Төрағасының көмекшісі, кеңесшісі";</w:t>
      </w:r>
    </w:p>
    <w:bookmarkEnd w:id="1116"/>
    <w:bookmarkStart w:name="z1123" w:id="1117"/>
    <w:p>
      <w:pPr>
        <w:spacing w:after="0"/>
        <w:ind w:left="0"/>
        <w:jc w:val="both"/>
      </w:pPr>
      <w:r>
        <w:rPr>
          <w:rFonts w:ascii="Times New Roman"/>
          <w:b w:val="false"/>
          <w:i w:val="false"/>
          <w:color w:val="000000"/>
          <w:sz w:val="28"/>
        </w:rPr>
        <w:t>
      "Қазақстан Республикасы Парламенті Палаталары аппараттарының сектор меңгерушісі" деген жол мынадай редакцияда жазылсын:</w:t>
      </w:r>
    </w:p>
    <w:bookmarkEnd w:id="1117"/>
    <w:bookmarkStart w:name="z1124" w:id="1118"/>
    <w:p>
      <w:pPr>
        <w:spacing w:after="0"/>
        <w:ind w:left="0"/>
        <w:jc w:val="both"/>
      </w:pPr>
      <w:r>
        <w:rPr>
          <w:rFonts w:ascii="Times New Roman"/>
          <w:b w:val="false"/>
          <w:i w:val="false"/>
          <w:color w:val="000000"/>
          <w:sz w:val="28"/>
        </w:rPr>
        <w:t>
      "Қазақстан Республикасының Құрылтайы аппаратының сектор меңгерушісі";</w:t>
      </w:r>
    </w:p>
    <w:bookmarkEnd w:id="1118"/>
    <w:bookmarkStart w:name="z1125" w:id="1119"/>
    <w:p>
      <w:pPr>
        <w:spacing w:after="0"/>
        <w:ind w:left="0"/>
        <w:jc w:val="both"/>
      </w:pPr>
      <w:r>
        <w:rPr>
          <w:rFonts w:ascii="Times New Roman"/>
          <w:b w:val="false"/>
          <w:i w:val="false"/>
          <w:color w:val="000000"/>
          <w:sz w:val="28"/>
        </w:rPr>
        <w:t>
      В-4 санатында:</w:t>
      </w:r>
    </w:p>
    <w:bookmarkEnd w:id="1119"/>
    <w:bookmarkStart w:name="z1126" w:id="1120"/>
    <w:p>
      <w:pPr>
        <w:spacing w:after="0"/>
        <w:ind w:left="0"/>
        <w:jc w:val="both"/>
      </w:pPr>
      <w:r>
        <w:rPr>
          <w:rFonts w:ascii="Times New Roman"/>
          <w:b w:val="false"/>
          <w:i w:val="false"/>
          <w:color w:val="000000"/>
          <w:sz w:val="28"/>
        </w:rPr>
        <w:t>
      "Қазақстан Республикасының Парламенті Палатасы Төрағасы орынбасарының көмекшісі" және "Қазақстан Республикасының Парламенті Палатасы аппараты басшысының көмекшісі" деген жолдар мынадай редакцияда жазылсын:</w:t>
      </w:r>
    </w:p>
    <w:bookmarkEnd w:id="1120"/>
    <w:bookmarkStart w:name="z1127" w:id="1121"/>
    <w:p>
      <w:pPr>
        <w:spacing w:after="0"/>
        <w:ind w:left="0"/>
        <w:jc w:val="both"/>
      </w:pPr>
      <w:r>
        <w:rPr>
          <w:rFonts w:ascii="Times New Roman"/>
          <w:b w:val="false"/>
          <w:i w:val="false"/>
          <w:color w:val="000000"/>
          <w:sz w:val="28"/>
        </w:rPr>
        <w:t>
      "Қазақстан Республикасының Құрылтайы Төрағасы орынбасарының көмекшісі" және "Қазақстан Республикасының Құрылтайы аппараты басшысының көмекшісі";</w:t>
      </w:r>
    </w:p>
    <w:bookmarkEnd w:id="1121"/>
    <w:bookmarkStart w:name="z1128" w:id="1122"/>
    <w:p>
      <w:pPr>
        <w:spacing w:after="0"/>
        <w:ind w:left="0"/>
        <w:jc w:val="both"/>
      </w:pPr>
      <w:r>
        <w:rPr>
          <w:rFonts w:ascii="Times New Roman"/>
          <w:b w:val="false"/>
          <w:i w:val="false"/>
          <w:color w:val="000000"/>
          <w:sz w:val="28"/>
        </w:rPr>
        <w:t>
      В-5 санатында:</w:t>
      </w:r>
    </w:p>
    <w:bookmarkEnd w:id="1122"/>
    <w:bookmarkStart w:name="z1129" w:id="1123"/>
    <w:p>
      <w:pPr>
        <w:spacing w:after="0"/>
        <w:ind w:left="0"/>
        <w:jc w:val="both"/>
      </w:pPr>
      <w:r>
        <w:rPr>
          <w:rFonts w:ascii="Times New Roman"/>
          <w:b w:val="false"/>
          <w:i w:val="false"/>
          <w:color w:val="000000"/>
          <w:sz w:val="28"/>
        </w:rPr>
        <w:t>
      "Қазақстан Республикасының Парламенті депутатының көмекшісі" деген жол мынадай редакцияда жазылсын:</w:t>
      </w:r>
    </w:p>
    <w:bookmarkEnd w:id="1123"/>
    <w:bookmarkStart w:name="z1130" w:id="1124"/>
    <w:p>
      <w:pPr>
        <w:spacing w:after="0"/>
        <w:ind w:left="0"/>
        <w:jc w:val="both"/>
      </w:pPr>
      <w:r>
        <w:rPr>
          <w:rFonts w:ascii="Times New Roman"/>
          <w:b w:val="false"/>
          <w:i w:val="false"/>
          <w:color w:val="000000"/>
          <w:sz w:val="28"/>
        </w:rPr>
        <w:t>
      "Қазақстан Республикасының Құрылтайы депутатының көмекшісі";</w:t>
      </w:r>
    </w:p>
    <w:bookmarkEnd w:id="1124"/>
    <w:bookmarkStart w:name="z1131" w:id="1125"/>
    <w:p>
      <w:pPr>
        <w:spacing w:after="0"/>
        <w:ind w:left="0"/>
        <w:jc w:val="both"/>
      </w:pPr>
      <w:r>
        <w:rPr>
          <w:rFonts w:ascii="Times New Roman"/>
          <w:b w:val="false"/>
          <w:i w:val="false"/>
          <w:color w:val="000000"/>
          <w:sz w:val="28"/>
        </w:rPr>
        <w:t>
      D санаттарының тобында:</w:t>
      </w:r>
    </w:p>
    <w:bookmarkEnd w:id="1125"/>
    <w:bookmarkStart w:name="z1132" w:id="1126"/>
    <w:p>
      <w:pPr>
        <w:spacing w:after="0"/>
        <w:ind w:left="0"/>
        <w:jc w:val="both"/>
      </w:pPr>
      <w:r>
        <w:rPr>
          <w:rFonts w:ascii="Times New Roman"/>
          <w:b w:val="false"/>
          <w:i w:val="false"/>
          <w:color w:val="000000"/>
          <w:sz w:val="28"/>
        </w:rPr>
        <w:t>
      тақырып мынадай редакцияда жазылсын:</w:t>
      </w:r>
    </w:p>
    <w:bookmarkEnd w:id="1126"/>
    <w:bookmarkStart w:name="z1133" w:id="1127"/>
    <w:p>
      <w:pPr>
        <w:spacing w:after="0"/>
        <w:ind w:left="0"/>
        <w:jc w:val="both"/>
      </w:pPr>
      <w:r>
        <w:rPr>
          <w:rFonts w:ascii="Times New Roman"/>
          <w:b w:val="false"/>
          <w:i w:val="false"/>
          <w:color w:val="000000"/>
          <w:sz w:val="28"/>
        </w:rPr>
        <w:t>
      "Астана, облыстар, республикалық маңызы бар қалалар әкімдерінің аппараттары, астана, облыстар, республикалық маңызы бар қалалар мәслихаттарының аппараттары, астананың, облыстардың, республикалық маңызы бар қалалардың тексеру комиссияларының аппараттары";</w:t>
      </w:r>
    </w:p>
    <w:bookmarkEnd w:id="1127"/>
    <w:bookmarkStart w:name="z1134" w:id="1128"/>
    <w:p>
      <w:pPr>
        <w:spacing w:after="0"/>
        <w:ind w:left="0"/>
        <w:jc w:val="both"/>
      </w:pPr>
      <w:r>
        <w:rPr>
          <w:rFonts w:ascii="Times New Roman"/>
          <w:b w:val="false"/>
          <w:i w:val="false"/>
          <w:color w:val="000000"/>
          <w:sz w:val="28"/>
        </w:rPr>
        <w:t>
      D-2 санатында:</w:t>
      </w:r>
    </w:p>
    <w:bookmarkEnd w:id="1128"/>
    <w:bookmarkStart w:name="z1135" w:id="1129"/>
    <w:p>
      <w:pPr>
        <w:spacing w:after="0"/>
        <w:ind w:left="0"/>
        <w:jc w:val="both"/>
      </w:pPr>
      <w:r>
        <w:rPr>
          <w:rFonts w:ascii="Times New Roman"/>
          <w:b w:val="false"/>
          <w:i w:val="false"/>
          <w:color w:val="000000"/>
          <w:sz w:val="28"/>
        </w:rPr>
        <w:t>
      "Облыстардың, республикалық маңызы бар қалалардың, астананың тексеру комиссиялары аппаратының басшысы" деген жол мынадай редакцияда жазылсын:</w:t>
      </w:r>
    </w:p>
    <w:bookmarkEnd w:id="1129"/>
    <w:bookmarkStart w:name="z1136" w:id="1130"/>
    <w:p>
      <w:pPr>
        <w:spacing w:after="0"/>
        <w:ind w:left="0"/>
        <w:jc w:val="both"/>
      </w:pPr>
      <w:r>
        <w:rPr>
          <w:rFonts w:ascii="Times New Roman"/>
          <w:b w:val="false"/>
          <w:i w:val="false"/>
          <w:color w:val="000000"/>
          <w:sz w:val="28"/>
        </w:rPr>
        <w:t>
      "Астананың, облыстардың, республикалық маңызы бар қалалардың тексеру комиссиялары аппаратының басшысы";</w:t>
      </w:r>
    </w:p>
    <w:bookmarkEnd w:id="1130"/>
    <w:bookmarkStart w:name="z1137" w:id="1131"/>
    <w:p>
      <w:pPr>
        <w:spacing w:after="0"/>
        <w:ind w:left="0"/>
        <w:jc w:val="both"/>
      </w:pPr>
      <w:r>
        <w:rPr>
          <w:rFonts w:ascii="Times New Roman"/>
          <w:b w:val="false"/>
          <w:i w:val="false"/>
          <w:color w:val="000000"/>
          <w:sz w:val="28"/>
        </w:rPr>
        <w:t>
      "Облыс, республикалық маңызы бар қала және астана әкімінің әскери қауіпсіздік және қорғаныс мәселелері жөніндегі көмекшісі" деген жол мынадай редакцияда жазылсын:</w:t>
      </w:r>
    </w:p>
    <w:bookmarkEnd w:id="1131"/>
    <w:bookmarkStart w:name="z1138" w:id="1132"/>
    <w:p>
      <w:pPr>
        <w:spacing w:after="0"/>
        <w:ind w:left="0"/>
        <w:jc w:val="both"/>
      </w:pPr>
      <w:r>
        <w:rPr>
          <w:rFonts w:ascii="Times New Roman"/>
          <w:b w:val="false"/>
          <w:i w:val="false"/>
          <w:color w:val="000000"/>
          <w:sz w:val="28"/>
        </w:rPr>
        <w:t>
      "Астана, облыс, республикалық маңызы бар қала әкімінің әскери қауіпсіздік және қорғаныс мәселелері жөніндегі көмекшісі";</w:t>
      </w:r>
    </w:p>
    <w:bookmarkEnd w:id="1132"/>
    <w:bookmarkStart w:name="z1139" w:id="1133"/>
    <w:p>
      <w:pPr>
        <w:spacing w:after="0"/>
        <w:ind w:left="0"/>
        <w:jc w:val="both"/>
      </w:pPr>
      <w:r>
        <w:rPr>
          <w:rFonts w:ascii="Times New Roman"/>
          <w:b w:val="false"/>
          <w:i w:val="false"/>
          <w:color w:val="000000"/>
          <w:sz w:val="28"/>
        </w:rPr>
        <w:t>
      D-3 санатында:</w:t>
      </w:r>
    </w:p>
    <w:bookmarkEnd w:id="1133"/>
    <w:bookmarkStart w:name="z1140" w:id="1134"/>
    <w:p>
      <w:pPr>
        <w:spacing w:after="0"/>
        <w:ind w:left="0"/>
        <w:jc w:val="both"/>
      </w:pPr>
      <w:r>
        <w:rPr>
          <w:rFonts w:ascii="Times New Roman"/>
          <w:b w:val="false"/>
          <w:i w:val="false"/>
          <w:color w:val="000000"/>
          <w:sz w:val="28"/>
        </w:rPr>
        <w:t>
      "Облыс, республикалық маңызы бар қала, астана әкімінің көмекшісі, кеңесшісі" деген жол мынадай редакцияда жазылсын:</w:t>
      </w:r>
    </w:p>
    <w:bookmarkEnd w:id="1134"/>
    <w:bookmarkStart w:name="z1141" w:id="1135"/>
    <w:p>
      <w:pPr>
        <w:spacing w:after="0"/>
        <w:ind w:left="0"/>
        <w:jc w:val="both"/>
      </w:pPr>
      <w:r>
        <w:rPr>
          <w:rFonts w:ascii="Times New Roman"/>
          <w:b w:val="false"/>
          <w:i w:val="false"/>
          <w:color w:val="000000"/>
          <w:sz w:val="28"/>
        </w:rPr>
        <w:t>
      "Астана, облыс, республикалық маңызы бар қала әкімінің көмекшісі, кеңесшісі";</w:t>
      </w:r>
    </w:p>
    <w:bookmarkEnd w:id="1135"/>
    <w:bookmarkStart w:name="z1142" w:id="1136"/>
    <w:p>
      <w:pPr>
        <w:spacing w:after="0"/>
        <w:ind w:left="0"/>
        <w:jc w:val="both"/>
      </w:pPr>
      <w:r>
        <w:rPr>
          <w:rFonts w:ascii="Times New Roman"/>
          <w:b w:val="false"/>
          <w:i w:val="false"/>
          <w:color w:val="000000"/>
          <w:sz w:val="28"/>
        </w:rPr>
        <w:t>
      "Аумақтық бөлімшелері немесе ведомстволарының аумақтық бөлімшелері, шет елдегі мекемелері бар орталық мемлекеттік органдарда, сондай-ақ облыстар, республикалық маңызы бар қалалар және Астана әкімдерінің аппараттарында енгізіледі" деген ескерту мынадай редакцияда жазылсын:</w:t>
      </w:r>
    </w:p>
    <w:bookmarkEnd w:id="1136"/>
    <w:bookmarkStart w:name="z1143" w:id="1137"/>
    <w:p>
      <w:pPr>
        <w:spacing w:after="0"/>
        <w:ind w:left="0"/>
        <w:jc w:val="both"/>
      </w:pPr>
      <w:r>
        <w:rPr>
          <w:rFonts w:ascii="Times New Roman"/>
          <w:b w:val="false"/>
          <w:i w:val="false"/>
          <w:color w:val="000000"/>
          <w:sz w:val="28"/>
        </w:rPr>
        <w:t>
      "Аумақтық бөлімшелері немесе ведомстволарының аумақтық бөлімшелері, шет елдегі мекемелері бар орталық мемлекеттік органдарда, сондай-ақ астана, облыстар және республикалық маңызы бар қалалар әкімдерінің аппараттарында енгізіледі.";</w:t>
      </w:r>
    </w:p>
    <w:bookmarkEnd w:id="1137"/>
    <w:bookmarkStart w:name="z1144" w:id="1138"/>
    <w:p>
      <w:pPr>
        <w:spacing w:after="0"/>
        <w:ind w:left="0"/>
        <w:jc w:val="both"/>
      </w:pPr>
      <w:r>
        <w:rPr>
          <w:rFonts w:ascii="Times New Roman"/>
          <w:b w:val="false"/>
          <w:i w:val="false"/>
          <w:color w:val="000000"/>
          <w:sz w:val="28"/>
        </w:rPr>
        <w:t>
      "Жергілікті бюджеттен қаржыландырылатын облыстық атқарушы органдар, республикалық маңызы бар қалалардың, астананың атқарушы органдары, облыстардың, республикалық маңызы бар қалалардың, астананың Қазақстан халқы Ассамблеясының аппараттары (хатшылықтары)" деген жол мынадай редакцияда жазылсын:</w:t>
      </w:r>
    </w:p>
    <w:bookmarkEnd w:id="1138"/>
    <w:bookmarkStart w:name="z1145" w:id="1139"/>
    <w:p>
      <w:pPr>
        <w:spacing w:after="0"/>
        <w:ind w:left="0"/>
        <w:jc w:val="both"/>
      </w:pPr>
      <w:r>
        <w:rPr>
          <w:rFonts w:ascii="Times New Roman"/>
          <w:b w:val="false"/>
          <w:i w:val="false"/>
          <w:color w:val="000000"/>
          <w:sz w:val="28"/>
        </w:rPr>
        <w:t>
      "Жергілікті бюджеттен қаржыландырылатын астананың,  республикалық маңызы бар қалалардың атқарушы органдары, облыстық атқарушы органдар, Қазақстан Халық Кеңесі хатшылығы";</w:t>
      </w:r>
    </w:p>
    <w:bookmarkEnd w:id="1139"/>
    <w:bookmarkStart w:name="z1146" w:id="1140"/>
    <w:p>
      <w:pPr>
        <w:spacing w:after="0"/>
        <w:ind w:left="0"/>
        <w:jc w:val="both"/>
      </w:pPr>
      <w:r>
        <w:rPr>
          <w:rFonts w:ascii="Times New Roman"/>
          <w:b w:val="false"/>
          <w:i w:val="false"/>
          <w:color w:val="000000"/>
          <w:sz w:val="28"/>
        </w:rPr>
        <w:t>
      D-O-2 санатында:</w:t>
      </w:r>
    </w:p>
    <w:bookmarkEnd w:id="1140"/>
    <w:bookmarkStart w:name="z1147" w:id="1141"/>
    <w:p>
      <w:pPr>
        <w:spacing w:after="0"/>
        <w:ind w:left="0"/>
        <w:jc w:val="both"/>
      </w:pPr>
      <w:r>
        <w:rPr>
          <w:rFonts w:ascii="Times New Roman"/>
          <w:b w:val="false"/>
          <w:i w:val="false"/>
          <w:color w:val="000000"/>
          <w:sz w:val="28"/>
        </w:rPr>
        <w:t>
      "Қазақстан халқы Ассамблеясы Хатшылығының меңгерушісі" деген жол мынадай редакцияда жазылсын:</w:t>
      </w:r>
    </w:p>
    <w:bookmarkEnd w:id="1141"/>
    <w:bookmarkStart w:name="z1148" w:id="1142"/>
    <w:p>
      <w:pPr>
        <w:spacing w:after="0"/>
        <w:ind w:left="0"/>
        <w:jc w:val="both"/>
      </w:pPr>
      <w:r>
        <w:rPr>
          <w:rFonts w:ascii="Times New Roman"/>
          <w:b w:val="false"/>
          <w:i w:val="false"/>
          <w:color w:val="000000"/>
          <w:sz w:val="28"/>
        </w:rPr>
        <w:t>
      "Қазақстан Халық Кеңесі Хатшылығының меңгерушісі".</w:t>
      </w:r>
    </w:p>
    <w:bookmarkEnd w:id="1142"/>
    <w:bookmarkStart w:name="z1149" w:id="1143"/>
    <w:p>
      <w:pPr>
        <w:spacing w:after="0"/>
        <w:ind w:left="0"/>
        <w:jc w:val="both"/>
      </w:pPr>
      <w:r>
        <w:rPr>
          <w:rFonts w:ascii="Times New Roman"/>
          <w:b w:val="false"/>
          <w:i w:val="false"/>
          <w:color w:val="000000"/>
          <w:sz w:val="28"/>
        </w:rPr>
        <w:t>
      56. "А" корпусының мемлекеттік әкімшілік лауазымдарына қойылатын арнайы біліктілік талаптарын бекіту туралы" Қазақстан Республикасы Президентінің 2015 жылғы 29 желтоқсандағы № 151 Жарлығында:</w:t>
      </w:r>
    </w:p>
    <w:bookmarkEnd w:id="1143"/>
    <w:bookmarkStart w:name="z1150" w:id="1144"/>
    <w:p>
      <w:pPr>
        <w:spacing w:after="0"/>
        <w:ind w:left="0"/>
        <w:jc w:val="both"/>
      </w:pPr>
      <w:r>
        <w:rPr>
          <w:rFonts w:ascii="Times New Roman"/>
          <w:b w:val="false"/>
          <w:i w:val="false"/>
          <w:color w:val="000000"/>
          <w:sz w:val="28"/>
        </w:rPr>
        <w:t>
      "А" корпусының мемлекеттік әкімшілік лауазымдарына қойылатын арнайы біліктілік талаптарында:</w:t>
      </w:r>
    </w:p>
    <w:bookmarkEnd w:id="1144"/>
    <w:bookmarkStart w:name="z1151" w:id="1145"/>
    <w:p>
      <w:pPr>
        <w:spacing w:after="0"/>
        <w:ind w:left="0"/>
        <w:jc w:val="both"/>
      </w:pPr>
      <w:r>
        <w:rPr>
          <w:rFonts w:ascii="Times New Roman"/>
          <w:b w:val="false"/>
          <w:i w:val="false"/>
          <w:color w:val="000000"/>
          <w:sz w:val="28"/>
        </w:rPr>
        <w:t>
      14-тармақтың 1) тармақшасы мынадай редакцияда жазылсын:</w:t>
      </w:r>
    </w:p>
    <w:bookmarkEnd w:id="1145"/>
    <w:bookmarkStart w:name="z1152" w:id="1146"/>
    <w:p>
      <w:pPr>
        <w:spacing w:after="0"/>
        <w:ind w:left="0"/>
        <w:jc w:val="both"/>
      </w:pPr>
      <w:r>
        <w:rPr>
          <w:rFonts w:ascii="Times New Roman"/>
          <w:b w:val="false"/>
          <w:i w:val="false"/>
          <w:color w:val="000000"/>
          <w:sz w:val="28"/>
        </w:rPr>
        <w:t>
      "1) кемінде жеті жыл жұмыс өтілі, оның ішінде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Республикасының Құрылтайы депутатының мәртебесінде, не А-2, В-2, С-2, С-О-1 санаттарынан төмен емес лауазымдарда, не орталық мемлекеттік органдардың департамент басшыларының орынбасарларынан төмен емес лауазымдарда, не орталық мемлекеттік органдардың және олардың ведомстволарының астанадағы, облыстардағы, республикалық маңызы бар қалалардағы аумақтық органдары мен бөлімшелерінің басшыларынан төмен емес лауазымдарда кемінде бір жыл мемлекеттік қызмет өтілі;";</w:t>
      </w:r>
    </w:p>
    <w:bookmarkEnd w:id="1146"/>
    <w:bookmarkStart w:name="z1153" w:id="1147"/>
    <w:p>
      <w:pPr>
        <w:spacing w:after="0"/>
        <w:ind w:left="0"/>
        <w:jc w:val="both"/>
      </w:pPr>
      <w:r>
        <w:rPr>
          <w:rFonts w:ascii="Times New Roman"/>
          <w:b w:val="false"/>
          <w:i w:val="false"/>
          <w:color w:val="000000"/>
          <w:sz w:val="28"/>
        </w:rPr>
        <w:t>
      15-тармақтың 1) тармақшасы мынадай редакцияда жазылсын:</w:t>
      </w:r>
    </w:p>
    <w:bookmarkEnd w:id="1147"/>
    <w:bookmarkStart w:name="z1154" w:id="1148"/>
    <w:p>
      <w:pPr>
        <w:spacing w:after="0"/>
        <w:ind w:left="0"/>
        <w:jc w:val="both"/>
      </w:pPr>
      <w:r>
        <w:rPr>
          <w:rFonts w:ascii="Times New Roman"/>
          <w:b w:val="false"/>
          <w:i w:val="false"/>
          <w:color w:val="000000"/>
          <w:sz w:val="28"/>
        </w:rPr>
        <w:t>
      "1) кемінде бес жыл жұмыс өтілі, оның ішінде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Республикасының Құрылтайы депутатының мәртебесінде, не А-2, В-2, С-2, С-О-2, D-2, D-О-1 санаттарынан төмен емес лауазымдарда, не орталық мемлекеттік органдардың департамент басшыларының орынбасарларынан төмен емес лауазымдарда, не орталық мемлекеттік органдардың және олардың ведомстволарының астанадағы, облыстардағы, республикалық маңызы бар қалалардағы аумақтық органдары мен бөлімшелері басшыларының орынбасарларынан төмен емес лауазымдарда кемінде бір жыл мемлекеттік қызмет өтілі;".</w:t>
      </w:r>
    </w:p>
    <w:bookmarkEnd w:id="1148"/>
    <w:bookmarkStart w:name="z1155" w:id="1149"/>
    <w:p>
      <w:pPr>
        <w:spacing w:after="0"/>
        <w:ind w:left="0"/>
        <w:jc w:val="both"/>
      </w:pPr>
      <w:r>
        <w:rPr>
          <w:rFonts w:ascii="Times New Roman"/>
          <w:b w:val="false"/>
          <w:i w:val="false"/>
          <w:color w:val="000000"/>
          <w:sz w:val="28"/>
        </w:rPr>
        <w:t>
      57. "Мемлекеттік қызмет өткерудің кейбір мәселелері туралы" Қазақстан Республикасы Президентінің 2015 жылғы 29 желтоқсандағы № 152 Жарлығында:</w:t>
      </w:r>
    </w:p>
    <w:bookmarkEnd w:id="1149"/>
    <w:bookmarkStart w:name="z1156" w:id="1150"/>
    <w:p>
      <w:pPr>
        <w:spacing w:after="0"/>
        <w:ind w:left="0"/>
        <w:jc w:val="both"/>
      </w:pPr>
      <w:r>
        <w:rPr>
          <w:rFonts w:ascii="Times New Roman"/>
          <w:b w:val="false"/>
          <w:i w:val="false"/>
          <w:color w:val="000000"/>
          <w:sz w:val="28"/>
        </w:rPr>
        <w:t>
      жоғарыда аталған Жарлықпен бекітілген Ротация жүргізу қағидалары мен мерзімдері, ротацияға жататын мемлекеттік қызметшілердің санаттары мен лауазымдарында:</w:t>
      </w:r>
    </w:p>
    <w:bookmarkEnd w:id="1150"/>
    <w:bookmarkStart w:name="z1157" w:id="1151"/>
    <w:p>
      <w:pPr>
        <w:spacing w:after="0"/>
        <w:ind w:left="0"/>
        <w:jc w:val="both"/>
      </w:pPr>
      <w:r>
        <w:rPr>
          <w:rFonts w:ascii="Times New Roman"/>
          <w:b w:val="false"/>
          <w:i w:val="false"/>
          <w:color w:val="000000"/>
          <w:sz w:val="28"/>
        </w:rPr>
        <w:t>
      7-тармақтың 1) тармақшасы мынадай редакцияда жазылсын:</w:t>
      </w:r>
    </w:p>
    <w:bookmarkEnd w:id="1151"/>
    <w:bookmarkStart w:name="z1158" w:id="1152"/>
    <w:p>
      <w:pPr>
        <w:spacing w:after="0"/>
        <w:ind w:left="0"/>
        <w:jc w:val="both"/>
      </w:pPr>
      <w:r>
        <w:rPr>
          <w:rFonts w:ascii="Times New Roman"/>
          <w:b w:val="false"/>
          <w:i w:val="false"/>
          <w:color w:val="000000"/>
          <w:sz w:val="28"/>
        </w:rPr>
        <w:t>
      "1) мемлекеттік органдар қызметінің тиімділігін арттыру, астананы, облыстарды, республикалық маңызы бар қалаларды, облыстардың әкімшілік орталығы болып табылатын қалаларды, облыстық маңызы бар қалаларды, облыстардың аудандары мен қалалардағы аудандарды дамыту;";</w:t>
      </w:r>
    </w:p>
    <w:bookmarkEnd w:id="1152"/>
    <w:bookmarkStart w:name="z1159" w:id="1153"/>
    <w:p>
      <w:pPr>
        <w:spacing w:after="0"/>
        <w:ind w:left="0"/>
        <w:jc w:val="both"/>
      </w:pPr>
      <w:r>
        <w:rPr>
          <w:rFonts w:ascii="Times New Roman"/>
          <w:b w:val="false"/>
          <w:i w:val="false"/>
          <w:color w:val="000000"/>
          <w:sz w:val="28"/>
        </w:rPr>
        <w:t>
      10-тармақтың екінші бөлігінің бірінші абзацы мынадай редакцияда жазылсын:</w:t>
      </w:r>
    </w:p>
    <w:bookmarkEnd w:id="1153"/>
    <w:bookmarkStart w:name="z1160" w:id="1154"/>
    <w:p>
      <w:pPr>
        <w:spacing w:after="0"/>
        <w:ind w:left="0"/>
        <w:jc w:val="both"/>
      </w:pPr>
      <w:r>
        <w:rPr>
          <w:rFonts w:ascii="Times New Roman"/>
          <w:b w:val="false"/>
          <w:i w:val="false"/>
          <w:color w:val="000000"/>
          <w:sz w:val="28"/>
        </w:rPr>
        <w:t>
      "Мемлекеттік органның персоналды басқару қызметі уәкілетті адамға (органға) астананың, не тиісті облыстың, республикалық маңызы бар қаланың әкіміне:";</w:t>
      </w:r>
    </w:p>
    <w:bookmarkEnd w:id="1154"/>
    <w:bookmarkStart w:name="z1161" w:id="1155"/>
    <w:p>
      <w:pPr>
        <w:spacing w:after="0"/>
        <w:ind w:left="0"/>
        <w:jc w:val="both"/>
      </w:pPr>
      <w:r>
        <w:rPr>
          <w:rFonts w:ascii="Times New Roman"/>
          <w:b w:val="false"/>
          <w:i w:val="false"/>
          <w:color w:val="000000"/>
          <w:sz w:val="28"/>
        </w:rPr>
        <w:t>
      11-тармақтың бірінші бөлігі мынадай редакцияда жазылсын:</w:t>
      </w:r>
    </w:p>
    <w:bookmarkEnd w:id="1155"/>
    <w:bookmarkStart w:name="z1162" w:id="1156"/>
    <w:p>
      <w:pPr>
        <w:spacing w:after="0"/>
        <w:ind w:left="0"/>
        <w:jc w:val="both"/>
      </w:pPr>
      <w:r>
        <w:rPr>
          <w:rFonts w:ascii="Times New Roman"/>
          <w:b w:val="false"/>
          <w:i w:val="false"/>
          <w:color w:val="000000"/>
          <w:sz w:val="28"/>
        </w:rPr>
        <w:t>
      "11. Мемлекеттік қызметшінің ротациясы жоспарланған мемлекеттік органның бірінші басшысы не мемлекеттік қызметшінің ротациясы жоспарланған астананың, тиісті облыстың, республикалық маңызы бар қаланың әкімі осы Қағидалардың 14-тармағында көрсетілген мемлекеттік саяси қызметшінің ротация мерзімі басталғанға дейін он жұмыс күнінен кешіктірілмейтін немесе осы Қағидалардың 16-тармағында көрсетілген "А" корпусы қызметшісінің өкілеттілік мерзімі аяқталғанға дейін күнтізбелік отыз күннен кешіктірілмейтін мерзімде Қазақстан Республикасы Президентінің Әкімшілігіне мемлекеттік саяси қызметшінің немесе "А" корпусы қызметшісінің ротациясы туралы ұсыныс енгізеді.";</w:t>
      </w:r>
    </w:p>
    <w:bookmarkEnd w:id="1156"/>
    <w:bookmarkStart w:name="z1163" w:id="1157"/>
    <w:p>
      <w:pPr>
        <w:spacing w:after="0"/>
        <w:ind w:left="0"/>
        <w:jc w:val="both"/>
      </w:pPr>
      <w:r>
        <w:rPr>
          <w:rFonts w:ascii="Times New Roman"/>
          <w:b w:val="false"/>
          <w:i w:val="false"/>
          <w:color w:val="000000"/>
          <w:sz w:val="28"/>
        </w:rPr>
        <w:t>
      18-тармақтың төртінші бөлігінің 2) тармақшасы мынадай редакцияда жазылсын:</w:t>
      </w:r>
    </w:p>
    <w:bookmarkEnd w:id="1157"/>
    <w:bookmarkStart w:name="z1164" w:id="1158"/>
    <w:p>
      <w:pPr>
        <w:spacing w:after="0"/>
        <w:ind w:left="0"/>
        <w:jc w:val="both"/>
      </w:pPr>
      <w:r>
        <w:rPr>
          <w:rFonts w:ascii="Times New Roman"/>
          <w:b w:val="false"/>
          <w:i w:val="false"/>
          <w:color w:val="000000"/>
          <w:sz w:val="28"/>
        </w:rPr>
        <w:t>
      "2) А санаттарының тобына және Қазақстан Республикасының Үкіметі Аппаратының В санаттарының тобына, содай-ақ Қазақстан Республикасының Құрылтайы аппаратының В-1 және В-2 санаттарына қатысты – уәкілетті адамның;";</w:t>
      </w:r>
    </w:p>
    <w:bookmarkEnd w:id="1158"/>
    <w:bookmarkStart w:name="z1165" w:id="1159"/>
    <w:p>
      <w:pPr>
        <w:spacing w:after="0"/>
        <w:ind w:left="0"/>
        <w:jc w:val="both"/>
      </w:pPr>
      <w:r>
        <w:rPr>
          <w:rFonts w:ascii="Times New Roman"/>
          <w:b w:val="false"/>
          <w:i w:val="false"/>
          <w:color w:val="000000"/>
          <w:sz w:val="28"/>
        </w:rPr>
        <w:t>
      жоғарыда аталған Жарлықпен бекітілген Мемлекеттік қызметшілердің өзара келісімі бойынша олардың арасында ротация жүргізуге жол берілетін "Б" корпусы мемлекеттік лауазымдарының тізбесінде:</w:t>
      </w:r>
    </w:p>
    <w:bookmarkEnd w:id="1159"/>
    <w:bookmarkStart w:name="z1166" w:id="1160"/>
    <w:p>
      <w:pPr>
        <w:spacing w:after="0"/>
        <w:ind w:left="0"/>
        <w:jc w:val="both"/>
      </w:pPr>
      <w:r>
        <w:rPr>
          <w:rFonts w:ascii="Times New Roman"/>
          <w:b w:val="false"/>
          <w:i w:val="false"/>
          <w:color w:val="000000"/>
          <w:sz w:val="28"/>
        </w:rPr>
        <w:t>
      D-2 жолы мынадай редакцияда жазылсын:</w:t>
      </w:r>
    </w:p>
    <w:bookmarkEnd w:id="1160"/>
    <w:bookmarkStart w:name="z1167" w:id="1161"/>
    <w:p>
      <w:pPr>
        <w:spacing w:after="0"/>
        <w:ind w:left="0"/>
        <w:jc w:val="both"/>
      </w:pPr>
      <w:r>
        <w:rPr>
          <w:rFonts w:ascii="Times New Roman"/>
          <w:b w:val="false"/>
          <w:i w:val="false"/>
          <w:color w:val="000000"/>
          <w:sz w:val="28"/>
        </w:rPr>
        <w:t>
      "</w:t>
      </w:r>
    </w:p>
    <w:bookmarkEnd w:id="1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тексеру комиссияларының аппарат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 аппараты басшысының орынбасары </w:t>
            </w:r>
          </w:p>
        </w:tc>
      </w:tr>
    </w:tbl>
    <w:bookmarkStart w:name="z1168" w:id="1162"/>
    <w:p>
      <w:pPr>
        <w:spacing w:after="0"/>
        <w:ind w:left="0"/>
        <w:jc w:val="both"/>
      </w:pPr>
      <w:r>
        <w:rPr>
          <w:rFonts w:ascii="Times New Roman"/>
          <w:b w:val="false"/>
          <w:i w:val="false"/>
          <w:color w:val="000000"/>
          <w:sz w:val="28"/>
        </w:rPr>
        <w:t>
      ";</w:t>
      </w:r>
    </w:p>
    <w:bookmarkEnd w:id="1162"/>
    <w:bookmarkStart w:name="z1169" w:id="1163"/>
    <w:p>
      <w:pPr>
        <w:spacing w:after="0"/>
        <w:ind w:left="0"/>
        <w:jc w:val="both"/>
      </w:pPr>
      <w:r>
        <w:rPr>
          <w:rFonts w:ascii="Times New Roman"/>
          <w:b w:val="false"/>
          <w:i w:val="false"/>
          <w:color w:val="000000"/>
          <w:sz w:val="28"/>
        </w:rPr>
        <w:t>
      жоғарыда аталған Жарлықпен бекітілген Мемлекеттік қызметшілерге тәртіптік жаза қолдану қағидаларында:</w:t>
      </w:r>
    </w:p>
    <w:bookmarkEnd w:id="1163"/>
    <w:bookmarkStart w:name="z1170" w:id="1164"/>
    <w:p>
      <w:pPr>
        <w:spacing w:after="0"/>
        <w:ind w:left="0"/>
        <w:jc w:val="both"/>
      </w:pPr>
      <w:r>
        <w:rPr>
          <w:rFonts w:ascii="Times New Roman"/>
          <w:b w:val="false"/>
          <w:i w:val="false"/>
          <w:color w:val="000000"/>
          <w:sz w:val="28"/>
        </w:rPr>
        <w:t>
      4-тармақта:</w:t>
      </w:r>
    </w:p>
    <w:bookmarkEnd w:id="1164"/>
    <w:bookmarkStart w:name="z1171" w:id="1165"/>
    <w:p>
      <w:pPr>
        <w:spacing w:after="0"/>
        <w:ind w:left="0"/>
        <w:jc w:val="both"/>
      </w:pPr>
      <w:r>
        <w:rPr>
          <w:rFonts w:ascii="Times New Roman"/>
          <w:b w:val="false"/>
          <w:i w:val="false"/>
          <w:color w:val="000000"/>
          <w:sz w:val="28"/>
        </w:rPr>
        <w:t>
      4) тармақша мынадай редакцияда жазылсын:</w:t>
      </w:r>
    </w:p>
    <w:bookmarkEnd w:id="1165"/>
    <w:bookmarkStart w:name="z1172" w:id="1166"/>
    <w:p>
      <w:pPr>
        <w:spacing w:after="0"/>
        <w:ind w:left="0"/>
        <w:jc w:val="both"/>
      </w:pPr>
      <w:r>
        <w:rPr>
          <w:rFonts w:ascii="Times New Roman"/>
          <w:b w:val="false"/>
          <w:i w:val="false"/>
          <w:color w:val="000000"/>
          <w:sz w:val="28"/>
        </w:rPr>
        <w:t>
      "4) Құрылтай аппаратының мемлекеттік саяси қызметшілеріне – Құрылтай бюросы Құрылтай Төрағасының ұсыныстары бойынша қолданады;";</w:t>
      </w:r>
    </w:p>
    <w:bookmarkEnd w:id="1166"/>
    <w:bookmarkStart w:name="z1173" w:id="1167"/>
    <w:p>
      <w:pPr>
        <w:spacing w:after="0"/>
        <w:ind w:left="0"/>
        <w:jc w:val="both"/>
      </w:pPr>
      <w:r>
        <w:rPr>
          <w:rFonts w:ascii="Times New Roman"/>
          <w:b w:val="false"/>
          <w:i w:val="false"/>
          <w:color w:val="000000"/>
          <w:sz w:val="28"/>
        </w:rPr>
        <w:t>
      мынадай мазмұндағы 5) тармақшамен толықтырылсын:</w:t>
      </w:r>
    </w:p>
    <w:bookmarkEnd w:id="1167"/>
    <w:bookmarkStart w:name="z1174" w:id="1168"/>
    <w:p>
      <w:pPr>
        <w:spacing w:after="0"/>
        <w:ind w:left="0"/>
        <w:jc w:val="both"/>
      </w:pPr>
      <w:r>
        <w:rPr>
          <w:rFonts w:ascii="Times New Roman"/>
          <w:b w:val="false"/>
          <w:i w:val="false"/>
          <w:color w:val="000000"/>
          <w:sz w:val="28"/>
        </w:rPr>
        <w:t>
      "5) Қазақстан Халық Кеңесі Хатшылығының мемлекеттік саяси қызметшілеріне – Қазақстан Халық Кеңесінің Төрағасы;";</w:t>
      </w:r>
    </w:p>
    <w:bookmarkEnd w:id="1168"/>
    <w:bookmarkStart w:name="z1175" w:id="1169"/>
    <w:p>
      <w:pPr>
        <w:spacing w:after="0"/>
        <w:ind w:left="0"/>
        <w:jc w:val="both"/>
      </w:pPr>
      <w:r>
        <w:rPr>
          <w:rFonts w:ascii="Times New Roman"/>
          <w:b w:val="false"/>
          <w:i w:val="false"/>
          <w:color w:val="000000"/>
          <w:sz w:val="28"/>
        </w:rPr>
        <w:t>
      9-тармақ мынадай редакцияда жазылсын:</w:t>
      </w:r>
    </w:p>
    <w:bookmarkEnd w:id="1169"/>
    <w:bookmarkStart w:name="z1176" w:id="1170"/>
    <w:p>
      <w:pPr>
        <w:spacing w:after="0"/>
        <w:ind w:left="0"/>
        <w:jc w:val="both"/>
      </w:pPr>
      <w:r>
        <w:rPr>
          <w:rFonts w:ascii="Times New Roman"/>
          <w:b w:val="false"/>
          <w:i w:val="false"/>
          <w:color w:val="000000"/>
          <w:sz w:val="28"/>
        </w:rPr>
        <w:t>
      "9. Астана, облыстар, республикалық маңызы бар қалалар әкімдерінің бірінші орынбасарларын және орынбасарларын қоспағанда, Қазақстан Республикасының Президенті тағайындайтын мемлекеттік саяси қызметшілер және олардың орынбасарлары жол берген қызметтік әдеп нормаларының бұзылуын, оның ішінде мемлекеттік қызметке кір келтіретін тәртіптік теріс қылықтарды Қазақстан Республикасы Президентінің шешімі бойынша Қазақстан Республикасы Президентiнiң жанындағы Сыбайлас жемқорлыққа қарсы іс-қимыл мәселелерi жөнiндегi комиссия (бұдан әрi – Сыбайлас жемқорлыққа қарсы іс-қимыл мәселелерi жөнiндегi комиссия) қарауы мүмкін.</w:t>
      </w:r>
    </w:p>
    <w:bookmarkEnd w:id="1170"/>
    <w:bookmarkStart w:name="z1177" w:id="1171"/>
    <w:p>
      <w:pPr>
        <w:spacing w:after="0"/>
        <w:ind w:left="0"/>
        <w:jc w:val="both"/>
      </w:pPr>
      <w:r>
        <w:rPr>
          <w:rFonts w:ascii="Times New Roman"/>
          <w:b w:val="false"/>
          <w:i w:val="false"/>
          <w:color w:val="000000"/>
          <w:sz w:val="28"/>
        </w:rPr>
        <w:t>
      Сыбайлас жемқорлыққа қарсы іс-қимыл мәселелерi жөнiндегi комиссия қызметтiк тергеп-тексеру жүргiзу туралы ұсынымдар, сондай-ақ лауазымды адамдардың атқаратын лауазымынан босатуға дейiнгі тәртiптiк жауаптылығы туралы ұсыныстар енгiзуге құқылы.</w:t>
      </w:r>
    </w:p>
    <w:bookmarkEnd w:id="1171"/>
    <w:bookmarkStart w:name="z1178" w:id="1172"/>
    <w:p>
      <w:pPr>
        <w:spacing w:after="0"/>
        <w:ind w:left="0"/>
        <w:jc w:val="both"/>
      </w:pPr>
      <w:r>
        <w:rPr>
          <w:rFonts w:ascii="Times New Roman"/>
          <w:b w:val="false"/>
          <w:i w:val="false"/>
          <w:color w:val="000000"/>
          <w:sz w:val="28"/>
        </w:rPr>
        <w:t>
      Қызметтік әдеп нормаларын бұзғаны, оның ішінде мемлекеттік қызметке кір келтіретін тәртіптік теріс қылықтары үшін астана, облыстар, республикалық маңызы бар қалалар әкімдерінің бірінші орынбасарларының, орынбасарларының және аппараттары басшыларының, облыстардың әкімшілік орталығы болып табылатын қалалар, облыстық маңызы бар қалалар, облыстардың аудандары және қалалардағы аудандар әкімдерінің тәртіптік жауаптылығын мемлекеттік қызмет істері жөніндегі уәкілетті органның Әдеп жөніндегі комиссиясы (бұдан әрі – Әдеп жөніндегі комиссия) қарайды, ол қызметтік тергеп-тексеру жүргізу туралы ұсынымдар, сондай-ақ лауазымды адамдардың атқаратын лауазымынан босатуға дейінгі тәртіптік жауаптылығы туралы ұсыныстар енгізуге құқылы.</w:t>
      </w:r>
    </w:p>
    <w:bookmarkEnd w:id="1172"/>
    <w:bookmarkStart w:name="z1179" w:id="1173"/>
    <w:p>
      <w:pPr>
        <w:spacing w:after="0"/>
        <w:ind w:left="0"/>
        <w:jc w:val="both"/>
      </w:pPr>
      <w:r>
        <w:rPr>
          <w:rFonts w:ascii="Times New Roman"/>
          <w:b w:val="false"/>
          <w:i w:val="false"/>
          <w:color w:val="000000"/>
          <w:sz w:val="28"/>
        </w:rPr>
        <w:t>
      Әдеп жөніндегі комиссия туралы ережені мемлекеттік қызмет істері жөніндегі уәкілетті орган бекітеді.";</w:t>
      </w:r>
    </w:p>
    <w:bookmarkEnd w:id="1173"/>
    <w:bookmarkStart w:name="z1180" w:id="1174"/>
    <w:p>
      <w:pPr>
        <w:spacing w:after="0"/>
        <w:ind w:left="0"/>
        <w:jc w:val="both"/>
      </w:pPr>
      <w:r>
        <w:rPr>
          <w:rFonts w:ascii="Times New Roman"/>
          <w:b w:val="false"/>
          <w:i w:val="false"/>
          <w:color w:val="000000"/>
          <w:sz w:val="28"/>
        </w:rPr>
        <w:t>
      21-тармақ мынадай редакцияда жазылсын:</w:t>
      </w:r>
    </w:p>
    <w:bookmarkEnd w:id="1174"/>
    <w:bookmarkStart w:name="z1181" w:id="1175"/>
    <w:p>
      <w:pPr>
        <w:spacing w:after="0"/>
        <w:ind w:left="0"/>
        <w:jc w:val="both"/>
      </w:pPr>
      <w:r>
        <w:rPr>
          <w:rFonts w:ascii="Times New Roman"/>
          <w:b w:val="false"/>
          <w:i w:val="false"/>
          <w:color w:val="000000"/>
          <w:sz w:val="28"/>
        </w:rPr>
        <w:t>
      "21. Қызметтік әдеп нормаларын бұзуға жол берген немесе мемлекеттік қызметке кір келтіретін тәртіптік теріс қылықтар жасаған орталық атқарушы органдар комитеттері төрағаларын қоспағанда, "А" корпусының мемлекеттік әкімшілік қызметшілерінің тәртіптік жауаптылығын Қазақстан Республикасының Президенті жанындағы Кадр саясаты жөніндегі ұлттық комиссия (бұдан әрі – Ұлттық комиссия) не оның тапсырмасы бойынша астананың, облыстың, республикалық маңызы бар қаланың кадр комиссиясы (бұдан әрі – Өңірлік кадрлық комиссия) қарайды.";</w:t>
      </w:r>
    </w:p>
    <w:bookmarkEnd w:id="1175"/>
    <w:bookmarkStart w:name="z1182" w:id="1176"/>
    <w:p>
      <w:pPr>
        <w:spacing w:after="0"/>
        <w:ind w:left="0"/>
        <w:jc w:val="both"/>
      </w:pPr>
      <w:r>
        <w:rPr>
          <w:rFonts w:ascii="Times New Roman"/>
          <w:b w:val="false"/>
          <w:i w:val="false"/>
          <w:color w:val="000000"/>
          <w:sz w:val="28"/>
        </w:rPr>
        <w:t>
      25-тармақ мынадай редакцияда жазылсын:</w:t>
      </w:r>
    </w:p>
    <w:bookmarkEnd w:id="1176"/>
    <w:bookmarkStart w:name="z1183" w:id="1177"/>
    <w:p>
      <w:pPr>
        <w:spacing w:after="0"/>
        <w:ind w:left="0"/>
        <w:jc w:val="both"/>
      </w:pPr>
      <w:r>
        <w:rPr>
          <w:rFonts w:ascii="Times New Roman"/>
          <w:b w:val="false"/>
          <w:i w:val="false"/>
          <w:color w:val="000000"/>
          <w:sz w:val="28"/>
        </w:rPr>
        <w:t>
      "25. Қызметтік әдеп нормаларын бұзуға жол берген, оның ішінде мемлекеттік қызметке кір келтiретін тәртіптік теріс қылықтар жасаған С-О-1, С-О-2, C-R-1, C-R-2, D-1, D-2, D-О-1, D-O-2, D-R-1, D-R-2, Е-1, Е-2, E-R-1, E-R-2 санаттарындағы мемлекеттік әкімшілік қызметшілердің, сондай-ақ астана, облыстар, республикалық маңызы бар қалалар әкімдерінің аппараттарында дербес лауазымдағы әдеп жөніндегі уәкілдердің тәртіптік жауаптылығын мемлекеттік қызмет iстерi жөнiндегi уәкiлеттi органның астанадағы, облыстардағы, республикалық маңызы бар қалалардағы әдеп жөніндегі кеңестері (бұдан әрі – Әдеп жөніндегі кеңес) қарайды.";</w:t>
      </w:r>
    </w:p>
    <w:bookmarkEnd w:id="1177"/>
    <w:bookmarkStart w:name="z1184" w:id="1178"/>
    <w:p>
      <w:pPr>
        <w:spacing w:after="0"/>
        <w:ind w:left="0"/>
        <w:jc w:val="both"/>
      </w:pPr>
      <w:r>
        <w:rPr>
          <w:rFonts w:ascii="Times New Roman"/>
          <w:b w:val="false"/>
          <w:i w:val="false"/>
          <w:color w:val="000000"/>
          <w:sz w:val="28"/>
        </w:rPr>
        <w:t>
      жоғарыда аталған Жарлықпен бекітілген "Б" корпусының бос немесе уақытша бос мемлекеттік әкімшілік лауазымдарына конкурс өткізілместен, ауысу тәртібімен орналасу қағидаларында:</w:t>
      </w:r>
    </w:p>
    <w:bookmarkEnd w:id="1178"/>
    <w:bookmarkStart w:name="z1185" w:id="1179"/>
    <w:p>
      <w:pPr>
        <w:spacing w:after="0"/>
        <w:ind w:left="0"/>
        <w:jc w:val="both"/>
      </w:pPr>
      <w:r>
        <w:rPr>
          <w:rFonts w:ascii="Times New Roman"/>
          <w:b w:val="false"/>
          <w:i w:val="false"/>
          <w:color w:val="000000"/>
          <w:sz w:val="28"/>
        </w:rPr>
        <w:t>
      2-тармақта:</w:t>
      </w:r>
    </w:p>
    <w:bookmarkEnd w:id="1179"/>
    <w:bookmarkStart w:name="z1186" w:id="1180"/>
    <w:p>
      <w:pPr>
        <w:spacing w:after="0"/>
        <w:ind w:left="0"/>
        <w:jc w:val="both"/>
      </w:pPr>
      <w:r>
        <w:rPr>
          <w:rFonts w:ascii="Times New Roman"/>
          <w:b w:val="false"/>
          <w:i w:val="false"/>
          <w:color w:val="000000"/>
          <w:sz w:val="28"/>
        </w:rPr>
        <w:t>
      1) тармақша мынадай редакцияда жазылсын:</w:t>
      </w:r>
    </w:p>
    <w:bookmarkEnd w:id="1180"/>
    <w:bookmarkStart w:name="z1187" w:id="1181"/>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 Құрылтайы аппаратының және Қазақстан Республикасы Үкіметі Аппаратының "Б" корпусының мемлекеттік әкімшілік лауазымдарына, сондай-ақ осы мемлекеттік органдардан басқа мемлекеттік органдарға;";</w:t>
      </w:r>
    </w:p>
    <w:bookmarkEnd w:id="1181"/>
    <w:bookmarkStart w:name="z1188" w:id="1182"/>
    <w:p>
      <w:pPr>
        <w:spacing w:after="0"/>
        <w:ind w:left="0"/>
        <w:jc w:val="both"/>
      </w:pPr>
      <w:r>
        <w:rPr>
          <w:rFonts w:ascii="Times New Roman"/>
          <w:b w:val="false"/>
          <w:i w:val="false"/>
          <w:color w:val="000000"/>
          <w:sz w:val="28"/>
        </w:rPr>
        <w:t>
      1-1) тармақша мынадай редакцияда жазылсын:</w:t>
      </w:r>
    </w:p>
    <w:bookmarkEnd w:id="1182"/>
    <w:bookmarkStart w:name="z1189" w:id="1183"/>
    <w:p>
      <w:pPr>
        <w:spacing w:after="0"/>
        <w:ind w:left="0"/>
        <w:jc w:val="both"/>
      </w:pPr>
      <w:r>
        <w:rPr>
          <w:rFonts w:ascii="Times New Roman"/>
          <w:b w:val="false"/>
          <w:i w:val="false"/>
          <w:color w:val="000000"/>
          <w:sz w:val="28"/>
        </w:rPr>
        <w:t>
      "1-1) мемлекеттік қызмет істері жөніндегі уәкілетті органмен келісу бойынша Қазақстан Республикасы Президенті Әкімшілігінің, Қазақстан Республикасы Құрылтайы аппаратының және Қазақстан Республикасы Үкіметі Аппаратының мемлекеттік саяси лауазымдарынан "Б" корпусының мемлекеттік әкімшілік лауазымдарына;".</w:t>
      </w:r>
    </w:p>
    <w:bookmarkEnd w:id="1183"/>
    <w:bookmarkStart w:name="z1190" w:id="1184"/>
    <w:p>
      <w:pPr>
        <w:spacing w:after="0"/>
        <w:ind w:left="0"/>
        <w:jc w:val="both"/>
      </w:pPr>
      <w:r>
        <w:rPr>
          <w:rFonts w:ascii="Times New Roman"/>
          <w:b w:val="false"/>
          <w:i w:val="false"/>
          <w:color w:val="000000"/>
          <w:sz w:val="28"/>
        </w:rPr>
        <w:t>
      58.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Жарлығында:</w:t>
      </w:r>
    </w:p>
    <w:bookmarkEnd w:id="1184"/>
    <w:bookmarkStart w:name="z1191" w:id="1185"/>
    <w:p>
      <w:pPr>
        <w:spacing w:after="0"/>
        <w:ind w:left="0"/>
        <w:jc w:val="both"/>
      </w:pPr>
      <w:r>
        <w:rPr>
          <w:rFonts w:ascii="Times New Roman"/>
          <w:b w:val="false"/>
          <w:i w:val="false"/>
          <w:color w:val="000000"/>
          <w:sz w:val="28"/>
        </w:rPr>
        <w:t>
      жоғарыда аталған Жарлықпен бекітілген Қазақстан Республикасы мемлекеттік қызметшілерінің әдеп кодексінде:</w:t>
      </w:r>
    </w:p>
    <w:bookmarkEnd w:id="1185"/>
    <w:bookmarkStart w:name="z1192" w:id="1186"/>
    <w:p>
      <w:pPr>
        <w:spacing w:after="0"/>
        <w:ind w:left="0"/>
        <w:jc w:val="both"/>
      </w:pPr>
      <w:r>
        <w:rPr>
          <w:rFonts w:ascii="Times New Roman"/>
          <w:b w:val="false"/>
          <w:i w:val="false"/>
          <w:color w:val="000000"/>
          <w:sz w:val="28"/>
        </w:rPr>
        <w:t>
      1-тармақтың екінші бөлігі мынадай редакцияда жазылсын:</w:t>
      </w:r>
    </w:p>
    <w:bookmarkEnd w:id="1186"/>
    <w:bookmarkStart w:name="z1193" w:id="1187"/>
    <w:p>
      <w:pPr>
        <w:spacing w:after="0"/>
        <w:ind w:left="0"/>
        <w:jc w:val="both"/>
      </w:pPr>
      <w:r>
        <w:rPr>
          <w:rFonts w:ascii="Times New Roman"/>
          <w:b w:val="false"/>
          <w:i w:val="false"/>
          <w:color w:val="000000"/>
          <w:sz w:val="28"/>
        </w:rPr>
        <w:t>
      "Мемлекеттік қызмет қоғам мүдделеріне адалдық танытуға және Қазақстан халқының бірлігі мен елдегі этносаралық және конфессияаралық келісімді нығайтуға ықпал етуге, мемлекеттік тіл мен басқа тілдерге, Қазақстан халқының дәстүрлері мен ғұрыптарына құрметпен қарауға міндеттейді.";</w:t>
      </w:r>
    </w:p>
    <w:bookmarkEnd w:id="1187"/>
    <w:bookmarkStart w:name="z1194" w:id="1188"/>
    <w:p>
      <w:pPr>
        <w:spacing w:after="0"/>
        <w:ind w:left="0"/>
        <w:jc w:val="both"/>
      </w:pPr>
      <w:r>
        <w:rPr>
          <w:rFonts w:ascii="Times New Roman"/>
          <w:b w:val="false"/>
          <w:i w:val="false"/>
          <w:color w:val="000000"/>
          <w:sz w:val="28"/>
        </w:rPr>
        <w:t>
      2-тармақтың екінші бөлігі мынадай редакцияда жазылсын:</w:t>
      </w:r>
    </w:p>
    <w:bookmarkEnd w:id="1188"/>
    <w:bookmarkStart w:name="z1195" w:id="1189"/>
    <w:p>
      <w:pPr>
        <w:spacing w:after="0"/>
        <w:ind w:left="0"/>
        <w:jc w:val="both"/>
      </w:pPr>
      <w:r>
        <w:rPr>
          <w:rFonts w:ascii="Times New Roman"/>
          <w:b w:val="false"/>
          <w:i w:val="false"/>
          <w:color w:val="000000"/>
          <w:sz w:val="28"/>
        </w:rPr>
        <w:t>
      "Әдеп жөніндегі уәкіл дербес лауазымы аумақтық бөлімшелері не ведомстволарының аумақтық бөлімшелері, шет елдегі мекемелері бар орталық мемлекеттік органдарда (құқық қорғау және арнаулы мемлекеттік органдарды, сондай-ақ Қазақстан Республикасының Қорғаныс министрлігін қоспағанда), сондай-ақ астана, облыстар және республикалық маңызы бар қалалар әкімдерінің аппараттарында енгізіледі.";</w:t>
      </w:r>
    </w:p>
    <w:bookmarkEnd w:id="1189"/>
    <w:bookmarkStart w:name="z1196" w:id="1190"/>
    <w:p>
      <w:pPr>
        <w:spacing w:after="0"/>
        <w:ind w:left="0"/>
        <w:jc w:val="both"/>
      </w:pPr>
      <w:r>
        <w:rPr>
          <w:rFonts w:ascii="Times New Roman"/>
          <w:b w:val="false"/>
          <w:i w:val="false"/>
          <w:color w:val="000000"/>
          <w:sz w:val="28"/>
        </w:rPr>
        <w:t>
      6-тармақтың 4) және 5) тармақшалары мынадай редакцияда жазылсын:</w:t>
      </w:r>
    </w:p>
    <w:bookmarkEnd w:id="1190"/>
    <w:bookmarkStart w:name="z1197" w:id="1191"/>
    <w:p>
      <w:pPr>
        <w:spacing w:after="0"/>
        <w:ind w:left="0"/>
        <w:jc w:val="both"/>
      </w:pPr>
      <w:r>
        <w:rPr>
          <w:rFonts w:ascii="Times New Roman"/>
          <w:b w:val="false"/>
          <w:i w:val="false"/>
          <w:color w:val="000000"/>
          <w:sz w:val="28"/>
        </w:rPr>
        <w:t>
      "4) азаматтармен қарым-қатынаста әдептілік таныту, дөрекілік, ар-намысын, қадір-қасиетін кемсіту, әдепсіздік және бейәдеп мінез-құлық фактілеріне жол бермеу, өздерінің әрекеттерімен және мінез-құлқымен олардың тарапынан сынға себепкер болмау;</w:t>
      </w:r>
    </w:p>
    <w:bookmarkEnd w:id="1191"/>
    <w:bookmarkStart w:name="z1198" w:id="1192"/>
    <w:p>
      <w:pPr>
        <w:spacing w:after="0"/>
        <w:ind w:left="0"/>
        <w:jc w:val="both"/>
      </w:pPr>
      <w:r>
        <w:rPr>
          <w:rFonts w:ascii="Times New Roman"/>
          <w:b w:val="false"/>
          <w:i w:val="false"/>
          <w:color w:val="000000"/>
          <w:sz w:val="28"/>
        </w:rPr>
        <w:t>
      5) іскерлік әдеп пен ресми мінез-құлық қағидаларын сақтау, азаматтардың көз алдында өздері өкілі болып табылатын мемлекеттік органдардың абыройы мен беделіне айқын нұқсан келтіретін әрекеттер жасауға жол бермеу;";</w:t>
      </w:r>
    </w:p>
    <w:bookmarkEnd w:id="1192"/>
    <w:bookmarkStart w:name="z1199" w:id="1193"/>
    <w:p>
      <w:pPr>
        <w:spacing w:after="0"/>
        <w:ind w:left="0"/>
        <w:jc w:val="both"/>
      </w:pPr>
      <w:r>
        <w:rPr>
          <w:rFonts w:ascii="Times New Roman"/>
          <w:b w:val="false"/>
          <w:i w:val="false"/>
          <w:color w:val="000000"/>
          <w:sz w:val="28"/>
        </w:rPr>
        <w:t>
      8-тармақтың 7) тармақшасы мынадай редакцияда жазылсын:</w:t>
      </w:r>
    </w:p>
    <w:bookmarkEnd w:id="1193"/>
    <w:bookmarkStart w:name="z1200" w:id="1194"/>
    <w:p>
      <w:pPr>
        <w:spacing w:after="0"/>
        <w:ind w:left="0"/>
        <w:jc w:val="both"/>
      </w:pPr>
      <w:r>
        <w:rPr>
          <w:rFonts w:ascii="Times New Roman"/>
          <w:b w:val="false"/>
          <w:i w:val="false"/>
          <w:color w:val="000000"/>
          <w:sz w:val="28"/>
        </w:rPr>
        <w:t>
      "7) әріптестеріне қатысты негізсіз айыптауларға, дөрекілік, ар-намысын, қадір-қасиетін кемсіту, әдепсіздік және бейәдеп мінез-құлық фактілеріне жол бермеуге;".</w:t>
      </w:r>
    </w:p>
    <w:bookmarkEnd w:id="1194"/>
    <w:bookmarkStart w:name="z1201" w:id="1195"/>
    <w:p>
      <w:pPr>
        <w:spacing w:after="0"/>
        <w:ind w:left="0"/>
        <w:jc w:val="both"/>
      </w:pPr>
      <w:r>
        <w:rPr>
          <w:rFonts w:ascii="Times New Roman"/>
          <w:b w:val="false"/>
          <w:i w:val="false"/>
          <w:color w:val="000000"/>
          <w:sz w:val="28"/>
        </w:rPr>
        <w:t>
      59.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ережені бекіту туралы" Қазақстан Республикасы Президентінің 2015 жылғы 29 желтоқсандағы № 156 Жарлығында:</w:t>
      </w:r>
    </w:p>
    <w:bookmarkEnd w:id="1195"/>
    <w:bookmarkStart w:name="z1202" w:id="1196"/>
    <w:p>
      <w:pPr>
        <w:spacing w:after="0"/>
        <w:ind w:left="0"/>
        <w:jc w:val="both"/>
      </w:pPr>
      <w:r>
        <w:rPr>
          <w:rFonts w:ascii="Times New Roman"/>
          <w:b w:val="false"/>
          <w:i w:val="false"/>
          <w:color w:val="000000"/>
          <w:sz w:val="28"/>
        </w:rPr>
        <w:t>
      тақырып мынадай редакцияда жазылсын:</w:t>
      </w:r>
    </w:p>
    <w:bookmarkEnd w:id="1196"/>
    <w:bookmarkStart w:name="z1203" w:id="1197"/>
    <w:p>
      <w:pPr>
        <w:spacing w:after="0"/>
        <w:ind w:left="0"/>
        <w:jc w:val="both"/>
      </w:pPr>
      <w:r>
        <w:rPr>
          <w:rFonts w:ascii="Times New Roman"/>
          <w:b w:val="false"/>
          <w:i w:val="false"/>
          <w:color w:val="000000"/>
          <w:sz w:val="28"/>
        </w:rPr>
        <w:t>
      "Қазақстан Республикасы Мемлекеттік қызмет істері агенттігінің астанадағы, облыстардағы, республикалық маңызы бар қалалардағы әдеп жөніндегі кеңестері туралы ережені бекіту туралы";</w:t>
      </w:r>
    </w:p>
    <w:bookmarkEnd w:id="1197"/>
    <w:bookmarkStart w:name="z1204" w:id="1198"/>
    <w:p>
      <w:pPr>
        <w:spacing w:after="0"/>
        <w:ind w:left="0"/>
        <w:jc w:val="both"/>
      </w:pPr>
      <w:r>
        <w:rPr>
          <w:rFonts w:ascii="Times New Roman"/>
          <w:b w:val="false"/>
          <w:i w:val="false"/>
          <w:color w:val="000000"/>
          <w:sz w:val="28"/>
        </w:rPr>
        <w:t>
      1-тармақ мынадай редакцияда жазылсын:</w:t>
      </w:r>
    </w:p>
    <w:bookmarkEnd w:id="1198"/>
    <w:bookmarkStart w:name="z1205" w:id="1199"/>
    <w:p>
      <w:pPr>
        <w:spacing w:after="0"/>
        <w:ind w:left="0"/>
        <w:jc w:val="both"/>
      </w:pPr>
      <w:r>
        <w:rPr>
          <w:rFonts w:ascii="Times New Roman"/>
          <w:b w:val="false"/>
          <w:i w:val="false"/>
          <w:color w:val="000000"/>
          <w:sz w:val="28"/>
        </w:rPr>
        <w:t>
      "1. Қоса беріліп отырған Қазақстан Республикасы Мемлекеттік қызмет істері агенттігінің астанадағы, облыстардағы, республикалық маңызы бар қалалардағы әдеп жөніндегі кеңестері туралы ережесі бекітілсін.";</w:t>
      </w:r>
    </w:p>
    <w:bookmarkEnd w:id="1199"/>
    <w:bookmarkStart w:name="z1206" w:id="1200"/>
    <w:p>
      <w:pPr>
        <w:spacing w:after="0"/>
        <w:ind w:left="0"/>
        <w:jc w:val="both"/>
      </w:pPr>
      <w:r>
        <w:rPr>
          <w:rFonts w:ascii="Times New Roman"/>
          <w:b w:val="false"/>
          <w:i w:val="false"/>
          <w:color w:val="000000"/>
          <w:sz w:val="28"/>
        </w:rPr>
        <w:t>
      жоғарыда аталған Жарлықпен бекітілген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ережеде:</w:t>
      </w:r>
    </w:p>
    <w:bookmarkEnd w:id="1200"/>
    <w:bookmarkStart w:name="z1207" w:id="1201"/>
    <w:p>
      <w:pPr>
        <w:spacing w:after="0"/>
        <w:ind w:left="0"/>
        <w:jc w:val="both"/>
      </w:pPr>
      <w:r>
        <w:rPr>
          <w:rFonts w:ascii="Times New Roman"/>
          <w:b w:val="false"/>
          <w:i w:val="false"/>
          <w:color w:val="000000"/>
          <w:sz w:val="28"/>
        </w:rPr>
        <w:t>
      тақырып мынадай редакцияда жазылсын:</w:t>
      </w:r>
    </w:p>
    <w:bookmarkEnd w:id="1201"/>
    <w:bookmarkStart w:name="z1208" w:id="1202"/>
    <w:p>
      <w:pPr>
        <w:spacing w:after="0"/>
        <w:ind w:left="0"/>
        <w:jc w:val="both"/>
      </w:pPr>
      <w:r>
        <w:rPr>
          <w:rFonts w:ascii="Times New Roman"/>
          <w:b w:val="false"/>
          <w:i w:val="false"/>
          <w:color w:val="000000"/>
          <w:sz w:val="28"/>
        </w:rPr>
        <w:t>
      "Қазақстан Республикасы Мемлекеттік қызмет істері агенттігінің астанадағы, облыстардағы, республикалық маңызы бар қалалардағы әдеп жөніндегі кеңестері туралы ереже";</w:t>
      </w:r>
    </w:p>
    <w:bookmarkEnd w:id="1202"/>
    <w:bookmarkStart w:name="z1209" w:id="1203"/>
    <w:p>
      <w:pPr>
        <w:spacing w:after="0"/>
        <w:ind w:left="0"/>
        <w:jc w:val="both"/>
      </w:pPr>
      <w:r>
        <w:rPr>
          <w:rFonts w:ascii="Times New Roman"/>
          <w:b w:val="false"/>
          <w:i w:val="false"/>
          <w:color w:val="000000"/>
          <w:sz w:val="28"/>
        </w:rPr>
        <w:t>
      кіріспе мынадай редакцияда жазылсын:</w:t>
      </w:r>
    </w:p>
    <w:bookmarkEnd w:id="1203"/>
    <w:bookmarkStart w:name="z1210" w:id="1204"/>
    <w:p>
      <w:pPr>
        <w:spacing w:after="0"/>
        <w:ind w:left="0"/>
        <w:jc w:val="both"/>
      </w:pPr>
      <w:r>
        <w:rPr>
          <w:rFonts w:ascii="Times New Roman"/>
          <w:b w:val="false"/>
          <w:i w:val="false"/>
          <w:color w:val="000000"/>
          <w:sz w:val="28"/>
        </w:rPr>
        <w:t>
      "Осы Ереже Қазақстан Республикасы Мемлекеттік қызмет істері агенттігінің астанадағы, облыстардағы, республикалық маңызы бар қалалардағы әдеп жөніндегі кеңестерінің мәртебесін, өкілеттіктерін және қызметін ұйымдастыруды айқындайды.";</w:t>
      </w:r>
    </w:p>
    <w:bookmarkEnd w:id="1204"/>
    <w:bookmarkStart w:name="z1211" w:id="1205"/>
    <w:p>
      <w:pPr>
        <w:spacing w:after="0"/>
        <w:ind w:left="0"/>
        <w:jc w:val="both"/>
      </w:pPr>
      <w:r>
        <w:rPr>
          <w:rFonts w:ascii="Times New Roman"/>
          <w:b w:val="false"/>
          <w:i w:val="false"/>
          <w:color w:val="000000"/>
          <w:sz w:val="28"/>
        </w:rPr>
        <w:t>
      1-тармақ мынадай редакцияда жазылсын:</w:t>
      </w:r>
    </w:p>
    <w:bookmarkEnd w:id="1205"/>
    <w:bookmarkStart w:name="z1212" w:id="1206"/>
    <w:p>
      <w:pPr>
        <w:spacing w:after="0"/>
        <w:ind w:left="0"/>
        <w:jc w:val="both"/>
      </w:pPr>
      <w:r>
        <w:rPr>
          <w:rFonts w:ascii="Times New Roman"/>
          <w:b w:val="false"/>
          <w:i w:val="false"/>
          <w:color w:val="000000"/>
          <w:sz w:val="28"/>
        </w:rPr>
        <w:t>
      "1. Қазақстан Республикасы Мемлекеттік қызмет істері агенттігінің (бұдан әрі – Агенттік) астанадағы, облыстардағы, республикалық маңызы бар қалалардағы әдеп жөніндегі кеңестері (бұдан әрі – Әдеп жөніндегі кеңес) Агенттіктің алқалы органдары болып табылады.";</w:t>
      </w:r>
    </w:p>
    <w:bookmarkEnd w:id="1206"/>
    <w:bookmarkStart w:name="z1213" w:id="1207"/>
    <w:p>
      <w:pPr>
        <w:spacing w:after="0"/>
        <w:ind w:left="0"/>
        <w:jc w:val="both"/>
      </w:pPr>
      <w:r>
        <w:rPr>
          <w:rFonts w:ascii="Times New Roman"/>
          <w:b w:val="false"/>
          <w:i w:val="false"/>
          <w:color w:val="000000"/>
          <w:sz w:val="28"/>
        </w:rPr>
        <w:t>
      6-тармақтың 7) тармақшасы мынадай редакцияда жазылсын:</w:t>
      </w:r>
    </w:p>
    <w:bookmarkEnd w:id="1207"/>
    <w:bookmarkStart w:name="z1214" w:id="1208"/>
    <w:p>
      <w:pPr>
        <w:spacing w:after="0"/>
        <w:ind w:left="0"/>
        <w:jc w:val="both"/>
      </w:pPr>
      <w:r>
        <w:rPr>
          <w:rFonts w:ascii="Times New Roman"/>
          <w:b w:val="false"/>
          <w:i w:val="false"/>
          <w:color w:val="000000"/>
          <w:sz w:val="28"/>
        </w:rPr>
        <w:t>
      "7) қызметтік әдеп нормаларын бұзуға жол берген, оның ішінде мемлекеттік қызметке кір келтіретін тәртіптік теріс қылықтар жасаған С-О-1, С-О-2, С-R-1, С-R-2, D-1, D-2, D-О-1, D-О-2, D-R-1, D-R-2, Е-1, Е-2, Е-R-1, Е-R-2 санаттарындағы мемлекеттік әкімшілік қызметшілерге, сондай-ақ астана, облыстар, республикалық маңызы бар қалалар әкімдерінің аппараттарында дербес лауазымдағы әдеп жөніндегі уәкілдерге (бұдан әрі – қызметшілер) қатысты тәртіптік істерді қарау.";</w:t>
      </w:r>
    </w:p>
    <w:bookmarkEnd w:id="1208"/>
    <w:bookmarkStart w:name="z1215" w:id="1209"/>
    <w:p>
      <w:pPr>
        <w:spacing w:after="0"/>
        <w:ind w:left="0"/>
        <w:jc w:val="both"/>
      </w:pPr>
      <w:r>
        <w:rPr>
          <w:rFonts w:ascii="Times New Roman"/>
          <w:b w:val="false"/>
          <w:i w:val="false"/>
          <w:color w:val="000000"/>
          <w:sz w:val="28"/>
        </w:rPr>
        <w:t>
      7-тармақтың 5) тармақшасы мынадай редакцияда жазылсын:</w:t>
      </w:r>
    </w:p>
    <w:bookmarkEnd w:id="1209"/>
    <w:bookmarkStart w:name="z1216" w:id="1210"/>
    <w:p>
      <w:pPr>
        <w:spacing w:after="0"/>
        <w:ind w:left="0"/>
        <w:jc w:val="both"/>
      </w:pPr>
      <w:r>
        <w:rPr>
          <w:rFonts w:ascii="Times New Roman"/>
          <w:b w:val="false"/>
          <w:i w:val="false"/>
          <w:color w:val="000000"/>
          <w:sz w:val="28"/>
        </w:rPr>
        <w:t>
      "5) астананың, облыстардың, республикалық маңызы бар қалалардың, өзге де әкімшілік-аумақтық бірліктердің әкімдеріне, жергілікті бюджеттен қаржыландырылатын атқарушы органдар мен орталық мемлекеттік органдардың аумақтық бөлімшелерінің басшыларына қызмет тәртібін нығайту, сыбайлас жемқорлықтың алдын алуға және қызметтік әдеп нормаларын бұзушылықтардың профилактикасына бағытталған іс-шараларды іске асыру жөнінде ұсынымдар мен ұсыныстар енгізуге;";</w:t>
      </w:r>
    </w:p>
    <w:bookmarkEnd w:id="1210"/>
    <w:bookmarkStart w:name="z1217" w:id="1211"/>
    <w:p>
      <w:pPr>
        <w:spacing w:after="0"/>
        <w:ind w:left="0"/>
        <w:jc w:val="both"/>
      </w:pPr>
      <w:r>
        <w:rPr>
          <w:rFonts w:ascii="Times New Roman"/>
          <w:b w:val="false"/>
          <w:i w:val="false"/>
          <w:color w:val="000000"/>
          <w:sz w:val="28"/>
        </w:rPr>
        <w:t xml:space="preserve">
      12-тармақтың 1) тармақшасында орыс тіліндегі мәтінге өзгеріс енгізілді, қазақ тіліндегі мәтін өзгермейді. </w:t>
      </w:r>
    </w:p>
    <w:bookmarkEnd w:id="1211"/>
    <w:bookmarkStart w:name="z1218" w:id="1212"/>
    <w:p>
      <w:pPr>
        <w:spacing w:after="0"/>
        <w:ind w:left="0"/>
        <w:jc w:val="both"/>
      </w:pPr>
      <w:r>
        <w:rPr>
          <w:rFonts w:ascii="Times New Roman"/>
          <w:b w:val="false"/>
          <w:i w:val="false"/>
          <w:color w:val="000000"/>
          <w:sz w:val="28"/>
        </w:rPr>
        <w:t>
      60. "Мемлекеттік аудиттің және қаржылық бақылаудың жалпы стандарттарын бекіту және "Мемлекеттік қаржылық бақылау стандарттарын бекіту туралы" Қазақстан Республикасы Президентінің 2009 жылғы 7 сәуірдегі № 788 Жарлығының күші жойылды деп тану туралы" Қазақстан Республикасы Президентінің 2016 жылғы 11 қаңтардағы № 167 Жарлығында:</w:t>
      </w:r>
    </w:p>
    <w:bookmarkEnd w:id="1212"/>
    <w:bookmarkStart w:name="z1219" w:id="1213"/>
    <w:p>
      <w:pPr>
        <w:spacing w:after="0"/>
        <w:ind w:left="0"/>
        <w:jc w:val="both"/>
      </w:pPr>
      <w:r>
        <w:rPr>
          <w:rFonts w:ascii="Times New Roman"/>
          <w:b w:val="false"/>
          <w:i w:val="false"/>
          <w:color w:val="000000"/>
          <w:sz w:val="28"/>
        </w:rPr>
        <w:t>
      жоғарыда аталған Жарлықпен бекітілген Мемлекеттік аудиттің және қаржылық бақылаудың жалпы стандарттарында:</w:t>
      </w:r>
    </w:p>
    <w:bookmarkEnd w:id="1213"/>
    <w:bookmarkStart w:name="z1220" w:id="1214"/>
    <w:p>
      <w:pPr>
        <w:spacing w:after="0"/>
        <w:ind w:left="0"/>
        <w:jc w:val="both"/>
      </w:pPr>
      <w:r>
        <w:rPr>
          <w:rFonts w:ascii="Times New Roman"/>
          <w:b w:val="false"/>
          <w:i w:val="false"/>
          <w:color w:val="000000"/>
          <w:sz w:val="28"/>
        </w:rPr>
        <w:t>
      46-тармақ мынадай редакцияда жазылсын:</w:t>
      </w:r>
    </w:p>
    <w:bookmarkEnd w:id="1214"/>
    <w:bookmarkStart w:name="z1221" w:id="1215"/>
    <w:p>
      <w:pPr>
        <w:spacing w:after="0"/>
        <w:ind w:left="0"/>
        <w:jc w:val="both"/>
      </w:pPr>
      <w:r>
        <w:rPr>
          <w:rFonts w:ascii="Times New Roman"/>
          <w:b w:val="false"/>
          <w:i w:val="false"/>
          <w:color w:val="000000"/>
          <w:sz w:val="28"/>
        </w:rPr>
        <w:t>
      "46. Мемлекеттік аудит және қаржылық бақылау органдары Қазақстан Республикасының Президентіне, Қазақстан Республикасының Құрылтайына, Қазақстан Республикасының Үкіметіне, мемлекеттік органдардың басшыларына, астананың, облыстардың, республикалық маңызы бар қалалардың, аудандардың (облыстық маңызы бар қалалардың) мәслихаттары мен әкімдеріне Қазақстан Республикасының мемлекеттік аудит және қаржылық бақылау туралы заңнамасына сәйкес өз өкілеттіктерін іске асыру және күтілетін нәтижелерге қол жеткізу туралы толыққанды, анық ақпарат ұсынады.".</w:t>
      </w:r>
    </w:p>
    <w:bookmarkEnd w:id="1215"/>
    <w:bookmarkStart w:name="z1222" w:id="1216"/>
    <w:p>
      <w:pPr>
        <w:spacing w:after="0"/>
        <w:ind w:left="0"/>
        <w:jc w:val="both"/>
      </w:pPr>
      <w:r>
        <w:rPr>
          <w:rFonts w:ascii="Times New Roman"/>
          <w:b w:val="false"/>
          <w:i w:val="false"/>
          <w:color w:val="000000"/>
          <w:sz w:val="28"/>
        </w:rPr>
        <w:t>
      61. "Қазақстан Республикасының Консулдық жарғысын бекіту туралы" Қазақстан Республикасы Президентінің 2016 жылғы 25 сәуірдегі № 240 Жарлығында:</w:t>
      </w:r>
    </w:p>
    <w:bookmarkEnd w:id="1216"/>
    <w:bookmarkStart w:name="z1223" w:id="1217"/>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Консулдық жарғысында:</w:t>
      </w:r>
    </w:p>
    <w:bookmarkEnd w:id="1217"/>
    <w:bookmarkStart w:name="z1224" w:id="1218"/>
    <w:p>
      <w:pPr>
        <w:spacing w:after="0"/>
        <w:ind w:left="0"/>
        <w:jc w:val="both"/>
      </w:pPr>
      <w:r>
        <w:rPr>
          <w:rFonts w:ascii="Times New Roman"/>
          <w:b w:val="false"/>
          <w:i w:val="false"/>
          <w:color w:val="000000"/>
          <w:sz w:val="28"/>
        </w:rPr>
        <w:t>
      47-тармақтың 4) тармақшасы мынадай редакцияда жазылсын:</w:t>
      </w:r>
    </w:p>
    <w:bookmarkEnd w:id="1218"/>
    <w:bookmarkStart w:name="z1225" w:id="1219"/>
    <w:p>
      <w:pPr>
        <w:spacing w:after="0"/>
        <w:ind w:left="0"/>
        <w:jc w:val="both"/>
      </w:pPr>
      <w:r>
        <w:rPr>
          <w:rFonts w:ascii="Times New Roman"/>
          <w:b w:val="false"/>
          <w:i w:val="false"/>
          <w:color w:val="000000"/>
          <w:sz w:val="28"/>
        </w:rPr>
        <w:t>
      "4) Қазақстан Республикасының шегінен тысқары жерде тұрақты тұратын адамдарды Қазақстан Республикасы Президентінің Қазақстан Республикасының азаматтығы мәселесі бойынша қабылдаған шешімі туралы хабардар етеді.";</w:t>
      </w:r>
    </w:p>
    <w:bookmarkEnd w:id="1219"/>
    <w:bookmarkStart w:name="z1226" w:id="1220"/>
    <w:p>
      <w:pPr>
        <w:spacing w:after="0"/>
        <w:ind w:left="0"/>
        <w:jc w:val="both"/>
      </w:pPr>
      <w:r>
        <w:rPr>
          <w:rFonts w:ascii="Times New Roman"/>
          <w:b w:val="false"/>
          <w:i w:val="false"/>
          <w:color w:val="000000"/>
          <w:sz w:val="28"/>
        </w:rPr>
        <w:t>
      48-тармақ мынадай редакцияда жазылсын:</w:t>
      </w:r>
    </w:p>
    <w:bookmarkEnd w:id="1220"/>
    <w:bookmarkStart w:name="z1227" w:id="1221"/>
    <w:p>
      <w:pPr>
        <w:spacing w:after="0"/>
        <w:ind w:left="0"/>
        <w:jc w:val="both"/>
      </w:pPr>
      <w:r>
        <w:rPr>
          <w:rFonts w:ascii="Times New Roman"/>
          <w:b w:val="false"/>
          <w:i w:val="false"/>
          <w:color w:val="000000"/>
          <w:sz w:val="28"/>
        </w:rPr>
        <w:t>
      "48. Консул:</w:t>
      </w:r>
    </w:p>
    <w:bookmarkEnd w:id="1221"/>
    <w:bookmarkStart w:name="z1228" w:id="1222"/>
    <w:p>
      <w:pPr>
        <w:spacing w:after="0"/>
        <w:ind w:left="0"/>
        <w:jc w:val="both"/>
      </w:pPr>
      <w:r>
        <w:rPr>
          <w:rFonts w:ascii="Times New Roman"/>
          <w:b w:val="false"/>
          <w:i w:val="false"/>
          <w:color w:val="000000"/>
          <w:sz w:val="28"/>
        </w:rPr>
        <w:t>
      1) шетел азаматтары мен азаматтығы жоқ адамдарға Қазақстан Республикасының визаларын береді, олардың күшін жояды, қалпына келтіреді, сондай-ақ олардың қолданылу мерзімдерін ұзартады және қысқартады не Қазақстан Республикасының заңнамасына сәйкес Қазақстан Республикасының визаларын беруден бас тарту туралы шешім қабылдайды;</w:t>
      </w:r>
    </w:p>
    <w:bookmarkEnd w:id="1222"/>
    <w:bookmarkStart w:name="z1229" w:id="1223"/>
    <w:p>
      <w:pPr>
        <w:spacing w:after="0"/>
        <w:ind w:left="0"/>
        <w:jc w:val="both"/>
      </w:pPr>
      <w:r>
        <w:rPr>
          <w:rFonts w:ascii="Times New Roman"/>
          <w:b w:val="false"/>
          <w:i w:val="false"/>
          <w:color w:val="000000"/>
          <w:sz w:val="28"/>
        </w:rPr>
        <w:t>
      2) шетел азаматтарының және азаматтығы жоқ адамдардың келуіне визалар беру есебінің бірыңғай дерекқорын қалыптастырады, мәліметтердің жүйелі түрде жаңартылуын қамтамасыз етеді, сондай-ақ Қазақстан Республикасының ішкі істер және ұлттық қауіпсіздік органдарымен уақтылы ақпарат алмасуды жүзеге асырады;</w:t>
      </w:r>
    </w:p>
    <w:bookmarkEnd w:id="1223"/>
    <w:bookmarkStart w:name="z1230" w:id="1224"/>
    <w:p>
      <w:pPr>
        <w:spacing w:after="0"/>
        <w:ind w:left="0"/>
        <w:jc w:val="both"/>
      </w:pPr>
      <w:r>
        <w:rPr>
          <w:rFonts w:ascii="Times New Roman"/>
          <w:b w:val="false"/>
          <w:i w:val="false"/>
          <w:color w:val="000000"/>
          <w:sz w:val="28"/>
        </w:rPr>
        <w:t>
      3) Қазақстан Республикасына өз еркімен қоныс аударуға ниет білдірген этникалық қазақтарға келу, оның ішінде қандастарды қабылдаудың өңірлік квоталары шеңберінде Қазақстан Республикасының Үкіметі айқындаған өңірлерге келу шарттары, қабылдау шарттары мен әлеуметтік қолдау шаралары туралы ақпарат береді;</w:t>
      </w:r>
    </w:p>
    <w:bookmarkEnd w:id="1224"/>
    <w:bookmarkStart w:name="z1231" w:id="1225"/>
    <w:p>
      <w:pPr>
        <w:spacing w:after="0"/>
        <w:ind w:left="0"/>
        <w:jc w:val="both"/>
      </w:pPr>
      <w:r>
        <w:rPr>
          <w:rFonts w:ascii="Times New Roman"/>
          <w:b w:val="false"/>
          <w:i w:val="false"/>
          <w:color w:val="000000"/>
          <w:sz w:val="28"/>
        </w:rPr>
        <w:t>
      4) Қазақстан Республикасына келу туралы өтініштер берген көшіп келушілердің, оның ішінде этностық қазақтардың құжаттарын қабылдайды, тіркейді, оларды халықтың көші-қоны мәселелері жөніндегі уәкілетті органға жібереді, Қазақстан Республикасына тұрақты тұру үшін келуге арналған визаларды ресімдейді.";</w:t>
      </w:r>
    </w:p>
    <w:bookmarkEnd w:id="1225"/>
    <w:bookmarkStart w:name="z1232" w:id="1226"/>
    <w:p>
      <w:pPr>
        <w:spacing w:after="0"/>
        <w:ind w:left="0"/>
        <w:jc w:val="both"/>
      </w:pPr>
      <w:r>
        <w:rPr>
          <w:rFonts w:ascii="Times New Roman"/>
          <w:b w:val="false"/>
          <w:i w:val="false"/>
          <w:color w:val="000000"/>
          <w:sz w:val="28"/>
        </w:rPr>
        <w:t>
      51-тармақтың 2) тармақшасы мынадай редакцияда жазылсын:</w:t>
      </w:r>
    </w:p>
    <w:bookmarkEnd w:id="1226"/>
    <w:bookmarkStart w:name="z1233" w:id="1227"/>
    <w:p>
      <w:pPr>
        <w:spacing w:after="0"/>
        <w:ind w:left="0"/>
        <w:jc w:val="both"/>
      </w:pPr>
      <w:r>
        <w:rPr>
          <w:rFonts w:ascii="Times New Roman"/>
          <w:b w:val="false"/>
          <w:i w:val="false"/>
          <w:color w:val="000000"/>
          <w:sz w:val="28"/>
        </w:rPr>
        <w:t>
      "2) азаматтық хал актілері жазбаларына өзгерістер, толықтырулар мен түзетулер енгізу, сондай-ақ Қазақстан Республикасы азаматтарының, шетел азаматтарының және азаматтығы жоқ адамдардың Қазақстан Республикасының азаматтық хал актілері жазбалары органдарында тіркелген азаматтық хал актілері жазбаларын қалпына келтіру және жою жөнінде шаралар қабылдайды.";</w:t>
      </w:r>
    </w:p>
    <w:bookmarkEnd w:id="1227"/>
    <w:bookmarkStart w:name="z1234" w:id="1228"/>
    <w:p>
      <w:pPr>
        <w:spacing w:after="0"/>
        <w:ind w:left="0"/>
        <w:jc w:val="both"/>
      </w:pPr>
      <w:r>
        <w:rPr>
          <w:rFonts w:ascii="Times New Roman"/>
          <w:b w:val="false"/>
          <w:i w:val="false"/>
          <w:color w:val="000000"/>
          <w:sz w:val="28"/>
        </w:rPr>
        <w:t>
      52, 53, 54 және 55-тармақтар мынадай редакцияда жазылсын:</w:t>
      </w:r>
    </w:p>
    <w:bookmarkEnd w:id="1228"/>
    <w:bookmarkStart w:name="z1235" w:id="1229"/>
    <w:p>
      <w:pPr>
        <w:spacing w:after="0"/>
        <w:ind w:left="0"/>
        <w:jc w:val="both"/>
      </w:pPr>
      <w:r>
        <w:rPr>
          <w:rFonts w:ascii="Times New Roman"/>
          <w:b w:val="false"/>
          <w:i w:val="false"/>
          <w:color w:val="000000"/>
          <w:sz w:val="28"/>
        </w:rPr>
        <w:t>
      "52. Консул Қазақстан Республикасының азаматтары болып табылатын балаларды Қазақстан Республикасының бала құқықтары туралы заңнамасына сәйкес асырап алуға ниет білдірген шетел азаматтарының есебін жүргізеді.</w:t>
      </w:r>
    </w:p>
    <w:bookmarkEnd w:id="1229"/>
    <w:bookmarkStart w:name="z1236" w:id="1230"/>
    <w:p>
      <w:pPr>
        <w:spacing w:after="0"/>
        <w:ind w:left="0"/>
        <w:jc w:val="both"/>
      </w:pPr>
      <w:r>
        <w:rPr>
          <w:rFonts w:ascii="Times New Roman"/>
          <w:b w:val="false"/>
          <w:i w:val="false"/>
          <w:color w:val="000000"/>
          <w:sz w:val="28"/>
        </w:rPr>
        <w:t>
      53. Министрлік Қазақстан Республикасының бала құқықтары туралы заңнамасына сәйкес шетел азаматтарына асырап алуға берілген, Қазақстан Республикасының азаматтары болып табылатын балаларды есепке қоюды жүзеге асырады.</w:t>
      </w:r>
    </w:p>
    <w:bookmarkEnd w:id="1230"/>
    <w:bookmarkStart w:name="z1237" w:id="1231"/>
    <w:p>
      <w:pPr>
        <w:spacing w:after="0"/>
        <w:ind w:left="0"/>
        <w:jc w:val="both"/>
      </w:pPr>
      <w:r>
        <w:rPr>
          <w:rFonts w:ascii="Times New Roman"/>
          <w:b w:val="false"/>
          <w:i w:val="false"/>
          <w:color w:val="000000"/>
          <w:sz w:val="28"/>
        </w:rPr>
        <w:t>
      Шетел азаматтарына асырап алуға берілген, Қазақстан Республикасының азаматтары болып табылатын балаларды Министрлікте есепке қою және Қазақстан Республикасының шет елдердегі мекемелерінің балаларды бақылауды жүзеге асыру тәртібі Министрдің бұйрығымен бекітіледі.</w:t>
      </w:r>
    </w:p>
    <w:bookmarkEnd w:id="1231"/>
    <w:bookmarkStart w:name="z1238" w:id="1232"/>
    <w:p>
      <w:pPr>
        <w:spacing w:after="0"/>
        <w:ind w:left="0"/>
        <w:jc w:val="both"/>
      </w:pPr>
      <w:r>
        <w:rPr>
          <w:rFonts w:ascii="Times New Roman"/>
          <w:b w:val="false"/>
          <w:i w:val="false"/>
          <w:color w:val="000000"/>
          <w:sz w:val="28"/>
        </w:rPr>
        <w:t>
      54. Консул шетел азаматтарына асырап алуға берілген балаларды бақылауды консулдық округ шегінде жүзеге асырады.</w:t>
      </w:r>
    </w:p>
    <w:bookmarkEnd w:id="1232"/>
    <w:bookmarkStart w:name="z1239" w:id="1233"/>
    <w:p>
      <w:pPr>
        <w:spacing w:after="0"/>
        <w:ind w:left="0"/>
        <w:jc w:val="both"/>
      </w:pPr>
      <w:r>
        <w:rPr>
          <w:rFonts w:ascii="Times New Roman"/>
          <w:b w:val="false"/>
          <w:i w:val="false"/>
          <w:color w:val="000000"/>
          <w:sz w:val="28"/>
        </w:rPr>
        <w:t>
      55. Консул консулдық округ аумағында тұрақты тұратын шетел азаматтары болып табылатын асырап алушылардың асырап алған балалардың өмір сүру, оқу, тәрбие жағдайы және денсаулығы туралы есеп беруін қамтамасыз ету жөнінде шаралар қабылдайды.";</w:t>
      </w:r>
    </w:p>
    <w:bookmarkEnd w:id="1233"/>
    <w:bookmarkStart w:name="z1240" w:id="1234"/>
    <w:p>
      <w:pPr>
        <w:spacing w:after="0"/>
        <w:ind w:left="0"/>
        <w:jc w:val="both"/>
      </w:pPr>
      <w:r>
        <w:rPr>
          <w:rFonts w:ascii="Times New Roman"/>
          <w:b w:val="false"/>
          <w:i w:val="false"/>
          <w:color w:val="000000"/>
          <w:sz w:val="28"/>
        </w:rPr>
        <w:t>
      63-тармақта:</w:t>
      </w:r>
    </w:p>
    <w:bookmarkEnd w:id="1234"/>
    <w:bookmarkStart w:name="z1241" w:id="1235"/>
    <w:p>
      <w:pPr>
        <w:spacing w:after="0"/>
        <w:ind w:left="0"/>
        <w:jc w:val="both"/>
      </w:pPr>
      <w:r>
        <w:rPr>
          <w:rFonts w:ascii="Times New Roman"/>
          <w:b w:val="false"/>
          <w:i w:val="false"/>
          <w:color w:val="000000"/>
          <w:sz w:val="28"/>
        </w:rPr>
        <w:t>
      7) тармақша мынадай редакцияда жазылсын:</w:t>
      </w:r>
    </w:p>
    <w:bookmarkEnd w:id="1235"/>
    <w:bookmarkStart w:name="z1242" w:id="1236"/>
    <w:p>
      <w:pPr>
        <w:spacing w:after="0"/>
        <w:ind w:left="0"/>
        <w:jc w:val="both"/>
      </w:pPr>
      <w:r>
        <w:rPr>
          <w:rFonts w:ascii="Times New Roman"/>
          <w:b w:val="false"/>
          <w:i w:val="false"/>
          <w:color w:val="000000"/>
          <w:sz w:val="28"/>
        </w:rPr>
        <w:t>
      "7) Қазақстан Республикасы азаматының тірі екендігі фактісін куәландырады;";</w:t>
      </w:r>
    </w:p>
    <w:bookmarkEnd w:id="1236"/>
    <w:bookmarkStart w:name="z1243" w:id="1237"/>
    <w:p>
      <w:pPr>
        <w:spacing w:after="0"/>
        <w:ind w:left="0"/>
        <w:jc w:val="both"/>
      </w:pPr>
      <w:r>
        <w:rPr>
          <w:rFonts w:ascii="Times New Roman"/>
          <w:b w:val="false"/>
          <w:i w:val="false"/>
          <w:color w:val="000000"/>
          <w:sz w:val="28"/>
        </w:rPr>
        <w:t>
      8) тармақша мынадай редакцияда жазылсын:</w:t>
      </w:r>
    </w:p>
    <w:bookmarkEnd w:id="1237"/>
    <w:bookmarkStart w:name="z1244" w:id="1238"/>
    <w:p>
      <w:pPr>
        <w:spacing w:after="0"/>
        <w:ind w:left="0"/>
        <w:jc w:val="both"/>
      </w:pPr>
      <w:r>
        <w:rPr>
          <w:rFonts w:ascii="Times New Roman"/>
          <w:b w:val="false"/>
          <w:i w:val="false"/>
          <w:color w:val="000000"/>
          <w:sz w:val="28"/>
        </w:rPr>
        <w:t>
      "8) Қазақстан Республикасы азаматының белгілі бір жерде болу фактісін куәландырады;";</w:t>
      </w:r>
    </w:p>
    <w:bookmarkEnd w:id="1238"/>
    <w:bookmarkStart w:name="z1245" w:id="1239"/>
    <w:p>
      <w:pPr>
        <w:spacing w:after="0"/>
        <w:ind w:left="0"/>
        <w:jc w:val="both"/>
      </w:pPr>
      <w:r>
        <w:rPr>
          <w:rFonts w:ascii="Times New Roman"/>
          <w:b w:val="false"/>
          <w:i w:val="false"/>
          <w:color w:val="000000"/>
          <w:sz w:val="28"/>
        </w:rPr>
        <w:t>
      64-тармақ мынадай редакцияда жазылсын:</w:t>
      </w:r>
    </w:p>
    <w:bookmarkEnd w:id="1239"/>
    <w:bookmarkStart w:name="z1246" w:id="1240"/>
    <w:p>
      <w:pPr>
        <w:spacing w:after="0"/>
        <w:ind w:left="0"/>
        <w:jc w:val="both"/>
      </w:pPr>
      <w:r>
        <w:rPr>
          <w:rFonts w:ascii="Times New Roman"/>
          <w:b w:val="false"/>
          <w:i w:val="false"/>
          <w:color w:val="000000"/>
          <w:sz w:val="28"/>
        </w:rPr>
        <w:t>
      "64. Қазақстан Республикасының заңдарында консул жасайтын өзге де нотариаттық іс-әрекеттер көзделуі мүмкін.";</w:t>
      </w:r>
    </w:p>
    <w:bookmarkEnd w:id="1240"/>
    <w:bookmarkStart w:name="z1247" w:id="1241"/>
    <w:p>
      <w:pPr>
        <w:spacing w:after="0"/>
        <w:ind w:left="0"/>
        <w:jc w:val="both"/>
      </w:pPr>
      <w:r>
        <w:rPr>
          <w:rFonts w:ascii="Times New Roman"/>
          <w:b w:val="false"/>
          <w:i w:val="false"/>
          <w:color w:val="000000"/>
          <w:sz w:val="28"/>
        </w:rPr>
        <w:t>
      66-тармақтың бірінші бөлігі мынадай редакцияда жазылсын:</w:t>
      </w:r>
    </w:p>
    <w:bookmarkEnd w:id="1241"/>
    <w:bookmarkStart w:name="z1248" w:id="1242"/>
    <w:p>
      <w:pPr>
        <w:spacing w:after="0"/>
        <w:ind w:left="0"/>
        <w:jc w:val="both"/>
      </w:pPr>
      <w:r>
        <w:rPr>
          <w:rFonts w:ascii="Times New Roman"/>
          <w:b w:val="false"/>
          <w:i w:val="false"/>
          <w:color w:val="000000"/>
          <w:sz w:val="28"/>
        </w:rPr>
        <w:t>
      "66. Консул өзінің консулдық округінде тұрақты тұратын Қазақстан Республикасының азаматтарына, шетел азаматтары мен азаматтығы жоқ адамдарға олардың өз құқықтары мен заңды мүдделерін қамтамасыз етуге қатысты құжаттарды талап етіп алдыруға жәрдем көрсетеді.";</w:t>
      </w:r>
    </w:p>
    <w:bookmarkEnd w:id="1242"/>
    <w:bookmarkStart w:name="z1249" w:id="1243"/>
    <w:p>
      <w:pPr>
        <w:spacing w:after="0"/>
        <w:ind w:left="0"/>
        <w:jc w:val="both"/>
      </w:pPr>
      <w:r>
        <w:rPr>
          <w:rFonts w:ascii="Times New Roman"/>
          <w:b w:val="false"/>
          <w:i w:val="false"/>
          <w:color w:val="000000"/>
          <w:sz w:val="28"/>
        </w:rPr>
        <w:t>
      69-тармақ мынадай редакцияда жазылсын:</w:t>
      </w:r>
    </w:p>
    <w:bookmarkEnd w:id="1243"/>
    <w:bookmarkStart w:name="z1250" w:id="1244"/>
    <w:p>
      <w:pPr>
        <w:spacing w:after="0"/>
        <w:ind w:left="0"/>
        <w:jc w:val="both"/>
      </w:pPr>
      <w:r>
        <w:rPr>
          <w:rFonts w:ascii="Times New Roman"/>
          <w:b w:val="false"/>
          <w:i w:val="false"/>
          <w:color w:val="000000"/>
          <w:sz w:val="28"/>
        </w:rPr>
        <w:t>
      "69. Қазақстан Республикасының Президентін, Қазақстан Республикасының Құрылтайы депутаттарын сайлау және жалпыхалықтық референдум өткізу кезінде Қазақстан Республикасының шет елдегі мекемесінің үй-жайында сайлау учаскесі құрылған жағдайда дипломатиялық өкілдік және (немесе) консулдық мекеме бұл туралы консулдық округтің билік органдарын ресми хабардар етеді.";</w:t>
      </w:r>
    </w:p>
    <w:bookmarkEnd w:id="1244"/>
    <w:bookmarkStart w:name="z1251" w:id="1245"/>
    <w:p>
      <w:pPr>
        <w:spacing w:after="0"/>
        <w:ind w:left="0"/>
        <w:jc w:val="both"/>
      </w:pPr>
      <w:r>
        <w:rPr>
          <w:rFonts w:ascii="Times New Roman"/>
          <w:b w:val="false"/>
          <w:i w:val="false"/>
          <w:color w:val="000000"/>
          <w:sz w:val="28"/>
        </w:rPr>
        <w:t>
      72-тармақтың екінші бөлігі мынадай редакцияда жазылсын:</w:t>
      </w:r>
    </w:p>
    <w:bookmarkEnd w:id="1245"/>
    <w:bookmarkStart w:name="z1252" w:id="1246"/>
    <w:p>
      <w:pPr>
        <w:spacing w:after="0"/>
        <w:ind w:left="0"/>
        <w:jc w:val="both"/>
      </w:pPr>
      <w:r>
        <w:rPr>
          <w:rFonts w:ascii="Times New Roman"/>
          <w:b w:val="false"/>
          <w:i w:val="false"/>
          <w:color w:val="000000"/>
          <w:sz w:val="28"/>
        </w:rPr>
        <w:t>
      "Консул Қазақстан Республикасына баруға рұқсат алған адамдарға Қазақстан Республикасына барған кезде екпелер туралы халықаралық сертификат ұсыну қажеттігі туралы хабардар етеді.";</w:t>
      </w:r>
    </w:p>
    <w:bookmarkEnd w:id="1246"/>
    <w:bookmarkStart w:name="z1253" w:id="1247"/>
    <w:p>
      <w:pPr>
        <w:spacing w:after="0"/>
        <w:ind w:left="0"/>
        <w:jc w:val="both"/>
      </w:pPr>
      <w:r>
        <w:rPr>
          <w:rFonts w:ascii="Times New Roman"/>
          <w:b w:val="false"/>
          <w:i w:val="false"/>
          <w:color w:val="000000"/>
          <w:sz w:val="28"/>
        </w:rPr>
        <w:t>
      74-тармақ мынадай редакцияда жазылсын:</w:t>
      </w:r>
    </w:p>
    <w:bookmarkEnd w:id="1247"/>
    <w:bookmarkStart w:name="z1254" w:id="1248"/>
    <w:p>
      <w:pPr>
        <w:spacing w:after="0"/>
        <w:ind w:left="0"/>
        <w:jc w:val="both"/>
      </w:pPr>
      <w:r>
        <w:rPr>
          <w:rFonts w:ascii="Times New Roman"/>
          <w:b w:val="false"/>
          <w:i w:val="false"/>
          <w:color w:val="000000"/>
          <w:sz w:val="28"/>
        </w:rPr>
        <w:t>
      "74. Консул Қазақстан Республикасына баруға рұқсат алған адамдарға Қазақстан Республикасына барған кезде малға, шикізатқа және жануарлардан алынатын өнімдерге ветеринариялық сертификаттар ұсыну қажеттігі және Қазақстан Республикасына тұқымды, тірі өсімдіктерді, екпе материалды, жаңа піскен жемістер мен көкөністерді әкелу қағидалары туралы хабардар етеді.";</w:t>
      </w:r>
    </w:p>
    <w:bookmarkEnd w:id="1248"/>
    <w:bookmarkStart w:name="z1255" w:id="1249"/>
    <w:p>
      <w:pPr>
        <w:spacing w:after="0"/>
        <w:ind w:left="0"/>
        <w:jc w:val="both"/>
      </w:pPr>
      <w:r>
        <w:rPr>
          <w:rFonts w:ascii="Times New Roman"/>
          <w:b w:val="false"/>
          <w:i w:val="false"/>
          <w:color w:val="000000"/>
          <w:sz w:val="28"/>
        </w:rPr>
        <w:t>
      83-тармақта:</w:t>
      </w:r>
    </w:p>
    <w:bookmarkEnd w:id="1249"/>
    <w:bookmarkStart w:name="z1256" w:id="1250"/>
    <w:p>
      <w:pPr>
        <w:spacing w:after="0"/>
        <w:ind w:left="0"/>
        <w:jc w:val="both"/>
      </w:pPr>
      <w:r>
        <w:rPr>
          <w:rFonts w:ascii="Times New Roman"/>
          <w:b w:val="false"/>
          <w:i w:val="false"/>
          <w:color w:val="000000"/>
          <w:sz w:val="28"/>
        </w:rPr>
        <w:t>
      1) тармақша мынадай редакцияда жазылсын:</w:t>
      </w:r>
    </w:p>
    <w:bookmarkEnd w:id="1250"/>
    <w:bookmarkStart w:name="z1257" w:id="1251"/>
    <w:p>
      <w:pPr>
        <w:spacing w:after="0"/>
        <w:ind w:left="0"/>
        <w:jc w:val="both"/>
      </w:pPr>
      <w:r>
        <w:rPr>
          <w:rFonts w:ascii="Times New Roman"/>
          <w:b w:val="false"/>
          <w:i w:val="false"/>
          <w:color w:val="000000"/>
          <w:sz w:val="28"/>
        </w:rPr>
        <w:t>
      "1) осы Қазақстан Республикасының азаматын шақырған адамның немесе ұйымның оның осы мемлекетте болуына байланысты шығыстарын өтеу міндеттемелерінің бар-жоғын анықтайды және олардың орындалуына жәрдемдеседі;";</w:t>
      </w:r>
    </w:p>
    <w:bookmarkEnd w:id="1251"/>
    <w:bookmarkStart w:name="z1258" w:id="1252"/>
    <w:p>
      <w:pPr>
        <w:spacing w:after="0"/>
        <w:ind w:left="0"/>
        <w:jc w:val="both"/>
      </w:pPr>
      <w:r>
        <w:rPr>
          <w:rFonts w:ascii="Times New Roman"/>
          <w:b w:val="false"/>
          <w:i w:val="false"/>
          <w:color w:val="000000"/>
          <w:sz w:val="28"/>
        </w:rPr>
        <w:t>
      2) тармақша мынадай редакцияда жазылсын:</w:t>
      </w:r>
    </w:p>
    <w:bookmarkEnd w:id="1252"/>
    <w:bookmarkStart w:name="z1259" w:id="1253"/>
    <w:p>
      <w:pPr>
        <w:spacing w:after="0"/>
        <w:ind w:left="0"/>
        <w:jc w:val="both"/>
      </w:pPr>
      <w:r>
        <w:rPr>
          <w:rFonts w:ascii="Times New Roman"/>
          <w:b w:val="false"/>
          <w:i w:val="false"/>
          <w:color w:val="000000"/>
          <w:sz w:val="28"/>
        </w:rPr>
        <w:t>
      "2) осы Қазақстан Республикасы азаматының өзінің отбасы мүшелерімен, туыстарымен немесе өзге адамдармен байланыс орнатуына жәрдем көрсетеді;";</w:t>
      </w:r>
    </w:p>
    <w:bookmarkEnd w:id="1253"/>
    <w:bookmarkStart w:name="z1260" w:id="1254"/>
    <w:p>
      <w:pPr>
        <w:spacing w:after="0"/>
        <w:ind w:left="0"/>
        <w:jc w:val="both"/>
      </w:pPr>
      <w:r>
        <w:rPr>
          <w:rFonts w:ascii="Times New Roman"/>
          <w:b w:val="false"/>
          <w:i w:val="false"/>
          <w:color w:val="000000"/>
          <w:sz w:val="28"/>
        </w:rPr>
        <w:t>
      90-тармақ мынадай редакцияда жазылсын:</w:t>
      </w:r>
    </w:p>
    <w:bookmarkEnd w:id="1254"/>
    <w:bookmarkStart w:name="z1261" w:id="1255"/>
    <w:p>
      <w:pPr>
        <w:spacing w:after="0"/>
        <w:ind w:left="0"/>
        <w:jc w:val="both"/>
      </w:pPr>
      <w:r>
        <w:rPr>
          <w:rFonts w:ascii="Times New Roman"/>
          <w:b w:val="false"/>
          <w:i w:val="false"/>
          <w:color w:val="000000"/>
          <w:sz w:val="28"/>
        </w:rPr>
        <w:t>
      "90. Қамаққа алынған, түрмеге қамалған, күзетке алынған не ұсталған Қазақстан Республикасының азаматының мұндай шаралардың қабылдануына қарсы жазбаша қарсылығы болған кезде, консул аталған Қазақстан Республикасы азаматының атынан кез келген шараларды қабылдаудан тартынады.".</w:t>
      </w:r>
    </w:p>
    <w:bookmarkEnd w:id="1255"/>
    <w:bookmarkStart w:name="z1262" w:id="1256"/>
    <w:p>
      <w:pPr>
        <w:spacing w:after="0"/>
        <w:ind w:left="0"/>
        <w:jc w:val="both"/>
      </w:pPr>
      <w:r>
        <w:rPr>
          <w:rFonts w:ascii="Times New Roman"/>
          <w:b w:val="false"/>
          <w:i w:val="false"/>
          <w:color w:val="000000"/>
          <w:sz w:val="28"/>
        </w:rPr>
        <w:t>
      62.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Жарлығында:</w:t>
      </w:r>
    </w:p>
    <w:bookmarkEnd w:id="1256"/>
    <w:bookmarkStart w:name="z1263" w:id="1257"/>
    <w:p>
      <w:pPr>
        <w:spacing w:after="0"/>
        <w:ind w:left="0"/>
        <w:jc w:val="both"/>
      </w:pPr>
      <w:r>
        <w:rPr>
          <w:rFonts w:ascii="Times New Roman"/>
          <w:b w:val="false"/>
          <w:i w:val="false"/>
          <w:color w:val="000000"/>
          <w:sz w:val="28"/>
        </w:rPr>
        <w:t>
      жоғарыда аталған Жарлықпен бекітілген Мемлекеттік саяси қызметшілердің жұмысын бағалауды жүргізетін уәкілетті адамдардың тізбесінде:</w:t>
      </w:r>
    </w:p>
    <w:bookmarkEnd w:id="1257"/>
    <w:bookmarkStart w:name="z1264" w:id="1258"/>
    <w:p>
      <w:pPr>
        <w:spacing w:after="0"/>
        <w:ind w:left="0"/>
        <w:jc w:val="both"/>
      </w:pPr>
      <w:r>
        <w:rPr>
          <w:rFonts w:ascii="Times New Roman"/>
          <w:b w:val="false"/>
          <w:i w:val="false"/>
          <w:color w:val="000000"/>
          <w:sz w:val="28"/>
        </w:rPr>
        <w:t>
      "</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кеңесшісі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w:t>
            </w:r>
          </w:p>
        </w:tc>
      </w:tr>
    </w:tbl>
    <w:bookmarkStart w:name="z1265" w:id="1259"/>
    <w:p>
      <w:pPr>
        <w:spacing w:after="0"/>
        <w:ind w:left="0"/>
        <w:jc w:val="both"/>
      </w:pPr>
      <w:r>
        <w:rPr>
          <w:rFonts w:ascii="Times New Roman"/>
          <w:b w:val="false"/>
          <w:i w:val="false"/>
          <w:color w:val="000000"/>
          <w:sz w:val="28"/>
        </w:rPr>
        <w:t>
      "</w:t>
      </w:r>
    </w:p>
    <w:bookmarkEnd w:id="1259"/>
    <w:bookmarkStart w:name="z1266" w:id="1260"/>
    <w:p>
      <w:pPr>
        <w:spacing w:after="0"/>
        <w:ind w:left="0"/>
        <w:jc w:val="both"/>
      </w:pPr>
      <w:r>
        <w:rPr>
          <w:rFonts w:ascii="Times New Roman"/>
          <w:b w:val="false"/>
          <w:i w:val="false"/>
          <w:color w:val="000000"/>
          <w:sz w:val="28"/>
        </w:rPr>
        <w:t>
      деген жол мынадай редакцияда жазылсын:</w:t>
      </w:r>
    </w:p>
    <w:bookmarkEnd w:id="1260"/>
    <w:bookmarkStart w:name="z1267" w:id="1261"/>
    <w:p>
      <w:pPr>
        <w:spacing w:after="0"/>
        <w:ind w:left="0"/>
        <w:jc w:val="both"/>
      </w:pPr>
      <w:r>
        <w:rPr>
          <w:rFonts w:ascii="Times New Roman"/>
          <w:b w:val="false"/>
          <w:i w:val="false"/>
          <w:color w:val="000000"/>
          <w:sz w:val="28"/>
        </w:rPr>
        <w:t>
      "</w:t>
      </w:r>
    </w:p>
    <w:bookmarkEnd w:id="1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Вице-президенті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w:t>
            </w:r>
          </w:p>
        </w:tc>
      </w:tr>
    </w:tbl>
    <w:bookmarkStart w:name="z1268" w:id="1262"/>
    <w:p>
      <w:pPr>
        <w:spacing w:after="0"/>
        <w:ind w:left="0"/>
        <w:jc w:val="both"/>
      </w:pPr>
      <w:r>
        <w:rPr>
          <w:rFonts w:ascii="Times New Roman"/>
          <w:b w:val="false"/>
          <w:i w:val="false"/>
          <w:color w:val="000000"/>
          <w:sz w:val="28"/>
        </w:rPr>
        <w:t>
      ";</w:t>
      </w:r>
    </w:p>
    <w:bookmarkEnd w:id="1262"/>
    <w:bookmarkStart w:name="z1269" w:id="1263"/>
    <w:p>
      <w:pPr>
        <w:spacing w:after="0"/>
        <w:ind w:left="0"/>
        <w:jc w:val="both"/>
      </w:pPr>
      <w:r>
        <w:rPr>
          <w:rFonts w:ascii="Times New Roman"/>
          <w:b w:val="false"/>
          <w:i w:val="false"/>
          <w:color w:val="000000"/>
          <w:sz w:val="28"/>
        </w:rPr>
        <w:t>
      "</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Палаталары тағайындайтын Қазақстан Республикасы Жоғары аудиторлық палатасының мүшелері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Басшысы</w:t>
            </w:r>
          </w:p>
        </w:tc>
      </w:tr>
    </w:tbl>
    <w:bookmarkStart w:name="z1270" w:id="1264"/>
    <w:p>
      <w:pPr>
        <w:spacing w:after="0"/>
        <w:ind w:left="0"/>
        <w:jc w:val="both"/>
      </w:pPr>
      <w:r>
        <w:rPr>
          <w:rFonts w:ascii="Times New Roman"/>
          <w:b w:val="false"/>
          <w:i w:val="false"/>
          <w:color w:val="000000"/>
          <w:sz w:val="28"/>
        </w:rPr>
        <w:t>
      "</w:t>
      </w:r>
    </w:p>
    <w:bookmarkEnd w:id="1264"/>
    <w:bookmarkStart w:name="z1271" w:id="1265"/>
    <w:p>
      <w:pPr>
        <w:spacing w:after="0"/>
        <w:ind w:left="0"/>
        <w:jc w:val="both"/>
      </w:pPr>
      <w:r>
        <w:rPr>
          <w:rFonts w:ascii="Times New Roman"/>
          <w:b w:val="false"/>
          <w:i w:val="false"/>
          <w:color w:val="000000"/>
          <w:sz w:val="28"/>
        </w:rPr>
        <w:t>
      деген жол мынадай редакцияда жазылсын:</w:t>
      </w:r>
    </w:p>
    <w:bookmarkEnd w:id="1265"/>
    <w:bookmarkStart w:name="z1272" w:id="1266"/>
    <w:p>
      <w:pPr>
        <w:spacing w:after="0"/>
        <w:ind w:left="0"/>
        <w:jc w:val="both"/>
      </w:pPr>
      <w:r>
        <w:rPr>
          <w:rFonts w:ascii="Times New Roman"/>
          <w:b w:val="false"/>
          <w:i w:val="false"/>
          <w:color w:val="000000"/>
          <w:sz w:val="28"/>
        </w:rPr>
        <w:t>
      "</w:t>
      </w:r>
    </w:p>
    <w:bookmarkEnd w:id="1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мүшелері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Басшысы</w:t>
            </w:r>
          </w:p>
        </w:tc>
      </w:tr>
    </w:tbl>
    <w:bookmarkStart w:name="z1273" w:id="1267"/>
    <w:p>
      <w:pPr>
        <w:spacing w:after="0"/>
        <w:ind w:left="0"/>
        <w:jc w:val="both"/>
      </w:pPr>
      <w:r>
        <w:rPr>
          <w:rFonts w:ascii="Times New Roman"/>
          <w:b w:val="false"/>
          <w:i w:val="false"/>
          <w:color w:val="000000"/>
          <w:sz w:val="28"/>
        </w:rPr>
        <w:t>
      ";</w:t>
      </w:r>
    </w:p>
    <w:bookmarkEnd w:id="1267"/>
    <w:bookmarkStart w:name="z1274" w:id="1268"/>
    <w:p>
      <w:pPr>
        <w:spacing w:after="0"/>
        <w:ind w:left="0"/>
        <w:jc w:val="both"/>
      </w:pPr>
      <w:r>
        <w:rPr>
          <w:rFonts w:ascii="Times New Roman"/>
          <w:b w:val="false"/>
          <w:i w:val="false"/>
          <w:color w:val="000000"/>
          <w:sz w:val="28"/>
        </w:rPr>
        <w:t>
      "</w:t>
      </w:r>
    </w:p>
    <w:bookmarkEnd w:id="1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әкімдерінің бірінші орынбасарлары, орынбасарлары және аппараттарының басшылары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әкімдері</w:t>
            </w:r>
          </w:p>
        </w:tc>
      </w:tr>
    </w:tbl>
    <w:bookmarkStart w:name="z1275" w:id="1269"/>
    <w:p>
      <w:pPr>
        <w:spacing w:after="0"/>
        <w:ind w:left="0"/>
        <w:jc w:val="both"/>
      </w:pPr>
      <w:r>
        <w:rPr>
          <w:rFonts w:ascii="Times New Roman"/>
          <w:b w:val="false"/>
          <w:i w:val="false"/>
          <w:color w:val="000000"/>
          <w:sz w:val="28"/>
        </w:rPr>
        <w:t>
      "</w:t>
      </w:r>
    </w:p>
    <w:bookmarkEnd w:id="1269"/>
    <w:bookmarkStart w:name="z1276" w:id="1270"/>
    <w:p>
      <w:pPr>
        <w:spacing w:after="0"/>
        <w:ind w:left="0"/>
        <w:jc w:val="both"/>
      </w:pPr>
      <w:r>
        <w:rPr>
          <w:rFonts w:ascii="Times New Roman"/>
          <w:b w:val="false"/>
          <w:i w:val="false"/>
          <w:color w:val="000000"/>
          <w:sz w:val="28"/>
        </w:rPr>
        <w:t>
      деген жол мынадай редакцияда жазылсын:</w:t>
      </w:r>
    </w:p>
    <w:bookmarkEnd w:id="1270"/>
    <w:bookmarkStart w:name="z1277" w:id="1271"/>
    <w:p>
      <w:pPr>
        <w:spacing w:after="0"/>
        <w:ind w:left="0"/>
        <w:jc w:val="both"/>
      </w:pPr>
      <w:r>
        <w:rPr>
          <w:rFonts w:ascii="Times New Roman"/>
          <w:b w:val="false"/>
          <w:i w:val="false"/>
          <w:color w:val="000000"/>
          <w:sz w:val="28"/>
        </w:rPr>
        <w:t>
      "</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республикалық маңызы бар қалалар әкімдерінің бірінші орынбасарлары, орынбасарлары және аппараттарының басшылары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әкімдері</w:t>
            </w:r>
          </w:p>
        </w:tc>
      </w:tr>
    </w:tbl>
    <w:bookmarkStart w:name="z1278" w:id="1272"/>
    <w:p>
      <w:pPr>
        <w:spacing w:after="0"/>
        <w:ind w:left="0"/>
        <w:jc w:val="both"/>
      </w:pPr>
      <w:r>
        <w:rPr>
          <w:rFonts w:ascii="Times New Roman"/>
          <w:b w:val="false"/>
          <w:i w:val="false"/>
          <w:color w:val="000000"/>
          <w:sz w:val="28"/>
        </w:rPr>
        <w:t>
      ";</w:t>
      </w:r>
    </w:p>
    <w:bookmarkEnd w:id="1272"/>
    <w:bookmarkStart w:name="z1279" w:id="1273"/>
    <w:p>
      <w:pPr>
        <w:spacing w:after="0"/>
        <w:ind w:left="0"/>
        <w:jc w:val="both"/>
      </w:pPr>
      <w:r>
        <w:rPr>
          <w:rFonts w:ascii="Times New Roman"/>
          <w:b w:val="false"/>
          <w:i w:val="false"/>
          <w:color w:val="000000"/>
          <w:sz w:val="28"/>
        </w:rPr>
        <w:t>
      "</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 аппаратының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Төрағасы</w:t>
            </w:r>
          </w:p>
        </w:tc>
      </w:tr>
    </w:tbl>
    <w:bookmarkStart w:name="z1280" w:id="1274"/>
    <w:p>
      <w:pPr>
        <w:spacing w:after="0"/>
        <w:ind w:left="0"/>
        <w:jc w:val="both"/>
      </w:pPr>
      <w:r>
        <w:rPr>
          <w:rFonts w:ascii="Times New Roman"/>
          <w:b w:val="false"/>
          <w:i w:val="false"/>
          <w:color w:val="000000"/>
          <w:sz w:val="28"/>
        </w:rPr>
        <w:t>
      "</w:t>
      </w:r>
    </w:p>
    <w:bookmarkEnd w:id="1274"/>
    <w:bookmarkStart w:name="z1281" w:id="1275"/>
    <w:p>
      <w:pPr>
        <w:spacing w:after="0"/>
        <w:ind w:left="0"/>
        <w:jc w:val="both"/>
      </w:pPr>
      <w:r>
        <w:rPr>
          <w:rFonts w:ascii="Times New Roman"/>
          <w:b w:val="false"/>
          <w:i w:val="false"/>
          <w:color w:val="000000"/>
          <w:sz w:val="28"/>
        </w:rPr>
        <w:t>
      деген жол мынадай редакцияда жазылсын:</w:t>
      </w:r>
    </w:p>
    <w:bookmarkEnd w:id="1275"/>
    <w:bookmarkStart w:name="z1282" w:id="1276"/>
    <w:p>
      <w:pPr>
        <w:spacing w:after="0"/>
        <w:ind w:left="0"/>
        <w:jc w:val="both"/>
      </w:pPr>
      <w:r>
        <w:rPr>
          <w:rFonts w:ascii="Times New Roman"/>
          <w:b w:val="false"/>
          <w:i w:val="false"/>
          <w:color w:val="000000"/>
          <w:sz w:val="28"/>
        </w:rPr>
        <w:t>
      "</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 аппаратының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Төрағасы</w:t>
            </w:r>
          </w:p>
        </w:tc>
      </w:tr>
    </w:tbl>
    <w:bookmarkStart w:name="z1283" w:id="1277"/>
    <w:p>
      <w:pPr>
        <w:spacing w:after="0"/>
        <w:ind w:left="0"/>
        <w:jc w:val="both"/>
      </w:pPr>
      <w:r>
        <w:rPr>
          <w:rFonts w:ascii="Times New Roman"/>
          <w:b w:val="false"/>
          <w:i w:val="false"/>
          <w:color w:val="000000"/>
          <w:sz w:val="28"/>
        </w:rPr>
        <w:t>
      ";</w:t>
      </w:r>
    </w:p>
    <w:bookmarkEnd w:id="1277"/>
    <w:bookmarkStart w:name="z1284" w:id="1278"/>
    <w:p>
      <w:pPr>
        <w:spacing w:after="0"/>
        <w:ind w:left="0"/>
        <w:jc w:val="both"/>
      </w:pPr>
      <w:r>
        <w:rPr>
          <w:rFonts w:ascii="Times New Roman"/>
          <w:b w:val="false"/>
          <w:i w:val="false"/>
          <w:color w:val="000000"/>
          <w:sz w:val="28"/>
        </w:rPr>
        <w:t>
      "</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 аппаратының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Төрағасы</w:t>
            </w:r>
          </w:p>
        </w:tc>
      </w:tr>
    </w:tbl>
    <w:bookmarkStart w:name="z1285" w:id="1279"/>
    <w:p>
      <w:pPr>
        <w:spacing w:after="0"/>
        <w:ind w:left="0"/>
        <w:jc w:val="both"/>
      </w:pPr>
      <w:r>
        <w:rPr>
          <w:rFonts w:ascii="Times New Roman"/>
          <w:b w:val="false"/>
          <w:i w:val="false"/>
          <w:color w:val="000000"/>
          <w:sz w:val="28"/>
        </w:rPr>
        <w:t>
      "</w:t>
      </w:r>
    </w:p>
    <w:bookmarkEnd w:id="1279"/>
    <w:bookmarkStart w:name="z1286" w:id="1280"/>
    <w:p>
      <w:pPr>
        <w:spacing w:after="0"/>
        <w:ind w:left="0"/>
        <w:jc w:val="both"/>
      </w:pPr>
      <w:r>
        <w:rPr>
          <w:rFonts w:ascii="Times New Roman"/>
          <w:b w:val="false"/>
          <w:i w:val="false"/>
          <w:color w:val="000000"/>
          <w:sz w:val="28"/>
        </w:rPr>
        <w:t>
      деген жол мынадай редакцияда жазылсын:</w:t>
      </w:r>
    </w:p>
    <w:bookmarkEnd w:id="1280"/>
    <w:bookmarkStart w:name="z1287" w:id="1281"/>
    <w:p>
      <w:pPr>
        <w:spacing w:after="0"/>
        <w:ind w:left="0"/>
        <w:jc w:val="both"/>
      </w:pPr>
      <w:r>
        <w:rPr>
          <w:rFonts w:ascii="Times New Roman"/>
          <w:b w:val="false"/>
          <w:i w:val="false"/>
          <w:color w:val="000000"/>
          <w:sz w:val="28"/>
        </w:rPr>
        <w:t>
      "</w:t>
      </w:r>
    </w:p>
    <w:bookmarkEnd w:id="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Кеңесі Хатшылығының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Кеңесінің Төрағасы</w:t>
            </w:r>
          </w:p>
        </w:tc>
      </w:tr>
    </w:tbl>
    <w:bookmarkStart w:name="z1288" w:id="1282"/>
    <w:p>
      <w:pPr>
        <w:spacing w:after="0"/>
        <w:ind w:left="0"/>
        <w:jc w:val="both"/>
      </w:pPr>
      <w:r>
        <w:rPr>
          <w:rFonts w:ascii="Times New Roman"/>
          <w:b w:val="false"/>
          <w:i w:val="false"/>
          <w:color w:val="000000"/>
          <w:sz w:val="28"/>
        </w:rPr>
        <w:t>
      ";</w:t>
      </w:r>
    </w:p>
    <w:bookmarkEnd w:id="1282"/>
    <w:bookmarkStart w:name="z1289" w:id="1283"/>
    <w:p>
      <w:pPr>
        <w:spacing w:after="0"/>
        <w:ind w:left="0"/>
        <w:jc w:val="both"/>
      </w:pPr>
      <w:r>
        <w:rPr>
          <w:rFonts w:ascii="Times New Roman"/>
          <w:b w:val="false"/>
          <w:i w:val="false"/>
          <w:color w:val="000000"/>
          <w:sz w:val="28"/>
        </w:rPr>
        <w:t>
      "</w:t>
      </w:r>
    </w:p>
    <w:bookmarkEnd w:id="1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 аппараты басшысының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 аппараты басшысының ұсынысы бойынша Қазақстан Республикасы Парламенті Сенатының Төрағасы</w:t>
            </w:r>
          </w:p>
        </w:tc>
      </w:tr>
    </w:tbl>
    <w:bookmarkStart w:name="z1290" w:id="1284"/>
    <w:p>
      <w:pPr>
        <w:spacing w:after="0"/>
        <w:ind w:left="0"/>
        <w:jc w:val="both"/>
      </w:pPr>
      <w:r>
        <w:rPr>
          <w:rFonts w:ascii="Times New Roman"/>
          <w:b w:val="false"/>
          <w:i w:val="false"/>
          <w:color w:val="000000"/>
          <w:sz w:val="28"/>
        </w:rPr>
        <w:t>
      "</w:t>
      </w:r>
    </w:p>
    <w:bookmarkEnd w:id="1284"/>
    <w:bookmarkStart w:name="z1291" w:id="1285"/>
    <w:p>
      <w:pPr>
        <w:spacing w:after="0"/>
        <w:ind w:left="0"/>
        <w:jc w:val="both"/>
      </w:pPr>
      <w:r>
        <w:rPr>
          <w:rFonts w:ascii="Times New Roman"/>
          <w:b w:val="false"/>
          <w:i w:val="false"/>
          <w:color w:val="000000"/>
          <w:sz w:val="28"/>
        </w:rPr>
        <w:t>
      деген жол мынадай редакцияда жазылсын:</w:t>
      </w:r>
    </w:p>
    <w:bookmarkEnd w:id="1285"/>
    <w:bookmarkStart w:name="z1292" w:id="1286"/>
    <w:p>
      <w:pPr>
        <w:spacing w:after="0"/>
        <w:ind w:left="0"/>
        <w:jc w:val="both"/>
      </w:pPr>
      <w:r>
        <w:rPr>
          <w:rFonts w:ascii="Times New Roman"/>
          <w:b w:val="false"/>
          <w:i w:val="false"/>
          <w:color w:val="000000"/>
          <w:sz w:val="28"/>
        </w:rPr>
        <w:t>
      "</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аппараты басшысының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аппараты басшысының ұсынысы бойынша Қазақстан Республикасы Құрылтайының Төрағасы</w:t>
            </w:r>
          </w:p>
        </w:tc>
      </w:tr>
    </w:tbl>
    <w:bookmarkStart w:name="z1293" w:id="1287"/>
    <w:p>
      <w:pPr>
        <w:spacing w:after="0"/>
        <w:ind w:left="0"/>
        <w:jc w:val="both"/>
      </w:pPr>
      <w:r>
        <w:rPr>
          <w:rFonts w:ascii="Times New Roman"/>
          <w:b w:val="false"/>
          <w:i w:val="false"/>
          <w:color w:val="000000"/>
          <w:sz w:val="28"/>
        </w:rPr>
        <w:t>
      ";</w:t>
      </w:r>
    </w:p>
    <w:bookmarkEnd w:id="1287"/>
    <w:bookmarkStart w:name="z1294" w:id="1288"/>
    <w:p>
      <w:pPr>
        <w:spacing w:after="0"/>
        <w:ind w:left="0"/>
        <w:jc w:val="both"/>
      </w:pPr>
      <w:r>
        <w:rPr>
          <w:rFonts w:ascii="Times New Roman"/>
          <w:b w:val="false"/>
          <w:i w:val="false"/>
          <w:color w:val="000000"/>
          <w:sz w:val="28"/>
        </w:rPr>
        <w:t>
      "</w:t>
      </w:r>
    </w:p>
    <w:bookmarkEnd w:id="1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 аппараты басшысының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 аппараты басшысының ұсынысы бойынша Қазақстан Республикасы Парламенті Мәжілісінің Төрағасы</w:t>
            </w:r>
          </w:p>
        </w:tc>
      </w:tr>
    </w:tbl>
    <w:bookmarkStart w:name="z1295" w:id="1289"/>
    <w:p>
      <w:pPr>
        <w:spacing w:after="0"/>
        <w:ind w:left="0"/>
        <w:jc w:val="both"/>
      </w:pPr>
      <w:r>
        <w:rPr>
          <w:rFonts w:ascii="Times New Roman"/>
          <w:b w:val="false"/>
          <w:i w:val="false"/>
          <w:color w:val="000000"/>
          <w:sz w:val="28"/>
        </w:rPr>
        <w:t>
      "</w:t>
      </w:r>
    </w:p>
    <w:bookmarkEnd w:id="1289"/>
    <w:bookmarkStart w:name="z1296" w:id="1290"/>
    <w:p>
      <w:pPr>
        <w:spacing w:after="0"/>
        <w:ind w:left="0"/>
        <w:jc w:val="both"/>
      </w:pPr>
      <w:r>
        <w:rPr>
          <w:rFonts w:ascii="Times New Roman"/>
          <w:b w:val="false"/>
          <w:i w:val="false"/>
          <w:color w:val="000000"/>
          <w:sz w:val="28"/>
        </w:rPr>
        <w:t>
      деген жол мынадай редакцияда жазылсын:</w:t>
      </w:r>
    </w:p>
    <w:bookmarkEnd w:id="1290"/>
    <w:bookmarkStart w:name="z1297" w:id="1291"/>
    <w:p>
      <w:pPr>
        <w:spacing w:after="0"/>
        <w:ind w:left="0"/>
        <w:jc w:val="both"/>
      </w:pPr>
      <w:r>
        <w:rPr>
          <w:rFonts w:ascii="Times New Roman"/>
          <w:b w:val="false"/>
          <w:i w:val="false"/>
          <w:color w:val="000000"/>
          <w:sz w:val="28"/>
        </w:rPr>
        <w:t>
      "</w:t>
      </w:r>
    </w:p>
    <w:bookmarkEnd w:id="1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Кеңесінің Хатшылығы басшысының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Кеңесінің Хатшылығы басшысының ұсынысы бойынша Қазақстан Халық Кеңесінің Төрағасы</w:t>
            </w:r>
          </w:p>
        </w:tc>
      </w:tr>
    </w:tbl>
    <w:bookmarkStart w:name="z1298" w:id="1292"/>
    <w:p>
      <w:pPr>
        <w:spacing w:after="0"/>
        <w:ind w:left="0"/>
        <w:jc w:val="both"/>
      </w:pPr>
      <w:r>
        <w:rPr>
          <w:rFonts w:ascii="Times New Roman"/>
          <w:b w:val="false"/>
          <w:i w:val="false"/>
          <w:color w:val="000000"/>
          <w:sz w:val="28"/>
        </w:rPr>
        <w:t>
      ".</w:t>
      </w:r>
    </w:p>
    <w:bookmarkEnd w:id="1292"/>
    <w:bookmarkStart w:name="z1299" w:id="1293"/>
    <w:p>
      <w:pPr>
        <w:spacing w:after="0"/>
        <w:ind w:left="0"/>
        <w:jc w:val="both"/>
      </w:pPr>
      <w:r>
        <w:rPr>
          <w:rFonts w:ascii="Times New Roman"/>
          <w:b w:val="false"/>
          <w:i w:val="false"/>
          <w:color w:val="000000"/>
          <w:sz w:val="28"/>
        </w:rPr>
        <w:t>
      63. "Республикалық бюджеттің жобасына оның шығыстарының негізгі бағыттары бойынша алдын ала бағалау жүргізу қағидаларын бекіту туралы" Қазақстан Республикасы Президентінің 2016 жылғы 9 желтоқсандағы № 388 Жарлығында:</w:t>
      </w:r>
    </w:p>
    <w:bookmarkEnd w:id="1293"/>
    <w:bookmarkStart w:name="z1300" w:id="1294"/>
    <w:p>
      <w:pPr>
        <w:spacing w:after="0"/>
        <w:ind w:left="0"/>
        <w:jc w:val="both"/>
      </w:pPr>
      <w:r>
        <w:rPr>
          <w:rFonts w:ascii="Times New Roman"/>
          <w:b w:val="false"/>
          <w:i w:val="false"/>
          <w:color w:val="000000"/>
          <w:sz w:val="28"/>
        </w:rPr>
        <w:t>
      2-тармақ мынадай редакцияда жазылсын:</w:t>
      </w:r>
    </w:p>
    <w:bookmarkEnd w:id="1294"/>
    <w:bookmarkStart w:name="z1301" w:id="1295"/>
    <w:p>
      <w:pPr>
        <w:spacing w:after="0"/>
        <w:ind w:left="0"/>
        <w:jc w:val="both"/>
      </w:pPr>
      <w:r>
        <w:rPr>
          <w:rFonts w:ascii="Times New Roman"/>
          <w:b w:val="false"/>
          <w:i w:val="false"/>
          <w:color w:val="000000"/>
          <w:sz w:val="28"/>
        </w:rPr>
        <w:t>
      "2. Бюджет жобасын бағалау жоспарлы кезеңге арналған республикалық бюджет жобасы (бұдан әрі – бюджет жобасы) көрсеткіштерінің негізділігіне, бюджет жобасын әзірлеу үшін нормативтік құқықтық және әдістемелік базаның бар-жоғы мен жеткілікті болуына талдау жүргізуді, сондай-ақ Жоғары аудиторлық палата әзірлеген ұсынымдары бар бюджет жобасын бағалау нәтижелерін (бұдан әрі – бағалау бойынша қорытынды) жасауды және оны Қазақстан Республикасының Үкіметіне және Қазақстан Республикасының Құрылтайына ұсынуды көздейді.";</w:t>
      </w:r>
    </w:p>
    <w:bookmarkEnd w:id="1295"/>
    <w:bookmarkStart w:name="z1302" w:id="1296"/>
    <w:p>
      <w:pPr>
        <w:spacing w:after="0"/>
        <w:ind w:left="0"/>
        <w:jc w:val="both"/>
      </w:pPr>
      <w:r>
        <w:rPr>
          <w:rFonts w:ascii="Times New Roman"/>
          <w:b w:val="false"/>
          <w:i w:val="false"/>
          <w:color w:val="000000"/>
          <w:sz w:val="28"/>
        </w:rPr>
        <w:t>
      9-тармақтың 1) тармақшасы мынадай редакцияда жазылсын:</w:t>
      </w:r>
    </w:p>
    <w:bookmarkEnd w:id="1296"/>
    <w:bookmarkStart w:name="z1303" w:id="1297"/>
    <w:p>
      <w:pPr>
        <w:spacing w:after="0"/>
        <w:ind w:left="0"/>
        <w:jc w:val="both"/>
      </w:pPr>
      <w:r>
        <w:rPr>
          <w:rFonts w:ascii="Times New Roman"/>
          <w:b w:val="false"/>
          <w:i w:val="false"/>
          <w:color w:val="000000"/>
          <w:sz w:val="28"/>
        </w:rPr>
        <w:t>
      "1) бағалау бойынша негізделген және анық қорытындының Қазақстан Республикасының Үкіметіне және Қазақстан Республикасының Құрылтайына уақтылы ұсынылуын;";</w:t>
      </w:r>
    </w:p>
    <w:bookmarkEnd w:id="1297"/>
    <w:bookmarkStart w:name="z1304" w:id="1298"/>
    <w:p>
      <w:pPr>
        <w:spacing w:after="0"/>
        <w:ind w:left="0"/>
        <w:jc w:val="both"/>
      </w:pPr>
      <w:r>
        <w:rPr>
          <w:rFonts w:ascii="Times New Roman"/>
          <w:b w:val="false"/>
          <w:i w:val="false"/>
          <w:color w:val="000000"/>
          <w:sz w:val="28"/>
        </w:rPr>
        <w:t>
      23-тармақ мынадай редакцияда жазылсын:</w:t>
      </w:r>
    </w:p>
    <w:bookmarkEnd w:id="1298"/>
    <w:bookmarkStart w:name="z1305" w:id="1299"/>
    <w:p>
      <w:pPr>
        <w:spacing w:after="0"/>
        <w:ind w:left="0"/>
        <w:jc w:val="both"/>
      </w:pPr>
      <w:r>
        <w:rPr>
          <w:rFonts w:ascii="Times New Roman"/>
          <w:b w:val="false"/>
          <w:i w:val="false"/>
          <w:color w:val="000000"/>
          <w:sz w:val="28"/>
        </w:rPr>
        <w:t>
      "23. Республикалық бюджеттің жобасын алдын ала бағалаудың нәтижелері Қазақстан Республикасының Үкіметіне және Қазақстан Республикасының Құрылтайына Қазақстан Республикасының Үкіметі республикалық бюджеттің жобасын Жоғары аудиторлық палатаға енгізген күннен бастап күнтізбелік жиырма күн ішінде ұсынылады.".</w:t>
      </w:r>
    </w:p>
    <w:bookmarkEnd w:id="1299"/>
    <w:bookmarkStart w:name="z1306" w:id="1300"/>
    <w:p>
      <w:pPr>
        <w:spacing w:after="0"/>
        <w:ind w:left="0"/>
        <w:jc w:val="both"/>
      </w:pPr>
      <w:r>
        <w:rPr>
          <w:rFonts w:ascii="Times New Roman"/>
          <w:b w:val="false"/>
          <w:i w:val="false"/>
          <w:color w:val="000000"/>
          <w:sz w:val="28"/>
        </w:rPr>
        <w:t>
      64. "Қазақстан Республикасы Президентінің жанындағы Қоғамдық сананы жаңғырту бағдарламасын іске асыру жөніндегі ұлттық комиссия туралы" Қазақстан Республикасы Президентінің 2017 жылғы 17 сәуірдегі № 462 Жарлығында:</w:t>
      </w:r>
    </w:p>
    <w:bookmarkEnd w:id="1300"/>
    <w:bookmarkStart w:name="z1307" w:id="1301"/>
    <w:p>
      <w:pPr>
        <w:spacing w:after="0"/>
        <w:ind w:left="0"/>
        <w:jc w:val="both"/>
      </w:pPr>
      <w:r>
        <w:rPr>
          <w:rFonts w:ascii="Times New Roman"/>
          <w:b w:val="false"/>
          <w:i w:val="false"/>
          <w:color w:val="000000"/>
          <w:sz w:val="28"/>
        </w:rPr>
        <w:t>
      кіріспе мынадай редакцияда жазылсын:</w:t>
      </w:r>
    </w:p>
    <w:bookmarkEnd w:id="1301"/>
    <w:bookmarkStart w:name="z1308" w:id="1302"/>
    <w:p>
      <w:pPr>
        <w:spacing w:after="0"/>
        <w:ind w:left="0"/>
        <w:jc w:val="both"/>
      </w:pPr>
      <w:r>
        <w:rPr>
          <w:rFonts w:ascii="Times New Roman"/>
          <w:b w:val="false"/>
          <w:i w:val="false"/>
          <w:color w:val="000000"/>
          <w:sz w:val="28"/>
        </w:rPr>
        <w:t xml:space="preserve">
      "Қоғамдық сананы жаңғырту бағдарламасын іске асыру, елдің одан әрі қарышты мәдени-гуманитарлық дамуын қамтамасыз ету мақсатында және Қазақстан Республикасы Конституциясының 46-бабының 21)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1302"/>
    <w:bookmarkStart w:name="z1309" w:id="1303"/>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Қоғамдық сананы жаңғырту бағдарламасын іске асыру жөніндегі ұлттық комиссияның құрамында:</w:t>
      </w:r>
    </w:p>
    <w:bookmarkEnd w:id="1303"/>
    <w:bookmarkStart w:name="z1310" w:id="1304"/>
    <w:p>
      <w:pPr>
        <w:spacing w:after="0"/>
        <w:ind w:left="0"/>
        <w:jc w:val="both"/>
      </w:pPr>
      <w:r>
        <w:rPr>
          <w:rFonts w:ascii="Times New Roman"/>
          <w:b w:val="false"/>
          <w:i w:val="false"/>
          <w:color w:val="000000"/>
          <w:sz w:val="28"/>
        </w:rPr>
        <w:t>
      "Қазақстан Республикасының Мемлекеттік кеңесшісі, төраға" деген жол мынадай редакцияда жазылсын:</w:t>
      </w:r>
    </w:p>
    <w:bookmarkEnd w:id="1304"/>
    <w:bookmarkStart w:name="z1311" w:id="1305"/>
    <w:p>
      <w:pPr>
        <w:spacing w:after="0"/>
        <w:ind w:left="0"/>
        <w:jc w:val="both"/>
      </w:pPr>
      <w:r>
        <w:rPr>
          <w:rFonts w:ascii="Times New Roman"/>
          <w:b w:val="false"/>
          <w:i w:val="false"/>
          <w:color w:val="000000"/>
          <w:sz w:val="28"/>
        </w:rPr>
        <w:t>
      "Қазақстан Республикасының Вице-Президенті, төраға";</w:t>
      </w:r>
    </w:p>
    <w:bookmarkEnd w:id="1305"/>
    <w:bookmarkStart w:name="z1312" w:id="1306"/>
    <w:p>
      <w:pPr>
        <w:spacing w:after="0"/>
        <w:ind w:left="0"/>
        <w:jc w:val="both"/>
      </w:pPr>
      <w:r>
        <w:rPr>
          <w:rFonts w:ascii="Times New Roman"/>
          <w:b w:val="false"/>
          <w:i w:val="false"/>
          <w:color w:val="000000"/>
          <w:sz w:val="28"/>
        </w:rPr>
        <w:t>
      "Қазақстан Республикасы Парламенті Мәжілісі Төрағасының орынбасары (келісім бойынша)" деген жол мынадай редакцияда жазылсын:</w:t>
      </w:r>
    </w:p>
    <w:bookmarkEnd w:id="1306"/>
    <w:bookmarkStart w:name="z1313" w:id="1307"/>
    <w:p>
      <w:pPr>
        <w:spacing w:after="0"/>
        <w:ind w:left="0"/>
        <w:jc w:val="both"/>
      </w:pPr>
      <w:r>
        <w:rPr>
          <w:rFonts w:ascii="Times New Roman"/>
          <w:b w:val="false"/>
          <w:i w:val="false"/>
          <w:color w:val="000000"/>
          <w:sz w:val="28"/>
        </w:rPr>
        <w:t>
      "Қазақстан Республикасы Құрылтайы Төрағасының орынбасары (келісім бойынша)";</w:t>
      </w:r>
    </w:p>
    <w:bookmarkEnd w:id="1307"/>
    <w:bookmarkStart w:name="z1314" w:id="1308"/>
    <w:p>
      <w:pPr>
        <w:spacing w:after="0"/>
        <w:ind w:left="0"/>
        <w:jc w:val="both"/>
      </w:pPr>
      <w:r>
        <w:rPr>
          <w:rFonts w:ascii="Times New Roman"/>
          <w:b w:val="false"/>
          <w:i w:val="false"/>
          <w:color w:val="000000"/>
          <w:sz w:val="28"/>
        </w:rPr>
        <w:t>
      "Қазақстан Республикасы Парламенті Сенатының Аграрлық мәселелер, табиғатты пайдалану және ауылдық аумақтарды дамыту комитетінің төрағасы (келісім бойынша)" деген жол мынадай редакцияда жазылсын:</w:t>
      </w:r>
    </w:p>
    <w:bookmarkEnd w:id="1308"/>
    <w:bookmarkStart w:name="z1315" w:id="1309"/>
    <w:p>
      <w:pPr>
        <w:spacing w:after="0"/>
        <w:ind w:left="0"/>
        <w:jc w:val="both"/>
      </w:pPr>
      <w:r>
        <w:rPr>
          <w:rFonts w:ascii="Times New Roman"/>
          <w:b w:val="false"/>
          <w:i w:val="false"/>
          <w:color w:val="000000"/>
          <w:sz w:val="28"/>
        </w:rPr>
        <w:t>
      "Қазақстан Республикасы Құрылтайының Аграрлық мәселелер, табиғатты пайдалану және ауылдық аумақтарды дамыту комитетінің төрағасы (келісім бойынша)";</w:t>
      </w:r>
    </w:p>
    <w:bookmarkEnd w:id="1309"/>
    <w:bookmarkStart w:name="z1316" w:id="1310"/>
    <w:p>
      <w:pPr>
        <w:spacing w:after="0"/>
        <w:ind w:left="0"/>
        <w:jc w:val="both"/>
      </w:pPr>
      <w:r>
        <w:rPr>
          <w:rFonts w:ascii="Times New Roman"/>
          <w:b w:val="false"/>
          <w:i w:val="false"/>
          <w:color w:val="000000"/>
          <w:sz w:val="28"/>
        </w:rPr>
        <w:t>
      "Қазақстан Республикасы Парламенті Сенатының Әлеуметтік-мәдени даму және ғылым комитетінің мүшесі (келісім бойынша)" деген жол мынадай редакцияда жазылсын:</w:t>
      </w:r>
    </w:p>
    <w:bookmarkEnd w:id="1310"/>
    <w:bookmarkStart w:name="z1317" w:id="1311"/>
    <w:p>
      <w:pPr>
        <w:spacing w:after="0"/>
        <w:ind w:left="0"/>
        <w:jc w:val="both"/>
      </w:pPr>
      <w:r>
        <w:rPr>
          <w:rFonts w:ascii="Times New Roman"/>
          <w:b w:val="false"/>
          <w:i w:val="false"/>
          <w:color w:val="000000"/>
          <w:sz w:val="28"/>
        </w:rPr>
        <w:t>
      "Қазақстан Республикасы Құрылтайының Әлеуметтік-мәдени даму және ғылым комитетінің мүшесі (келісім бойынша)";</w:t>
      </w:r>
    </w:p>
    <w:bookmarkEnd w:id="1311"/>
    <w:bookmarkStart w:name="z1318" w:id="1312"/>
    <w:p>
      <w:pPr>
        <w:spacing w:after="0"/>
        <w:ind w:left="0"/>
        <w:jc w:val="both"/>
      </w:pPr>
      <w:r>
        <w:rPr>
          <w:rFonts w:ascii="Times New Roman"/>
          <w:b w:val="false"/>
          <w:i w:val="false"/>
          <w:color w:val="000000"/>
          <w:sz w:val="28"/>
        </w:rPr>
        <w:t>
      "Қазақстан Республикасы Президентінің Әкімшілігі Қазақстан халқы Ассамблеясы хатшылығының меңгерушісі" деген жол мынадай редакцияда жазылсын:</w:t>
      </w:r>
    </w:p>
    <w:bookmarkEnd w:id="1312"/>
    <w:bookmarkStart w:name="z1319" w:id="1313"/>
    <w:p>
      <w:pPr>
        <w:spacing w:after="0"/>
        <w:ind w:left="0"/>
        <w:jc w:val="both"/>
      </w:pPr>
      <w:r>
        <w:rPr>
          <w:rFonts w:ascii="Times New Roman"/>
          <w:b w:val="false"/>
          <w:i w:val="false"/>
          <w:color w:val="000000"/>
          <w:sz w:val="28"/>
        </w:rPr>
        <w:t>
      "Қазақстан Халық Кеңесі Хатшылығының басшысы";</w:t>
      </w:r>
    </w:p>
    <w:bookmarkEnd w:id="1313"/>
    <w:bookmarkStart w:name="z1320" w:id="1314"/>
    <w:p>
      <w:pPr>
        <w:spacing w:after="0"/>
        <w:ind w:left="0"/>
        <w:jc w:val="both"/>
      </w:pPr>
      <w:r>
        <w:rPr>
          <w:rFonts w:ascii="Times New Roman"/>
          <w:b w:val="false"/>
          <w:i w:val="false"/>
          <w:color w:val="000000"/>
          <w:sz w:val="28"/>
        </w:rPr>
        <w:t>
      "Қазақстан халқы Ассамблеясы ғылыми-сараптамалық кеңесінің мүшесі (келісім бойынша)" деген жол мынадай редакцияда жазылсын:</w:t>
      </w:r>
    </w:p>
    <w:bookmarkEnd w:id="1314"/>
    <w:bookmarkStart w:name="z1321" w:id="1315"/>
    <w:p>
      <w:pPr>
        <w:spacing w:after="0"/>
        <w:ind w:left="0"/>
        <w:jc w:val="both"/>
      </w:pPr>
      <w:r>
        <w:rPr>
          <w:rFonts w:ascii="Times New Roman"/>
          <w:b w:val="false"/>
          <w:i w:val="false"/>
          <w:color w:val="000000"/>
          <w:sz w:val="28"/>
        </w:rPr>
        <w:t>
      "Қазақстан Халық Кеңесі ғылыми-сараптамалық кеңесінің мүшесі (келісім бойынша)".</w:t>
      </w:r>
    </w:p>
    <w:bookmarkEnd w:id="1315"/>
    <w:bookmarkStart w:name="z1322" w:id="1316"/>
    <w:p>
      <w:pPr>
        <w:spacing w:after="0"/>
        <w:ind w:left="0"/>
        <w:jc w:val="both"/>
      </w:pPr>
      <w:r>
        <w:rPr>
          <w:rFonts w:ascii="Times New Roman"/>
          <w:b w:val="false"/>
          <w:i w:val="false"/>
          <w:color w:val="000000"/>
          <w:sz w:val="28"/>
        </w:rPr>
        <w:t>
      65. "Дінаралық диалогқа қосқан үлесі үшін Астана халықаралық сыйлығы мен Әлемдік және дәстүрлі діндер лидерлері съезінің құрмет медалі туралы" Қазақстан Республикасы Президентінің 2017 жылғы 2 маусымдағы № 489 Жарлығында:</w:t>
      </w:r>
    </w:p>
    <w:bookmarkEnd w:id="1316"/>
    <w:bookmarkStart w:name="z1323" w:id="1317"/>
    <w:p>
      <w:pPr>
        <w:spacing w:after="0"/>
        <w:ind w:left="0"/>
        <w:jc w:val="both"/>
      </w:pPr>
      <w:r>
        <w:rPr>
          <w:rFonts w:ascii="Times New Roman"/>
          <w:b w:val="false"/>
          <w:i w:val="false"/>
          <w:color w:val="000000"/>
          <w:sz w:val="28"/>
        </w:rPr>
        <w:t>
      жоғарыда аталған Жарлықпен бекітілген Дінаралық диалогқа қосқан үлесі үшін Астана халықаралық сыйлығы туралы ережеде:</w:t>
      </w:r>
    </w:p>
    <w:bookmarkEnd w:id="1317"/>
    <w:bookmarkStart w:name="z1324" w:id="1318"/>
    <w:p>
      <w:pPr>
        <w:spacing w:after="0"/>
        <w:ind w:left="0"/>
        <w:jc w:val="both"/>
      </w:pPr>
      <w:r>
        <w:rPr>
          <w:rFonts w:ascii="Times New Roman"/>
          <w:b w:val="false"/>
          <w:i w:val="false"/>
          <w:color w:val="000000"/>
          <w:sz w:val="28"/>
        </w:rPr>
        <w:t>
      6-тармақта орыс тіліндегі мәтінге өзгеріс енгізілді, қазақ тіліндегі мәтін өзгермейді.</w:t>
      </w:r>
    </w:p>
    <w:bookmarkEnd w:id="1318"/>
    <w:bookmarkStart w:name="z1325" w:id="1319"/>
    <w:p>
      <w:pPr>
        <w:spacing w:after="0"/>
        <w:ind w:left="0"/>
        <w:jc w:val="both"/>
      </w:pPr>
      <w:r>
        <w:rPr>
          <w:rFonts w:ascii="Times New Roman"/>
          <w:b w:val="false"/>
          <w:i w:val="false"/>
          <w:color w:val="000000"/>
          <w:sz w:val="28"/>
        </w:rPr>
        <w:t>
      66. "Мемлекеттік қызметшілердің, Қазақстан Республикасының Парламенті депутаттарының және Қазақстан Республикасының Конституциялық Соты судьяларының ант беру қағидаларын бекіту туралы" Қазақстан Республикасы Президентінің 2017 жылғы 16 тамыздағы № 532 Жарлығында:</w:t>
      </w:r>
    </w:p>
    <w:bookmarkEnd w:id="1319"/>
    <w:bookmarkStart w:name="z1326" w:id="1320"/>
    <w:p>
      <w:pPr>
        <w:spacing w:after="0"/>
        <w:ind w:left="0"/>
        <w:jc w:val="both"/>
      </w:pPr>
      <w:r>
        <w:rPr>
          <w:rFonts w:ascii="Times New Roman"/>
          <w:b w:val="false"/>
          <w:i w:val="false"/>
          <w:color w:val="000000"/>
          <w:sz w:val="28"/>
        </w:rPr>
        <w:t>
      тақырып мынадай редакцияда жазылсын:</w:t>
      </w:r>
    </w:p>
    <w:bookmarkEnd w:id="1320"/>
    <w:bookmarkStart w:name="z1327" w:id="1321"/>
    <w:p>
      <w:pPr>
        <w:spacing w:after="0"/>
        <w:ind w:left="0"/>
        <w:jc w:val="both"/>
      </w:pPr>
      <w:r>
        <w:rPr>
          <w:rFonts w:ascii="Times New Roman"/>
          <w:b w:val="false"/>
          <w:i w:val="false"/>
          <w:color w:val="000000"/>
          <w:sz w:val="28"/>
        </w:rPr>
        <w:t>
      "Мемлекеттік қызметшілердің, Қазақстан Республикасының Құрылтайы депутаттарының және Қазақстан Республикасының Конституциялық Соты судьяларының ант беру қағидаларын бекіту туралы";</w:t>
      </w:r>
    </w:p>
    <w:bookmarkEnd w:id="1321"/>
    <w:bookmarkStart w:name="z1328" w:id="1322"/>
    <w:p>
      <w:pPr>
        <w:spacing w:after="0"/>
        <w:ind w:left="0"/>
        <w:jc w:val="both"/>
      </w:pPr>
      <w:r>
        <w:rPr>
          <w:rFonts w:ascii="Times New Roman"/>
          <w:b w:val="false"/>
          <w:i w:val="false"/>
          <w:color w:val="000000"/>
          <w:sz w:val="28"/>
        </w:rPr>
        <w:t>
      кіріспе мынадай редакцияда жазылсын:</w:t>
      </w:r>
    </w:p>
    <w:bookmarkEnd w:id="1322"/>
    <w:bookmarkStart w:name="z1329" w:id="1323"/>
    <w:p>
      <w:pPr>
        <w:spacing w:after="0"/>
        <w:ind w:left="0"/>
        <w:jc w:val="both"/>
      </w:pPr>
      <w:r>
        <w:rPr>
          <w:rFonts w:ascii="Times New Roman"/>
          <w:b w:val="false"/>
          <w:i w:val="false"/>
          <w:color w:val="000000"/>
          <w:sz w:val="28"/>
        </w:rPr>
        <w:t xml:space="preserve">
      "Қазақстан Республикасының Құрылтайы және оның депутаттарының мәртебесі туралы" Қазақстан Республикасы Конституциялық заңының 44-бабының 1-тармағына, "Қазақстан Республикасының Конституциялық Соты туралы" Қазақстан Республикасы Конституциялық заңының 7-бабына, "Қазақстан Республикасының мемлекеттік қызметі туралы" Қазақстан Республикасы Заңының 10-бабының 2) тармақшасына және 21-бабына сәйкес </w:t>
      </w:r>
      <w:r>
        <w:rPr>
          <w:rFonts w:ascii="Times New Roman"/>
          <w:b/>
          <w:i w:val="false"/>
          <w:color w:val="000000"/>
          <w:sz w:val="28"/>
        </w:rPr>
        <w:t>ҚАУЛЫ ЕТЕМІН:</w:t>
      </w:r>
      <w:r>
        <w:rPr>
          <w:rFonts w:ascii="Times New Roman"/>
          <w:b w:val="false"/>
          <w:i w:val="false"/>
          <w:color w:val="000000"/>
          <w:sz w:val="28"/>
        </w:rPr>
        <w:t>";</w:t>
      </w:r>
    </w:p>
    <w:bookmarkEnd w:id="1323"/>
    <w:bookmarkStart w:name="z1330" w:id="1324"/>
    <w:p>
      <w:pPr>
        <w:spacing w:after="0"/>
        <w:ind w:left="0"/>
        <w:jc w:val="both"/>
      </w:pPr>
      <w:r>
        <w:rPr>
          <w:rFonts w:ascii="Times New Roman"/>
          <w:b w:val="false"/>
          <w:i w:val="false"/>
          <w:color w:val="000000"/>
          <w:sz w:val="28"/>
        </w:rPr>
        <w:t>
      1-тармақ мынадай редакцияда жазылсын:</w:t>
      </w:r>
    </w:p>
    <w:bookmarkEnd w:id="1324"/>
    <w:bookmarkStart w:name="z1331" w:id="1325"/>
    <w:p>
      <w:pPr>
        <w:spacing w:after="0"/>
        <w:ind w:left="0"/>
        <w:jc w:val="both"/>
      </w:pPr>
      <w:r>
        <w:rPr>
          <w:rFonts w:ascii="Times New Roman"/>
          <w:b w:val="false"/>
          <w:i w:val="false"/>
          <w:color w:val="000000"/>
          <w:sz w:val="28"/>
        </w:rPr>
        <w:t>
      "1. Қоса беріліп отырған Мемлекеттік қызметшілердің, Қазақстан Республикасының Құрылтайы депутаттарының және Қазақстан Республикасының Конституциялық Соты судьяларының ант беру қағидалары бекітілсін.";</w:t>
      </w:r>
    </w:p>
    <w:bookmarkEnd w:id="1325"/>
    <w:bookmarkStart w:name="z1332" w:id="1326"/>
    <w:p>
      <w:pPr>
        <w:spacing w:after="0"/>
        <w:ind w:left="0"/>
        <w:jc w:val="both"/>
      </w:pPr>
      <w:r>
        <w:rPr>
          <w:rFonts w:ascii="Times New Roman"/>
          <w:b w:val="false"/>
          <w:i w:val="false"/>
          <w:color w:val="000000"/>
          <w:sz w:val="28"/>
        </w:rPr>
        <w:t>
      жоғарыда аталған Жарлықпен бекітілген Мемлекеттік қызметшілердің, Қазақстан Республикасының Парламенті депутаттарының және Қазақстан Республикасының Конституциялық Соты судьяларының ант беру қағидаларында:</w:t>
      </w:r>
    </w:p>
    <w:bookmarkEnd w:id="1326"/>
    <w:bookmarkStart w:name="z1333" w:id="1327"/>
    <w:p>
      <w:pPr>
        <w:spacing w:after="0"/>
        <w:ind w:left="0"/>
        <w:jc w:val="both"/>
      </w:pPr>
      <w:r>
        <w:rPr>
          <w:rFonts w:ascii="Times New Roman"/>
          <w:b w:val="false"/>
          <w:i w:val="false"/>
          <w:color w:val="000000"/>
          <w:sz w:val="28"/>
        </w:rPr>
        <w:t>
      тақырып мынадай редакцияда жазылсын:</w:t>
      </w:r>
    </w:p>
    <w:bookmarkEnd w:id="1327"/>
    <w:bookmarkStart w:name="z1334" w:id="1328"/>
    <w:p>
      <w:pPr>
        <w:spacing w:after="0"/>
        <w:ind w:left="0"/>
        <w:jc w:val="both"/>
      </w:pPr>
      <w:r>
        <w:rPr>
          <w:rFonts w:ascii="Times New Roman"/>
          <w:b w:val="false"/>
          <w:i w:val="false"/>
          <w:color w:val="000000"/>
          <w:sz w:val="28"/>
        </w:rPr>
        <w:t>
      "Мемлекеттік қызметшілердің, Қазақстан Республикасының Құрылтай депутаттарының және Қазақстан Республикасының Конституциялық Соты судьяларының ант беру қағидалары";</w:t>
      </w:r>
    </w:p>
    <w:bookmarkEnd w:id="1328"/>
    <w:bookmarkStart w:name="z1335" w:id="1329"/>
    <w:p>
      <w:pPr>
        <w:spacing w:after="0"/>
        <w:ind w:left="0"/>
        <w:jc w:val="both"/>
      </w:pPr>
      <w:r>
        <w:rPr>
          <w:rFonts w:ascii="Times New Roman"/>
          <w:b w:val="false"/>
          <w:i w:val="false"/>
          <w:color w:val="000000"/>
          <w:sz w:val="28"/>
        </w:rPr>
        <w:t>
      1, 2, 3 және 4-тармақтар мынадай редакцияда жазылсын:</w:t>
      </w:r>
    </w:p>
    <w:bookmarkEnd w:id="1329"/>
    <w:bookmarkStart w:name="z1336" w:id="1330"/>
    <w:p>
      <w:pPr>
        <w:spacing w:after="0"/>
        <w:ind w:left="0"/>
        <w:jc w:val="both"/>
      </w:pPr>
      <w:r>
        <w:rPr>
          <w:rFonts w:ascii="Times New Roman"/>
          <w:b w:val="false"/>
          <w:i w:val="false"/>
          <w:color w:val="000000"/>
          <w:sz w:val="28"/>
        </w:rPr>
        <w:t>
      "1. Осы Мемлекеттік қызметшілердің, Қазақстан Республикасының Құрылтайы депутаттарының және Қазақстан Республикасының Конституциялық Соты судьяларының ант беру қағидалары (бұдан әрі – Қағидалар) "Қазақстан Республикасының Құрылтайы және оның депутаттарының мәртебесі туралы" Қазақстан Республикасы Конституциялық заңының 44-бабының 1-тармағына, "Қазақстан Республикасының Конституциялық Соты туралы" Қазақстан Республикасы Конституциялық заңының 7-бабына, "Қазақстан Республикасының мемлекеттік қызметі туралы" Қазақстан Республикасы Заңының 10-бабының 2) тармақшасына және 21-бабына сәйкес мемлекеттік қызметшілердің, Қазақстан Республикасының Құрылтайы депутаттарының және Қазақстан Республикасының Конституциялық Соты судьяларының ант беру тәртібін айқындайды.</w:t>
      </w:r>
    </w:p>
    <w:bookmarkEnd w:id="1330"/>
    <w:bookmarkStart w:name="z1337" w:id="1331"/>
    <w:p>
      <w:pPr>
        <w:spacing w:after="0"/>
        <w:ind w:left="0"/>
        <w:jc w:val="both"/>
      </w:pPr>
      <w:r>
        <w:rPr>
          <w:rFonts w:ascii="Times New Roman"/>
          <w:b w:val="false"/>
          <w:i w:val="false"/>
          <w:color w:val="000000"/>
          <w:sz w:val="28"/>
        </w:rPr>
        <w:t>
      2. Қазақстан Республикасының Премьер-Министрі және Қазақстан Республикасы Үкіметінің өзге де мүшелері; Қазақстан Республикасының Вице-Президенті; Қазақстан Республикасының Президенті Әкімшілігінің Басшысы, оның бірінші орынбасары мен орынбасарлары; Қазақстан Республикасы Орталық сайлау комиссиясының Төрағасы; Қазақстан Республикасының Президенті Кеңсесінің бастығы; Қазақстан Республикасы Президентінің көмекшілері мен кеңесшілері; Қазақстан Республикасы Жоғары Сот Кеңесінің Төрағасы; Қазақстан Республикасының Президентіне тікелей бағынатын және есеп беретін мемлекеттік органдардың басшылары; астананың, облыстардың, республикалық маңызы бар қалалардың әкімдері мемлекеттік лауазымдарына алғаш рет тағайындалатын адамдарды қоспағанда, мемлекеттік қызметшілер бір рет ант береді.</w:t>
      </w:r>
    </w:p>
    <w:bookmarkEnd w:id="1331"/>
    <w:bookmarkStart w:name="z1338" w:id="1332"/>
    <w:p>
      <w:pPr>
        <w:spacing w:after="0"/>
        <w:ind w:left="0"/>
        <w:jc w:val="both"/>
      </w:pPr>
      <w:r>
        <w:rPr>
          <w:rFonts w:ascii="Times New Roman"/>
          <w:b w:val="false"/>
          <w:i w:val="false"/>
          <w:color w:val="000000"/>
          <w:sz w:val="28"/>
        </w:rPr>
        <w:t>
      3. Егер Қазақстан Республикасының Президенті өзгеше белгілемесе, осы тармақта көзделген жағдайларды қоспағанда, ант қабылдаған мемлекеттік саяси қызметші оны тиісті мемлекеттік органның ұжымына лауазымды адам таныстырған кезде ант береді.</w:t>
      </w:r>
    </w:p>
    <w:bookmarkEnd w:id="1332"/>
    <w:bookmarkStart w:name="z1339" w:id="1333"/>
    <w:p>
      <w:pPr>
        <w:spacing w:after="0"/>
        <w:ind w:left="0"/>
        <w:jc w:val="both"/>
      </w:pPr>
      <w:r>
        <w:rPr>
          <w:rFonts w:ascii="Times New Roman"/>
          <w:b w:val="false"/>
          <w:i w:val="false"/>
          <w:color w:val="000000"/>
          <w:sz w:val="28"/>
        </w:rPr>
        <w:t>
      Қазақстан Республикасы Премьер-Министрінің, Қазақстан Республикасы Вице-Президентінің, Қазақстан Республикасының Президенті Әкімшілігі Басшысының, Қазақстан Республикасының Ұлттық Банкі, Қазақстан Республикасының Қаржы нарығын реттеу және дамыту агенттігі, Қазақстан Республикасының Орталық сайлау комиссиясы төрағаларының, Қазақстан Республикасы Бас Прокурорының, Қазақстан Республикасының Ұлттық қауіпсіздік комитеті, Қазақстан Республикасының Жоғары аудиторлық палатасы төрағаларының, Қазақстан Республикасының Сыртқы істер, Қазақстан Республикасының Қорғаныс, Қазақстан Республикасының Ішкі істер министрлерінің антын Қазақстан Республикасының Президенті өзі қабылдайды.</w:t>
      </w:r>
    </w:p>
    <w:bookmarkEnd w:id="1333"/>
    <w:bookmarkStart w:name="z1340" w:id="1334"/>
    <w:p>
      <w:pPr>
        <w:spacing w:after="0"/>
        <w:ind w:left="0"/>
        <w:jc w:val="both"/>
      </w:pPr>
      <w:r>
        <w:rPr>
          <w:rFonts w:ascii="Times New Roman"/>
          <w:b w:val="false"/>
          <w:i w:val="false"/>
          <w:color w:val="000000"/>
          <w:sz w:val="28"/>
        </w:rPr>
        <w:t>
      Қазақстан Республикасы Құрылтайының депутаттары Қазақстан Республикасы Құрылтайының отырыстарында ант береді.</w:t>
      </w:r>
    </w:p>
    <w:bookmarkEnd w:id="1334"/>
    <w:bookmarkStart w:name="z1341" w:id="1335"/>
    <w:p>
      <w:pPr>
        <w:spacing w:after="0"/>
        <w:ind w:left="0"/>
        <w:jc w:val="both"/>
      </w:pPr>
      <w:r>
        <w:rPr>
          <w:rFonts w:ascii="Times New Roman"/>
          <w:b w:val="false"/>
          <w:i w:val="false"/>
          <w:color w:val="000000"/>
          <w:sz w:val="28"/>
        </w:rPr>
        <w:t>
      Қазақстан Республикасы Конституциялық Сотының судьялары Қазақстан Республикасы Конституциялық Сотының отырысында ант береді.</w:t>
      </w:r>
    </w:p>
    <w:bookmarkEnd w:id="1335"/>
    <w:bookmarkStart w:name="z1342" w:id="1336"/>
    <w:p>
      <w:pPr>
        <w:spacing w:after="0"/>
        <w:ind w:left="0"/>
        <w:jc w:val="both"/>
      </w:pPr>
      <w:r>
        <w:rPr>
          <w:rFonts w:ascii="Times New Roman"/>
          <w:b w:val="false"/>
          <w:i w:val="false"/>
          <w:color w:val="000000"/>
          <w:sz w:val="28"/>
        </w:rPr>
        <w:t>
      Қазақстан Республикасы Президентінің қалауы бойынша Қазақстан Республикасы Үкіметінің кейбір мүшелері мен Қазақстан Республикасының Президентіне тікелей бағынатын және есеп беретін өзге мемлекеттік органдардың басшылары, сондай-ақ Құрылтай депутаттары Қазақстан Республикасының Президентіне ол айқындайтын тәртіпте ант бере алады. Қазақстан Республикасының Президенті Құрылтайдың бірінші сессиясын шақырғанда ол оның депутаттарының Қазақстан халқына беретін антын қабылдайды.</w:t>
      </w:r>
    </w:p>
    <w:bookmarkEnd w:id="1336"/>
    <w:bookmarkStart w:name="z1343" w:id="1337"/>
    <w:p>
      <w:pPr>
        <w:spacing w:after="0"/>
        <w:ind w:left="0"/>
        <w:jc w:val="both"/>
      </w:pPr>
      <w:r>
        <w:rPr>
          <w:rFonts w:ascii="Times New Roman"/>
          <w:b w:val="false"/>
          <w:i w:val="false"/>
          <w:color w:val="000000"/>
          <w:sz w:val="28"/>
        </w:rPr>
        <w:t>
      Мәслихат немесе оның келісімі бойынша тағайындалатын лауазымды адамдар тиісті мәслихаттың отырысында ант береді.</w:t>
      </w:r>
    </w:p>
    <w:bookmarkEnd w:id="1337"/>
    <w:bookmarkStart w:name="z1344" w:id="1338"/>
    <w:p>
      <w:pPr>
        <w:spacing w:after="0"/>
        <w:ind w:left="0"/>
        <w:jc w:val="both"/>
      </w:pPr>
      <w:r>
        <w:rPr>
          <w:rFonts w:ascii="Times New Roman"/>
          <w:b w:val="false"/>
          <w:i w:val="false"/>
          <w:color w:val="000000"/>
          <w:sz w:val="28"/>
        </w:rPr>
        <w:t>
      4. Қазақстан Республикасының Құрылтайы аппаратының басшысы мен оның орынбасарлары ант беретін лауазымды адамды Қазақстан Республикасы Құрылтайының бюросы айқындайды.";</w:t>
      </w:r>
    </w:p>
    <w:bookmarkEnd w:id="1338"/>
    <w:bookmarkStart w:name="z1345" w:id="1339"/>
    <w:p>
      <w:pPr>
        <w:spacing w:after="0"/>
        <w:ind w:left="0"/>
        <w:jc w:val="both"/>
      </w:pPr>
      <w:r>
        <w:rPr>
          <w:rFonts w:ascii="Times New Roman"/>
          <w:b w:val="false"/>
          <w:i w:val="false"/>
          <w:color w:val="000000"/>
          <w:sz w:val="28"/>
        </w:rPr>
        <w:t>
      6-тармақ мынадай редакцияда жазылсын:</w:t>
      </w:r>
    </w:p>
    <w:bookmarkEnd w:id="1339"/>
    <w:bookmarkStart w:name="z1346" w:id="1340"/>
    <w:p>
      <w:pPr>
        <w:spacing w:after="0"/>
        <w:ind w:left="0"/>
        <w:jc w:val="both"/>
      </w:pPr>
      <w:r>
        <w:rPr>
          <w:rFonts w:ascii="Times New Roman"/>
          <w:b w:val="false"/>
          <w:i w:val="false"/>
          <w:color w:val="000000"/>
          <w:sz w:val="28"/>
        </w:rPr>
        <w:t>
      "6. Қазақстан Республикасы Құрылтайының депутаты антының мәтіні "Қазақстан Республикасының Құрылтайы және оның депутаттарының мәртебесi туралы" Қазақстан Республикасының Конституциялық заңында белгіленеді.</w:t>
      </w:r>
    </w:p>
    <w:bookmarkEnd w:id="1340"/>
    <w:bookmarkStart w:name="z1347" w:id="1341"/>
    <w:p>
      <w:pPr>
        <w:spacing w:after="0"/>
        <w:ind w:left="0"/>
        <w:jc w:val="both"/>
      </w:pPr>
      <w:r>
        <w:rPr>
          <w:rFonts w:ascii="Times New Roman"/>
          <w:b w:val="false"/>
          <w:i w:val="false"/>
          <w:color w:val="000000"/>
          <w:sz w:val="28"/>
        </w:rPr>
        <w:t>
      Қазақстан Республикасы Үкіметінің мүшесі антының мәтіні "Қазақстан Республикасының Үкіметі туралы" Қазақстан Республикасының Конституциялық заңында белгіленеді.</w:t>
      </w:r>
    </w:p>
    <w:bookmarkEnd w:id="1341"/>
    <w:bookmarkStart w:name="z1348" w:id="1342"/>
    <w:p>
      <w:pPr>
        <w:spacing w:after="0"/>
        <w:ind w:left="0"/>
        <w:jc w:val="both"/>
      </w:pPr>
      <w:r>
        <w:rPr>
          <w:rFonts w:ascii="Times New Roman"/>
          <w:b w:val="false"/>
          <w:i w:val="false"/>
          <w:color w:val="000000"/>
          <w:sz w:val="28"/>
        </w:rPr>
        <w:t>
      Қазақстан Республикасының Конституциялық Соты судьясы антының мәтіні "Қазақстан Республикасының Конституциялық Соты туралы" Қазақстан Республикасының Конституциялық заңында белгіленеді.</w:t>
      </w:r>
    </w:p>
    <w:bookmarkEnd w:id="1342"/>
    <w:bookmarkStart w:name="z1349" w:id="1343"/>
    <w:p>
      <w:pPr>
        <w:spacing w:after="0"/>
        <w:ind w:left="0"/>
        <w:jc w:val="both"/>
      </w:pPr>
      <w:r>
        <w:rPr>
          <w:rFonts w:ascii="Times New Roman"/>
          <w:b w:val="false"/>
          <w:i w:val="false"/>
          <w:color w:val="000000"/>
          <w:sz w:val="28"/>
        </w:rPr>
        <w:t>
      Қазақстан Республикасының Құрылтайы депутатының, Қазақстан Республикасының Үкіметі мүшесінің, Қазақстан Республикасының Конституциялық Соты судьясының, осы Қағидаларға 1-қосымшаға сәйкес лауазымды адамның, осы Қағидаларға 2-қосымшаға сәйкес өзге де мемлекеттік қызметшінің тиісінше ресімделген және мемлекеттік тілде немесе орыс тілінде басылған антының мәтіні ант беруші адамның таңдауы бойынша осы тілдердің бірінде айтылады.".</w:t>
      </w:r>
    </w:p>
    <w:bookmarkEnd w:id="1343"/>
    <w:bookmarkStart w:name="z1350" w:id="1344"/>
    <w:p>
      <w:pPr>
        <w:spacing w:after="0"/>
        <w:ind w:left="0"/>
        <w:jc w:val="both"/>
      </w:pPr>
      <w:r>
        <w:rPr>
          <w:rFonts w:ascii="Times New Roman"/>
          <w:b w:val="false"/>
          <w:i w:val="false"/>
          <w:color w:val="000000"/>
          <w:sz w:val="28"/>
        </w:rPr>
        <w:t>
      67. "Қазақстан Республикасының Әскери доктринасын бекіту туралы" Қазақстан Республикасы Президентінің 2017 жылғы 29 қыркүйектегі № 554 Жарлығында:</w:t>
      </w:r>
    </w:p>
    <w:bookmarkEnd w:id="1344"/>
    <w:bookmarkStart w:name="z1351" w:id="1345"/>
    <w:p>
      <w:pPr>
        <w:spacing w:after="0"/>
        <w:ind w:left="0"/>
        <w:jc w:val="both"/>
      </w:pPr>
      <w:r>
        <w:rPr>
          <w:rFonts w:ascii="Times New Roman"/>
          <w:b w:val="false"/>
          <w:i w:val="false"/>
          <w:color w:val="000000"/>
          <w:sz w:val="28"/>
        </w:rPr>
        <w:t>
      жоғарыда аталған Жарлықпен бекітілген Қазақстан Республикасының әскери доктринасында:</w:t>
      </w:r>
    </w:p>
    <w:bookmarkEnd w:id="1345"/>
    <w:bookmarkStart w:name="z1352" w:id="1346"/>
    <w:p>
      <w:pPr>
        <w:spacing w:after="0"/>
        <w:ind w:left="0"/>
        <w:jc w:val="both"/>
      </w:pPr>
      <w:r>
        <w:rPr>
          <w:rFonts w:ascii="Times New Roman"/>
          <w:b w:val="false"/>
          <w:i w:val="false"/>
          <w:color w:val="000000"/>
          <w:sz w:val="28"/>
        </w:rPr>
        <w:t>
      10-тармақтың 3) тармақшасы мынадай редакцияда жазылсын:</w:t>
      </w:r>
    </w:p>
    <w:bookmarkEnd w:id="1346"/>
    <w:bookmarkStart w:name="z1353" w:id="1347"/>
    <w:p>
      <w:pPr>
        <w:spacing w:after="0"/>
        <w:ind w:left="0"/>
        <w:jc w:val="both"/>
      </w:pPr>
      <w:r>
        <w:rPr>
          <w:rFonts w:ascii="Times New Roman"/>
          <w:b w:val="false"/>
          <w:i w:val="false"/>
          <w:color w:val="000000"/>
          <w:sz w:val="28"/>
        </w:rPr>
        <w:t>
      "3) мемлекеттегі жағдайды тұрақсыздандыруға, Қазақстан Республикасының конституциялық құрылыс негіздерін күшпен өзгертуге, аумақтық тұтастығын бұзуға бағытталған құрылымды бұзатын күштердің әрекеті;".</w:t>
      </w:r>
    </w:p>
    <w:bookmarkEnd w:id="1347"/>
    <w:bookmarkStart w:name="z1354" w:id="1348"/>
    <w:p>
      <w:pPr>
        <w:spacing w:after="0"/>
        <w:ind w:left="0"/>
        <w:jc w:val="both"/>
      </w:pPr>
      <w:r>
        <w:rPr>
          <w:rFonts w:ascii="Times New Roman"/>
          <w:b w:val="false"/>
          <w:i w:val="false"/>
          <w:color w:val="000000"/>
          <w:sz w:val="28"/>
        </w:rPr>
        <w:t>
      68. "Қазақстан Республикасының прокуратура органдарының кейбір мәселелері туралы" Қазақстан Республикасы Президентінің 2017 жылғы 13 қазандағы № 563 Жарлығында:</w:t>
      </w:r>
    </w:p>
    <w:bookmarkEnd w:id="1348"/>
    <w:bookmarkStart w:name="z1355" w:id="1349"/>
    <w:p>
      <w:pPr>
        <w:spacing w:after="0"/>
        <w:ind w:left="0"/>
        <w:jc w:val="both"/>
      </w:pPr>
      <w:r>
        <w:rPr>
          <w:rFonts w:ascii="Times New Roman"/>
          <w:b w:val="false"/>
          <w:i w:val="false"/>
          <w:color w:val="000000"/>
          <w:sz w:val="28"/>
        </w:rPr>
        <w:t>
      кіріспе мынадай редакцияда жазылсын:</w:t>
      </w:r>
    </w:p>
    <w:bookmarkEnd w:id="1349"/>
    <w:bookmarkStart w:name="z1356" w:id="1350"/>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 2-тармағының 1) тармақшасына және "Прокуратура туралы" Қазақстан Республикасы Конституциялық заңының 44-бабының 4-тармағына сәйкес </w:t>
      </w:r>
      <w:r>
        <w:rPr>
          <w:rFonts w:ascii="Times New Roman"/>
          <w:b/>
          <w:i w:val="false"/>
          <w:color w:val="000000"/>
          <w:sz w:val="28"/>
        </w:rPr>
        <w:t>ҚАУЛЫ ЕТЕМІН:</w:t>
      </w:r>
      <w:r>
        <w:rPr>
          <w:rFonts w:ascii="Times New Roman"/>
          <w:b w:val="false"/>
          <w:i w:val="false"/>
          <w:color w:val="000000"/>
          <w:sz w:val="28"/>
        </w:rPr>
        <w:t>";</w:t>
      </w:r>
    </w:p>
    <w:bookmarkEnd w:id="1350"/>
    <w:bookmarkStart w:name="z1357" w:id="1351"/>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Бас прокуратурасы туралы ережеде:</w:t>
      </w:r>
    </w:p>
    <w:bookmarkEnd w:id="1351"/>
    <w:bookmarkStart w:name="z1358" w:id="1352"/>
    <w:p>
      <w:pPr>
        <w:spacing w:after="0"/>
        <w:ind w:left="0"/>
        <w:jc w:val="both"/>
      </w:pPr>
      <w:r>
        <w:rPr>
          <w:rFonts w:ascii="Times New Roman"/>
          <w:b w:val="false"/>
          <w:i w:val="false"/>
          <w:color w:val="000000"/>
          <w:sz w:val="28"/>
        </w:rPr>
        <w:t>
      1-тармақтың үшінші бөлігі мынадай редакцияда жазылсын:</w:t>
      </w:r>
    </w:p>
    <w:bookmarkEnd w:id="1352"/>
    <w:bookmarkStart w:name="z1359" w:id="1353"/>
    <w:p>
      <w:pPr>
        <w:spacing w:after="0"/>
        <w:ind w:left="0"/>
        <w:jc w:val="both"/>
      </w:pPr>
      <w:r>
        <w:rPr>
          <w:rFonts w:ascii="Times New Roman"/>
          <w:b w:val="false"/>
          <w:i w:val="false"/>
          <w:color w:val="000000"/>
          <w:sz w:val="28"/>
        </w:rPr>
        <w:t>
      "Бас прокуратура, оған бағынысты ведомстволар, білім беру ұйымы, әскери прокуратураның және көлік прокуратурасының органдары, облыстардың прокуратуралары және оларға теңестірілген (астананың және республикалық маңызы бар қалалардың) прокуратуралар, аудандық және оларға теңестірілген (қалалық, ауданаралық, сондай-ақ мамандандырылған) прокуратуралар прокуратура органдарының бірыңғай орталықтандырылған жүйесін құрайды.";</w:t>
      </w:r>
    </w:p>
    <w:bookmarkEnd w:id="1353"/>
    <w:bookmarkStart w:name="z1360" w:id="1354"/>
    <w:p>
      <w:pPr>
        <w:spacing w:after="0"/>
        <w:ind w:left="0"/>
        <w:jc w:val="both"/>
      </w:pPr>
      <w:r>
        <w:rPr>
          <w:rFonts w:ascii="Times New Roman"/>
          <w:b w:val="false"/>
          <w:i w:val="false"/>
          <w:color w:val="000000"/>
          <w:sz w:val="28"/>
        </w:rPr>
        <w:t>
      12-тармақ мынадай редакцияда жазылсын:</w:t>
      </w:r>
    </w:p>
    <w:bookmarkEnd w:id="1354"/>
    <w:bookmarkStart w:name="z1361" w:id="1355"/>
    <w:p>
      <w:pPr>
        <w:spacing w:after="0"/>
        <w:ind w:left="0"/>
        <w:jc w:val="both"/>
      </w:pPr>
      <w:r>
        <w:rPr>
          <w:rFonts w:ascii="Times New Roman"/>
          <w:b w:val="false"/>
          <w:i w:val="false"/>
          <w:color w:val="000000"/>
          <w:sz w:val="28"/>
        </w:rPr>
        <w:t>
      "12. Бас прокуратураның өкілеттіктері болып табылатын міндеттерді орындау тұрғысынан Бас прокуратураның кәсіпкерлік субъектілерімен шарттық қатынастарға түсуіне тыйым салынады.</w:t>
      </w:r>
    </w:p>
    <w:bookmarkEnd w:id="1355"/>
    <w:bookmarkStart w:name="z1362" w:id="1356"/>
    <w:p>
      <w:pPr>
        <w:spacing w:after="0"/>
        <w:ind w:left="0"/>
        <w:jc w:val="both"/>
      </w:pPr>
      <w:r>
        <w:rPr>
          <w:rFonts w:ascii="Times New Roman"/>
          <w:b w:val="false"/>
          <w:i w:val="false"/>
          <w:color w:val="000000"/>
          <w:sz w:val="28"/>
        </w:rPr>
        <w:t>
      Егер Бас прокуратураға заңдармен кіріс әкелетін қызметті жүзеге асыру құқығы берілсе, егер Қазақстан Республикасының заңнамасында өзгеше белгіленбесе, онда алынған кірістер мемлекеттік бюджетке жіберіледі.";</w:t>
      </w:r>
    </w:p>
    <w:bookmarkEnd w:id="1356"/>
    <w:bookmarkStart w:name="z1363" w:id="1357"/>
    <w:p>
      <w:pPr>
        <w:spacing w:after="0"/>
        <w:ind w:left="0"/>
        <w:jc w:val="both"/>
      </w:pPr>
      <w:r>
        <w:rPr>
          <w:rFonts w:ascii="Times New Roman"/>
          <w:b w:val="false"/>
          <w:i w:val="false"/>
          <w:color w:val="000000"/>
          <w:sz w:val="28"/>
        </w:rPr>
        <w:t>
      19-тармақта:</w:t>
      </w:r>
    </w:p>
    <w:bookmarkEnd w:id="1357"/>
    <w:bookmarkStart w:name="z1364" w:id="1358"/>
    <w:p>
      <w:pPr>
        <w:spacing w:after="0"/>
        <w:ind w:left="0"/>
        <w:jc w:val="both"/>
      </w:pPr>
      <w:r>
        <w:rPr>
          <w:rFonts w:ascii="Times New Roman"/>
          <w:b w:val="false"/>
          <w:i w:val="false"/>
          <w:color w:val="000000"/>
          <w:sz w:val="28"/>
        </w:rPr>
        <w:t>
      7) тармақша мынадай редакцияда жазылсын:</w:t>
      </w:r>
    </w:p>
    <w:bookmarkEnd w:id="1358"/>
    <w:bookmarkStart w:name="z1365" w:id="1359"/>
    <w:p>
      <w:pPr>
        <w:spacing w:after="0"/>
        <w:ind w:left="0"/>
        <w:jc w:val="both"/>
      </w:pPr>
      <w:r>
        <w:rPr>
          <w:rFonts w:ascii="Times New Roman"/>
          <w:b w:val="false"/>
          <w:i w:val="false"/>
          <w:color w:val="000000"/>
          <w:sz w:val="28"/>
        </w:rPr>
        <w:t>
      "7) Қазақстан Республикасы Президентінің келісуімен білім беру ұйымының басшысын, Бас әскери прокурорды, Бас көлік прокурорын, облыстардың прокурорларын және оларға теңестірілген (астананың және республикалық маңызы бар қалалардың) прокурорларды лауазымға тағайындайды және лауазымнан босатады;";</w:t>
      </w:r>
    </w:p>
    <w:bookmarkEnd w:id="1359"/>
    <w:bookmarkStart w:name="z1366" w:id="1360"/>
    <w:p>
      <w:pPr>
        <w:spacing w:after="0"/>
        <w:ind w:left="0"/>
        <w:jc w:val="both"/>
      </w:pPr>
      <w:r>
        <w:rPr>
          <w:rFonts w:ascii="Times New Roman"/>
          <w:b w:val="false"/>
          <w:i w:val="false"/>
          <w:color w:val="000000"/>
          <w:sz w:val="28"/>
        </w:rPr>
        <w:t>
      19) тармақша мынадай редакцияда жазылсын:</w:t>
      </w:r>
    </w:p>
    <w:bookmarkEnd w:id="1360"/>
    <w:bookmarkStart w:name="z1367" w:id="1361"/>
    <w:p>
      <w:pPr>
        <w:spacing w:after="0"/>
        <w:ind w:left="0"/>
        <w:jc w:val="both"/>
      </w:pPr>
      <w:r>
        <w:rPr>
          <w:rFonts w:ascii="Times New Roman"/>
          <w:b w:val="false"/>
          <w:i w:val="false"/>
          <w:color w:val="000000"/>
          <w:sz w:val="28"/>
        </w:rPr>
        <w:t>
      "19) Қазақстан Республикасының Президенті бекіткен прокуратура органдарының құрылымы мен штат санының шегінде әскери прокуратураның және көлік прокуратурасының органдарын, облыстардың прокуратураларын және оларға теңестірілген (астананың және республикалық маңызы бар қалалардың) прокуратураларды, аудандық және оларға теңестірілген (қалалық, ауданаралық, сондай-ақ мамандандырылған) прокуратураларды, прокуратура органдарының мекемелерін құрады, қайта ұйымдастырады және таратады.</w:t>
      </w:r>
    </w:p>
    <w:bookmarkEnd w:id="1361"/>
    <w:bookmarkStart w:name="z1368" w:id="1362"/>
    <w:p>
      <w:pPr>
        <w:spacing w:after="0"/>
        <w:ind w:left="0"/>
        <w:jc w:val="both"/>
      </w:pPr>
      <w:r>
        <w:rPr>
          <w:rFonts w:ascii="Times New Roman"/>
          <w:b w:val="false"/>
          <w:i w:val="false"/>
          <w:color w:val="000000"/>
          <w:sz w:val="28"/>
        </w:rPr>
        <w:t>
      Қазақстан Республикасының Президентіне Бас прокуратураның ведомстволарын және Бас прокуратураның жанындағы білім беру ұйымын құру, қайта ұйымдастыру және тарату туралы ұсыну енгізеді;";</w:t>
      </w:r>
    </w:p>
    <w:bookmarkEnd w:id="1362"/>
    <w:bookmarkStart w:name="z1369" w:id="1363"/>
    <w:p>
      <w:pPr>
        <w:spacing w:after="0"/>
        <w:ind w:left="0"/>
        <w:jc w:val="both"/>
      </w:pPr>
      <w:r>
        <w:rPr>
          <w:rFonts w:ascii="Times New Roman"/>
          <w:b w:val="false"/>
          <w:i w:val="false"/>
          <w:color w:val="000000"/>
          <w:sz w:val="28"/>
        </w:rPr>
        <w:t>
      22) тармақша мынадай редакцияда жазылсын:</w:t>
      </w:r>
    </w:p>
    <w:bookmarkEnd w:id="1363"/>
    <w:bookmarkStart w:name="z1370" w:id="1364"/>
    <w:p>
      <w:pPr>
        <w:spacing w:after="0"/>
        <w:ind w:left="0"/>
        <w:jc w:val="both"/>
      </w:pPr>
      <w:r>
        <w:rPr>
          <w:rFonts w:ascii="Times New Roman"/>
          <w:b w:val="false"/>
          <w:i w:val="false"/>
          <w:color w:val="000000"/>
          <w:sz w:val="28"/>
        </w:rPr>
        <w:t>
      "22) Қазақстан Республикасы Конституциясының 73-бабының 4-тармағына сәйкес Қазақстан Республикасының Конституциялық Сотына жүгінеді;";</w:t>
      </w:r>
    </w:p>
    <w:bookmarkEnd w:id="1364"/>
    <w:bookmarkStart w:name="z1371" w:id="1365"/>
    <w:p>
      <w:pPr>
        <w:spacing w:after="0"/>
        <w:ind w:left="0"/>
        <w:jc w:val="both"/>
      </w:pPr>
      <w:r>
        <w:rPr>
          <w:rFonts w:ascii="Times New Roman"/>
          <w:b w:val="false"/>
          <w:i w:val="false"/>
          <w:color w:val="000000"/>
          <w:sz w:val="28"/>
        </w:rPr>
        <w:t>
      37) тармақшада:</w:t>
      </w:r>
    </w:p>
    <w:bookmarkEnd w:id="1365"/>
    <w:bookmarkStart w:name="z1372" w:id="1366"/>
    <w:p>
      <w:pPr>
        <w:spacing w:after="0"/>
        <w:ind w:left="0"/>
        <w:jc w:val="both"/>
      </w:pPr>
      <w:r>
        <w:rPr>
          <w:rFonts w:ascii="Times New Roman"/>
          <w:b w:val="false"/>
          <w:i w:val="false"/>
          <w:color w:val="000000"/>
          <w:sz w:val="28"/>
        </w:rPr>
        <w:t>
      алтыншы және жетінші абзацтар мынадай редакцияда жазылсын:</w:t>
      </w:r>
    </w:p>
    <w:bookmarkEnd w:id="1366"/>
    <w:bookmarkStart w:name="z1373" w:id="1367"/>
    <w:p>
      <w:pPr>
        <w:spacing w:after="0"/>
        <w:ind w:left="0"/>
        <w:jc w:val="both"/>
      </w:pPr>
      <w:r>
        <w:rPr>
          <w:rFonts w:ascii="Times New Roman"/>
          <w:b w:val="false"/>
          <w:i w:val="false"/>
          <w:color w:val="000000"/>
          <w:sz w:val="28"/>
        </w:rPr>
        <w:t>
      "ведомстволардың, білім беру ұйымының, әскери прокуратура және көлік прокуратурасы органдарының, облыстар прокуратураларының және оларға теңестірілген (астананың және республикалық маңызы бар қалалардың) прокуратуралардың, аудандық және оларға теңестірілген (қалалық, ауданаралық, сондай-ақ мамандандырылған) прокуратуралардың құрылымдық бөлімшелерінің, сондай-ақ прокуратура органдарының жүйесіне кіретін мемлекеттік мекемелер мен өзге де ведомстволық бағынысты ұйымдардың құрылымдары мен штаттарын;</w:t>
      </w:r>
    </w:p>
    <w:bookmarkEnd w:id="1367"/>
    <w:bookmarkStart w:name="z1374" w:id="1368"/>
    <w:p>
      <w:pPr>
        <w:spacing w:after="0"/>
        <w:ind w:left="0"/>
        <w:jc w:val="both"/>
      </w:pPr>
      <w:r>
        <w:rPr>
          <w:rFonts w:ascii="Times New Roman"/>
          <w:b w:val="false"/>
          <w:i w:val="false"/>
          <w:color w:val="000000"/>
          <w:sz w:val="28"/>
        </w:rPr>
        <w:t>
      Бас әскери прокуратураның және Бас көлік прокуратурасының, облыстар прокуратураларының және оларға теңестірілген (астана және республикалық маңызы бар қалалар) прокуратураларының жанынан құрылатын үйлестіру кеңестері туралы ережелерді;".</w:t>
      </w:r>
    </w:p>
    <w:bookmarkEnd w:id="1368"/>
    <w:bookmarkStart w:name="z1375" w:id="1369"/>
    <w:p>
      <w:pPr>
        <w:spacing w:after="0"/>
        <w:ind w:left="0"/>
        <w:jc w:val="both"/>
      </w:pPr>
      <w:r>
        <w:rPr>
          <w:rFonts w:ascii="Times New Roman"/>
          <w:b w:val="false"/>
          <w:i w:val="false"/>
          <w:color w:val="000000"/>
          <w:sz w:val="28"/>
        </w:rPr>
        <w:t>
      69. "Қазақстан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 Президентінің 2018 жылғы 10 қаңтардағы № 621 Жарлығында:</w:t>
      </w:r>
    </w:p>
    <w:bookmarkEnd w:id="1369"/>
    <w:bookmarkStart w:name="z1376" w:id="1370"/>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 туралы ережеде:</w:t>
      </w:r>
    </w:p>
    <w:bookmarkEnd w:id="1370"/>
    <w:bookmarkStart w:name="z1377" w:id="1371"/>
    <w:p>
      <w:pPr>
        <w:spacing w:after="0"/>
        <w:ind w:left="0"/>
        <w:jc w:val="both"/>
      </w:pPr>
      <w:r>
        <w:rPr>
          <w:rFonts w:ascii="Times New Roman"/>
          <w:b w:val="false"/>
          <w:i w:val="false"/>
          <w:color w:val="000000"/>
          <w:sz w:val="28"/>
        </w:rPr>
        <w:t>
      9-тармақтың 3) тармақшасы мынадай редакцияда жазылсын:</w:t>
      </w:r>
    </w:p>
    <w:bookmarkEnd w:id="1371"/>
    <w:bookmarkStart w:name="z1378" w:id="1372"/>
    <w:p>
      <w:pPr>
        <w:spacing w:after="0"/>
        <w:ind w:left="0"/>
        <w:jc w:val="both"/>
      </w:pPr>
      <w:r>
        <w:rPr>
          <w:rFonts w:ascii="Times New Roman"/>
          <w:b w:val="false"/>
          <w:i w:val="false"/>
          <w:color w:val="000000"/>
          <w:sz w:val="28"/>
        </w:rPr>
        <w:t>
      "3) өзіне жүктелген міндеттерді орындауға қажетті ақпаратты, құжаттар мен материалдарды орталық және облыстардың (астананың, республикалық маңызы бар қалалардың), аудандардың (облыстық маңызы бар қалалардың) жергілікті атқарушы органдарынан сұратады және алады;".</w:t>
      </w:r>
    </w:p>
    <w:bookmarkEnd w:id="1372"/>
    <w:bookmarkStart w:name="z1379" w:id="1373"/>
    <w:p>
      <w:pPr>
        <w:spacing w:after="0"/>
        <w:ind w:left="0"/>
        <w:jc w:val="both"/>
      </w:pPr>
      <w:r>
        <w:rPr>
          <w:rFonts w:ascii="Times New Roman"/>
          <w:b w:val="false"/>
          <w:i w:val="false"/>
          <w:color w:val="000000"/>
          <w:sz w:val="28"/>
        </w:rPr>
        <w:t>
      70. "Ұлттық валюта – Қазақстан теңгесі банкноттары мен монеталары дизайнының тұжырымдамасын бекіту туралы" Қазақстан Республикасы Президентінің 2018 жылғы 12 желтоқсандағы № 804 Жарлығында:</w:t>
      </w:r>
    </w:p>
    <w:bookmarkEnd w:id="1373"/>
    <w:bookmarkStart w:name="z1380" w:id="1374"/>
    <w:p>
      <w:pPr>
        <w:spacing w:after="0"/>
        <w:ind w:left="0"/>
        <w:jc w:val="both"/>
      </w:pPr>
      <w:r>
        <w:rPr>
          <w:rFonts w:ascii="Times New Roman"/>
          <w:b w:val="false"/>
          <w:i w:val="false"/>
          <w:color w:val="000000"/>
          <w:sz w:val="28"/>
        </w:rPr>
        <w:t>
      тақырыбында орыс тіліндегі мәтінге өзгеріс енгізілді, қазақ тіліндегі мәтін өзгермейді;</w:t>
      </w:r>
    </w:p>
    <w:bookmarkEnd w:id="1374"/>
    <w:bookmarkStart w:name="z1381" w:id="1375"/>
    <w:p>
      <w:pPr>
        <w:spacing w:after="0"/>
        <w:ind w:left="0"/>
        <w:jc w:val="both"/>
      </w:pPr>
      <w:r>
        <w:rPr>
          <w:rFonts w:ascii="Times New Roman"/>
          <w:b w:val="false"/>
          <w:i w:val="false"/>
          <w:color w:val="000000"/>
          <w:sz w:val="28"/>
        </w:rPr>
        <w:t>
      1-тармақта орыс тіліндегі мәтінге өзгеріс енгізілді, қазақ тіліндегі мәтін өзгермейді;</w:t>
      </w:r>
    </w:p>
    <w:bookmarkEnd w:id="1375"/>
    <w:bookmarkStart w:name="z1382" w:id="1376"/>
    <w:p>
      <w:pPr>
        <w:spacing w:after="0"/>
        <w:ind w:left="0"/>
        <w:jc w:val="both"/>
      </w:pPr>
      <w:r>
        <w:rPr>
          <w:rFonts w:ascii="Times New Roman"/>
          <w:b w:val="false"/>
          <w:i w:val="false"/>
          <w:color w:val="000000"/>
          <w:sz w:val="28"/>
        </w:rPr>
        <w:t>
      жоғарыда аталған Жарлықпен бекітілген Ұлттық валюта – Қазақстан теңгесi банкноттары мен монеталары дизайнының тұжырымдамада:</w:t>
      </w:r>
    </w:p>
    <w:bookmarkEnd w:id="1376"/>
    <w:bookmarkStart w:name="z1383" w:id="1377"/>
    <w:p>
      <w:pPr>
        <w:spacing w:after="0"/>
        <w:ind w:left="0"/>
        <w:jc w:val="both"/>
      </w:pPr>
      <w:r>
        <w:rPr>
          <w:rFonts w:ascii="Times New Roman"/>
          <w:b w:val="false"/>
          <w:i w:val="false"/>
          <w:color w:val="000000"/>
          <w:sz w:val="28"/>
        </w:rPr>
        <w:t>
      тақырыбында орыс тіліндегі мәтінге өзгеріс енгізілді, қазақ тіліндегі мәтін өзгермейді;</w:t>
      </w:r>
    </w:p>
    <w:bookmarkEnd w:id="1377"/>
    <w:bookmarkStart w:name="z1384" w:id="1378"/>
    <w:p>
      <w:pPr>
        <w:spacing w:after="0"/>
        <w:ind w:left="0"/>
        <w:jc w:val="both"/>
      </w:pPr>
      <w:r>
        <w:rPr>
          <w:rFonts w:ascii="Times New Roman"/>
          <w:b w:val="false"/>
          <w:i w:val="false"/>
          <w:color w:val="000000"/>
          <w:sz w:val="28"/>
        </w:rPr>
        <w:t>
      1-тармақта орыс тіліндегі мәтінге өзгеріс енгізілді, қазақ тіліндегі мәтін өзгермейді;</w:t>
      </w:r>
    </w:p>
    <w:bookmarkEnd w:id="1378"/>
    <w:bookmarkStart w:name="z1385" w:id="1379"/>
    <w:p>
      <w:pPr>
        <w:spacing w:after="0"/>
        <w:ind w:left="0"/>
        <w:jc w:val="both"/>
      </w:pPr>
      <w:r>
        <w:rPr>
          <w:rFonts w:ascii="Times New Roman"/>
          <w:b w:val="false"/>
          <w:i w:val="false"/>
          <w:color w:val="000000"/>
          <w:sz w:val="28"/>
        </w:rPr>
        <w:t>
      2-тармақта орыс тіліндегі мәтінге өзгеріс енгізілді, қазақ тіліндегі мәтін өзгермейді;</w:t>
      </w:r>
    </w:p>
    <w:bookmarkEnd w:id="1379"/>
    <w:bookmarkStart w:name="z1386" w:id="1380"/>
    <w:p>
      <w:pPr>
        <w:spacing w:after="0"/>
        <w:ind w:left="0"/>
        <w:jc w:val="both"/>
      </w:pPr>
      <w:r>
        <w:rPr>
          <w:rFonts w:ascii="Times New Roman"/>
          <w:b w:val="false"/>
          <w:i w:val="false"/>
          <w:color w:val="000000"/>
          <w:sz w:val="28"/>
        </w:rPr>
        <w:t>
      3-тармақтың 1) тармақшасында орыс тіліндегі мәтінге өзгеріс енгізілді, қазақ тіліндегі мәтін өзгермейді.</w:t>
      </w:r>
    </w:p>
    <w:bookmarkEnd w:id="1380"/>
    <w:bookmarkStart w:name="z1387" w:id="1381"/>
    <w:p>
      <w:pPr>
        <w:spacing w:after="0"/>
        <w:ind w:left="0"/>
        <w:jc w:val="both"/>
      </w:pPr>
      <w:r>
        <w:rPr>
          <w:rFonts w:ascii="Times New Roman"/>
          <w:b w:val="false"/>
          <w:i w:val="false"/>
          <w:color w:val="000000"/>
          <w:sz w:val="28"/>
        </w:rPr>
        <w:t>
      71. "Қазақстан Республикасы Мемлекеттік қызмет істері агенттігінің кейбір мәселелері туралы" Қазақстан Республикасы Президентінің 2019 жылғы 22 шілдедегі № 74 Жарлығында:</w:t>
      </w:r>
    </w:p>
    <w:bookmarkEnd w:id="1381"/>
    <w:bookmarkStart w:name="z1388" w:id="1382"/>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Мемлекеттік қызмет істері агенттігі туралы ережеде:</w:t>
      </w:r>
    </w:p>
    <w:bookmarkEnd w:id="1382"/>
    <w:bookmarkStart w:name="z1389" w:id="1383"/>
    <w:p>
      <w:pPr>
        <w:spacing w:after="0"/>
        <w:ind w:left="0"/>
        <w:jc w:val="both"/>
      </w:pPr>
      <w:r>
        <w:rPr>
          <w:rFonts w:ascii="Times New Roman"/>
          <w:b w:val="false"/>
          <w:i w:val="false"/>
          <w:color w:val="000000"/>
          <w:sz w:val="28"/>
        </w:rPr>
        <w:t>
      2-тармақ мынадай редакцияда жазылсын:</w:t>
      </w:r>
    </w:p>
    <w:bookmarkEnd w:id="1383"/>
    <w:bookmarkStart w:name="z1390" w:id="1384"/>
    <w:p>
      <w:pPr>
        <w:spacing w:after="0"/>
        <w:ind w:left="0"/>
        <w:jc w:val="both"/>
      </w:pPr>
      <w:r>
        <w:rPr>
          <w:rFonts w:ascii="Times New Roman"/>
          <w:b w:val="false"/>
          <w:i w:val="false"/>
          <w:color w:val="000000"/>
          <w:sz w:val="28"/>
        </w:rPr>
        <w:t>
      "2. Агенттіктің астанада, облыстарда, республикалық маңызы бар қалаларда аумақтық органдары болады.";</w:t>
      </w:r>
    </w:p>
    <w:bookmarkEnd w:id="1384"/>
    <w:bookmarkStart w:name="z1391" w:id="1385"/>
    <w:p>
      <w:pPr>
        <w:spacing w:after="0"/>
        <w:ind w:left="0"/>
        <w:jc w:val="both"/>
      </w:pPr>
      <w:r>
        <w:rPr>
          <w:rFonts w:ascii="Times New Roman"/>
          <w:b w:val="false"/>
          <w:i w:val="false"/>
          <w:color w:val="000000"/>
          <w:sz w:val="28"/>
        </w:rPr>
        <w:t>
      12-тармақ мынадай редакцияда жазылсын:</w:t>
      </w:r>
    </w:p>
    <w:bookmarkEnd w:id="1385"/>
    <w:bookmarkStart w:name="z1392" w:id="1386"/>
    <w:p>
      <w:pPr>
        <w:spacing w:after="0"/>
        <w:ind w:left="0"/>
        <w:jc w:val="both"/>
      </w:pPr>
      <w:r>
        <w:rPr>
          <w:rFonts w:ascii="Times New Roman"/>
          <w:b w:val="false"/>
          <w:i w:val="false"/>
          <w:color w:val="000000"/>
          <w:sz w:val="28"/>
        </w:rPr>
        <w:t>
      "12. Агенттікке кәсіпкерлік субъектілерімен Агенттіктің өкілеттіліктері болып табылатын міндеттерді орындау тұрғысында шарттық қатынастарға түсуге тыйым салынады.</w:t>
      </w:r>
    </w:p>
    <w:bookmarkEnd w:id="1386"/>
    <w:bookmarkStart w:name="z1393" w:id="1387"/>
    <w:p>
      <w:pPr>
        <w:spacing w:after="0"/>
        <w:ind w:left="0"/>
        <w:jc w:val="both"/>
      </w:pPr>
      <w:r>
        <w:rPr>
          <w:rFonts w:ascii="Times New Roman"/>
          <w:b w:val="false"/>
          <w:i w:val="false"/>
          <w:color w:val="000000"/>
          <w:sz w:val="28"/>
        </w:rPr>
        <w:t>
      Егер Агенттікке заңдармен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387"/>
    <w:bookmarkStart w:name="z1394" w:id="1388"/>
    <w:p>
      <w:pPr>
        <w:spacing w:after="0"/>
        <w:ind w:left="0"/>
        <w:jc w:val="both"/>
      </w:pPr>
      <w:r>
        <w:rPr>
          <w:rFonts w:ascii="Times New Roman"/>
          <w:b w:val="false"/>
          <w:i w:val="false"/>
          <w:color w:val="000000"/>
          <w:sz w:val="28"/>
        </w:rPr>
        <w:t>
      15-тармақтың 44-15) тармақшасы мынадай редакцияда жазылсын:</w:t>
      </w:r>
    </w:p>
    <w:bookmarkEnd w:id="1388"/>
    <w:bookmarkStart w:name="z1395" w:id="1389"/>
    <w:p>
      <w:pPr>
        <w:spacing w:after="0"/>
        <w:ind w:left="0"/>
        <w:jc w:val="both"/>
      </w:pPr>
      <w:r>
        <w:rPr>
          <w:rFonts w:ascii="Times New Roman"/>
          <w:b w:val="false"/>
          <w:i w:val="false"/>
          <w:color w:val="000000"/>
          <w:sz w:val="28"/>
        </w:rPr>
        <w:t>
      "44-15) мемлекеттік басқару жүйесін дамыту саласындағы уәкілетті органмен бірлесіп астана, облыстар, республикалық маңызы бар қалалар әкімдерінің орынбасарлары мен аппарат басшылары үшін міндеттер (функционалдық қызмет бағыттары) бөлінісін әзірлеу және бекіту;";</w:t>
      </w:r>
    </w:p>
    <w:bookmarkEnd w:id="1389"/>
    <w:bookmarkStart w:name="z1396" w:id="1390"/>
    <w:p>
      <w:pPr>
        <w:spacing w:after="0"/>
        <w:ind w:left="0"/>
        <w:jc w:val="both"/>
      </w:pPr>
      <w:r>
        <w:rPr>
          <w:rFonts w:ascii="Times New Roman"/>
          <w:b w:val="false"/>
          <w:i w:val="false"/>
          <w:color w:val="000000"/>
          <w:sz w:val="28"/>
        </w:rPr>
        <w:t>
      22-тармақ мынадай редакцияда жазылсын:</w:t>
      </w:r>
    </w:p>
    <w:bookmarkEnd w:id="1390"/>
    <w:bookmarkStart w:name="z1397" w:id="1391"/>
    <w:p>
      <w:pPr>
        <w:spacing w:after="0"/>
        <w:ind w:left="0"/>
        <w:jc w:val="both"/>
      </w:pPr>
      <w:r>
        <w:rPr>
          <w:rFonts w:ascii="Times New Roman"/>
          <w:b w:val="false"/>
          <w:i w:val="false"/>
          <w:color w:val="000000"/>
          <w:sz w:val="28"/>
        </w:rPr>
        <w:t>
      "22. Астанадағы, облыстардағы, республикалық маңызы бар қалалардағы Әдеп жөніндегі кеңестер Агенттіктің алқалы органдары болып табылады, олар туралы ережені Қазақстан Республикасының Президенті бекітеді.".</w:t>
      </w:r>
    </w:p>
    <w:bookmarkEnd w:id="1391"/>
    <w:bookmarkStart w:name="z1398" w:id="1392"/>
    <w:p>
      <w:pPr>
        <w:spacing w:after="0"/>
        <w:ind w:left="0"/>
        <w:jc w:val="both"/>
      </w:pPr>
      <w:r>
        <w:rPr>
          <w:rFonts w:ascii="Times New Roman"/>
          <w:b w:val="false"/>
          <w:i w:val="false"/>
          <w:color w:val="000000"/>
          <w:sz w:val="28"/>
        </w:rPr>
        <w:t>
      72. "Президенттік жастар кадр резервінің кейбір мәселелері туралы" Қазақстан Республикасы Президентінің 2019 жылғы 27 тамыздағы № 141 Жарлығында:</w:t>
      </w:r>
    </w:p>
    <w:bookmarkEnd w:id="1392"/>
    <w:bookmarkStart w:name="z1399" w:id="1393"/>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Жастар кадр резерві жөніндегі ұлттық комиссия туралы ережеде:</w:t>
      </w:r>
    </w:p>
    <w:bookmarkEnd w:id="1393"/>
    <w:bookmarkStart w:name="z1400" w:id="1394"/>
    <w:p>
      <w:pPr>
        <w:spacing w:after="0"/>
        <w:ind w:left="0"/>
        <w:jc w:val="both"/>
      </w:pPr>
      <w:r>
        <w:rPr>
          <w:rFonts w:ascii="Times New Roman"/>
          <w:b w:val="false"/>
          <w:i w:val="false"/>
          <w:color w:val="000000"/>
          <w:sz w:val="28"/>
        </w:rPr>
        <w:t>
      3-тармақтың 4) тармақшасы мынадай редакцияда жазылсын:</w:t>
      </w:r>
    </w:p>
    <w:bookmarkEnd w:id="1394"/>
    <w:bookmarkStart w:name="z1401" w:id="1395"/>
    <w:p>
      <w:pPr>
        <w:spacing w:after="0"/>
        <w:ind w:left="0"/>
        <w:jc w:val="both"/>
      </w:pPr>
      <w:r>
        <w:rPr>
          <w:rFonts w:ascii="Times New Roman"/>
          <w:b w:val="false"/>
          <w:i w:val="false"/>
          <w:color w:val="000000"/>
          <w:sz w:val="28"/>
        </w:rPr>
        <w:t>
      "4) іріктеу жүргізілмей, астананың, облыстың, республикалық маңызы бар қаланың өңірлік кадр резервтеріне (бұдан әрі – өңірлік резервтер) алынуға жататын кандидаттарды айқындау болып табылады.";</w:t>
      </w:r>
    </w:p>
    <w:bookmarkEnd w:id="1395"/>
    <w:bookmarkStart w:name="z1402" w:id="1396"/>
    <w:p>
      <w:pPr>
        <w:spacing w:after="0"/>
        <w:ind w:left="0"/>
        <w:jc w:val="both"/>
      </w:pPr>
      <w:r>
        <w:rPr>
          <w:rFonts w:ascii="Times New Roman"/>
          <w:b w:val="false"/>
          <w:i w:val="false"/>
          <w:color w:val="000000"/>
          <w:sz w:val="28"/>
        </w:rPr>
        <w:t>
      жоғарыда аталған Жарлықпен бекітілген Президенттік жастар кадр резервін қалыптастыру қағидаларында:</w:t>
      </w:r>
    </w:p>
    <w:bookmarkEnd w:id="1396"/>
    <w:bookmarkStart w:name="z1403" w:id="1397"/>
    <w:p>
      <w:pPr>
        <w:spacing w:after="0"/>
        <w:ind w:left="0"/>
        <w:jc w:val="both"/>
      </w:pPr>
      <w:r>
        <w:rPr>
          <w:rFonts w:ascii="Times New Roman"/>
          <w:b w:val="false"/>
          <w:i w:val="false"/>
          <w:color w:val="000000"/>
          <w:sz w:val="28"/>
        </w:rPr>
        <w:t>
      13-тармақтың 2) тармақшасы мынадай редакцияда жазылсын:</w:t>
      </w:r>
    </w:p>
    <w:bookmarkEnd w:id="1397"/>
    <w:bookmarkStart w:name="z1404" w:id="1398"/>
    <w:p>
      <w:pPr>
        <w:spacing w:after="0"/>
        <w:ind w:left="0"/>
        <w:jc w:val="both"/>
      </w:pPr>
      <w:r>
        <w:rPr>
          <w:rFonts w:ascii="Times New Roman"/>
          <w:b w:val="false"/>
          <w:i w:val="false"/>
          <w:color w:val="000000"/>
          <w:sz w:val="28"/>
        </w:rPr>
        <w:t>
      "2) іріктеу жүргізілмей, астананың, облыстың, республикалық маңызы бар қаланың өңірлік кадр резервтеріне алынуға жататын кандидаттардың тізімін бекітеді.</w:t>
      </w:r>
    </w:p>
    <w:bookmarkEnd w:id="1398"/>
    <w:bookmarkStart w:name="z1405" w:id="1399"/>
    <w:p>
      <w:pPr>
        <w:spacing w:after="0"/>
        <w:ind w:left="0"/>
        <w:jc w:val="both"/>
      </w:pPr>
      <w:r>
        <w:rPr>
          <w:rFonts w:ascii="Times New Roman"/>
          <w:b w:val="false"/>
          <w:i w:val="false"/>
          <w:color w:val="000000"/>
          <w:sz w:val="28"/>
        </w:rPr>
        <w:t>
      Қажет болған жағдайда Ұлттық комиссия кандидаттармен әңгімелесу өткізеді.</w:t>
      </w:r>
    </w:p>
    <w:bookmarkEnd w:id="1399"/>
    <w:bookmarkStart w:name="z1406" w:id="1400"/>
    <w:p>
      <w:pPr>
        <w:spacing w:after="0"/>
        <w:ind w:left="0"/>
        <w:jc w:val="both"/>
      </w:pPr>
      <w:r>
        <w:rPr>
          <w:rFonts w:ascii="Times New Roman"/>
          <w:b w:val="false"/>
          <w:i w:val="false"/>
          <w:color w:val="000000"/>
          <w:sz w:val="28"/>
        </w:rPr>
        <w:t>
      Іріктеу жүргізілмей, астананың, облыстың, республикалық маңызы бар қаланың өңірлік кадр резервтеріне алынуға жататын кандидаттардың тізіміне Сарапшылық комиссия ұсынған кандидаттарды Ұлттық комиссияның отырысында қарау сатысында іріктеуге қатысқан, бірақ Резервке енгізілмеген кандидаттар енгізіледі.".</w:t>
      </w:r>
    </w:p>
    <w:bookmarkEnd w:id="1400"/>
    <w:bookmarkStart w:name="z1407" w:id="1401"/>
    <w:p>
      <w:pPr>
        <w:spacing w:after="0"/>
        <w:ind w:left="0"/>
        <w:jc w:val="both"/>
      </w:pPr>
      <w:r>
        <w:rPr>
          <w:rFonts w:ascii="Times New Roman"/>
          <w:b w:val="false"/>
          <w:i w:val="false"/>
          <w:color w:val="000000"/>
          <w:sz w:val="28"/>
        </w:rPr>
        <w:t>
      73. "Қазақстан Республикасы Ұлттық қауіпсіздік комитетінің кейбір мәселелері туралы" Қазақстан Республикасы Президентінің 2019 жылғы 18 қыркүйектегі № 163 Жарлығында:</w:t>
      </w:r>
    </w:p>
    <w:bookmarkEnd w:id="1401"/>
    <w:bookmarkStart w:name="z1408" w:id="1402"/>
    <w:p>
      <w:pPr>
        <w:spacing w:after="0"/>
        <w:ind w:left="0"/>
        <w:jc w:val="both"/>
      </w:pPr>
      <w:r>
        <w:rPr>
          <w:rFonts w:ascii="Times New Roman"/>
          <w:b w:val="false"/>
          <w:i w:val="false"/>
          <w:color w:val="000000"/>
          <w:sz w:val="28"/>
        </w:rPr>
        <w:t>
      жоғарыда аталған Жарлықпен бекітілген Қазақстан Республикасы Ұлттық қауіпсіздік комитетінің Сыртқы барлау қызметі туралы ережеде:</w:t>
      </w:r>
    </w:p>
    <w:bookmarkEnd w:id="1402"/>
    <w:bookmarkStart w:name="z1409" w:id="1403"/>
    <w:p>
      <w:pPr>
        <w:spacing w:after="0"/>
        <w:ind w:left="0"/>
        <w:jc w:val="both"/>
      </w:pPr>
      <w:r>
        <w:rPr>
          <w:rFonts w:ascii="Times New Roman"/>
          <w:b w:val="false"/>
          <w:i w:val="false"/>
          <w:color w:val="000000"/>
          <w:sz w:val="28"/>
        </w:rPr>
        <w:t>
      1-тармақ мынадай редакцияда жазылсын:</w:t>
      </w:r>
    </w:p>
    <w:bookmarkEnd w:id="1403"/>
    <w:bookmarkStart w:name="z1410" w:id="1404"/>
    <w:p>
      <w:pPr>
        <w:spacing w:after="0"/>
        <w:ind w:left="0"/>
        <w:jc w:val="both"/>
      </w:pPr>
      <w:r>
        <w:rPr>
          <w:rFonts w:ascii="Times New Roman"/>
          <w:b w:val="false"/>
          <w:i w:val="false"/>
          <w:color w:val="000000"/>
          <w:sz w:val="28"/>
        </w:rPr>
        <w:t>
      "1. Қазақстан Республикасы Ұлттық қауіпсіздік комитетінің Сыртқы барлау қызметі (бұдан әрі – Қызмет) Қазақстан Республикасы Ұлттық қауіпсіздік комитетінің (бұдан әрі – ҰҚК) Қазақстан Республикасының Президентін, Құрылтайын және Үкіметін, мемлекеттік органдары мен мемлекеттік ұйымдарын саяси, қаржылық-экономикалық, әскери-саяси, ғылыми-техникалық, гуманитарлық, экологиялық және Қазақстан Республикасының ұлттық мүдделерін қозғайтын өзге де салаларда шешімдер қабылдау үшін барлау ақпаратымен қамтамасыз ету мақсатында барлау қызметін жүзеге асыратын және үйлестіретін ведомствосы болып табылады.";</w:t>
      </w:r>
    </w:p>
    <w:bookmarkEnd w:id="1404"/>
    <w:bookmarkStart w:name="z1411" w:id="1405"/>
    <w:p>
      <w:pPr>
        <w:spacing w:after="0"/>
        <w:ind w:left="0"/>
        <w:jc w:val="both"/>
      </w:pPr>
      <w:r>
        <w:rPr>
          <w:rFonts w:ascii="Times New Roman"/>
          <w:b w:val="false"/>
          <w:i w:val="false"/>
          <w:color w:val="000000"/>
          <w:sz w:val="28"/>
        </w:rPr>
        <w:t>
      12-тармақ мынадай редакцияда жазылсын:</w:t>
      </w:r>
    </w:p>
    <w:bookmarkEnd w:id="1405"/>
    <w:bookmarkStart w:name="z1412" w:id="1406"/>
    <w:p>
      <w:pPr>
        <w:spacing w:after="0"/>
        <w:ind w:left="0"/>
        <w:jc w:val="both"/>
      </w:pPr>
      <w:r>
        <w:rPr>
          <w:rFonts w:ascii="Times New Roman"/>
          <w:b w:val="false"/>
          <w:i w:val="false"/>
          <w:color w:val="000000"/>
          <w:sz w:val="28"/>
        </w:rPr>
        <w:t>
      "12. Қызметке кәсіпкерлік субъектілерімен Қызметтің өкілеттіктері болып табылатын міндеттемелерді орындау тұрғысынан шарттық қатынастар жасауға тыйым салынады.</w:t>
      </w:r>
    </w:p>
    <w:bookmarkEnd w:id="1406"/>
    <w:bookmarkStart w:name="z1413" w:id="1407"/>
    <w:p>
      <w:pPr>
        <w:spacing w:after="0"/>
        <w:ind w:left="0"/>
        <w:jc w:val="both"/>
      </w:pPr>
      <w:r>
        <w:rPr>
          <w:rFonts w:ascii="Times New Roman"/>
          <w:b w:val="false"/>
          <w:i w:val="false"/>
          <w:color w:val="000000"/>
          <w:sz w:val="28"/>
        </w:rPr>
        <w:t>
      Егер Қазақстан Республикасының заңдарында Қызметке кiрiстер әкелетiн қызметтi жүзеге асыру құқығы берiлсе, онда мұндай қызметтен алынған кiрiс мемлекеттік бюджетке жiберiледi.";</w:t>
      </w:r>
    </w:p>
    <w:bookmarkEnd w:id="1407"/>
    <w:bookmarkStart w:name="z1414" w:id="1408"/>
    <w:p>
      <w:pPr>
        <w:spacing w:after="0"/>
        <w:ind w:left="0"/>
        <w:jc w:val="both"/>
      </w:pPr>
      <w:r>
        <w:rPr>
          <w:rFonts w:ascii="Times New Roman"/>
          <w:b w:val="false"/>
          <w:i w:val="false"/>
          <w:color w:val="000000"/>
          <w:sz w:val="28"/>
        </w:rPr>
        <w:t>
      13-тармақта:</w:t>
      </w:r>
    </w:p>
    <w:bookmarkEnd w:id="1408"/>
    <w:bookmarkStart w:name="z1415" w:id="1409"/>
    <w:p>
      <w:pPr>
        <w:spacing w:after="0"/>
        <w:ind w:left="0"/>
        <w:jc w:val="both"/>
      </w:pPr>
      <w:r>
        <w:rPr>
          <w:rFonts w:ascii="Times New Roman"/>
          <w:b w:val="false"/>
          <w:i w:val="false"/>
          <w:color w:val="000000"/>
          <w:sz w:val="28"/>
        </w:rPr>
        <w:t>
      1) тармақша мынадай редакцияда жазылсын:</w:t>
      </w:r>
    </w:p>
    <w:bookmarkEnd w:id="1409"/>
    <w:bookmarkStart w:name="z1416" w:id="1410"/>
    <w:p>
      <w:pPr>
        <w:spacing w:after="0"/>
        <w:ind w:left="0"/>
        <w:jc w:val="both"/>
      </w:pPr>
      <w:r>
        <w:rPr>
          <w:rFonts w:ascii="Times New Roman"/>
          <w:b w:val="false"/>
          <w:i w:val="false"/>
          <w:color w:val="000000"/>
          <w:sz w:val="28"/>
        </w:rPr>
        <w:t>
      "1) Қазақстан Республикасының Президентін, Құрылтайын және Үкіметін, мемлекеттік органдары мен мемлекеттік ұйымдарын саяси, қаржылық-экономикалық, әскери-саяси, ғылыми-техникалық, гуманитарлық, экологиялық және Қазақстан Республикасының ұлттық мүдделерін қозғайтын өзге де салаларда шешімдер қабылдау үшін қажетті барлау ақпаратымен және талдамалық бағалаумен қамтамасыз ету;";</w:t>
      </w:r>
    </w:p>
    <w:bookmarkEnd w:id="1410"/>
    <w:bookmarkStart w:name="z1417" w:id="1411"/>
    <w:p>
      <w:pPr>
        <w:spacing w:after="0"/>
        <w:ind w:left="0"/>
        <w:jc w:val="both"/>
      </w:pPr>
      <w:r>
        <w:rPr>
          <w:rFonts w:ascii="Times New Roman"/>
          <w:b w:val="false"/>
          <w:i w:val="false"/>
          <w:color w:val="000000"/>
          <w:sz w:val="28"/>
        </w:rPr>
        <w:t>
      5) тармақша мынадай редакцияда жазылсын:</w:t>
      </w:r>
    </w:p>
    <w:bookmarkEnd w:id="1411"/>
    <w:bookmarkStart w:name="z1418" w:id="1412"/>
    <w:p>
      <w:pPr>
        <w:spacing w:after="0"/>
        <w:ind w:left="0"/>
        <w:jc w:val="both"/>
      </w:pPr>
      <w:r>
        <w:rPr>
          <w:rFonts w:ascii="Times New Roman"/>
          <w:b w:val="false"/>
          <w:i w:val="false"/>
          <w:color w:val="000000"/>
          <w:sz w:val="28"/>
        </w:rPr>
        <w:t>
      "5) Шет мемлекеттердің арнаулы қызметтері, өзге де шетелдік ұйымдар, террористік және экстремистік ұйымдар, қылмыстық топтар мен жекелеген адамдар тарапынан барлау ақпаратын алу және ұлттық мүдделер мен ұлттық қауіпсіздікке, конституциялық құрылыс негіздеріне, Егемендік пен Тәуелсіздікке, Қазақстан Республикасының аумақтық тұтастығына және ұлттық қауіпсіздікке нақты және әлеуетті нұқсан келтіруге жол бермеуге бағытталған шараларды іске асыру;";</w:t>
      </w:r>
    </w:p>
    <w:bookmarkEnd w:id="1412"/>
    <w:bookmarkStart w:name="z1419" w:id="1413"/>
    <w:p>
      <w:pPr>
        <w:spacing w:after="0"/>
        <w:ind w:left="0"/>
        <w:jc w:val="both"/>
      </w:pPr>
      <w:r>
        <w:rPr>
          <w:rFonts w:ascii="Times New Roman"/>
          <w:b w:val="false"/>
          <w:i w:val="false"/>
          <w:color w:val="000000"/>
          <w:sz w:val="28"/>
        </w:rPr>
        <w:t>
      15-тармақтың 2) тармақшасы мынадай редакцияда жазылсын:</w:t>
      </w:r>
    </w:p>
    <w:bookmarkEnd w:id="1413"/>
    <w:bookmarkStart w:name="z1420" w:id="1414"/>
    <w:p>
      <w:pPr>
        <w:spacing w:after="0"/>
        <w:ind w:left="0"/>
        <w:jc w:val="both"/>
      </w:pPr>
      <w:r>
        <w:rPr>
          <w:rFonts w:ascii="Times New Roman"/>
          <w:b w:val="false"/>
          <w:i w:val="false"/>
          <w:color w:val="000000"/>
          <w:sz w:val="28"/>
        </w:rPr>
        <w:t>
      "2) Қазақстан Республикасының Президентіне, Құрылтайына, Үкіметіне, мемлекеттік органдары мен мемлекеттік ұйымдарына барлау ақпаратын ұсыну;".</w:t>
      </w:r>
    </w:p>
    <w:bookmarkEnd w:id="1414"/>
    <w:bookmarkStart w:name="z1421" w:id="1415"/>
    <w:p>
      <w:pPr>
        <w:spacing w:after="0"/>
        <w:ind w:left="0"/>
        <w:jc w:val="both"/>
      </w:pPr>
      <w:r>
        <w:rPr>
          <w:rFonts w:ascii="Times New Roman"/>
          <w:b w:val="false"/>
          <w:i w:val="false"/>
          <w:color w:val="000000"/>
          <w:sz w:val="28"/>
        </w:rPr>
        <w:t>
      74. 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Жарлығында:</w:t>
      </w:r>
    </w:p>
    <w:bookmarkEnd w:id="1415"/>
    <w:bookmarkStart w:name="z1422" w:id="1416"/>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Қаржы нарығын реттеу және дамыту агенттігі туралы ережеде:</w:t>
      </w:r>
    </w:p>
    <w:bookmarkEnd w:id="1416"/>
    <w:bookmarkStart w:name="z1423" w:id="1417"/>
    <w:p>
      <w:pPr>
        <w:spacing w:after="0"/>
        <w:ind w:left="0"/>
        <w:jc w:val="both"/>
      </w:pPr>
      <w:r>
        <w:rPr>
          <w:rFonts w:ascii="Times New Roman"/>
          <w:b w:val="false"/>
          <w:i w:val="false"/>
          <w:color w:val="000000"/>
          <w:sz w:val="28"/>
        </w:rPr>
        <w:t>
      11-тармақ мынадай редакцияда жазылсын:</w:t>
      </w:r>
    </w:p>
    <w:bookmarkEnd w:id="1417"/>
    <w:bookmarkStart w:name="z1424" w:id="1418"/>
    <w:p>
      <w:pPr>
        <w:spacing w:after="0"/>
        <w:ind w:left="0"/>
        <w:jc w:val="both"/>
      </w:pPr>
      <w:r>
        <w:rPr>
          <w:rFonts w:ascii="Times New Roman"/>
          <w:b w:val="false"/>
          <w:i w:val="false"/>
          <w:color w:val="000000"/>
          <w:sz w:val="28"/>
        </w:rPr>
        <w:t>
      "11. Агенттікке кәсіпкерлік субъектілерімен Агенттік өкілеттіктері болып табылатын міндеттерді орындау тұрғысынан шарттық қарым-қатынастарға түсуге тыйым салынады.</w:t>
      </w:r>
    </w:p>
    <w:bookmarkEnd w:id="1418"/>
    <w:bookmarkStart w:name="z1425" w:id="1419"/>
    <w:p>
      <w:pPr>
        <w:spacing w:after="0"/>
        <w:ind w:left="0"/>
        <w:jc w:val="both"/>
      </w:pPr>
      <w:r>
        <w:rPr>
          <w:rFonts w:ascii="Times New Roman"/>
          <w:b w:val="false"/>
          <w:i w:val="false"/>
          <w:color w:val="000000"/>
          <w:sz w:val="28"/>
        </w:rPr>
        <w:t>
      Егер Агенттікке заңдармен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419"/>
    <w:bookmarkStart w:name="z1426" w:id="1420"/>
    <w:p>
      <w:pPr>
        <w:spacing w:after="0"/>
        <w:ind w:left="0"/>
        <w:jc w:val="both"/>
      </w:pPr>
      <w:r>
        <w:rPr>
          <w:rFonts w:ascii="Times New Roman"/>
          <w:b w:val="false"/>
          <w:i w:val="false"/>
          <w:color w:val="000000"/>
          <w:sz w:val="28"/>
        </w:rPr>
        <w:t>
      14-тармақта:</w:t>
      </w:r>
    </w:p>
    <w:bookmarkEnd w:id="1420"/>
    <w:bookmarkStart w:name="z1427" w:id="1421"/>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1421"/>
    <w:bookmarkStart w:name="z1428" w:id="1422"/>
    <w:p>
      <w:pPr>
        <w:spacing w:after="0"/>
        <w:ind w:left="0"/>
        <w:jc w:val="both"/>
      </w:pPr>
      <w:r>
        <w:rPr>
          <w:rFonts w:ascii="Times New Roman"/>
          <w:b w:val="false"/>
          <w:i w:val="false"/>
          <w:color w:val="000000"/>
          <w:sz w:val="28"/>
        </w:rPr>
        <w:t>
      "3) Қазақстан Республикасының заңдарында көзделген жағдайларда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холдингтерінің, сақтандыру холдингтерінің басшы қызметкерлерін тағайындауға (сайлауға) келісім беру не келісім беруден бас тарту, келісімді кері қайтарып алу, сондай-ақ:";</w:t>
      </w:r>
    </w:p>
    <w:bookmarkEnd w:id="1422"/>
    <w:bookmarkStart w:name="z1429" w:id="1423"/>
    <w:p>
      <w:pPr>
        <w:spacing w:after="0"/>
        <w:ind w:left="0"/>
        <w:jc w:val="both"/>
      </w:pPr>
      <w:r>
        <w:rPr>
          <w:rFonts w:ascii="Times New Roman"/>
          <w:b w:val="false"/>
          <w:i w:val="false"/>
          <w:color w:val="000000"/>
          <w:sz w:val="28"/>
        </w:rPr>
        <w:t>
      102) тармақшаның бірінші абзацы мынадай редакцияда жазылсын:</w:t>
      </w:r>
    </w:p>
    <w:bookmarkEnd w:id="1423"/>
    <w:bookmarkStart w:name="z1430" w:id="1424"/>
    <w:p>
      <w:pPr>
        <w:spacing w:after="0"/>
        <w:ind w:left="0"/>
        <w:jc w:val="both"/>
      </w:pPr>
      <w:r>
        <w:rPr>
          <w:rFonts w:ascii="Times New Roman"/>
          <w:b w:val="false"/>
          <w:i w:val="false"/>
          <w:color w:val="000000"/>
          <w:sz w:val="28"/>
        </w:rPr>
        <w:t>
      "102) Қазақстан Республикасының заңдарында көзделген жағдайларда қаржы ұйымдарының, Қазақстан Республикасының бейрезидент-банктері филиалдарының тарату комиссияларының қызметін бақылауды жүзеге асыру, сондай-ақ мыналарды";</w:t>
      </w:r>
    </w:p>
    <w:bookmarkEnd w:id="1424"/>
    <w:bookmarkStart w:name="z1431" w:id="1425"/>
    <w:p>
      <w:pPr>
        <w:spacing w:after="0"/>
        <w:ind w:left="0"/>
        <w:jc w:val="both"/>
      </w:pPr>
      <w:r>
        <w:rPr>
          <w:rFonts w:ascii="Times New Roman"/>
          <w:b w:val="false"/>
          <w:i w:val="false"/>
          <w:color w:val="000000"/>
          <w:sz w:val="28"/>
        </w:rPr>
        <w:t>
      18-тармақтың 9) тармақшасы мынадай редакцияда жазылсын:</w:t>
      </w:r>
    </w:p>
    <w:bookmarkEnd w:id="1425"/>
    <w:bookmarkStart w:name="z1432" w:id="1426"/>
    <w:p>
      <w:pPr>
        <w:spacing w:after="0"/>
        <w:ind w:left="0"/>
        <w:jc w:val="both"/>
      </w:pPr>
      <w:r>
        <w:rPr>
          <w:rFonts w:ascii="Times New Roman"/>
          <w:b w:val="false"/>
          <w:i w:val="false"/>
          <w:color w:val="000000"/>
          <w:sz w:val="28"/>
        </w:rPr>
        <w:t>
      "9) Қазақстан Республикасының заңдары, Қазақстан Республикасы Президентінің актілері, Агенттіктің нормативтік құқықтық актілері, Агенттік Басқармасының қаулылары негізінде және (немесе) оларды орындау үшін Агенттік қызметінің мәселелері бойынша бұйрықтар мен өкімдер шығарады, Агенттік Басқармасының қаулыларына қол қояды;".</w:t>
      </w:r>
    </w:p>
    <w:bookmarkEnd w:id="1426"/>
    <w:bookmarkStart w:name="z1433" w:id="1427"/>
    <w:p>
      <w:pPr>
        <w:spacing w:after="0"/>
        <w:ind w:left="0"/>
        <w:jc w:val="both"/>
      </w:pPr>
      <w:r>
        <w:rPr>
          <w:rFonts w:ascii="Times New Roman"/>
          <w:b w:val="false"/>
          <w:i w:val="false"/>
          <w:color w:val="000000"/>
          <w:sz w:val="28"/>
        </w:rPr>
        <w:t>
      75. "Қазақстан Республикасының қаржылық тұрақтылығы жөніндегі кеңес туралы" Қазақстан Республикасы Президентінің 2019 жылғы 18 желтоқсандағы № 220 Жарлығында:</w:t>
      </w:r>
    </w:p>
    <w:bookmarkEnd w:id="1427"/>
    <w:bookmarkStart w:name="z1434" w:id="1428"/>
    <w:p>
      <w:pPr>
        <w:spacing w:after="0"/>
        <w:ind w:left="0"/>
        <w:jc w:val="both"/>
      </w:pPr>
      <w:r>
        <w:rPr>
          <w:rFonts w:ascii="Times New Roman"/>
          <w:b w:val="false"/>
          <w:i w:val="false"/>
          <w:color w:val="000000"/>
          <w:sz w:val="28"/>
        </w:rPr>
        <w:t>
      кіріспе мынадай редакцияда жазылсын:</w:t>
      </w:r>
    </w:p>
    <w:bookmarkEnd w:id="1428"/>
    <w:bookmarkStart w:name="z1435" w:id="1429"/>
    <w:p>
      <w:pPr>
        <w:spacing w:after="0"/>
        <w:ind w:left="0"/>
        <w:jc w:val="both"/>
      </w:pPr>
      <w:r>
        <w:rPr>
          <w:rFonts w:ascii="Times New Roman"/>
          <w:b w:val="false"/>
          <w:i w:val="false"/>
          <w:color w:val="000000"/>
          <w:sz w:val="28"/>
        </w:rPr>
        <w:t xml:space="preserve">
      "Қазақстан Республикасының Конституциясы 46-бабының 21) тармақшасына сәйкес және Қазақстан Республикасының қаржылық тұрақтылығын қамтамасыз ету мәселелері бойынша ведомствоаралық үйлестіруді қамтамасыз ету мақсатында </w:t>
      </w:r>
      <w:r>
        <w:rPr>
          <w:rFonts w:ascii="Times New Roman"/>
          <w:b/>
          <w:i w:val="false"/>
          <w:color w:val="000000"/>
          <w:sz w:val="28"/>
        </w:rPr>
        <w:t>ҚАУЛЫ ЕТЕМІН:</w:t>
      </w:r>
      <w:r>
        <w:rPr>
          <w:rFonts w:ascii="Times New Roman"/>
          <w:b w:val="false"/>
          <w:i w:val="false"/>
          <w:color w:val="000000"/>
          <w:sz w:val="28"/>
        </w:rPr>
        <w:t>".</w:t>
      </w:r>
    </w:p>
    <w:bookmarkEnd w:id="1429"/>
    <w:bookmarkStart w:name="z1436" w:id="1430"/>
    <w:p>
      <w:pPr>
        <w:spacing w:after="0"/>
        <w:ind w:left="0"/>
        <w:jc w:val="both"/>
      </w:pPr>
      <w:r>
        <w:rPr>
          <w:rFonts w:ascii="Times New Roman"/>
          <w:b w:val="false"/>
          <w:i w:val="false"/>
          <w:color w:val="000000"/>
          <w:sz w:val="28"/>
        </w:rPr>
        <w:t>
      76.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Жарлығында:</w:t>
      </w:r>
    </w:p>
    <w:bookmarkEnd w:id="1430"/>
    <w:bookmarkStart w:name="z1437" w:id="1431"/>
    <w:p>
      <w:pPr>
        <w:spacing w:after="0"/>
        <w:ind w:left="0"/>
        <w:jc w:val="both"/>
      </w:pPr>
      <w:r>
        <w:rPr>
          <w:rFonts w:ascii="Times New Roman"/>
          <w:b w:val="false"/>
          <w:i w:val="false"/>
          <w:color w:val="000000"/>
          <w:sz w:val="28"/>
        </w:rPr>
        <w:t>
      жоғарыда аталған Жарлықпен бекітілген Қазақстан Республикасы Ұлттық қауіпсіздік комитетінің Авиация қызметі туралы ережеде:</w:t>
      </w:r>
    </w:p>
    <w:bookmarkEnd w:id="1431"/>
    <w:bookmarkStart w:name="z1438" w:id="1432"/>
    <w:p>
      <w:pPr>
        <w:spacing w:after="0"/>
        <w:ind w:left="0"/>
        <w:jc w:val="both"/>
      </w:pPr>
      <w:r>
        <w:rPr>
          <w:rFonts w:ascii="Times New Roman"/>
          <w:b w:val="false"/>
          <w:i w:val="false"/>
          <w:color w:val="000000"/>
          <w:sz w:val="28"/>
        </w:rPr>
        <w:t>
      12-тармақтың екінші бөлігі мынадай редакцияда жазылсын:</w:t>
      </w:r>
    </w:p>
    <w:bookmarkEnd w:id="1432"/>
    <w:bookmarkStart w:name="z1439" w:id="1433"/>
    <w:p>
      <w:pPr>
        <w:spacing w:after="0"/>
        <w:ind w:left="0"/>
        <w:jc w:val="both"/>
      </w:pPr>
      <w:r>
        <w:rPr>
          <w:rFonts w:ascii="Times New Roman"/>
          <w:b w:val="false"/>
          <w:i w:val="false"/>
          <w:color w:val="000000"/>
          <w:sz w:val="28"/>
        </w:rPr>
        <w:t>
      "Егер Авиация қызметіне Қазақстан Республикасының заңдарымен кіріс әкелетін қызметті жүзеге асыру құқығы берілсе, онда мұндай қызметтен алынған кіріс мемлекеттік бюджетке жіберледі.";</w:t>
      </w:r>
    </w:p>
    <w:bookmarkEnd w:id="1433"/>
    <w:bookmarkStart w:name="z1440" w:id="1434"/>
    <w:p>
      <w:pPr>
        <w:spacing w:after="0"/>
        <w:ind w:left="0"/>
        <w:jc w:val="both"/>
      </w:pPr>
      <w:r>
        <w:rPr>
          <w:rFonts w:ascii="Times New Roman"/>
          <w:b w:val="false"/>
          <w:i w:val="false"/>
          <w:color w:val="000000"/>
          <w:sz w:val="28"/>
        </w:rPr>
        <w:t>
      77.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Жарлығында:</w:t>
      </w:r>
    </w:p>
    <w:bookmarkEnd w:id="1434"/>
    <w:bookmarkStart w:name="z1441" w:id="1435"/>
    <w:p>
      <w:pPr>
        <w:spacing w:after="0"/>
        <w:ind w:left="0"/>
        <w:jc w:val="both"/>
      </w:pPr>
      <w:r>
        <w:rPr>
          <w:rFonts w:ascii="Times New Roman"/>
          <w:b w:val="false"/>
          <w:i w:val="false"/>
          <w:color w:val="000000"/>
          <w:sz w:val="28"/>
        </w:rPr>
        <w:t>
      жоғарыда аталған Жарлықпен бекітілген Қазақстан Республикасының Стратегиялық жоспарлау және реформалар агенттігі туралы ережеде:</w:t>
      </w:r>
    </w:p>
    <w:bookmarkEnd w:id="1435"/>
    <w:bookmarkStart w:name="z1442" w:id="1436"/>
    <w:p>
      <w:pPr>
        <w:spacing w:after="0"/>
        <w:ind w:left="0"/>
        <w:jc w:val="both"/>
      </w:pPr>
      <w:r>
        <w:rPr>
          <w:rFonts w:ascii="Times New Roman"/>
          <w:b w:val="false"/>
          <w:i w:val="false"/>
          <w:color w:val="000000"/>
          <w:sz w:val="28"/>
        </w:rPr>
        <w:t>
      2-тармақ мынадай редакцияда жазылсын:</w:t>
      </w:r>
    </w:p>
    <w:bookmarkEnd w:id="1436"/>
    <w:bookmarkStart w:name="z1443" w:id="1437"/>
    <w:p>
      <w:pPr>
        <w:spacing w:after="0"/>
        <w:ind w:left="0"/>
        <w:jc w:val="both"/>
      </w:pPr>
      <w:r>
        <w:rPr>
          <w:rFonts w:ascii="Times New Roman"/>
          <w:b w:val="false"/>
          <w:i w:val="false"/>
          <w:color w:val="000000"/>
          <w:sz w:val="28"/>
        </w:rPr>
        <w:t>
      "2. Агенттіктің ведомствосы бар: Ұлттық статистика бюросы және оның астанадағы, облыстардағы, республикалық маңызы бар қалалардағы аумақтық бөлімшелері.";</w:t>
      </w:r>
    </w:p>
    <w:bookmarkEnd w:id="1437"/>
    <w:bookmarkStart w:name="z1444" w:id="1438"/>
    <w:p>
      <w:pPr>
        <w:spacing w:after="0"/>
        <w:ind w:left="0"/>
        <w:jc w:val="both"/>
      </w:pPr>
      <w:r>
        <w:rPr>
          <w:rFonts w:ascii="Times New Roman"/>
          <w:b w:val="false"/>
          <w:i w:val="false"/>
          <w:color w:val="000000"/>
          <w:sz w:val="28"/>
        </w:rPr>
        <w:t>
      12-тармақ мынадай редакцияда жазылсын:</w:t>
      </w:r>
    </w:p>
    <w:bookmarkEnd w:id="1438"/>
    <w:bookmarkStart w:name="z1445" w:id="1439"/>
    <w:p>
      <w:pPr>
        <w:spacing w:after="0"/>
        <w:ind w:left="0"/>
        <w:jc w:val="both"/>
      </w:pPr>
      <w:r>
        <w:rPr>
          <w:rFonts w:ascii="Times New Roman"/>
          <w:b w:val="false"/>
          <w:i w:val="false"/>
          <w:color w:val="000000"/>
          <w:sz w:val="28"/>
        </w:rPr>
        <w:t>
      "12. Агенттікке кәсіпкерлік субъектілерімен Агенттіктің өкілеттіктері болып табылатын міндеттерді орындау тұрғысынан шарттық қарым-қатынас жасауға тыйым салынады.</w:t>
      </w:r>
    </w:p>
    <w:bookmarkEnd w:id="1439"/>
    <w:bookmarkStart w:name="z1446" w:id="1440"/>
    <w:p>
      <w:pPr>
        <w:spacing w:after="0"/>
        <w:ind w:left="0"/>
        <w:jc w:val="both"/>
      </w:pPr>
      <w:r>
        <w:rPr>
          <w:rFonts w:ascii="Times New Roman"/>
          <w:b w:val="false"/>
          <w:i w:val="false"/>
          <w:color w:val="000000"/>
          <w:sz w:val="28"/>
        </w:rPr>
        <w:t>
      Егер Агенттікке Қазақстан Республикасының заңдарымен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440"/>
    <w:bookmarkStart w:name="z1447" w:id="1441"/>
    <w:p>
      <w:pPr>
        <w:spacing w:after="0"/>
        <w:ind w:left="0"/>
        <w:jc w:val="both"/>
      </w:pPr>
      <w:r>
        <w:rPr>
          <w:rFonts w:ascii="Times New Roman"/>
          <w:b w:val="false"/>
          <w:i w:val="false"/>
          <w:color w:val="000000"/>
          <w:sz w:val="28"/>
        </w:rPr>
        <w:t>
      14-тармақта:</w:t>
      </w:r>
    </w:p>
    <w:bookmarkEnd w:id="1441"/>
    <w:bookmarkStart w:name="z1448" w:id="1442"/>
    <w:p>
      <w:pPr>
        <w:spacing w:after="0"/>
        <w:ind w:left="0"/>
        <w:jc w:val="both"/>
      </w:pPr>
      <w:r>
        <w:rPr>
          <w:rFonts w:ascii="Times New Roman"/>
          <w:b w:val="false"/>
          <w:i w:val="false"/>
          <w:color w:val="000000"/>
          <w:sz w:val="28"/>
        </w:rPr>
        <w:t>
      1) тармақшада:</w:t>
      </w:r>
    </w:p>
    <w:bookmarkEnd w:id="1442"/>
    <w:bookmarkStart w:name="z1449" w:id="1443"/>
    <w:p>
      <w:pPr>
        <w:spacing w:after="0"/>
        <w:ind w:left="0"/>
        <w:jc w:val="both"/>
      </w:pPr>
      <w:r>
        <w:rPr>
          <w:rFonts w:ascii="Times New Roman"/>
          <w:b w:val="false"/>
          <w:i w:val="false"/>
          <w:color w:val="000000"/>
          <w:sz w:val="28"/>
        </w:rPr>
        <w:t>
      тоғызыншы абзац мынадай редакцияда жазылсын:</w:t>
      </w:r>
    </w:p>
    <w:bookmarkEnd w:id="1443"/>
    <w:bookmarkStart w:name="z1450" w:id="1444"/>
    <w:p>
      <w:pPr>
        <w:spacing w:after="0"/>
        <w:ind w:left="0"/>
        <w:jc w:val="both"/>
      </w:pPr>
      <w:r>
        <w:rPr>
          <w:rFonts w:ascii="Times New Roman"/>
          <w:b w:val="false"/>
          <w:i w:val="false"/>
          <w:color w:val="000000"/>
          <w:sz w:val="28"/>
        </w:rPr>
        <w:t>
      "Қазақстан Республикасының заңдарында белгіленген, коммерциялық және заңмен қорғалатын өзге де құпияны құрайтын мәліметтерді жариялауға қойылатын талаптарды сақтай отырып, бастапқы, әкімшілік және дербес деректерді қоса алғанда, мемлекеттік органдар мен ұйымдардың дерекқорларына қолжетімділік алу;";</w:t>
      </w:r>
    </w:p>
    <w:bookmarkEnd w:id="1444"/>
    <w:bookmarkStart w:name="z1451" w:id="1445"/>
    <w:p>
      <w:pPr>
        <w:spacing w:after="0"/>
        <w:ind w:left="0"/>
        <w:jc w:val="both"/>
      </w:pPr>
      <w:r>
        <w:rPr>
          <w:rFonts w:ascii="Times New Roman"/>
          <w:b w:val="false"/>
          <w:i w:val="false"/>
          <w:color w:val="000000"/>
          <w:sz w:val="28"/>
        </w:rPr>
        <w:t>
      жиырма тоғызыншы абзац мынадай редакцияда жазылсын:</w:t>
      </w:r>
    </w:p>
    <w:bookmarkEnd w:id="1445"/>
    <w:bookmarkStart w:name="z1452" w:id="1446"/>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446"/>
    <w:bookmarkStart w:name="z1453" w:id="1447"/>
    <w:p>
      <w:pPr>
        <w:spacing w:after="0"/>
        <w:ind w:left="0"/>
        <w:jc w:val="both"/>
      </w:pPr>
      <w:r>
        <w:rPr>
          <w:rFonts w:ascii="Times New Roman"/>
          <w:b w:val="false"/>
          <w:i w:val="false"/>
          <w:color w:val="000000"/>
          <w:sz w:val="28"/>
        </w:rPr>
        <w:t>
      15-тармақта:</w:t>
      </w:r>
    </w:p>
    <w:bookmarkEnd w:id="1447"/>
    <w:bookmarkStart w:name="z1454" w:id="1448"/>
    <w:p>
      <w:pPr>
        <w:spacing w:after="0"/>
        <w:ind w:left="0"/>
        <w:jc w:val="both"/>
      </w:pPr>
      <w:r>
        <w:rPr>
          <w:rFonts w:ascii="Times New Roman"/>
          <w:b w:val="false"/>
          <w:i w:val="false"/>
          <w:color w:val="000000"/>
          <w:sz w:val="28"/>
        </w:rPr>
        <w:t>
      1-2) тармақша мынадай редакцияда жазылсын:</w:t>
      </w:r>
    </w:p>
    <w:bookmarkEnd w:id="1448"/>
    <w:bookmarkStart w:name="z1455" w:id="1449"/>
    <w:p>
      <w:pPr>
        <w:spacing w:after="0"/>
        <w:ind w:left="0"/>
        <w:jc w:val="both"/>
      </w:pPr>
      <w:r>
        <w:rPr>
          <w:rFonts w:ascii="Times New Roman"/>
          <w:b w:val="false"/>
          <w:i w:val="false"/>
          <w:color w:val="000000"/>
          <w:sz w:val="28"/>
        </w:rPr>
        <w:t>
      "1-2) мемлекеттік жоспарлау жөніндегі уәкілетті орган бекітетін Қазақстан Республикасының Ұлттық даму жоспарын, мемлекеттік органдардың, астананың, облыстардың, республикалық маңызы бар қалалардың даму жоспарларын әзірлеу, іске асыру, мониторинг жүргізу және түзету әдістемесін келісу;";</w:t>
      </w:r>
    </w:p>
    <w:bookmarkEnd w:id="1449"/>
    <w:bookmarkStart w:name="z1456" w:id="1450"/>
    <w:p>
      <w:pPr>
        <w:spacing w:after="0"/>
        <w:ind w:left="0"/>
        <w:jc w:val="both"/>
      </w:pPr>
      <w:r>
        <w:rPr>
          <w:rFonts w:ascii="Times New Roman"/>
          <w:b w:val="false"/>
          <w:i w:val="false"/>
          <w:color w:val="000000"/>
          <w:sz w:val="28"/>
        </w:rPr>
        <w:t>
      14-6) тармақша мынадай редакцияда жазылсын:</w:t>
      </w:r>
    </w:p>
    <w:bookmarkEnd w:id="1450"/>
    <w:bookmarkStart w:name="z1457" w:id="1451"/>
    <w:p>
      <w:pPr>
        <w:spacing w:after="0"/>
        <w:ind w:left="0"/>
        <w:jc w:val="both"/>
      </w:pPr>
      <w:r>
        <w:rPr>
          <w:rFonts w:ascii="Times New Roman"/>
          <w:b w:val="false"/>
          <w:i w:val="false"/>
          <w:color w:val="000000"/>
          <w:sz w:val="28"/>
        </w:rPr>
        <w:t>
      "14-6) астананың, облыстардың және республикалық маңызы бар қалалардың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қалыптастыру;";</w:t>
      </w:r>
    </w:p>
    <w:bookmarkEnd w:id="1451"/>
    <w:bookmarkStart w:name="z1458" w:id="1452"/>
    <w:p>
      <w:pPr>
        <w:spacing w:after="0"/>
        <w:ind w:left="0"/>
        <w:jc w:val="both"/>
      </w:pPr>
      <w:r>
        <w:rPr>
          <w:rFonts w:ascii="Times New Roman"/>
          <w:b w:val="false"/>
          <w:i w:val="false"/>
          <w:color w:val="000000"/>
          <w:sz w:val="28"/>
        </w:rPr>
        <w:t>
      16) тармақша мынадай редакцияда жазылсын:</w:t>
      </w:r>
    </w:p>
    <w:bookmarkEnd w:id="1452"/>
    <w:bookmarkStart w:name="z1459" w:id="1453"/>
    <w:p>
      <w:pPr>
        <w:spacing w:after="0"/>
        <w:ind w:left="0"/>
        <w:jc w:val="both"/>
      </w:pPr>
      <w:r>
        <w:rPr>
          <w:rFonts w:ascii="Times New Roman"/>
          <w:b w:val="false"/>
          <w:i w:val="false"/>
          <w:color w:val="000000"/>
          <w:sz w:val="28"/>
        </w:rPr>
        <w:t>
      "16) Қазақстан Республикасы Президентінің жолдауларын іске асыру мақсатында қабылданатын жалпыұлттық іс-шаралар жоспарларын әзірлеуге және мониторингтеуге қатысу;";</w:t>
      </w:r>
    </w:p>
    <w:bookmarkEnd w:id="1453"/>
    <w:bookmarkStart w:name="z1460" w:id="1454"/>
    <w:p>
      <w:pPr>
        <w:spacing w:after="0"/>
        <w:ind w:left="0"/>
        <w:jc w:val="both"/>
      </w:pPr>
      <w:r>
        <w:rPr>
          <w:rFonts w:ascii="Times New Roman"/>
          <w:b w:val="false"/>
          <w:i w:val="false"/>
          <w:color w:val="000000"/>
          <w:sz w:val="28"/>
        </w:rPr>
        <w:t>
      53) тармақша мынадай редакцияда жазылсын:</w:t>
      </w:r>
    </w:p>
    <w:bookmarkEnd w:id="1454"/>
    <w:bookmarkStart w:name="z1461" w:id="1455"/>
    <w:p>
      <w:pPr>
        <w:spacing w:after="0"/>
        <w:ind w:left="0"/>
        <w:jc w:val="both"/>
      </w:pPr>
      <w:r>
        <w:rPr>
          <w:rFonts w:ascii="Times New Roman"/>
          <w:b w:val="false"/>
          <w:i w:val="false"/>
          <w:color w:val="000000"/>
          <w:sz w:val="28"/>
        </w:rPr>
        <w:t>
      "53) Қазақстан Республикасы Құрылтайы комитеттерінің, Қазақстан Республикасы Президенті Әкімшілігі бөлімдерінің, Қазақстан Республикасы Үкіметі Аппаратының және өзге де мемлекеттік органдардың сұрау салуы бойынша ресми статистикалық ақпаратты тарату графигінде көзделмеген статистикалық ақпаратты ұсыну;".</w:t>
      </w:r>
    </w:p>
    <w:bookmarkEnd w:id="1455"/>
    <w:bookmarkStart w:name="z1462" w:id="1456"/>
    <w:p>
      <w:pPr>
        <w:spacing w:after="0"/>
        <w:ind w:left="0"/>
        <w:jc w:val="both"/>
      </w:pPr>
      <w:r>
        <w:rPr>
          <w:rFonts w:ascii="Times New Roman"/>
          <w:b w:val="false"/>
          <w:i w:val="false"/>
          <w:color w:val="000000"/>
          <w:sz w:val="28"/>
        </w:rPr>
        <w:t>
      78. "Қазақстан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Жарлығында:</w:t>
      </w:r>
    </w:p>
    <w:bookmarkEnd w:id="1456"/>
    <w:bookmarkStart w:name="z1463" w:id="1457"/>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Бәсекелестікті қорғау және дамыту агенттігі туралы ережеде:</w:t>
      </w:r>
    </w:p>
    <w:bookmarkEnd w:id="1457"/>
    <w:bookmarkStart w:name="z1464" w:id="1458"/>
    <w:p>
      <w:pPr>
        <w:spacing w:after="0"/>
        <w:ind w:left="0"/>
        <w:jc w:val="both"/>
      </w:pPr>
      <w:r>
        <w:rPr>
          <w:rFonts w:ascii="Times New Roman"/>
          <w:b w:val="false"/>
          <w:i w:val="false"/>
          <w:color w:val="000000"/>
          <w:sz w:val="28"/>
        </w:rPr>
        <w:t>
      2-тармақ мынадай редакцияда жазылсын:</w:t>
      </w:r>
    </w:p>
    <w:bookmarkEnd w:id="1458"/>
    <w:bookmarkStart w:name="z1465" w:id="1459"/>
    <w:p>
      <w:pPr>
        <w:spacing w:after="0"/>
        <w:ind w:left="0"/>
        <w:jc w:val="both"/>
      </w:pPr>
      <w:r>
        <w:rPr>
          <w:rFonts w:ascii="Times New Roman"/>
          <w:b w:val="false"/>
          <w:i w:val="false"/>
          <w:color w:val="000000"/>
          <w:sz w:val="28"/>
        </w:rPr>
        <w:t>
      "2. Агенттіктің астанада, облыстарда, республикалық маңызы бар қалаларда аумақтық бөлімшелері болады.";</w:t>
      </w:r>
    </w:p>
    <w:bookmarkEnd w:id="1459"/>
    <w:bookmarkStart w:name="z1466" w:id="1460"/>
    <w:p>
      <w:pPr>
        <w:spacing w:after="0"/>
        <w:ind w:left="0"/>
        <w:jc w:val="both"/>
      </w:pPr>
      <w:r>
        <w:rPr>
          <w:rFonts w:ascii="Times New Roman"/>
          <w:b w:val="false"/>
          <w:i w:val="false"/>
          <w:color w:val="000000"/>
          <w:sz w:val="28"/>
        </w:rPr>
        <w:t>
      12-тармақ мынадай редакцияда жазылсын:</w:t>
      </w:r>
    </w:p>
    <w:bookmarkEnd w:id="1460"/>
    <w:bookmarkStart w:name="z1467" w:id="1461"/>
    <w:p>
      <w:pPr>
        <w:spacing w:after="0"/>
        <w:ind w:left="0"/>
        <w:jc w:val="both"/>
      </w:pPr>
      <w:r>
        <w:rPr>
          <w:rFonts w:ascii="Times New Roman"/>
          <w:b w:val="false"/>
          <w:i w:val="false"/>
          <w:color w:val="000000"/>
          <w:sz w:val="28"/>
        </w:rPr>
        <w:t>
      "12. Агенттікке кәсіпкерлік субъектілерімен Агенттіктің өкілеттіктері болып табылатын міндеттерді орындау тұрғысынан шарттық қарым-қатынас жасауға тыйым салынады.</w:t>
      </w:r>
    </w:p>
    <w:bookmarkEnd w:id="1461"/>
    <w:bookmarkStart w:name="z1468" w:id="1462"/>
    <w:p>
      <w:pPr>
        <w:spacing w:after="0"/>
        <w:ind w:left="0"/>
        <w:jc w:val="both"/>
      </w:pPr>
      <w:r>
        <w:rPr>
          <w:rFonts w:ascii="Times New Roman"/>
          <w:b w:val="false"/>
          <w:i w:val="false"/>
          <w:color w:val="000000"/>
          <w:sz w:val="28"/>
        </w:rPr>
        <w:t>
      Егер Агенттікке Қазақстан Республикасының заңдарымен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462"/>
    <w:bookmarkStart w:name="z1469" w:id="1463"/>
    <w:p>
      <w:pPr>
        <w:spacing w:after="0"/>
        <w:ind w:left="0"/>
        <w:jc w:val="both"/>
      </w:pPr>
      <w:r>
        <w:rPr>
          <w:rFonts w:ascii="Times New Roman"/>
          <w:b w:val="false"/>
          <w:i w:val="false"/>
          <w:color w:val="000000"/>
          <w:sz w:val="28"/>
        </w:rPr>
        <w:t>
      14-тармақтың 1) тармақшасында:</w:t>
      </w:r>
    </w:p>
    <w:bookmarkEnd w:id="1463"/>
    <w:bookmarkStart w:name="z1470" w:id="1464"/>
    <w:p>
      <w:pPr>
        <w:spacing w:after="0"/>
        <w:ind w:left="0"/>
        <w:jc w:val="both"/>
      </w:pPr>
      <w:r>
        <w:rPr>
          <w:rFonts w:ascii="Times New Roman"/>
          <w:b w:val="false"/>
          <w:i w:val="false"/>
          <w:color w:val="000000"/>
          <w:sz w:val="28"/>
        </w:rPr>
        <w:t>
      жетінші абзац мынадай редакцияда жазылсын:</w:t>
      </w:r>
    </w:p>
    <w:bookmarkEnd w:id="1464"/>
    <w:bookmarkStart w:name="z1471" w:id="1465"/>
    <w:p>
      <w:pPr>
        <w:spacing w:after="0"/>
        <w:ind w:left="0"/>
        <w:jc w:val="both"/>
      </w:pPr>
      <w:r>
        <w:rPr>
          <w:rFonts w:ascii="Times New Roman"/>
          <w:b w:val="false"/>
          <w:i w:val="false"/>
          <w:color w:val="000000"/>
          <w:sz w:val="28"/>
        </w:rPr>
        <w:t>
      "Қазақстан Республикасының заңдарында белгіленген, коммерциялық және заңмен қорғалатын өзге құпияны құрайтын мәліметтерді жариялауға қойылатын талаптарды сақтай отырып, мемлекеттік органдардан, өзге ұйымдардың лауазымды адамдары мен жеке тұлғалардан Агенттікке жүктелген функцияларды жүзеге асыруға қажетті ақпаратты сұрату және алу;";</w:t>
      </w:r>
    </w:p>
    <w:bookmarkEnd w:id="1465"/>
    <w:bookmarkStart w:name="z1472" w:id="1466"/>
    <w:p>
      <w:pPr>
        <w:spacing w:after="0"/>
        <w:ind w:left="0"/>
        <w:jc w:val="both"/>
      </w:pPr>
      <w:r>
        <w:rPr>
          <w:rFonts w:ascii="Times New Roman"/>
          <w:b w:val="false"/>
          <w:i w:val="false"/>
          <w:color w:val="000000"/>
          <w:sz w:val="28"/>
        </w:rPr>
        <w:t>
      он екінші абзац мынадай редакцияда жазылсын:</w:t>
      </w:r>
    </w:p>
    <w:bookmarkEnd w:id="1466"/>
    <w:bookmarkStart w:name="z1473" w:id="1467"/>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өкілеттіктерді жүзеге асыру.";</w:t>
      </w:r>
    </w:p>
    <w:bookmarkEnd w:id="1467"/>
    <w:bookmarkStart w:name="z1474" w:id="1468"/>
    <w:p>
      <w:pPr>
        <w:spacing w:after="0"/>
        <w:ind w:left="0"/>
        <w:jc w:val="both"/>
      </w:pPr>
      <w:r>
        <w:rPr>
          <w:rFonts w:ascii="Times New Roman"/>
          <w:b w:val="false"/>
          <w:i w:val="false"/>
          <w:color w:val="000000"/>
          <w:sz w:val="28"/>
        </w:rPr>
        <w:t>
      15-тармақтың 23) тармақшасы мынадай редакцияда жазылсын:</w:t>
      </w:r>
    </w:p>
    <w:bookmarkEnd w:id="1468"/>
    <w:bookmarkStart w:name="z1475" w:id="1469"/>
    <w:p>
      <w:pPr>
        <w:spacing w:after="0"/>
        <w:ind w:left="0"/>
        <w:jc w:val="both"/>
      </w:pPr>
      <w:r>
        <w:rPr>
          <w:rFonts w:ascii="Times New Roman"/>
          <w:b w:val="false"/>
          <w:i w:val="false"/>
          <w:color w:val="000000"/>
          <w:sz w:val="28"/>
        </w:rPr>
        <w:t>
      "23) банктік құпияны, сақтандыру құпиясын және бағалы қағаздар нарығындағы коммерциялық құпияны қоспағанда,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Қазақстан Республикасының заңдарында көзделген өкілеттіктерді жүзеге асыруға қажетті ақпаратты, оның ішінде коммерциялық және заңмен қорғалатын өзге де құпияны құрайтын мәліметтерді Қазақстан Республикасының заңдарында белгіленген тәртіппен сұрату және алу;".</w:t>
      </w:r>
    </w:p>
    <w:bookmarkEnd w:id="1469"/>
    <w:bookmarkStart w:name="z1476" w:id="1470"/>
    <w:p>
      <w:pPr>
        <w:spacing w:after="0"/>
        <w:ind w:left="0"/>
        <w:jc w:val="both"/>
      </w:pPr>
      <w:r>
        <w:rPr>
          <w:rFonts w:ascii="Times New Roman"/>
          <w:b w:val="false"/>
          <w:i w:val="false"/>
          <w:color w:val="000000"/>
          <w:sz w:val="28"/>
        </w:rPr>
        <w:t>
      79. "Жекелеген мемлекеттік саяси лауазымдарға қойылатын біліктілік талаптарын бекіту туралы" Қазақстан Республикасы Президентінің 2020 жылғы 31 желтоқсандағы № 485 Жарлығында:</w:t>
      </w:r>
    </w:p>
    <w:bookmarkEnd w:id="1470"/>
    <w:bookmarkStart w:name="z1477" w:id="1471"/>
    <w:p>
      <w:pPr>
        <w:spacing w:after="0"/>
        <w:ind w:left="0"/>
        <w:jc w:val="both"/>
      </w:pPr>
      <w:r>
        <w:rPr>
          <w:rFonts w:ascii="Times New Roman"/>
          <w:b w:val="false"/>
          <w:i w:val="false"/>
          <w:color w:val="000000"/>
          <w:sz w:val="28"/>
        </w:rPr>
        <w:t>
      жоғарыда аталған Жарлықпен бекітілген Жекелеген мемлекеттік саяси лауазымдарға қойылатын біліктілік талаптарында:</w:t>
      </w:r>
    </w:p>
    <w:bookmarkEnd w:id="1471"/>
    <w:bookmarkStart w:name="z1478" w:id="1472"/>
    <w:p>
      <w:pPr>
        <w:spacing w:after="0"/>
        <w:ind w:left="0"/>
        <w:jc w:val="both"/>
      </w:pPr>
      <w:r>
        <w:rPr>
          <w:rFonts w:ascii="Times New Roman"/>
          <w:b w:val="false"/>
          <w:i w:val="false"/>
          <w:color w:val="000000"/>
          <w:sz w:val="28"/>
        </w:rPr>
        <w:t>
      1-тармақ мынадай редакцияда жазылсын:</w:t>
      </w:r>
    </w:p>
    <w:bookmarkEnd w:id="1472"/>
    <w:bookmarkStart w:name="z1479" w:id="1473"/>
    <w:p>
      <w:pPr>
        <w:spacing w:after="0"/>
        <w:ind w:left="0"/>
        <w:jc w:val="both"/>
      </w:pPr>
      <w:r>
        <w:rPr>
          <w:rFonts w:ascii="Times New Roman"/>
          <w:b w:val="false"/>
          <w:i w:val="false"/>
          <w:color w:val="000000"/>
          <w:sz w:val="28"/>
        </w:rPr>
        <w:t>
      "1. Осы Жекелеген мемлекеттік саяси лауазымдарға қойылатын біліктілік талаптары (бұдан әрі – біліктілік талаптары) "Қазақстан Республикасының мемлекеттік қызметі туралы" Қазақстан Республикасы Заңының 17-бабының 2-тармағына сәйкес Қазақстан Республикасының Үкіметі Аппараты Басшысының бірінші орынбасары, Үкіметтің Қазақстан Республикасының Құрылтайындағы өкілі, Қазақстан Республикасы Үкіметінің Аппараты Басшысының орынбасарлары, Қазақстан Республикасының Президентіне тікелей бағынатын және есеп беретін мемлекеттік органдар (Қазақстан Республикасының Президенті Әкімшілігін, Қазақстан Республикасының Ұлттық Банкін, Қазақстан Республикасының Қаржы нарығын реттеу және дамыту агенттігін, құқық қорғау және арнаулы мемлекеттік органдарды қоспағанда) басшыларының бірінші орынбасарлары мен орынбасарлары, Қазақстан Республикасының Үкіметі тағайындайтын министрлердің бірінші орынбасарлары мен орынбасарлары, астана, облыстар, республикалық маңызы бар қалалар әкімдерінің бірінші орынбасарлары, орынбасарлары және аппараттарының басшылары, сондай-ақ облыстардың әкімшілік орталығы болып табылатын қалалардың, облыстық маңызы бар қалалардың, облыстар аудандарының және қалалардағы аудандардың әкімдері мемлекеттік саяси лауазымдарына (бұдан әрі – мемлекеттік саяси лауазымдар) орналасу үшін әзірленді және осы мемлекеттік саяси лауазымдарға орналасуға үміткер азаматтарға (бұдан әрі – кандидат) қойылады.";</w:t>
      </w:r>
    </w:p>
    <w:bookmarkEnd w:id="1473"/>
    <w:bookmarkStart w:name="z1480" w:id="1474"/>
    <w:p>
      <w:pPr>
        <w:spacing w:after="0"/>
        <w:ind w:left="0"/>
        <w:jc w:val="both"/>
      </w:pPr>
      <w:r>
        <w:rPr>
          <w:rFonts w:ascii="Times New Roman"/>
          <w:b w:val="false"/>
          <w:i w:val="false"/>
          <w:color w:val="000000"/>
          <w:sz w:val="28"/>
        </w:rPr>
        <w:t>
      3-тармақтың үшінші абзацы мынадай редакцияда жазылсын:</w:t>
      </w:r>
    </w:p>
    <w:bookmarkEnd w:id="1474"/>
    <w:bookmarkStart w:name="z1481" w:id="1475"/>
    <w:p>
      <w:pPr>
        <w:spacing w:after="0"/>
        <w:ind w:left="0"/>
        <w:jc w:val="both"/>
      </w:pPr>
      <w:r>
        <w:rPr>
          <w:rFonts w:ascii="Times New Roman"/>
          <w:b w:val="false"/>
          <w:i w:val="false"/>
          <w:color w:val="000000"/>
          <w:sz w:val="28"/>
        </w:rPr>
        <w:t>
      "Астана, облыстар, республикалық маңызы бар қалалар әкімдерінің, сондай-ақ облыстардың әкімшілік орталығы болып табылатын қалалардың әкімдерінің бірінші орынбасарлары, орынбасарлары және аппараттарының басшыларын мемлекеттік саяси лауазымдарына орналасуға арналған білімі бойынша талаптар міндеттерді (қызметтің функционалдық бағыттарын) бөлумен айқындалады.";</w:t>
      </w:r>
    </w:p>
    <w:bookmarkEnd w:id="1475"/>
    <w:bookmarkStart w:name="z1482" w:id="1476"/>
    <w:p>
      <w:pPr>
        <w:spacing w:after="0"/>
        <w:ind w:left="0"/>
        <w:jc w:val="both"/>
      </w:pPr>
      <w:r>
        <w:rPr>
          <w:rFonts w:ascii="Times New Roman"/>
          <w:b w:val="false"/>
          <w:i w:val="false"/>
          <w:color w:val="000000"/>
          <w:sz w:val="28"/>
        </w:rPr>
        <w:t>
      6-тармақта:</w:t>
      </w:r>
    </w:p>
    <w:bookmarkEnd w:id="1476"/>
    <w:bookmarkStart w:name="z1483" w:id="1477"/>
    <w:p>
      <w:pPr>
        <w:spacing w:after="0"/>
        <w:ind w:left="0"/>
        <w:jc w:val="both"/>
      </w:pPr>
      <w:r>
        <w:rPr>
          <w:rFonts w:ascii="Times New Roman"/>
          <w:b w:val="false"/>
          <w:i w:val="false"/>
          <w:color w:val="000000"/>
          <w:sz w:val="28"/>
        </w:rPr>
        <w:t>
      бірінші абзац мынадай редакцияда жазылсын:</w:t>
      </w:r>
    </w:p>
    <w:bookmarkEnd w:id="1477"/>
    <w:bookmarkStart w:name="z1484" w:id="1478"/>
    <w:p>
      <w:pPr>
        <w:spacing w:after="0"/>
        <w:ind w:left="0"/>
        <w:jc w:val="both"/>
      </w:pPr>
      <w:r>
        <w:rPr>
          <w:rFonts w:ascii="Times New Roman"/>
          <w:b w:val="false"/>
          <w:i w:val="false"/>
          <w:color w:val="000000"/>
          <w:sz w:val="28"/>
        </w:rPr>
        <w:t>
      "6. Қазақстан Республикасының Үкіметі Аппараты Басшысының бірінші орынбасары, Үкіметтің Қазақстан Республикасының Құрылтайындағы өкілі, Қазақстан Республикасы Үкіметінің Аппараты Басшысының орынбасарлары, Қазақстан Республикасының Президентіне тікелей бағынатын және есеп беретін мемлекеттік органдар (Қазақстан Республикасының Президенті Әкімшілігін, Қазақстан Республикасының Ұлттық Банкін, Қазақстан Республикасының Қаржы нарығын реттеу және дамыту агенттігін, құқық қорғау және арнаулы мемлекеттік органдарды қоспағанда) басшыларының бірінші орынбасарлары мен орынбасарлары, Қазақстан Республикасының Үкіметі тағайындайтын министрлердің бірінші орынбасарлары мен орынбасарлары мемлекеттік саяси лауазымдарына орналасу үшін:";</w:t>
      </w:r>
    </w:p>
    <w:bookmarkEnd w:id="1478"/>
    <w:bookmarkStart w:name="z1485" w:id="1479"/>
    <w:p>
      <w:pPr>
        <w:spacing w:after="0"/>
        <w:ind w:left="0"/>
        <w:jc w:val="both"/>
      </w:pPr>
      <w:r>
        <w:rPr>
          <w:rFonts w:ascii="Times New Roman"/>
          <w:b w:val="false"/>
          <w:i w:val="false"/>
          <w:color w:val="000000"/>
          <w:sz w:val="28"/>
        </w:rPr>
        <w:t>
      1) тармақша мынадай редакцияда жазылсын:</w:t>
      </w:r>
    </w:p>
    <w:bookmarkEnd w:id="1479"/>
    <w:bookmarkStart w:name="z1486" w:id="1480"/>
    <w:p>
      <w:pPr>
        <w:spacing w:after="0"/>
        <w:ind w:left="0"/>
        <w:jc w:val="both"/>
      </w:pPr>
      <w:r>
        <w:rPr>
          <w:rFonts w:ascii="Times New Roman"/>
          <w:b w:val="false"/>
          <w:i w:val="false"/>
          <w:color w:val="000000"/>
          <w:sz w:val="28"/>
        </w:rPr>
        <w:t>
      "1) кемінде жеті жыл жұмыс өтілі, оның ішінде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Республикасының Құрылтайы депутатының мәртебесінде кемінде бір жыл жұмыс өтілі болған жағдайда, тиісті жетекшілік ететін саладағы бағытта кемінде төрт жыл жұмыс өтілі;";</w:t>
      </w:r>
    </w:p>
    <w:bookmarkEnd w:id="1480"/>
    <w:bookmarkStart w:name="z1487" w:id="1481"/>
    <w:p>
      <w:pPr>
        <w:spacing w:after="0"/>
        <w:ind w:left="0"/>
        <w:jc w:val="both"/>
      </w:pPr>
      <w:r>
        <w:rPr>
          <w:rFonts w:ascii="Times New Roman"/>
          <w:b w:val="false"/>
          <w:i w:val="false"/>
          <w:color w:val="000000"/>
          <w:sz w:val="28"/>
        </w:rPr>
        <w:t>
      7-тармақта:</w:t>
      </w:r>
    </w:p>
    <w:bookmarkEnd w:id="1481"/>
    <w:bookmarkStart w:name="z1488" w:id="1482"/>
    <w:p>
      <w:pPr>
        <w:spacing w:after="0"/>
        <w:ind w:left="0"/>
        <w:jc w:val="both"/>
      </w:pPr>
      <w:r>
        <w:rPr>
          <w:rFonts w:ascii="Times New Roman"/>
          <w:b w:val="false"/>
          <w:i w:val="false"/>
          <w:color w:val="000000"/>
          <w:sz w:val="28"/>
        </w:rPr>
        <w:t>
      бірінші абзац мынадай редакцияда жазылсын:</w:t>
      </w:r>
    </w:p>
    <w:bookmarkEnd w:id="1482"/>
    <w:bookmarkStart w:name="z1489" w:id="1483"/>
    <w:p>
      <w:pPr>
        <w:spacing w:after="0"/>
        <w:ind w:left="0"/>
        <w:jc w:val="both"/>
      </w:pPr>
      <w:r>
        <w:rPr>
          <w:rFonts w:ascii="Times New Roman"/>
          <w:b w:val="false"/>
          <w:i w:val="false"/>
          <w:color w:val="000000"/>
          <w:sz w:val="28"/>
        </w:rPr>
        <w:t>
      "7. Астана, облыстар, республикалық маңызы бар қалалар әкімдерінің бірінші орынбасарлары, орынбасарлары және аппараттарының басшылары, сондай-ақ облыстардың әкімшілік орталығы болып табылатын қалалардың әкімдері мемлекеттік саяси лауазымдарына орналасу үшін:";</w:t>
      </w:r>
    </w:p>
    <w:bookmarkEnd w:id="1483"/>
    <w:bookmarkStart w:name="z1490" w:id="1484"/>
    <w:p>
      <w:pPr>
        <w:spacing w:after="0"/>
        <w:ind w:left="0"/>
        <w:jc w:val="both"/>
      </w:pPr>
      <w:r>
        <w:rPr>
          <w:rFonts w:ascii="Times New Roman"/>
          <w:b w:val="false"/>
          <w:i w:val="false"/>
          <w:color w:val="000000"/>
          <w:sz w:val="28"/>
        </w:rPr>
        <w:t>
      1) тармақша мынадай редакцияда жазылсын:</w:t>
      </w:r>
    </w:p>
    <w:bookmarkEnd w:id="1484"/>
    <w:bookmarkStart w:name="z1491" w:id="1485"/>
    <w:p>
      <w:pPr>
        <w:spacing w:after="0"/>
        <w:ind w:left="0"/>
        <w:jc w:val="both"/>
      </w:pPr>
      <w:r>
        <w:rPr>
          <w:rFonts w:ascii="Times New Roman"/>
          <w:b w:val="false"/>
          <w:i w:val="false"/>
          <w:color w:val="000000"/>
          <w:sz w:val="28"/>
        </w:rPr>
        <w:t>
      "1) кемінде алты жыл жұмыс өтілі, оның ішінде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Республикасының Құрылтайы депутатының мәртебесінде кемінде бір жыл жұмыс өтілі болған жағдайда, тиісті жетекшілік ететін бағыттағы салада кемінде үш жыл жұмыс өтілі;";</w:t>
      </w:r>
    </w:p>
    <w:bookmarkEnd w:id="1485"/>
    <w:bookmarkStart w:name="z1492" w:id="1486"/>
    <w:p>
      <w:pPr>
        <w:spacing w:after="0"/>
        <w:ind w:left="0"/>
        <w:jc w:val="both"/>
      </w:pPr>
      <w:r>
        <w:rPr>
          <w:rFonts w:ascii="Times New Roman"/>
          <w:b w:val="false"/>
          <w:i w:val="false"/>
          <w:color w:val="000000"/>
          <w:sz w:val="28"/>
        </w:rPr>
        <w:t>
      2) тармақша мынадай редакцияда жазылсын:</w:t>
      </w:r>
    </w:p>
    <w:bookmarkEnd w:id="1486"/>
    <w:bookmarkStart w:name="z1493" w:id="1487"/>
    <w:p>
      <w:pPr>
        <w:spacing w:after="0"/>
        <w:ind w:left="0"/>
        <w:jc w:val="both"/>
      </w:pPr>
      <w:r>
        <w:rPr>
          <w:rFonts w:ascii="Times New Roman"/>
          <w:b w:val="false"/>
          <w:i w:val="false"/>
          <w:color w:val="000000"/>
          <w:sz w:val="28"/>
        </w:rPr>
        <w:t>
      "2) не кемінде алты жыл жұмыс өтілі, оның ішінде Мемлекеттік саяси және әкімшілік қызметшілер лауазымдарының тізілімінде айқындалған "Б" корпусының А-1, В-2, С-2, D-2, С-О-2, D-О-2 санаттарынан, не орталық мемлекеттік органдардың департамент басшыларының орынбасарларынан, не орталық мемлекеттік органдардың және олардың ведомстволарының астанадағы, облыстардағы, республикалық маңызы бар қалалардағы аумақтық органдары мен бөлімшелері басшыларының орынбасарларынан төмен емес басшы лауазымдарда, не астана, облыстар, республикалық маңызы бар қалалар әкімдері аппараттарының құрылымдық бөлімшелері басшыларының лауазымдарында кемінде бір жыл жұмыс өтілі болған жағдайда, тиісті жетекшілік ететін бағытқа сәйкес келетін салада кемінде үш жыл жұмыс өтілі;";</w:t>
      </w:r>
    </w:p>
    <w:bookmarkEnd w:id="1487"/>
    <w:bookmarkStart w:name="z1494" w:id="1488"/>
    <w:p>
      <w:pPr>
        <w:spacing w:after="0"/>
        <w:ind w:left="0"/>
        <w:jc w:val="both"/>
      </w:pPr>
      <w:r>
        <w:rPr>
          <w:rFonts w:ascii="Times New Roman"/>
          <w:b w:val="false"/>
          <w:i w:val="false"/>
          <w:color w:val="000000"/>
          <w:sz w:val="28"/>
        </w:rPr>
        <w:t>
      8-тармақтың 1) тармақшасы мынадай редакцияда жазылсын:</w:t>
      </w:r>
    </w:p>
    <w:bookmarkEnd w:id="1488"/>
    <w:bookmarkStart w:name="z1495" w:id="1489"/>
    <w:p>
      <w:pPr>
        <w:spacing w:after="0"/>
        <w:ind w:left="0"/>
        <w:jc w:val="both"/>
      </w:pPr>
      <w:r>
        <w:rPr>
          <w:rFonts w:ascii="Times New Roman"/>
          <w:b w:val="false"/>
          <w:i w:val="false"/>
          <w:color w:val="000000"/>
          <w:sz w:val="28"/>
        </w:rPr>
        <w:t>
      "1) кемінде бес жыл жұмыс өтілі, оның ішінде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 Құрылтайының депутаты мәртебесінде, тұрақты негізде жұмыс істейтін астана, облыс, республикалық маңызы бар қала, облыстың ауданы мәслихатының депутаты мәртебесінде кемінде алты ай болған жағдайда, мемлекеттік қызметте кемінде екі жыл жұмыс өтілі;".</w:t>
      </w:r>
    </w:p>
    <w:bookmarkEnd w:id="1489"/>
    <w:bookmarkStart w:name="z1496" w:id="1490"/>
    <w:p>
      <w:pPr>
        <w:spacing w:after="0"/>
        <w:ind w:left="0"/>
        <w:jc w:val="both"/>
      </w:pPr>
      <w:r>
        <w:rPr>
          <w:rFonts w:ascii="Times New Roman"/>
          <w:b w:val="false"/>
          <w:i w:val="false"/>
          <w:color w:val="000000"/>
          <w:sz w:val="28"/>
        </w:rPr>
        <w:t>
      80. "Қазақстан Республикасының Қаржылық мониторинг агенттігінің кейбір мәселелері туралы" Қазақстан Республикасы Президентінің 2021 жылғы 20 ақпандағы № 515 Жарлығында:</w:t>
      </w:r>
    </w:p>
    <w:bookmarkEnd w:id="1490"/>
    <w:bookmarkStart w:name="z1497" w:id="1491"/>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Қаржылық мониторинг агенттігі туралы ережеде:</w:t>
      </w:r>
    </w:p>
    <w:bookmarkEnd w:id="1491"/>
    <w:bookmarkStart w:name="z1498" w:id="1492"/>
    <w:p>
      <w:pPr>
        <w:spacing w:after="0"/>
        <w:ind w:left="0"/>
        <w:jc w:val="both"/>
      </w:pPr>
      <w:r>
        <w:rPr>
          <w:rFonts w:ascii="Times New Roman"/>
          <w:b w:val="false"/>
          <w:i w:val="false"/>
          <w:color w:val="000000"/>
          <w:sz w:val="28"/>
        </w:rPr>
        <w:t>
      2-тармақ мынадай редакцияда жазылсын:</w:t>
      </w:r>
    </w:p>
    <w:bookmarkEnd w:id="1492"/>
    <w:bookmarkStart w:name="z1499" w:id="1493"/>
    <w:p>
      <w:pPr>
        <w:spacing w:after="0"/>
        <w:ind w:left="0"/>
        <w:jc w:val="both"/>
      </w:pPr>
      <w:r>
        <w:rPr>
          <w:rFonts w:ascii="Times New Roman"/>
          <w:b w:val="false"/>
          <w:i w:val="false"/>
          <w:color w:val="000000"/>
          <w:sz w:val="28"/>
        </w:rPr>
        <w:t>
      "2. Агенттіктің астанада, облыстарда, республикалық маңызы бар қалаларда аумақтық органдары және мамандандырылған мемлекеттік мекемесі, сондай-ақ қарамағындағы ұйымдары бар;";</w:t>
      </w:r>
    </w:p>
    <w:bookmarkEnd w:id="1493"/>
    <w:bookmarkStart w:name="z1500" w:id="1494"/>
    <w:p>
      <w:pPr>
        <w:spacing w:after="0"/>
        <w:ind w:left="0"/>
        <w:jc w:val="both"/>
      </w:pPr>
      <w:r>
        <w:rPr>
          <w:rFonts w:ascii="Times New Roman"/>
          <w:b w:val="false"/>
          <w:i w:val="false"/>
          <w:color w:val="000000"/>
          <w:sz w:val="28"/>
        </w:rPr>
        <w:t>
      12-тармақ мынадай редакцияда жазылсын:</w:t>
      </w:r>
    </w:p>
    <w:bookmarkEnd w:id="1494"/>
    <w:bookmarkStart w:name="z1501" w:id="1495"/>
    <w:p>
      <w:pPr>
        <w:spacing w:after="0"/>
        <w:ind w:left="0"/>
        <w:jc w:val="both"/>
      </w:pPr>
      <w:r>
        <w:rPr>
          <w:rFonts w:ascii="Times New Roman"/>
          <w:b w:val="false"/>
          <w:i w:val="false"/>
          <w:color w:val="000000"/>
          <w:sz w:val="28"/>
        </w:rPr>
        <w:t>
      "12. Агенттікке кәсіпкерлік субъектілерімен агенттіктің өкілеттіктері болып табылатын міндеттерді орындау тұрғысынан шарттық қарым-қатынас жасауға тыйым салынады.</w:t>
      </w:r>
    </w:p>
    <w:bookmarkEnd w:id="1495"/>
    <w:bookmarkStart w:name="z1502" w:id="1496"/>
    <w:p>
      <w:pPr>
        <w:spacing w:after="0"/>
        <w:ind w:left="0"/>
        <w:jc w:val="both"/>
      </w:pPr>
      <w:r>
        <w:rPr>
          <w:rFonts w:ascii="Times New Roman"/>
          <w:b w:val="false"/>
          <w:i w:val="false"/>
          <w:color w:val="000000"/>
          <w:sz w:val="28"/>
        </w:rPr>
        <w:t>
      Егер Агенттікке заңдармен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496"/>
    <w:bookmarkStart w:name="z1503" w:id="1497"/>
    <w:p>
      <w:pPr>
        <w:spacing w:after="0"/>
        <w:ind w:left="0"/>
        <w:jc w:val="both"/>
      </w:pPr>
      <w:r>
        <w:rPr>
          <w:rFonts w:ascii="Times New Roman"/>
          <w:b w:val="false"/>
          <w:i w:val="false"/>
          <w:color w:val="000000"/>
          <w:sz w:val="28"/>
        </w:rPr>
        <w:t>
      81. "Қазақстан Республикасы Президенті Архивінің кейбір мәселелері туралы" Қазақстан Республикасы Президентінің 2022 жылғы 9 ақпандағы № 808 Жарлығында:</w:t>
      </w:r>
    </w:p>
    <w:bookmarkEnd w:id="1497"/>
    <w:bookmarkStart w:name="z1504" w:id="1498"/>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Архиві" республикалық мемлекеттік мекемесінің ережесінде:</w:t>
      </w:r>
    </w:p>
    <w:bookmarkEnd w:id="1498"/>
    <w:bookmarkStart w:name="z1505" w:id="1499"/>
    <w:p>
      <w:pPr>
        <w:spacing w:after="0"/>
        <w:ind w:left="0"/>
        <w:jc w:val="both"/>
      </w:pPr>
      <w:r>
        <w:rPr>
          <w:rFonts w:ascii="Times New Roman"/>
          <w:b w:val="false"/>
          <w:i w:val="false"/>
          <w:color w:val="000000"/>
          <w:sz w:val="28"/>
        </w:rPr>
        <w:t>
      34-тармақ мынадай редакцияда жазылсын:</w:t>
      </w:r>
    </w:p>
    <w:bookmarkEnd w:id="1499"/>
    <w:bookmarkStart w:name="z1506" w:id="1500"/>
    <w:p>
      <w:pPr>
        <w:spacing w:after="0"/>
        <w:ind w:left="0"/>
        <w:jc w:val="both"/>
      </w:pPr>
      <w:r>
        <w:rPr>
          <w:rFonts w:ascii="Times New Roman"/>
          <w:b w:val="false"/>
          <w:i w:val="false"/>
          <w:color w:val="000000"/>
          <w:sz w:val="28"/>
        </w:rPr>
        <w:t>
      "34. Мекеменің заңдарға сәйкес заңды және жеке тұлғалардан гранттар, демеушілік және қайырымдылық көмек түрінде қаражат алуға құқығы бар.".</w:t>
      </w:r>
    </w:p>
    <w:bookmarkEnd w:id="1500"/>
    <w:bookmarkStart w:name="z1507" w:id="1501"/>
    <w:p>
      <w:pPr>
        <w:spacing w:after="0"/>
        <w:ind w:left="0"/>
        <w:jc w:val="both"/>
      </w:pPr>
      <w:r>
        <w:rPr>
          <w:rFonts w:ascii="Times New Roman"/>
          <w:b w:val="false"/>
          <w:i w:val="false"/>
          <w:color w:val="000000"/>
          <w:sz w:val="28"/>
        </w:rPr>
        <w:t>
      82. "Облыс аумағында орналасқан мәслихаттар немесе республикалық маңызы бар қалалар және астана мәслихаттары депутаттарының облыс, республикалық маңызы бар қала және астана әкімін лауазымға тағайындауға келісім беруі қағидаларын бекіту туралы" Қазақстан Республикасы Президентінің 2022 жылғы 8 маусымдағы № 912 Жарлығында:</w:t>
      </w:r>
    </w:p>
    <w:bookmarkEnd w:id="1501"/>
    <w:bookmarkStart w:name="z1508" w:id="1502"/>
    <w:p>
      <w:pPr>
        <w:spacing w:after="0"/>
        <w:ind w:left="0"/>
        <w:jc w:val="both"/>
      </w:pPr>
      <w:r>
        <w:rPr>
          <w:rFonts w:ascii="Times New Roman"/>
          <w:b w:val="false"/>
          <w:i w:val="false"/>
          <w:color w:val="000000"/>
          <w:sz w:val="28"/>
        </w:rPr>
        <w:t>
      тақырып мынадай редакцияда жазылсын:</w:t>
      </w:r>
    </w:p>
    <w:bookmarkEnd w:id="1502"/>
    <w:bookmarkStart w:name="z1509" w:id="1503"/>
    <w:p>
      <w:pPr>
        <w:spacing w:after="0"/>
        <w:ind w:left="0"/>
        <w:jc w:val="both"/>
      </w:pPr>
      <w:r>
        <w:rPr>
          <w:rFonts w:ascii="Times New Roman"/>
          <w:b w:val="false"/>
          <w:i w:val="false"/>
          <w:color w:val="000000"/>
          <w:sz w:val="28"/>
        </w:rPr>
        <w:t>
      "Облыс аумағында орналасқан мәслихаттар немесе астана және республикалық маңызы бар қалалар мәслихаттары депутаттарының астана, облыс және республикалық маңызы бар қала әкімін лауазымға тағайындауға келісім беруі қағидаларын бекіту туралы";</w:t>
      </w:r>
    </w:p>
    <w:bookmarkEnd w:id="1503"/>
    <w:bookmarkStart w:name="z1510" w:id="1504"/>
    <w:p>
      <w:pPr>
        <w:spacing w:after="0"/>
        <w:ind w:left="0"/>
        <w:jc w:val="both"/>
      </w:pPr>
      <w:r>
        <w:rPr>
          <w:rFonts w:ascii="Times New Roman"/>
          <w:b w:val="false"/>
          <w:i w:val="false"/>
          <w:color w:val="000000"/>
          <w:sz w:val="28"/>
        </w:rPr>
        <w:t>
      кіріспе мынадай редакцияда жазылсын:</w:t>
      </w:r>
    </w:p>
    <w:bookmarkEnd w:id="1504"/>
    <w:bookmarkStart w:name="z1511" w:id="1505"/>
    <w:p>
      <w:pPr>
        <w:spacing w:after="0"/>
        <w:ind w:left="0"/>
        <w:jc w:val="both"/>
      </w:pPr>
      <w:r>
        <w:rPr>
          <w:rFonts w:ascii="Times New Roman"/>
          <w:b w:val="false"/>
          <w:i w:val="false"/>
          <w:color w:val="000000"/>
          <w:sz w:val="28"/>
        </w:rPr>
        <w:t xml:space="preserve">
      "Қазақстан Республикасы Конституциясының 89-бабына сәйкес </w:t>
      </w:r>
      <w:r>
        <w:rPr>
          <w:rFonts w:ascii="Times New Roman"/>
          <w:b/>
          <w:i w:val="false"/>
          <w:color w:val="000000"/>
          <w:sz w:val="28"/>
        </w:rPr>
        <w:t>ҚАУЛЫ ЕТЕМІН:</w:t>
      </w:r>
      <w:r>
        <w:rPr>
          <w:rFonts w:ascii="Times New Roman"/>
          <w:b w:val="false"/>
          <w:i w:val="false"/>
          <w:color w:val="000000"/>
          <w:sz w:val="28"/>
        </w:rPr>
        <w:t>";</w:t>
      </w:r>
    </w:p>
    <w:bookmarkEnd w:id="1505"/>
    <w:bookmarkStart w:name="z1512" w:id="1506"/>
    <w:p>
      <w:pPr>
        <w:spacing w:after="0"/>
        <w:ind w:left="0"/>
        <w:jc w:val="both"/>
      </w:pPr>
      <w:r>
        <w:rPr>
          <w:rFonts w:ascii="Times New Roman"/>
          <w:b w:val="false"/>
          <w:i w:val="false"/>
          <w:color w:val="000000"/>
          <w:sz w:val="28"/>
        </w:rPr>
        <w:t>
      жоғарыда аталған Жарлықпен бекітілген Облыс аумағында орналасқан мәслихаттар немесе республикалық маңызы бар қалалар және астана мәслихаттары депутаттарының облыс, республикалық маңызы бар қала және астана әкімін лауазымға тағайындауға келісім беруі қағидаларында:</w:t>
      </w:r>
    </w:p>
    <w:bookmarkEnd w:id="1506"/>
    <w:bookmarkStart w:name="z1513" w:id="1507"/>
    <w:p>
      <w:pPr>
        <w:spacing w:after="0"/>
        <w:ind w:left="0"/>
        <w:jc w:val="both"/>
      </w:pPr>
      <w:r>
        <w:rPr>
          <w:rFonts w:ascii="Times New Roman"/>
          <w:b w:val="false"/>
          <w:i w:val="false"/>
          <w:color w:val="000000"/>
          <w:sz w:val="28"/>
        </w:rPr>
        <w:t>
      тақырып мынадай редакцияда жазылсын:</w:t>
      </w:r>
    </w:p>
    <w:bookmarkEnd w:id="1507"/>
    <w:bookmarkStart w:name="z1514" w:id="1508"/>
    <w:p>
      <w:pPr>
        <w:spacing w:after="0"/>
        <w:ind w:left="0"/>
        <w:jc w:val="both"/>
      </w:pPr>
      <w:r>
        <w:rPr>
          <w:rFonts w:ascii="Times New Roman"/>
          <w:b w:val="false"/>
          <w:i w:val="false"/>
          <w:color w:val="000000"/>
          <w:sz w:val="28"/>
        </w:rPr>
        <w:t>
      "Облыс аумағында орналасқан мәслихаттар немесе астана және республикалық маңызы бар қалалар мәслихаттары депутаттарының астана, облыс және республикалық маңызы бар қала  әкімін лауазымға тағайындауға келісім беруі қағидалары";</w:t>
      </w:r>
    </w:p>
    <w:bookmarkEnd w:id="1508"/>
    <w:bookmarkStart w:name="z1515" w:id="1509"/>
    <w:p>
      <w:pPr>
        <w:spacing w:after="0"/>
        <w:ind w:left="0"/>
        <w:jc w:val="both"/>
      </w:pPr>
      <w:r>
        <w:rPr>
          <w:rFonts w:ascii="Times New Roman"/>
          <w:b w:val="false"/>
          <w:i w:val="false"/>
          <w:color w:val="000000"/>
          <w:sz w:val="28"/>
        </w:rPr>
        <w:t>
      1, 2 және 3-тармақтар мынадай редакцияда жазылсын:</w:t>
      </w:r>
    </w:p>
    <w:bookmarkEnd w:id="1509"/>
    <w:bookmarkStart w:name="z1516" w:id="1510"/>
    <w:p>
      <w:pPr>
        <w:spacing w:after="0"/>
        <w:ind w:left="0"/>
        <w:jc w:val="both"/>
      </w:pPr>
      <w:r>
        <w:rPr>
          <w:rFonts w:ascii="Times New Roman"/>
          <w:b w:val="false"/>
          <w:i w:val="false"/>
          <w:color w:val="000000"/>
          <w:sz w:val="28"/>
        </w:rPr>
        <w:t>
      "1. Осы Облыс аумағында орналасқан мәслихаттар немесе астана және республикалық маңызы бар қалалар мәслихаттары депутаттарының астана, облыс және республикалық маңызы бар қала әкімін лауазымға тағайындауға келісім беруі қағидалары Қазақстан Республикасы Конституциясының 89-бабын іске асыру үшін әзірленді және облыс аумағында орналасқан мәслихаттар немесе астана және республикалық маңызы бар қалалар мәслихаттары депутаттарының астана, облыс және республикалық маңызы бар қала әкіміне кандидатты лауазымға тағайындауға келісім беру тәртібін айқындайды.</w:t>
      </w:r>
    </w:p>
    <w:bookmarkEnd w:id="1510"/>
    <w:bookmarkStart w:name="z1517" w:id="1511"/>
    <w:p>
      <w:pPr>
        <w:spacing w:after="0"/>
        <w:ind w:left="0"/>
        <w:jc w:val="both"/>
      </w:pPr>
      <w:r>
        <w:rPr>
          <w:rFonts w:ascii="Times New Roman"/>
          <w:b w:val="false"/>
          <w:i w:val="false"/>
          <w:color w:val="000000"/>
          <w:sz w:val="28"/>
        </w:rPr>
        <w:t>
      2. Астана, облыс және республикалық маңызы бар қала әкімі лауазымына тағайындауға келісім облыс аумағында орналасқан мәслихаттар немесе астана және республикалық маңызы бар қалалар мәслихаттары депутаттарының жиналысында беріледі.</w:t>
      </w:r>
    </w:p>
    <w:bookmarkEnd w:id="1511"/>
    <w:bookmarkStart w:name="z1518" w:id="1512"/>
    <w:p>
      <w:pPr>
        <w:spacing w:after="0"/>
        <w:ind w:left="0"/>
        <w:jc w:val="both"/>
      </w:pPr>
      <w:r>
        <w:rPr>
          <w:rFonts w:ascii="Times New Roman"/>
          <w:b w:val="false"/>
          <w:i w:val="false"/>
          <w:color w:val="000000"/>
          <w:sz w:val="28"/>
        </w:rPr>
        <w:t>
      3. Қазақстан Республикасының Президенті ұсыну негізінде астана, облыс және республикалық маңызы бар қала әкімі лауазымына кемінде екі кандидат ұсынады.";</w:t>
      </w:r>
    </w:p>
    <w:bookmarkEnd w:id="1512"/>
    <w:bookmarkStart w:name="z1519" w:id="1513"/>
    <w:p>
      <w:pPr>
        <w:spacing w:after="0"/>
        <w:ind w:left="0"/>
        <w:jc w:val="both"/>
      </w:pPr>
      <w:r>
        <w:rPr>
          <w:rFonts w:ascii="Times New Roman"/>
          <w:b w:val="false"/>
          <w:i w:val="false"/>
          <w:color w:val="000000"/>
          <w:sz w:val="28"/>
        </w:rPr>
        <w:t>
      5-тармақ мынадай редакцияда жазылсын:</w:t>
      </w:r>
    </w:p>
    <w:bookmarkEnd w:id="1513"/>
    <w:bookmarkStart w:name="z1520" w:id="1514"/>
    <w:p>
      <w:pPr>
        <w:spacing w:after="0"/>
        <w:ind w:left="0"/>
        <w:jc w:val="both"/>
      </w:pPr>
      <w:r>
        <w:rPr>
          <w:rFonts w:ascii="Times New Roman"/>
          <w:b w:val="false"/>
          <w:i w:val="false"/>
          <w:color w:val="000000"/>
          <w:sz w:val="28"/>
        </w:rPr>
        <w:t>
      "5. Қазақстан Республикасы Президенті Әкімшілігінің Басшысы Қазақстан Республикасы Президентінің тапсырмасы негізінде астана, облыс және республикалық маңызы бар қала   мәслихатының төрағасына астана, облыс және республикалық маңызы бар қала әкімін тағайындауға келісім беру үшін облыс аумағында орналасқан мәслихаттар немесе астана және республикалық маңызы бар қалалар мәслихаттары депутаттарының жиналысын (бұдан әрі – жиналыс) өткізу қажеттігі туралы хабарлама жібереді.";</w:t>
      </w:r>
    </w:p>
    <w:bookmarkEnd w:id="1514"/>
    <w:bookmarkStart w:name="z1521" w:id="1515"/>
    <w:p>
      <w:pPr>
        <w:spacing w:after="0"/>
        <w:ind w:left="0"/>
        <w:jc w:val="both"/>
      </w:pPr>
      <w:r>
        <w:rPr>
          <w:rFonts w:ascii="Times New Roman"/>
          <w:b w:val="false"/>
          <w:i w:val="false"/>
          <w:color w:val="000000"/>
          <w:sz w:val="28"/>
        </w:rPr>
        <w:t>
      7-тармақта:</w:t>
      </w:r>
    </w:p>
    <w:bookmarkEnd w:id="1515"/>
    <w:bookmarkStart w:name="z1522" w:id="1516"/>
    <w:p>
      <w:pPr>
        <w:spacing w:after="0"/>
        <w:ind w:left="0"/>
        <w:jc w:val="both"/>
      </w:pPr>
      <w:r>
        <w:rPr>
          <w:rFonts w:ascii="Times New Roman"/>
          <w:b w:val="false"/>
          <w:i w:val="false"/>
          <w:color w:val="000000"/>
          <w:sz w:val="28"/>
        </w:rPr>
        <w:t>
      1) тармақша мынадай редакцияда жазылсын:</w:t>
      </w:r>
    </w:p>
    <w:bookmarkEnd w:id="1516"/>
    <w:bookmarkStart w:name="z1523" w:id="1517"/>
    <w:p>
      <w:pPr>
        <w:spacing w:after="0"/>
        <w:ind w:left="0"/>
        <w:jc w:val="both"/>
      </w:pPr>
      <w:r>
        <w:rPr>
          <w:rFonts w:ascii="Times New Roman"/>
          <w:b w:val="false"/>
          <w:i w:val="false"/>
          <w:color w:val="000000"/>
          <w:sz w:val="28"/>
        </w:rPr>
        <w:t>
      "1) астана, облыс және республикалық маңызы бар қала мәслихаты төрағасының қысқаша кіріспе сөзі;";</w:t>
      </w:r>
    </w:p>
    <w:bookmarkEnd w:id="1517"/>
    <w:bookmarkStart w:name="z1524" w:id="1518"/>
    <w:p>
      <w:pPr>
        <w:spacing w:after="0"/>
        <w:ind w:left="0"/>
        <w:jc w:val="both"/>
      </w:pPr>
      <w:r>
        <w:rPr>
          <w:rFonts w:ascii="Times New Roman"/>
          <w:b w:val="false"/>
          <w:i w:val="false"/>
          <w:color w:val="000000"/>
          <w:sz w:val="28"/>
        </w:rPr>
        <w:t>
      4) тармақша мынадай редакцияда жазылсын:</w:t>
      </w:r>
    </w:p>
    <w:bookmarkEnd w:id="1518"/>
    <w:bookmarkStart w:name="z1525" w:id="1519"/>
    <w:p>
      <w:pPr>
        <w:spacing w:after="0"/>
        <w:ind w:left="0"/>
        <w:jc w:val="both"/>
      </w:pPr>
      <w:r>
        <w:rPr>
          <w:rFonts w:ascii="Times New Roman"/>
          <w:b w:val="false"/>
          <w:i w:val="false"/>
          <w:color w:val="000000"/>
          <w:sz w:val="28"/>
        </w:rPr>
        <w:t>
      "4) Қазақстан Республикасы Президенті Әкімшілігі Басшысының, не Қазақстан Республикасы Премьер-Министрінің, не Қазақстан Республикасының Президенті уәкілеттік берген өзге де лауазымды адамның Қазақстан Республикасы Президентінің ұсынуын жария етуі және астана, облыс және республикалық маңызы бар қала әкімінің лауазымына кандидатураларды ұсыну;";</w:t>
      </w:r>
    </w:p>
    <w:bookmarkEnd w:id="1519"/>
    <w:bookmarkStart w:name="z1526" w:id="1520"/>
    <w:p>
      <w:pPr>
        <w:spacing w:after="0"/>
        <w:ind w:left="0"/>
        <w:jc w:val="both"/>
      </w:pPr>
      <w:r>
        <w:rPr>
          <w:rFonts w:ascii="Times New Roman"/>
          <w:b w:val="false"/>
          <w:i w:val="false"/>
          <w:color w:val="000000"/>
          <w:sz w:val="28"/>
        </w:rPr>
        <w:t>
      9 және 10-тармақтар мынадай редакцияда жазылсын:</w:t>
      </w:r>
    </w:p>
    <w:bookmarkEnd w:id="1520"/>
    <w:bookmarkStart w:name="z1527" w:id="1521"/>
    <w:p>
      <w:pPr>
        <w:spacing w:after="0"/>
        <w:ind w:left="0"/>
        <w:jc w:val="both"/>
      </w:pPr>
      <w:r>
        <w:rPr>
          <w:rFonts w:ascii="Times New Roman"/>
          <w:b w:val="false"/>
          <w:i w:val="false"/>
          <w:color w:val="000000"/>
          <w:sz w:val="28"/>
        </w:rPr>
        <w:t>
      "9. Облыс аумағында орналасқан мәслихаттар депутаттарының жиналысына облыс және тиісті облыстың аудандары (облыстық маңызы бар қалалар) мәслихаттарының депутаттары қатысады. Жиналысты облыс мәслихатының төрағасы басқарады.</w:t>
      </w:r>
    </w:p>
    <w:bookmarkEnd w:id="1521"/>
    <w:bookmarkStart w:name="z1528" w:id="1522"/>
    <w:p>
      <w:pPr>
        <w:spacing w:after="0"/>
        <w:ind w:left="0"/>
        <w:jc w:val="both"/>
      </w:pPr>
      <w:r>
        <w:rPr>
          <w:rFonts w:ascii="Times New Roman"/>
          <w:b w:val="false"/>
          <w:i w:val="false"/>
          <w:color w:val="000000"/>
          <w:sz w:val="28"/>
        </w:rPr>
        <w:t>
      Астана және республикалық маңызы бар қала мәслихаты депутаттарының жиналысына тиісті мәслихаттардың депутаттары қатысады. Жиналысты тиісті мәслихаттың төрағасы басқарады.</w:t>
      </w:r>
    </w:p>
    <w:bookmarkEnd w:id="1522"/>
    <w:bookmarkStart w:name="z1529" w:id="1523"/>
    <w:p>
      <w:pPr>
        <w:spacing w:after="0"/>
        <w:ind w:left="0"/>
        <w:jc w:val="both"/>
      </w:pPr>
      <w:r>
        <w:rPr>
          <w:rFonts w:ascii="Times New Roman"/>
          <w:b w:val="false"/>
          <w:i w:val="false"/>
          <w:color w:val="000000"/>
          <w:sz w:val="28"/>
        </w:rPr>
        <w:t>
      Егер жиналысқа облыс аумағында орналасқан мәслихаттар немесе астана және республикалық маңызы бар қала мәслихаты депутаттарының жалпы санының кемінде үштен екісі қатысса, оның құқықтық күші болады. Әрбір жиналыстың алдында қатысатын депутаттарды тіркеу жүргізіледі, оның нәтижелерін мәслихат төрағасы отырыс басталар алдында жариялайды.</w:t>
      </w:r>
    </w:p>
    <w:bookmarkEnd w:id="1523"/>
    <w:bookmarkStart w:name="z1530" w:id="1524"/>
    <w:p>
      <w:pPr>
        <w:spacing w:after="0"/>
        <w:ind w:left="0"/>
        <w:jc w:val="both"/>
      </w:pPr>
      <w:r>
        <w:rPr>
          <w:rFonts w:ascii="Times New Roman"/>
          <w:b w:val="false"/>
          <w:i w:val="false"/>
          <w:color w:val="000000"/>
          <w:sz w:val="28"/>
        </w:rPr>
        <w:t>
      10. Жиналысты астана, облыс және республикалық маңызы бар қала  мәслихатының аппараты ұйымдастырады және техникалық мүмкіндіктер ескеріле отырып, интернет-ресурстарда онлайн-трансляция ұйымдастырылып, өткізіледі.";</w:t>
      </w:r>
    </w:p>
    <w:bookmarkEnd w:id="1524"/>
    <w:bookmarkStart w:name="z1531" w:id="1525"/>
    <w:p>
      <w:pPr>
        <w:spacing w:after="0"/>
        <w:ind w:left="0"/>
        <w:jc w:val="both"/>
      </w:pPr>
      <w:r>
        <w:rPr>
          <w:rFonts w:ascii="Times New Roman"/>
          <w:b w:val="false"/>
          <w:i w:val="false"/>
          <w:color w:val="000000"/>
          <w:sz w:val="28"/>
        </w:rPr>
        <w:t>
      11-тармақтың төртінші бөлігі мынадай редакцияда жазылсын:</w:t>
      </w:r>
    </w:p>
    <w:bookmarkEnd w:id="1525"/>
    <w:bookmarkStart w:name="z1532" w:id="1526"/>
    <w:p>
      <w:pPr>
        <w:spacing w:after="0"/>
        <w:ind w:left="0"/>
        <w:jc w:val="both"/>
      </w:pPr>
      <w:r>
        <w:rPr>
          <w:rFonts w:ascii="Times New Roman"/>
          <w:b w:val="false"/>
          <w:i w:val="false"/>
          <w:color w:val="000000"/>
          <w:sz w:val="28"/>
        </w:rPr>
        <w:t>
      "Астана, облыс және республикалық маңызы бар қала әкімі лауазымына кандидатты келісу үшін қатысып отырған депутаттардың жалпы санының көпшілігінің шешімі бойынша ашық не жасырын дауыс беру өткізіледі.";</w:t>
      </w:r>
    </w:p>
    <w:bookmarkEnd w:id="1526"/>
    <w:bookmarkStart w:name="z1533" w:id="1527"/>
    <w:p>
      <w:pPr>
        <w:spacing w:after="0"/>
        <w:ind w:left="0"/>
        <w:jc w:val="both"/>
      </w:pPr>
      <w:r>
        <w:rPr>
          <w:rFonts w:ascii="Times New Roman"/>
          <w:b w:val="false"/>
          <w:i w:val="false"/>
          <w:color w:val="000000"/>
          <w:sz w:val="28"/>
        </w:rPr>
        <w:t>
      13-тармақта:</w:t>
      </w:r>
    </w:p>
    <w:bookmarkEnd w:id="1527"/>
    <w:bookmarkStart w:name="z1534" w:id="1528"/>
    <w:p>
      <w:pPr>
        <w:spacing w:after="0"/>
        <w:ind w:left="0"/>
        <w:jc w:val="both"/>
      </w:pPr>
      <w:r>
        <w:rPr>
          <w:rFonts w:ascii="Times New Roman"/>
          <w:b w:val="false"/>
          <w:i w:val="false"/>
          <w:color w:val="000000"/>
          <w:sz w:val="28"/>
        </w:rPr>
        <w:t>
      екінші бөлік мынадай редакцияда жазылсын:</w:t>
      </w:r>
    </w:p>
    <w:bookmarkEnd w:id="1528"/>
    <w:bookmarkStart w:name="z1535" w:id="1529"/>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астана, облыс және республикалық маңызы бар қала мәслихатының төрағасы кворумды қамтамасыз ету бойынша шаралар қабылдайды.";</w:t>
      </w:r>
    </w:p>
    <w:bookmarkEnd w:id="1529"/>
    <w:bookmarkStart w:name="z1536" w:id="1530"/>
    <w:p>
      <w:pPr>
        <w:spacing w:after="0"/>
        <w:ind w:left="0"/>
        <w:jc w:val="both"/>
      </w:pPr>
      <w:r>
        <w:rPr>
          <w:rFonts w:ascii="Times New Roman"/>
          <w:b w:val="false"/>
          <w:i w:val="false"/>
          <w:color w:val="000000"/>
          <w:sz w:val="28"/>
        </w:rPr>
        <w:t>
      төртінші бөлік мынадай редакцияда жазылсын:</w:t>
      </w:r>
    </w:p>
    <w:bookmarkEnd w:id="1530"/>
    <w:bookmarkStart w:name="z1537" w:id="1531"/>
    <w:p>
      <w:pPr>
        <w:spacing w:after="0"/>
        <w:ind w:left="0"/>
        <w:jc w:val="both"/>
      </w:pPr>
      <w:r>
        <w:rPr>
          <w:rFonts w:ascii="Times New Roman"/>
          <w:b w:val="false"/>
          <w:i w:val="false"/>
          <w:color w:val="000000"/>
          <w:sz w:val="28"/>
        </w:rPr>
        <w:t>
      "Барлық мәселелер бойынша дауыс беру нәтижелерін астана, облыс және республикалық маңызы бар қала мәслихатының төрағасы дауыс беруге қатысқандардың, "жақтап", "қарсы" дауыс бергендердің санын және дауыс беру қорытындысын көрсете отырып, жариялайды. Деректер депутаттар жиналысының хаттамасына енгізіледі.";</w:t>
      </w:r>
    </w:p>
    <w:bookmarkEnd w:id="1531"/>
    <w:bookmarkStart w:name="z1538" w:id="1532"/>
    <w:p>
      <w:pPr>
        <w:spacing w:after="0"/>
        <w:ind w:left="0"/>
        <w:jc w:val="both"/>
      </w:pPr>
      <w:r>
        <w:rPr>
          <w:rFonts w:ascii="Times New Roman"/>
          <w:b w:val="false"/>
          <w:i w:val="false"/>
          <w:color w:val="000000"/>
          <w:sz w:val="28"/>
        </w:rPr>
        <w:t>
      15-тармақтың төртінші бөлігі мынадай редакцияда жазылсын:</w:t>
      </w:r>
    </w:p>
    <w:bookmarkEnd w:id="1532"/>
    <w:bookmarkStart w:name="z1539" w:id="1533"/>
    <w:p>
      <w:pPr>
        <w:spacing w:after="0"/>
        <w:ind w:left="0"/>
        <w:jc w:val="both"/>
      </w:pPr>
      <w:r>
        <w:rPr>
          <w:rFonts w:ascii="Times New Roman"/>
          <w:b w:val="false"/>
          <w:i w:val="false"/>
          <w:color w:val="000000"/>
          <w:sz w:val="28"/>
        </w:rPr>
        <w:t>
      "Жасырын дауыс беру үшін құпиялылықты сақтау бойынша талаптар ұстана отырып, арнайы бөлінген орынға астана, облыс және республикалық маңызы бар қала мәслихатының мөрі басылған жәшік орнатылады.";</w:t>
      </w:r>
    </w:p>
    <w:bookmarkEnd w:id="1533"/>
    <w:bookmarkStart w:name="z1540" w:id="1534"/>
    <w:p>
      <w:pPr>
        <w:spacing w:after="0"/>
        <w:ind w:left="0"/>
        <w:jc w:val="both"/>
      </w:pPr>
      <w:r>
        <w:rPr>
          <w:rFonts w:ascii="Times New Roman"/>
          <w:b w:val="false"/>
          <w:i w:val="false"/>
          <w:color w:val="000000"/>
          <w:sz w:val="28"/>
        </w:rPr>
        <w:t>
      16-тармақ мынадай редакцияда жазылсын:</w:t>
      </w:r>
    </w:p>
    <w:bookmarkEnd w:id="1534"/>
    <w:bookmarkStart w:name="z1541" w:id="1535"/>
    <w:p>
      <w:pPr>
        <w:spacing w:after="0"/>
        <w:ind w:left="0"/>
        <w:jc w:val="both"/>
      </w:pPr>
      <w:r>
        <w:rPr>
          <w:rFonts w:ascii="Times New Roman"/>
          <w:b w:val="false"/>
          <w:i w:val="false"/>
          <w:color w:val="000000"/>
          <w:sz w:val="28"/>
        </w:rPr>
        <w:t>
      "16. Санақ комиссиясы дауыс беру нәтижелері бойынша хаттама жасайды, оған санақ комиссиясының барлық мүшелері қол қояды және ол астана, облыс және республикалық маңызы бар қала мәслихатының төрағасына беріледі.";</w:t>
      </w:r>
    </w:p>
    <w:bookmarkEnd w:id="1535"/>
    <w:bookmarkStart w:name="z1542" w:id="1536"/>
    <w:p>
      <w:pPr>
        <w:spacing w:after="0"/>
        <w:ind w:left="0"/>
        <w:jc w:val="both"/>
      </w:pPr>
      <w:r>
        <w:rPr>
          <w:rFonts w:ascii="Times New Roman"/>
          <w:b w:val="false"/>
          <w:i w:val="false"/>
          <w:color w:val="000000"/>
          <w:sz w:val="28"/>
        </w:rPr>
        <w:t>
      17-тармақтың үшінші бөлігі мынадай редакцияда жазылсын:</w:t>
      </w:r>
    </w:p>
    <w:bookmarkEnd w:id="1536"/>
    <w:bookmarkStart w:name="z1543" w:id="1537"/>
    <w:p>
      <w:pPr>
        <w:spacing w:after="0"/>
        <w:ind w:left="0"/>
        <w:jc w:val="both"/>
      </w:pPr>
      <w:r>
        <w:rPr>
          <w:rFonts w:ascii="Times New Roman"/>
          <w:b w:val="false"/>
          <w:i w:val="false"/>
          <w:color w:val="000000"/>
          <w:sz w:val="28"/>
        </w:rPr>
        <w:t>
      "Қайта дауыс беру осы Қағидаларда көзделген тәртіппен астана, облыс және республикалық маңызы бар қала мәслихатының төрағасы айқындаған мерзімдерде өткізіледі.";</w:t>
      </w:r>
    </w:p>
    <w:bookmarkEnd w:id="1537"/>
    <w:bookmarkStart w:name="z1544" w:id="1538"/>
    <w:p>
      <w:pPr>
        <w:spacing w:after="0"/>
        <w:ind w:left="0"/>
        <w:jc w:val="both"/>
      </w:pPr>
      <w:r>
        <w:rPr>
          <w:rFonts w:ascii="Times New Roman"/>
          <w:b w:val="false"/>
          <w:i w:val="false"/>
          <w:color w:val="000000"/>
          <w:sz w:val="28"/>
        </w:rPr>
        <w:t>
      18-тармақ мынадай редакцияда жазылсын:</w:t>
      </w:r>
    </w:p>
    <w:bookmarkEnd w:id="1538"/>
    <w:bookmarkStart w:name="z1545" w:id="1539"/>
    <w:p>
      <w:pPr>
        <w:spacing w:after="0"/>
        <w:ind w:left="0"/>
        <w:jc w:val="both"/>
      </w:pPr>
      <w:r>
        <w:rPr>
          <w:rFonts w:ascii="Times New Roman"/>
          <w:b w:val="false"/>
          <w:i w:val="false"/>
          <w:color w:val="000000"/>
          <w:sz w:val="28"/>
        </w:rPr>
        <w:t>
      "18. Жиналыс астана, облыс және республикалық маңызы бар қала мәслихатының төрағасы дауыс беру нәтижелерін жариялағаннан кейін жабылады. Астана, облыс және республикалық маңызы бар қала мәслихатының төрағасы және санақ комиссиясының төрағасы қол қойған жиналыстың хаттамасы жиналыстың өткізілуін куәландыратын құжат болып табылады, ол бір күн ішінде Қазақстан Республикасы Президентінің Әкімшілігіне жіберіледі.".</w:t>
      </w:r>
    </w:p>
    <w:bookmarkEnd w:id="1539"/>
    <w:bookmarkStart w:name="z1546" w:id="1540"/>
    <w:p>
      <w:pPr>
        <w:spacing w:after="0"/>
        <w:ind w:left="0"/>
        <w:jc w:val="both"/>
      </w:pPr>
      <w:r>
        <w:rPr>
          <w:rFonts w:ascii="Times New Roman"/>
          <w:b w:val="false"/>
          <w:i w:val="false"/>
          <w:color w:val="000000"/>
          <w:sz w:val="28"/>
        </w:rPr>
        <w:t>
      83. "Қазақстан Республикасы Жоғары аудиторлық палатасының кейбір мәселелері туралы" Қазақстан Республикасы Президентінің 2022 жылғы 26 қарашадағы № 5 Жарлығында:</w:t>
      </w:r>
    </w:p>
    <w:bookmarkEnd w:id="1540"/>
    <w:bookmarkStart w:name="z1547" w:id="1541"/>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Жоғары аудиторлық палатасы туралы ережеде:</w:t>
      </w:r>
    </w:p>
    <w:bookmarkEnd w:id="1541"/>
    <w:bookmarkStart w:name="z1548" w:id="1542"/>
    <w:p>
      <w:pPr>
        <w:spacing w:after="0"/>
        <w:ind w:left="0"/>
        <w:jc w:val="both"/>
      </w:pPr>
      <w:r>
        <w:rPr>
          <w:rFonts w:ascii="Times New Roman"/>
          <w:b w:val="false"/>
          <w:i w:val="false"/>
          <w:color w:val="000000"/>
          <w:sz w:val="28"/>
        </w:rPr>
        <w:t>
      11-тармақ мынадай редакцияда жазылсын:</w:t>
      </w:r>
    </w:p>
    <w:bookmarkEnd w:id="1542"/>
    <w:bookmarkStart w:name="z1549" w:id="1543"/>
    <w:p>
      <w:pPr>
        <w:spacing w:after="0"/>
        <w:ind w:left="0"/>
        <w:jc w:val="both"/>
      </w:pPr>
      <w:r>
        <w:rPr>
          <w:rFonts w:ascii="Times New Roman"/>
          <w:b w:val="false"/>
          <w:i w:val="false"/>
          <w:color w:val="000000"/>
          <w:sz w:val="28"/>
        </w:rPr>
        <w:t>
      "11. Жоғары аудиторлық палатаның кәсіпкерлік субъектілерімен Жоғары аудиторлық палатаның өкілеттіктері болып табылатын міндеттерді орындау тұрғысынан шарттық қарым-қатынасқа түсуіне тыйым салынады.</w:t>
      </w:r>
    </w:p>
    <w:bookmarkEnd w:id="1543"/>
    <w:bookmarkStart w:name="z1550" w:id="1544"/>
    <w:p>
      <w:pPr>
        <w:spacing w:after="0"/>
        <w:ind w:left="0"/>
        <w:jc w:val="both"/>
      </w:pPr>
      <w:r>
        <w:rPr>
          <w:rFonts w:ascii="Times New Roman"/>
          <w:b w:val="false"/>
          <w:i w:val="false"/>
          <w:color w:val="000000"/>
          <w:sz w:val="28"/>
        </w:rPr>
        <w:t>
      Егер Жоғары аудиторлық палатаға Қазақстан Республикасының заңдарымен кіріс әкелетін қызметті жүзеге асыру құқығы берілсе, онда осындай қызметтен алынған кірістер республикалық бюджеттің кірісіне жіберіледі.";</w:t>
      </w:r>
    </w:p>
    <w:bookmarkEnd w:id="1544"/>
    <w:bookmarkStart w:name="z1551" w:id="1545"/>
    <w:p>
      <w:pPr>
        <w:spacing w:after="0"/>
        <w:ind w:left="0"/>
        <w:jc w:val="both"/>
      </w:pPr>
      <w:r>
        <w:rPr>
          <w:rFonts w:ascii="Times New Roman"/>
          <w:b w:val="false"/>
          <w:i w:val="false"/>
          <w:color w:val="000000"/>
          <w:sz w:val="28"/>
        </w:rPr>
        <w:t>
      13-тармақта:</w:t>
      </w:r>
    </w:p>
    <w:bookmarkEnd w:id="1545"/>
    <w:bookmarkStart w:name="z1552" w:id="1546"/>
    <w:p>
      <w:pPr>
        <w:spacing w:after="0"/>
        <w:ind w:left="0"/>
        <w:jc w:val="both"/>
      </w:pPr>
      <w:r>
        <w:rPr>
          <w:rFonts w:ascii="Times New Roman"/>
          <w:b w:val="false"/>
          <w:i w:val="false"/>
          <w:color w:val="000000"/>
          <w:sz w:val="28"/>
        </w:rPr>
        <w:t>
      1) тармақшаның жетінші абзацы мынадай редакцияда жазылсын:</w:t>
      </w:r>
    </w:p>
    <w:bookmarkEnd w:id="1546"/>
    <w:bookmarkStart w:name="z1553" w:id="1547"/>
    <w:p>
      <w:pPr>
        <w:spacing w:after="0"/>
        <w:ind w:left="0"/>
        <w:jc w:val="both"/>
      </w:pPr>
      <w:r>
        <w:rPr>
          <w:rFonts w:ascii="Times New Roman"/>
          <w:b w:val="false"/>
          <w:i w:val="false"/>
          <w:color w:val="000000"/>
          <w:sz w:val="28"/>
        </w:rPr>
        <w:t>
      "Қазақстан Республикасы Президентінің Әкімшілігімен келісу бойынша астананың, облыстардың, республикалық маңызы бар қалалардың мәслихаттарына тексеру комиссиясының төрағасын тағайындауға (босатуға) ұсыну енгізу;";</w:t>
      </w:r>
    </w:p>
    <w:bookmarkEnd w:id="1547"/>
    <w:bookmarkStart w:name="z1554" w:id="1548"/>
    <w:p>
      <w:pPr>
        <w:spacing w:after="0"/>
        <w:ind w:left="0"/>
        <w:jc w:val="both"/>
      </w:pPr>
      <w:r>
        <w:rPr>
          <w:rFonts w:ascii="Times New Roman"/>
          <w:b w:val="false"/>
          <w:i w:val="false"/>
          <w:color w:val="000000"/>
          <w:sz w:val="28"/>
        </w:rPr>
        <w:t>
      2) тармақшаның үшінші абзацы мынадай редакцияда жазылсын:</w:t>
      </w:r>
    </w:p>
    <w:bookmarkEnd w:id="1548"/>
    <w:p>
      <w:pPr>
        <w:spacing w:after="0"/>
        <w:ind w:left="0"/>
        <w:jc w:val="both"/>
      </w:pPr>
      <w:bookmarkStart w:name="z1555" w:id="1549"/>
      <w:r>
        <w:rPr>
          <w:rFonts w:ascii="Times New Roman"/>
          <w:b w:val="false"/>
          <w:i w:val="false"/>
          <w:color w:val="000000"/>
          <w:sz w:val="28"/>
        </w:rPr>
        <w:t xml:space="preserve">
      "тоқсан сайын Қазақстан Республикасының Президентіне және Құрылтайына Жоғары аудиторлық палатаның жұмысы туралы ақпарат, </w:t>
      </w:r>
    </w:p>
    <w:bookmarkEnd w:id="1549"/>
    <w:p>
      <w:pPr>
        <w:spacing w:after="0"/>
        <w:ind w:left="0"/>
        <w:jc w:val="both"/>
      </w:pPr>
      <w:r>
        <w:rPr>
          <w:rFonts w:ascii="Times New Roman"/>
          <w:b w:val="false"/>
          <w:i w:val="false"/>
          <w:color w:val="000000"/>
          <w:sz w:val="28"/>
        </w:rPr>
        <w:t>сондай-ақ Қазақстан Республикасының Президентіне мемлекеттік аудит және қаржылық бақылау органдары жұмысының көрсеткіштері туралы жыл сайынғы ақпарат, Қазақстан Республикасының Құрылтайына – өзінің мазмұны бойынша Қазақстан Республикасы Үкіметінің тиісті есебіне қорытынды болып табылатын, есепті қаржы жылындағы республикалық бюджеттің атқарылуы туралы жыл сайынғы есеп ұсыну;";</w:t>
      </w:r>
    </w:p>
    <w:bookmarkStart w:name="z1556" w:id="1550"/>
    <w:p>
      <w:pPr>
        <w:spacing w:after="0"/>
        <w:ind w:left="0"/>
        <w:jc w:val="both"/>
      </w:pPr>
      <w:r>
        <w:rPr>
          <w:rFonts w:ascii="Times New Roman"/>
          <w:b w:val="false"/>
          <w:i w:val="false"/>
          <w:color w:val="000000"/>
          <w:sz w:val="28"/>
        </w:rPr>
        <w:t>
      14-тармақтың 6) тармақшасының екінші абзацы мынадай редакцияда жазылсын:</w:t>
      </w:r>
    </w:p>
    <w:bookmarkEnd w:id="1550"/>
    <w:bookmarkStart w:name="z1557" w:id="1551"/>
    <w:p>
      <w:pPr>
        <w:spacing w:after="0"/>
        <w:ind w:left="0"/>
        <w:jc w:val="both"/>
      </w:pPr>
      <w:r>
        <w:rPr>
          <w:rFonts w:ascii="Times New Roman"/>
          <w:b w:val="false"/>
          <w:i w:val="false"/>
          <w:color w:val="000000"/>
          <w:sz w:val="28"/>
        </w:rPr>
        <w:t>
      "мемлекеттік аудиттің қорытындылары бойынша қабылданатын құжаттардың нысандарын, Жоғары аудиторлық палата мен астананың, облыстардың, республикалық маңызы бар қалалардың  тексеру комиссияларының (бұдан әрі – тексеру комиссиялары) тиісті құжаттарда пайдаланылатын логотиптерін де қамтитын сыртқы мемлекеттік аудит және қаржылық бақылау жүргізу қағидаларын;";</w:t>
      </w:r>
    </w:p>
    <w:bookmarkEnd w:id="1551"/>
    <w:bookmarkStart w:name="z1558" w:id="1552"/>
    <w:p>
      <w:pPr>
        <w:spacing w:after="0"/>
        <w:ind w:left="0"/>
        <w:jc w:val="both"/>
      </w:pPr>
      <w:r>
        <w:rPr>
          <w:rFonts w:ascii="Times New Roman"/>
          <w:b w:val="false"/>
          <w:i w:val="false"/>
          <w:color w:val="000000"/>
          <w:sz w:val="28"/>
        </w:rPr>
        <w:t>
      17-тармақтың 13) тармақшасы мынадай редакцияда жазылсын:</w:t>
      </w:r>
    </w:p>
    <w:bookmarkEnd w:id="1552"/>
    <w:bookmarkStart w:name="z1559" w:id="1553"/>
    <w:p>
      <w:pPr>
        <w:spacing w:after="0"/>
        <w:ind w:left="0"/>
        <w:jc w:val="both"/>
      </w:pPr>
      <w:r>
        <w:rPr>
          <w:rFonts w:ascii="Times New Roman"/>
          <w:b w:val="false"/>
          <w:i w:val="false"/>
          <w:color w:val="000000"/>
          <w:sz w:val="28"/>
        </w:rPr>
        <w:t>
      "13) Қазақстан Республикасы Үкіметінің, Қазақстан Республикасы Құрылтайының, Қазақстан Республикасы Ұлттық Банкі басқармасының және Қазақстан Республикасы мемлекеттік органдары алқаларының отырыстарына, Қазақстан Республикасы Құрылтайының тұрақты комитеттерінің кез келген, ашық, сондай-ақ жабық отырыстарына қатысуға және сөз сөйлеуге құқылы;";</w:t>
      </w:r>
    </w:p>
    <w:bookmarkEnd w:id="1553"/>
    <w:bookmarkStart w:name="z1560" w:id="1554"/>
    <w:p>
      <w:pPr>
        <w:spacing w:after="0"/>
        <w:ind w:left="0"/>
        <w:jc w:val="both"/>
      </w:pPr>
      <w:r>
        <w:rPr>
          <w:rFonts w:ascii="Times New Roman"/>
          <w:b w:val="false"/>
          <w:i w:val="false"/>
          <w:color w:val="000000"/>
          <w:sz w:val="28"/>
        </w:rPr>
        <w:t>
      18-тармақ мынадай редакцияда жазылсын:</w:t>
      </w:r>
    </w:p>
    <w:bookmarkEnd w:id="1554"/>
    <w:bookmarkStart w:name="z1561" w:id="1555"/>
    <w:p>
      <w:pPr>
        <w:spacing w:after="0"/>
        <w:ind w:left="0"/>
        <w:jc w:val="both"/>
      </w:pPr>
      <w:r>
        <w:rPr>
          <w:rFonts w:ascii="Times New Roman"/>
          <w:b w:val="false"/>
          <w:i w:val="false"/>
          <w:color w:val="000000"/>
          <w:sz w:val="28"/>
        </w:rPr>
        <w:t>
      "18. Қазақстан Республикасының Құрылтайы Жоғары аудиторлық палата Төрағасының есебін жылына екі рет тыңдайды.";</w:t>
      </w:r>
    </w:p>
    <w:bookmarkEnd w:id="1555"/>
    <w:bookmarkStart w:name="z1562" w:id="1556"/>
    <w:p>
      <w:pPr>
        <w:spacing w:after="0"/>
        <w:ind w:left="0"/>
        <w:jc w:val="both"/>
      </w:pPr>
      <w:r>
        <w:rPr>
          <w:rFonts w:ascii="Times New Roman"/>
          <w:b w:val="false"/>
          <w:i w:val="false"/>
          <w:color w:val="000000"/>
          <w:sz w:val="28"/>
        </w:rPr>
        <w:t>
      20-тармақтың 10) тармақшасы мынадай редакцияда жазылсын:</w:t>
      </w:r>
    </w:p>
    <w:bookmarkEnd w:id="1556"/>
    <w:bookmarkStart w:name="z1563" w:id="1557"/>
    <w:p>
      <w:pPr>
        <w:spacing w:after="0"/>
        <w:ind w:left="0"/>
        <w:jc w:val="both"/>
      </w:pPr>
      <w:r>
        <w:rPr>
          <w:rFonts w:ascii="Times New Roman"/>
          <w:b w:val="false"/>
          <w:i w:val="false"/>
          <w:color w:val="000000"/>
          <w:sz w:val="28"/>
        </w:rPr>
        <w:t>
      "10) Қазақстан Республикасы Құрылтайының тұрақты комитеттерінің кез келген, ашық, сондай-ақ жабық отырыстарына қатысуға және сөз сөйлеуге құқылы;".</w:t>
      </w:r>
    </w:p>
    <w:bookmarkEnd w:id="1557"/>
    <w:p>
      <w:pPr>
        <w:spacing w:after="0"/>
        <w:ind w:left="0"/>
        <w:jc w:val="both"/>
      </w:pPr>
      <w:bookmarkStart w:name="z1564" w:id="1558"/>
      <w:r>
        <w:rPr>
          <w:rFonts w:ascii="Times New Roman"/>
          <w:b w:val="false"/>
          <w:i w:val="false"/>
          <w:color w:val="000000"/>
          <w:sz w:val="28"/>
        </w:rPr>
        <w:t xml:space="preserve">
      84.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Қазақстан Республикасы Президентінің </w:t>
      </w:r>
    </w:p>
    <w:bookmarkEnd w:id="1558"/>
    <w:p>
      <w:pPr>
        <w:spacing w:after="0"/>
        <w:ind w:left="0"/>
        <w:jc w:val="both"/>
      </w:pPr>
      <w:r>
        <w:rPr>
          <w:rFonts w:ascii="Times New Roman"/>
          <w:b w:val="false"/>
          <w:i w:val="false"/>
          <w:color w:val="000000"/>
          <w:sz w:val="28"/>
        </w:rPr>
        <w:t>2023 жылғы 2 қаңтардағы № 81 Жарлығында:</w:t>
      </w:r>
    </w:p>
    <w:bookmarkStart w:name="z1565" w:id="1559"/>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кодексінде:</w:t>
      </w:r>
    </w:p>
    <w:bookmarkEnd w:id="1559"/>
    <w:bookmarkStart w:name="z1566" w:id="1560"/>
    <w:p>
      <w:pPr>
        <w:spacing w:after="0"/>
        <w:ind w:left="0"/>
        <w:jc w:val="both"/>
      </w:pPr>
      <w:r>
        <w:rPr>
          <w:rFonts w:ascii="Times New Roman"/>
          <w:b w:val="false"/>
          <w:i w:val="false"/>
          <w:color w:val="000000"/>
          <w:sz w:val="28"/>
        </w:rPr>
        <w:t>
      2-тармақтың үшінші бөлігі мынадай редакцияда жазылсын:</w:t>
      </w:r>
    </w:p>
    <w:bookmarkEnd w:id="1560"/>
    <w:bookmarkStart w:name="z1567" w:id="1561"/>
    <w:p>
      <w:pPr>
        <w:spacing w:after="0"/>
        <w:ind w:left="0"/>
        <w:jc w:val="both"/>
      </w:pPr>
      <w:r>
        <w:rPr>
          <w:rFonts w:ascii="Times New Roman"/>
          <w:b w:val="false"/>
          <w:i w:val="false"/>
          <w:color w:val="000000"/>
          <w:sz w:val="28"/>
        </w:rPr>
        <w:t>
      "Кодекс құқық қорғау қызметінің беделін, Қазақстан Республикасы азаматтарының мемлекетке деген сенімін нығайтуға, құқық қорғау қызметінде өзара қарым-қатынастардың жоғары мәдениетін және парасаттылық атмосферасын қалыптастыруға, қызметкерлердің мінез-құлқының бірыңғай адамгершілік-моральдық негізін қамтамасыз етуге, қызметкерлердің өз лауазымдық міндеттерін орындауының тиімділігін арттыруға ықпал етуге арналған, сондай-ақ қызметкерлердің әдепсіз мінез-құлық жағдайларының алдын алуға бағытталған.";</w:t>
      </w:r>
    </w:p>
    <w:bookmarkEnd w:id="1561"/>
    <w:bookmarkStart w:name="z1568" w:id="1562"/>
    <w:p>
      <w:pPr>
        <w:spacing w:after="0"/>
        <w:ind w:left="0"/>
        <w:jc w:val="both"/>
      </w:pPr>
      <w:r>
        <w:rPr>
          <w:rFonts w:ascii="Times New Roman"/>
          <w:b w:val="false"/>
          <w:i w:val="false"/>
          <w:color w:val="000000"/>
          <w:sz w:val="28"/>
        </w:rPr>
        <w:t>
      7-тармақтың 7) тармақшасы мынадай редакцияда жазылсын:</w:t>
      </w:r>
    </w:p>
    <w:bookmarkEnd w:id="1562"/>
    <w:bookmarkStart w:name="z1569" w:id="1563"/>
    <w:p>
      <w:pPr>
        <w:spacing w:after="0"/>
        <w:ind w:left="0"/>
        <w:jc w:val="both"/>
      </w:pPr>
      <w:r>
        <w:rPr>
          <w:rFonts w:ascii="Times New Roman"/>
          <w:b w:val="false"/>
          <w:i w:val="false"/>
          <w:color w:val="000000"/>
          <w:sz w:val="28"/>
        </w:rPr>
        <w:t>
      "7) Қазақстан халқының бірлігі мен елдегі этносаралық және конфессияаралық келісімді нығайтуға ықпал етуге;";</w:t>
      </w:r>
    </w:p>
    <w:bookmarkEnd w:id="1563"/>
    <w:bookmarkStart w:name="z1570" w:id="1564"/>
    <w:p>
      <w:pPr>
        <w:spacing w:after="0"/>
        <w:ind w:left="0"/>
        <w:jc w:val="both"/>
      </w:pPr>
      <w:r>
        <w:rPr>
          <w:rFonts w:ascii="Times New Roman"/>
          <w:b w:val="false"/>
          <w:i w:val="false"/>
          <w:color w:val="000000"/>
          <w:sz w:val="28"/>
        </w:rPr>
        <w:t>
      8-тармақтың 13) тармақшасы мынадай редакцияда жазылсын:</w:t>
      </w:r>
    </w:p>
    <w:bookmarkEnd w:id="1564"/>
    <w:bookmarkStart w:name="z1571" w:id="1565"/>
    <w:p>
      <w:pPr>
        <w:spacing w:after="0"/>
        <w:ind w:left="0"/>
        <w:jc w:val="both"/>
      </w:pPr>
      <w:r>
        <w:rPr>
          <w:rFonts w:ascii="Times New Roman"/>
          <w:b w:val="false"/>
          <w:i w:val="false"/>
          <w:color w:val="000000"/>
          <w:sz w:val="28"/>
        </w:rPr>
        <w:t>
      "13) моральдық-психологиялық төзімді, ұстамды болуға, субординацияны сақтауға, әріптестерімен ізеттілік қарым-қатынаста болуға, жеке тұлғалармен қарым-қатынаста сыпайылық пен зейінділік танытуға;".</w:t>
      </w:r>
    </w:p>
    <w:bookmarkEnd w:id="1565"/>
    <w:bookmarkStart w:name="z1572" w:id="1566"/>
    <w:p>
      <w:pPr>
        <w:spacing w:after="0"/>
        <w:ind w:left="0"/>
        <w:jc w:val="both"/>
      </w:pPr>
      <w:r>
        <w:rPr>
          <w:rFonts w:ascii="Times New Roman"/>
          <w:b w:val="false"/>
          <w:i w:val="false"/>
          <w:color w:val="000000"/>
          <w:sz w:val="28"/>
        </w:rPr>
        <w:t>
      85. "Қазақстан Республикасы Сот әкімшілігінің кейбір мәселелері туралы" Қазақстан Республикасы Президентінің 2023 жылғы 19 қаңтардағы № 106 Жарлығында:</w:t>
      </w:r>
    </w:p>
    <w:bookmarkEnd w:id="1566"/>
    <w:bookmarkStart w:name="z1573" w:id="1567"/>
    <w:p>
      <w:pPr>
        <w:spacing w:after="0"/>
        <w:ind w:left="0"/>
        <w:jc w:val="both"/>
      </w:pPr>
      <w:r>
        <w:rPr>
          <w:rFonts w:ascii="Times New Roman"/>
          <w:b w:val="false"/>
          <w:i w:val="false"/>
          <w:color w:val="000000"/>
          <w:sz w:val="28"/>
        </w:rPr>
        <w:t>
      2-тармақ мынадай редакцияда жазылсын:</w:t>
      </w:r>
    </w:p>
    <w:bookmarkEnd w:id="1567"/>
    <w:bookmarkStart w:name="z1574" w:id="1568"/>
    <w:p>
      <w:pPr>
        <w:spacing w:after="0"/>
        <w:ind w:left="0"/>
        <w:jc w:val="both"/>
      </w:pPr>
      <w:r>
        <w:rPr>
          <w:rFonts w:ascii="Times New Roman"/>
          <w:b w:val="false"/>
          <w:i w:val="false"/>
          <w:color w:val="000000"/>
          <w:sz w:val="28"/>
        </w:rPr>
        <w:t>
      "2. Астанадағы, облыстардағы және республикалық маңызы бар қалалардағы аумақтық бөлімшелердің – мемлекеттік мекемелердің (соттар әкімшілерінің) атауы осы Жарлыққа 1-қосымшаға сәйкес өзгертілсін.";</w:t>
      </w:r>
    </w:p>
    <w:bookmarkEnd w:id="1568"/>
    <w:bookmarkStart w:name="z1575" w:id="1569"/>
    <w:p>
      <w:pPr>
        <w:spacing w:after="0"/>
        <w:ind w:left="0"/>
        <w:jc w:val="both"/>
      </w:pPr>
      <w:r>
        <w:rPr>
          <w:rFonts w:ascii="Times New Roman"/>
          <w:b w:val="false"/>
          <w:i w:val="false"/>
          <w:color w:val="000000"/>
          <w:sz w:val="28"/>
        </w:rPr>
        <w:t>
      жоғарыда аталған Жарлықпен бекітілген Қазақстан Республикасының Сот әкімшілігі туралы ережеде:</w:t>
      </w:r>
    </w:p>
    <w:bookmarkEnd w:id="1569"/>
    <w:bookmarkStart w:name="z1576" w:id="1570"/>
    <w:p>
      <w:pPr>
        <w:spacing w:after="0"/>
        <w:ind w:left="0"/>
        <w:jc w:val="both"/>
      </w:pPr>
      <w:r>
        <w:rPr>
          <w:rFonts w:ascii="Times New Roman"/>
          <w:b w:val="false"/>
          <w:i w:val="false"/>
          <w:color w:val="000000"/>
          <w:sz w:val="28"/>
        </w:rPr>
        <w:t>
      1-тармақ мынадай редакцияда жазылсын:</w:t>
      </w:r>
    </w:p>
    <w:bookmarkEnd w:id="1570"/>
    <w:bookmarkStart w:name="z1577" w:id="1571"/>
    <w:p>
      <w:pPr>
        <w:spacing w:after="0"/>
        <w:ind w:left="0"/>
        <w:jc w:val="both"/>
      </w:pPr>
      <w:r>
        <w:rPr>
          <w:rFonts w:ascii="Times New Roman"/>
          <w:b w:val="false"/>
          <w:i w:val="false"/>
          <w:color w:val="000000"/>
          <w:sz w:val="28"/>
        </w:rPr>
        <w:t>
      "1. Қазақстан Республикасының Сот әкімшілігі (бұдан әрі – Сот әкімшілігі) Қазақстан Республикасы Жоғарғы Сотының, астанада, облыстарда және республикалық маңызы бар қалаларда аумақтық бөлімшелері (бұдан әрі – департаменттер) бар жергілікті және басқа да соттардың қызметін ұйымдастырушылық-құқықтық, ақпараттық-талдамалық және материалдық-техникалық қамтамасыз етуді жүзеге асыратын сот әкімшілігі саласындағы Қазақстан Республикасының уәкілетті мемлекеттік органы болып табылады.";</w:t>
      </w:r>
    </w:p>
    <w:bookmarkEnd w:id="1571"/>
    <w:bookmarkStart w:name="z1578" w:id="1572"/>
    <w:p>
      <w:pPr>
        <w:spacing w:after="0"/>
        <w:ind w:left="0"/>
        <w:jc w:val="both"/>
      </w:pPr>
      <w:r>
        <w:rPr>
          <w:rFonts w:ascii="Times New Roman"/>
          <w:b w:val="false"/>
          <w:i w:val="false"/>
          <w:color w:val="000000"/>
          <w:sz w:val="28"/>
        </w:rPr>
        <w:t>
      13-тармақтың 1) тармақшасының оныншы абзацы мынадай редакцияда жазылсын:</w:t>
      </w:r>
    </w:p>
    <w:bookmarkEnd w:id="1572"/>
    <w:bookmarkStart w:name="z1579" w:id="1573"/>
    <w:p>
      <w:pPr>
        <w:spacing w:after="0"/>
        <w:ind w:left="0"/>
        <w:jc w:val="both"/>
      </w:pPr>
      <w:r>
        <w:rPr>
          <w:rFonts w:ascii="Times New Roman"/>
          <w:b w:val="false"/>
          <w:i w:val="false"/>
          <w:color w:val="000000"/>
          <w:sz w:val="28"/>
        </w:rPr>
        <w:t>
      "астанадағы, облыстардағы және республикалық маңызы бар қалалардағы аумақтық бөлімшелерде тексеру жүргізу;";</w:t>
      </w:r>
    </w:p>
    <w:bookmarkEnd w:id="1573"/>
    <w:bookmarkStart w:name="z1580" w:id="1574"/>
    <w:p>
      <w:pPr>
        <w:spacing w:after="0"/>
        <w:ind w:left="0"/>
        <w:jc w:val="both"/>
      </w:pPr>
      <w:r>
        <w:rPr>
          <w:rFonts w:ascii="Times New Roman"/>
          <w:b w:val="false"/>
          <w:i w:val="false"/>
          <w:color w:val="000000"/>
          <w:sz w:val="28"/>
        </w:rPr>
        <w:t>
      14-тармақтың отыз екінші абзацы мынадай редакцияда жазылсын:</w:t>
      </w:r>
    </w:p>
    <w:bookmarkEnd w:id="1574"/>
    <w:bookmarkStart w:name="z1581" w:id="1575"/>
    <w:p>
      <w:pPr>
        <w:spacing w:after="0"/>
        <w:ind w:left="0"/>
        <w:jc w:val="both"/>
      </w:pPr>
      <w:r>
        <w:rPr>
          <w:rFonts w:ascii="Times New Roman"/>
          <w:b w:val="false"/>
          <w:i w:val="false"/>
          <w:color w:val="000000"/>
          <w:sz w:val="28"/>
        </w:rPr>
        <w:t>
      "соттардың инфрақұрылымын дамыту, соттардың, Сот әкімшілігінің және астанадағы, облыстардағы және республикалық маңызы бар қалалардағы аумақтық бөлімшелердің ғимараттары мен үй-жайларының құрылысын, оларды жөндеуді және техникалық жарақтандыруды ұйымдастыру;".</w:t>
      </w:r>
    </w:p>
    <w:bookmarkEnd w:id="1575"/>
    <w:bookmarkStart w:name="z1582" w:id="1576"/>
    <w:p>
      <w:pPr>
        <w:spacing w:after="0"/>
        <w:ind w:left="0"/>
        <w:jc w:val="both"/>
      </w:pPr>
      <w:r>
        <w:rPr>
          <w:rFonts w:ascii="Times New Roman"/>
          <w:b w:val="false"/>
          <w:i w:val="false"/>
          <w:color w:val="000000"/>
          <w:sz w:val="28"/>
        </w:rPr>
        <w:t>
      86. "Қазақстан Республикасының Заңдылықты, құқықтық тәртіпті және қылмыскерлікке қарсы күресті қамтамасыз ету жөніндегі үйлестіру кеңесі туралы ережені бекіту және Қазақстан Республикасы Президентінің кейбір жарлықтарының күші жойылды деп тану туралы" Қазақстан Республикасы Президентінің 2023 жылғы 30 мамырдағы № 238 Жарлығында:</w:t>
      </w:r>
    </w:p>
    <w:bookmarkEnd w:id="1576"/>
    <w:bookmarkStart w:name="z1583" w:id="1577"/>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Заңдылықты, құқықтық тәртіпті және қылмыскерлікке қарсы күресті қамтамасыз ету жөніндегі үйлестіру кеңесі туралы ережеде:</w:t>
      </w:r>
    </w:p>
    <w:bookmarkEnd w:id="1577"/>
    <w:bookmarkStart w:name="z1584" w:id="1578"/>
    <w:p>
      <w:pPr>
        <w:spacing w:after="0"/>
        <w:ind w:left="0"/>
        <w:jc w:val="both"/>
      </w:pPr>
      <w:r>
        <w:rPr>
          <w:rFonts w:ascii="Times New Roman"/>
          <w:b w:val="false"/>
          <w:i w:val="false"/>
          <w:color w:val="000000"/>
          <w:sz w:val="28"/>
        </w:rPr>
        <w:t>
      1-тармақтың екінші бөлігі мынадай редакцияда жазылсын:</w:t>
      </w:r>
    </w:p>
    <w:bookmarkEnd w:id="1578"/>
    <w:bookmarkStart w:name="z1585" w:id="1579"/>
    <w:p>
      <w:pPr>
        <w:spacing w:after="0"/>
        <w:ind w:left="0"/>
        <w:jc w:val="both"/>
      </w:pPr>
      <w:r>
        <w:rPr>
          <w:rFonts w:ascii="Times New Roman"/>
          <w:b w:val="false"/>
          <w:i w:val="false"/>
          <w:color w:val="000000"/>
          <w:sz w:val="28"/>
        </w:rPr>
        <w:t>
      "Үйлестіру кеңесі Бас прокуратураның, бас әскери және көлік прокуратураларының, облыстар прокуратураларының және оларға теңестірілген (астана және республикалық маңызы бар қалалар) прокуратуралардың жанында құрылатын консультативтік-кеңесші орган болып табылады.";</w:t>
      </w:r>
    </w:p>
    <w:bookmarkEnd w:id="1579"/>
    <w:bookmarkStart w:name="z1586" w:id="1580"/>
    <w:p>
      <w:pPr>
        <w:spacing w:after="0"/>
        <w:ind w:left="0"/>
        <w:jc w:val="both"/>
      </w:pPr>
      <w:r>
        <w:rPr>
          <w:rFonts w:ascii="Times New Roman"/>
          <w:b w:val="false"/>
          <w:i w:val="false"/>
          <w:color w:val="000000"/>
          <w:sz w:val="28"/>
        </w:rPr>
        <w:t>
      3-тармақтың 4) және 5) тармақшалары мынадай редакцияда жазылсын:</w:t>
      </w:r>
    </w:p>
    <w:bookmarkEnd w:id="1580"/>
    <w:bookmarkStart w:name="z1587" w:id="1581"/>
    <w:p>
      <w:pPr>
        <w:spacing w:after="0"/>
        <w:ind w:left="0"/>
        <w:jc w:val="both"/>
      </w:pPr>
      <w:r>
        <w:rPr>
          <w:rFonts w:ascii="Times New Roman"/>
          <w:b w:val="false"/>
          <w:i w:val="false"/>
          <w:color w:val="000000"/>
          <w:sz w:val="28"/>
        </w:rPr>
        <w:t>
      "4) қылмыскерлікке және басқа да құқық бұзушылықтарға қарсы күреске бағытталған заңнаманы қолданудың бірыңғай практикасын қалыптастыру. Заңдылық пен құқықтық тәртіпті нығайтуға бағытталған заңнаманы жетілдіру туралы ұсыныстарды тұжырымдау және Қазақстан Республикасының Президентіне, Қазақстан Республикасының Құрылтайына және Қазақстан Республикасының Үкіметіне енгізу;</w:t>
      </w:r>
    </w:p>
    <w:bookmarkEnd w:id="1581"/>
    <w:bookmarkStart w:name="z1588" w:id="1582"/>
    <w:p>
      <w:pPr>
        <w:spacing w:after="0"/>
        <w:ind w:left="0"/>
        <w:jc w:val="both"/>
      </w:pPr>
      <w:r>
        <w:rPr>
          <w:rFonts w:ascii="Times New Roman"/>
          <w:b w:val="false"/>
          <w:i w:val="false"/>
          <w:color w:val="000000"/>
          <w:sz w:val="28"/>
        </w:rPr>
        <w:t>
      5) тексеру жүргізу және құқық бұзушылықтар мен қылмыскерлікке қарсы іс-қимылды ұйымдастыруда жергілікті мемлекеттік органдарға практикалық көмек көрсету үшін өңірлеріне бірлесіп сапар жасау;";</w:t>
      </w:r>
    </w:p>
    <w:bookmarkEnd w:id="1582"/>
    <w:bookmarkStart w:name="z1589" w:id="1583"/>
    <w:p>
      <w:pPr>
        <w:spacing w:after="0"/>
        <w:ind w:left="0"/>
        <w:jc w:val="both"/>
      </w:pPr>
      <w:r>
        <w:rPr>
          <w:rFonts w:ascii="Times New Roman"/>
          <w:b w:val="false"/>
          <w:i w:val="false"/>
          <w:color w:val="000000"/>
          <w:sz w:val="28"/>
        </w:rPr>
        <w:t>
      8-тармақтың жетінші бөлігі мынадай редакцияда жазылсын:</w:t>
      </w:r>
    </w:p>
    <w:bookmarkEnd w:id="1583"/>
    <w:bookmarkStart w:name="z1590" w:id="1584"/>
    <w:p>
      <w:pPr>
        <w:spacing w:after="0"/>
        <w:ind w:left="0"/>
        <w:jc w:val="both"/>
      </w:pPr>
      <w:r>
        <w:rPr>
          <w:rFonts w:ascii="Times New Roman"/>
          <w:b w:val="false"/>
          <w:i w:val="false"/>
          <w:color w:val="000000"/>
          <w:sz w:val="28"/>
        </w:rPr>
        <w:t>
      "Хатшылыққа бас әскери және көлік прокуратураларының, облыстар прокуратураларының және оларға теңестірілген (астана және республикалық маңызы бар қалалар) прокуратуралардың жанындағы үйлестіру кеңестерінің қызметін бақылау жүктеледі.";</w:t>
      </w:r>
    </w:p>
    <w:bookmarkEnd w:id="1584"/>
    <w:bookmarkStart w:name="z1591" w:id="1585"/>
    <w:p>
      <w:pPr>
        <w:spacing w:after="0"/>
        <w:ind w:left="0"/>
        <w:jc w:val="both"/>
      </w:pPr>
      <w:r>
        <w:rPr>
          <w:rFonts w:ascii="Times New Roman"/>
          <w:b w:val="false"/>
          <w:i w:val="false"/>
          <w:color w:val="000000"/>
          <w:sz w:val="28"/>
        </w:rPr>
        <w:t>
      13-тармақтың бірінші және екінші бөліктері мынадай редакцияда жазылсын:</w:t>
      </w:r>
    </w:p>
    <w:bookmarkEnd w:id="1585"/>
    <w:bookmarkStart w:name="z1592" w:id="1586"/>
    <w:p>
      <w:pPr>
        <w:spacing w:after="0"/>
        <w:ind w:left="0"/>
        <w:jc w:val="both"/>
      </w:pPr>
      <w:r>
        <w:rPr>
          <w:rFonts w:ascii="Times New Roman"/>
          <w:b w:val="false"/>
          <w:i w:val="false"/>
          <w:color w:val="000000"/>
          <w:sz w:val="28"/>
        </w:rPr>
        <w:t>
      "13. Осы Ереже бас әскери және көлік прокуратураларының, облыстар прокуратураларының және оларға теңестірілген (астана және республикалық маңызы бар қалалар) прокуратуралардың жанындағы тұрақты жұмыс істейтін үйлестіру кеңестері туралы ережелерді дайындау кезінде үлгілік құжат болып табылады.</w:t>
      </w:r>
    </w:p>
    <w:bookmarkEnd w:id="1586"/>
    <w:bookmarkStart w:name="z1593" w:id="1587"/>
    <w:p>
      <w:pPr>
        <w:spacing w:after="0"/>
        <w:ind w:left="0"/>
        <w:jc w:val="both"/>
      </w:pPr>
      <w:r>
        <w:rPr>
          <w:rFonts w:ascii="Times New Roman"/>
          <w:b w:val="false"/>
          <w:i w:val="false"/>
          <w:color w:val="000000"/>
          <w:sz w:val="28"/>
        </w:rPr>
        <w:t>
      Облыстар прокуратураларының және оларға теңестірілген (астана және республикалық маңызы бар қалалар) прокуратуралардың жанындағы үйлестіру кеңестерінің отырыстарына оларға қатысты мәселелерді қарау кезінде өңірлердің және гарнизондардың әскери прокурорларын, сондай-ақ өңірлік көлік прокурорларын тартуға жол беріледі.".</w:t>
      </w:r>
    </w:p>
    <w:bookmarkEnd w:id="1587"/>
    <w:bookmarkStart w:name="z1594" w:id="1588"/>
    <w:p>
      <w:pPr>
        <w:spacing w:after="0"/>
        <w:ind w:left="0"/>
        <w:jc w:val="both"/>
      </w:pPr>
      <w:r>
        <w:rPr>
          <w:rFonts w:ascii="Times New Roman"/>
          <w:b w:val="false"/>
          <w:i w:val="false"/>
          <w:color w:val="000000"/>
          <w:sz w:val="28"/>
        </w:rPr>
        <w:t>
      87. "Облыстың, республикалық маңызы бар қаланың, астананың өңірлік кадр резервін қалыптастыру және одан тағайындау қағидаларын бекіту және Қазақстан Республикасы Президентінің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2013 жылғы 7 наурыздағы № 520 және "Президенттік жастар кадр резервінің кейбір мәселелері туралы" 2019 жылғы 27 тамыздағы № 141 жарлықтарына өзгерістер енгізу туралы" Қазақстан Республикасы Президентінің 2023 жылғы 15 маусымдағы № 255 Жарлығында:</w:t>
      </w:r>
    </w:p>
    <w:bookmarkEnd w:id="1588"/>
    <w:bookmarkStart w:name="z1595" w:id="1589"/>
    <w:p>
      <w:pPr>
        <w:spacing w:after="0"/>
        <w:ind w:left="0"/>
        <w:jc w:val="both"/>
      </w:pPr>
      <w:r>
        <w:rPr>
          <w:rFonts w:ascii="Times New Roman"/>
          <w:b w:val="false"/>
          <w:i w:val="false"/>
          <w:color w:val="000000"/>
          <w:sz w:val="28"/>
        </w:rPr>
        <w:t>
      тақырып мынадай редакцияда жазылсын:</w:t>
      </w:r>
    </w:p>
    <w:bookmarkEnd w:id="1589"/>
    <w:bookmarkStart w:name="z1596" w:id="1590"/>
    <w:p>
      <w:pPr>
        <w:spacing w:after="0"/>
        <w:ind w:left="0"/>
        <w:jc w:val="both"/>
      </w:pPr>
      <w:r>
        <w:rPr>
          <w:rFonts w:ascii="Times New Roman"/>
          <w:b w:val="false"/>
          <w:i w:val="false"/>
          <w:color w:val="000000"/>
          <w:sz w:val="28"/>
        </w:rPr>
        <w:t>
      "Астананың, облыстың, республикалық маңызы бар қаланың өңірлік кадр резервін қалыптастыру және одан тағайындау қағидаларын бекіту және Қазақстан Республикасы Президентінің "Қазақстан Республикасының Президенті жанындағы Кадр саясаты жөніндегі ұлттық комиссия және астананың, облыстардың, республикалық маңызы бар қалалардың кадр комиссиялары туралы" 2013 жылғы 7 наурыздағы № 520 және "Президенттік жастар кадр резервінің кейбір мәселелері туралы" 2019 жылғы 27 тамыздағы № 141 жарлықтарына өзгерістер енгізу туралы";</w:t>
      </w:r>
    </w:p>
    <w:bookmarkEnd w:id="1590"/>
    <w:bookmarkStart w:name="z1597" w:id="1591"/>
    <w:p>
      <w:pPr>
        <w:spacing w:after="0"/>
        <w:ind w:left="0"/>
        <w:jc w:val="both"/>
      </w:pPr>
      <w:r>
        <w:rPr>
          <w:rFonts w:ascii="Times New Roman"/>
          <w:b w:val="false"/>
          <w:i w:val="false"/>
          <w:color w:val="000000"/>
          <w:sz w:val="28"/>
        </w:rPr>
        <w:t>
      1-тармақ мынадай редакцияда жазылсын:</w:t>
      </w:r>
    </w:p>
    <w:bookmarkEnd w:id="1591"/>
    <w:bookmarkStart w:name="z1598" w:id="1592"/>
    <w:p>
      <w:pPr>
        <w:spacing w:after="0"/>
        <w:ind w:left="0"/>
        <w:jc w:val="both"/>
      </w:pPr>
      <w:r>
        <w:rPr>
          <w:rFonts w:ascii="Times New Roman"/>
          <w:b w:val="false"/>
          <w:i w:val="false"/>
          <w:color w:val="000000"/>
          <w:sz w:val="28"/>
        </w:rPr>
        <w:t>
      "1. Қоса беріліп отырған Астананың, облыстың, республикалық маңызы бар қаланың өңірлік кадр резервін қалыптастыру және одан тағайындау қағидалары бекітілсін.";</w:t>
      </w:r>
    </w:p>
    <w:bookmarkEnd w:id="1592"/>
    <w:bookmarkStart w:name="z1599" w:id="1593"/>
    <w:p>
      <w:pPr>
        <w:spacing w:after="0"/>
        <w:ind w:left="0"/>
        <w:jc w:val="both"/>
      </w:pPr>
      <w:r>
        <w:rPr>
          <w:rFonts w:ascii="Times New Roman"/>
          <w:b w:val="false"/>
          <w:i w:val="false"/>
          <w:color w:val="000000"/>
          <w:sz w:val="28"/>
        </w:rPr>
        <w:t>
      жоғарыда аталған Жарлықпен бекітілген Облыстың, республикалық маңызы бар қаланың, астананың өңірлік кадр резервін қалыптастыру және одан тағайындау қағидаларында:</w:t>
      </w:r>
    </w:p>
    <w:bookmarkEnd w:id="1593"/>
    <w:bookmarkStart w:name="z1600" w:id="1594"/>
    <w:p>
      <w:pPr>
        <w:spacing w:after="0"/>
        <w:ind w:left="0"/>
        <w:jc w:val="both"/>
      </w:pPr>
      <w:r>
        <w:rPr>
          <w:rFonts w:ascii="Times New Roman"/>
          <w:b w:val="false"/>
          <w:i w:val="false"/>
          <w:color w:val="000000"/>
          <w:sz w:val="28"/>
        </w:rPr>
        <w:t>
      тақырып мынадай редакцияда жазылсын:</w:t>
      </w:r>
    </w:p>
    <w:bookmarkEnd w:id="1594"/>
    <w:bookmarkStart w:name="z1601" w:id="1595"/>
    <w:p>
      <w:pPr>
        <w:spacing w:after="0"/>
        <w:ind w:left="0"/>
        <w:jc w:val="both"/>
      </w:pPr>
      <w:r>
        <w:rPr>
          <w:rFonts w:ascii="Times New Roman"/>
          <w:b w:val="false"/>
          <w:i w:val="false"/>
          <w:color w:val="000000"/>
          <w:sz w:val="28"/>
        </w:rPr>
        <w:t>
      "Астананың, облыстың, республикалық маңызы бар қаланың өңірлік кадр резервін қалыптастыру және одан тағайындау қағидалары";</w:t>
      </w:r>
    </w:p>
    <w:bookmarkEnd w:id="1595"/>
    <w:bookmarkStart w:name="z1602" w:id="1596"/>
    <w:p>
      <w:pPr>
        <w:spacing w:after="0"/>
        <w:ind w:left="0"/>
        <w:jc w:val="both"/>
      </w:pPr>
      <w:r>
        <w:rPr>
          <w:rFonts w:ascii="Times New Roman"/>
          <w:b w:val="false"/>
          <w:i w:val="false"/>
          <w:color w:val="000000"/>
          <w:sz w:val="28"/>
        </w:rPr>
        <w:t>
      1, 2 және 3-тармақтар мынадай редакцияда жазылсын:</w:t>
      </w:r>
    </w:p>
    <w:bookmarkEnd w:id="1596"/>
    <w:bookmarkStart w:name="z1603" w:id="1597"/>
    <w:p>
      <w:pPr>
        <w:spacing w:after="0"/>
        <w:ind w:left="0"/>
        <w:jc w:val="both"/>
      </w:pPr>
      <w:r>
        <w:rPr>
          <w:rFonts w:ascii="Times New Roman"/>
          <w:b w:val="false"/>
          <w:i w:val="false"/>
          <w:color w:val="000000"/>
          <w:sz w:val="28"/>
        </w:rPr>
        <w:t>
      "1. Осы Астананың, облыстың, республикалық маңызы бар қаланың өңірлік кадр резервін қалыптастыру және одан тағайындау қағидалары (бұдан əрі – Қағидалар) "Қазақстан Республикасының мемлекеттік қызметі туралы" Қазақстан Республикасы Заңының 15-бабының 3-2-тармағына сәйкес әзірленді және астананың, облыстың, республикалық маңызы бар қаланың өңірлік кадр резервін (бұдан әрі – өңірлік резерв) қалыптастырудың және одан тағайындаудың тәртібін айқындайды.</w:t>
      </w:r>
    </w:p>
    <w:bookmarkEnd w:id="1597"/>
    <w:bookmarkStart w:name="z1604" w:id="1598"/>
    <w:p>
      <w:pPr>
        <w:spacing w:after="0"/>
        <w:ind w:left="0"/>
        <w:jc w:val="both"/>
      </w:pPr>
      <w:r>
        <w:rPr>
          <w:rFonts w:ascii="Times New Roman"/>
          <w:b w:val="false"/>
          <w:i w:val="false"/>
          <w:color w:val="000000"/>
          <w:sz w:val="28"/>
        </w:rPr>
        <w:t>
      2. Іріктеуді Астананың, облыстың, республикалық маңызы бар қаланың кадр комиссиясы (бұдан әрі – комиссия) жүзеге асырады.</w:t>
      </w:r>
    </w:p>
    <w:bookmarkEnd w:id="1598"/>
    <w:bookmarkStart w:name="z1605" w:id="1599"/>
    <w:p>
      <w:pPr>
        <w:spacing w:after="0"/>
        <w:ind w:left="0"/>
        <w:jc w:val="both"/>
      </w:pPr>
      <w:r>
        <w:rPr>
          <w:rFonts w:ascii="Times New Roman"/>
          <w:b w:val="false"/>
          <w:i w:val="false"/>
          <w:color w:val="000000"/>
          <w:sz w:val="28"/>
        </w:rPr>
        <w:t>
      Өңірлік резерв астанада, әрбір облыста және республикалық маңызы бар қалада қалыптастырылады.</w:t>
      </w:r>
    </w:p>
    <w:bookmarkEnd w:id="1599"/>
    <w:bookmarkStart w:name="z1606" w:id="1600"/>
    <w:p>
      <w:pPr>
        <w:spacing w:after="0"/>
        <w:ind w:left="0"/>
        <w:jc w:val="both"/>
      </w:pPr>
      <w:r>
        <w:rPr>
          <w:rFonts w:ascii="Times New Roman"/>
          <w:b w:val="false"/>
          <w:i w:val="false"/>
          <w:color w:val="000000"/>
          <w:sz w:val="28"/>
        </w:rPr>
        <w:t>
      3. Әрбір нақты іріктеу үшін астанадағы, облыстағы, республикалық маңызы бар қаладағы әлеуметтік-экономикалық жағдайды және мемлекеттік басқару жүйесін дамыту басымдықтарын ескере отырып, іріктеу кезеңдерін өткізу мерзімдерін, өңірлік резервке алынатын кандидаттардың санын, салалық бағыттарды комиссия мемлекеттік қызмет саласындағы уәкілетті органмен (бұдан әрі – уәкілетті орган) келісім бойынша айқындайды.";</w:t>
      </w:r>
    </w:p>
    <w:bookmarkEnd w:id="1600"/>
    <w:bookmarkStart w:name="z1607" w:id="1601"/>
    <w:p>
      <w:pPr>
        <w:spacing w:after="0"/>
        <w:ind w:left="0"/>
        <w:jc w:val="both"/>
      </w:pPr>
      <w:r>
        <w:rPr>
          <w:rFonts w:ascii="Times New Roman"/>
          <w:b w:val="false"/>
          <w:i w:val="false"/>
          <w:color w:val="000000"/>
          <w:sz w:val="28"/>
        </w:rPr>
        <w:t>
      7-тармақ мынадай редакцияда жазылсын:</w:t>
      </w:r>
    </w:p>
    <w:bookmarkEnd w:id="1601"/>
    <w:bookmarkStart w:name="z1608" w:id="1602"/>
    <w:p>
      <w:pPr>
        <w:spacing w:after="0"/>
        <w:ind w:left="0"/>
        <w:jc w:val="both"/>
      </w:pPr>
      <w:r>
        <w:rPr>
          <w:rFonts w:ascii="Times New Roman"/>
          <w:b w:val="false"/>
          <w:i w:val="false"/>
          <w:color w:val="000000"/>
          <w:sz w:val="28"/>
        </w:rPr>
        <w:t>
      "7. Өңірлік резервке іріктеуді жүргізу туралы хабарландыру уәкілетті органның, оның аумақтық бөлімшелерінің, астананың, облыстардың, республикалық маңызы бар қалалардың әкімдері аппараттарының интернет-ресурстарында, сондай-ақ астананың, облыстардың, республикалық маңызы бар қалалардың бұқаралық ақпарат құралдарында, интернет-ресурстарда және әлеуметтік желілерде өңірлік резервке іріктеуге қатысуға кандидаттардың құжаттарын қабылдау басталардан 15 бес жұмыс күні бұрын жарияланады.</w:t>
      </w:r>
    </w:p>
    <w:bookmarkEnd w:id="1602"/>
    <w:bookmarkStart w:name="z1609" w:id="1603"/>
    <w:p>
      <w:pPr>
        <w:spacing w:after="0"/>
        <w:ind w:left="0"/>
        <w:jc w:val="both"/>
      </w:pPr>
      <w:r>
        <w:rPr>
          <w:rFonts w:ascii="Times New Roman"/>
          <w:b w:val="false"/>
          <w:i w:val="false"/>
          <w:color w:val="000000"/>
          <w:sz w:val="28"/>
        </w:rPr>
        <w:t>
      Хабарландыру өңірлік резервке іріктеу тәртібі, құжаттарды қабылдау мерзімдері туралы ақпаратты қамтиды.";</w:t>
      </w:r>
    </w:p>
    <w:bookmarkEnd w:id="1603"/>
    <w:bookmarkStart w:name="z1610" w:id="1604"/>
    <w:p>
      <w:pPr>
        <w:spacing w:after="0"/>
        <w:ind w:left="0"/>
        <w:jc w:val="both"/>
      </w:pPr>
      <w:r>
        <w:rPr>
          <w:rFonts w:ascii="Times New Roman"/>
          <w:b w:val="false"/>
          <w:i w:val="false"/>
          <w:color w:val="000000"/>
          <w:sz w:val="28"/>
        </w:rPr>
        <w:t>
      15-тармақ мынадай редакцияда жазылсын:</w:t>
      </w:r>
    </w:p>
    <w:bookmarkEnd w:id="1604"/>
    <w:bookmarkStart w:name="z1611" w:id="1605"/>
    <w:p>
      <w:pPr>
        <w:spacing w:after="0"/>
        <w:ind w:left="0"/>
        <w:jc w:val="both"/>
      </w:pPr>
      <w:r>
        <w:rPr>
          <w:rFonts w:ascii="Times New Roman"/>
          <w:b w:val="false"/>
          <w:i w:val="false"/>
          <w:color w:val="000000"/>
          <w:sz w:val="28"/>
        </w:rPr>
        <w:t>
      "15. Астананың бюджетінен, облыстық бюджеттен, республикалық маңызы бар қаланың бюджеттерінен қаржыландырылатын астананың, облыстың, республикалық маңызы бар қаланың атқарушы органы басшысының бос лауазымына конкурстық іріктеу өткізілместен, өңірлік резервтен тағайындау үшін осы мемлекеттік лауазымға азаматтарды тағайындау құқығы бар лауазымды адам (орган) не ол уәкілеттік берген адам уәкілеті органға өңірлік резервке алынған адамның өтінішін және қызметтік тізімін қоса бере отырып, ұсыну енгізеді.".</w:t>
      </w:r>
    </w:p>
    <w:bookmarkEnd w:id="1605"/>
    <w:bookmarkStart w:name="z1612" w:id="1606"/>
    <w:p>
      <w:pPr>
        <w:spacing w:after="0"/>
        <w:ind w:left="0"/>
        <w:jc w:val="both"/>
      </w:pPr>
      <w:r>
        <w:rPr>
          <w:rFonts w:ascii="Times New Roman"/>
          <w:b w:val="false"/>
          <w:i w:val="false"/>
          <w:color w:val="000000"/>
          <w:sz w:val="28"/>
        </w:rPr>
        <w:t>
      88. "Ел экономикасына инвестициялар тарту жөніндегі жұмыстың тиімділігін арттыру жөніндегі шаралар туралы" Қазақстан Республикасы Президентінің 2023 жылғы 4 желтоқсандағы № 404 Жарлығында:</w:t>
      </w:r>
    </w:p>
    <w:bookmarkEnd w:id="1606"/>
    <w:bookmarkStart w:name="z1613" w:id="1607"/>
    <w:p>
      <w:pPr>
        <w:spacing w:after="0"/>
        <w:ind w:left="0"/>
        <w:jc w:val="both"/>
      </w:pPr>
      <w:r>
        <w:rPr>
          <w:rFonts w:ascii="Times New Roman"/>
          <w:b w:val="false"/>
          <w:i w:val="false"/>
          <w:color w:val="000000"/>
          <w:sz w:val="28"/>
        </w:rPr>
        <w:t>
      кіріспе мынадай редакцияда жазылсын:</w:t>
      </w:r>
    </w:p>
    <w:bookmarkEnd w:id="1607"/>
    <w:bookmarkStart w:name="z1614" w:id="1608"/>
    <w:p>
      <w:pPr>
        <w:spacing w:after="0"/>
        <w:ind w:left="0"/>
        <w:jc w:val="both"/>
      </w:pPr>
      <w:r>
        <w:rPr>
          <w:rFonts w:ascii="Times New Roman"/>
          <w:b w:val="false"/>
          <w:i w:val="false"/>
          <w:color w:val="000000"/>
          <w:sz w:val="28"/>
        </w:rPr>
        <w:t xml:space="preserve">
      "Қазақстан Республикасы Конституциясының 46-бабының 22) тармақшасына сәйкес отандық және шетелдік инвесторлар іске асыратын инвестициялық жобаларды тиімді және пәрменді түрде қолдау жөніндегі қызметті үйлестіру мен бақылау деңгейін арттыру есебінен оларды іске асыру арқылы экономикалық өсудің жоғары қарқынын және ұлттық экономиканы нақты эртараптандыруды қамтамасыз ету мақсатында </w:t>
      </w:r>
      <w:r>
        <w:rPr>
          <w:rFonts w:ascii="Times New Roman"/>
          <w:b/>
          <w:i w:val="false"/>
          <w:color w:val="000000"/>
          <w:sz w:val="28"/>
        </w:rPr>
        <w:t>ҚАУЛЫ ЕТЕМІН:</w:t>
      </w:r>
      <w:r>
        <w:rPr>
          <w:rFonts w:ascii="Times New Roman"/>
          <w:b w:val="false"/>
          <w:i w:val="false"/>
          <w:color w:val="000000"/>
          <w:sz w:val="28"/>
        </w:rPr>
        <w:t>";</w:t>
      </w:r>
    </w:p>
    <w:bookmarkEnd w:id="1608"/>
    <w:bookmarkStart w:name="z1615" w:id="1609"/>
    <w:p>
      <w:pPr>
        <w:spacing w:after="0"/>
        <w:ind w:left="0"/>
        <w:jc w:val="both"/>
      </w:pPr>
      <w:r>
        <w:rPr>
          <w:rFonts w:ascii="Times New Roman"/>
          <w:b w:val="false"/>
          <w:i w:val="false"/>
          <w:color w:val="000000"/>
          <w:sz w:val="28"/>
        </w:rPr>
        <w:t>
      1-тармақтың 2) тармақшасы мынадай редакцияда жазылсын:</w:t>
      </w:r>
    </w:p>
    <w:bookmarkEnd w:id="1609"/>
    <w:bookmarkStart w:name="z1616" w:id="1610"/>
    <w:p>
      <w:pPr>
        <w:spacing w:after="0"/>
        <w:ind w:left="0"/>
        <w:jc w:val="both"/>
      </w:pPr>
      <w:r>
        <w:rPr>
          <w:rFonts w:ascii="Times New Roman"/>
          <w:b w:val="false"/>
          <w:i w:val="false"/>
          <w:color w:val="000000"/>
          <w:sz w:val="28"/>
        </w:rPr>
        <w:t>
      "2) Қазақстан Республикасы Конституциясының 60-бабына сәйкес Қазақстан Республикасының Үкіметі қабылдайтын заң күші бар уақытша нормативтік құқықтық актілерді әзірлеу;".</w:t>
      </w:r>
    </w:p>
    <w:bookmarkEnd w:id="1610"/>
    <w:bookmarkStart w:name="z1617" w:id="1611"/>
    <w:p>
      <w:pPr>
        <w:spacing w:after="0"/>
        <w:ind w:left="0"/>
        <w:jc w:val="both"/>
      </w:pPr>
      <w:r>
        <w:rPr>
          <w:rFonts w:ascii="Times New Roman"/>
          <w:b w:val="false"/>
          <w:i w:val="false"/>
          <w:color w:val="000000"/>
          <w:sz w:val="28"/>
        </w:rPr>
        <w:t>
      89. "Қазақстан Республикасы Атом энергиясы жөніндегі агенттігінің кейбір мәселелері туралы" Қазақстан Республикасы Президентінің 2025 жылғы 28 сәуірдегі № 861 Жарлығында:</w:t>
      </w:r>
    </w:p>
    <w:bookmarkEnd w:id="1611"/>
    <w:bookmarkStart w:name="z1618" w:id="1612"/>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Атом энергиясы жөніндегі агенттігі туралы ережеде:</w:t>
      </w:r>
    </w:p>
    <w:bookmarkEnd w:id="1612"/>
    <w:bookmarkStart w:name="z1619" w:id="1613"/>
    <w:p>
      <w:pPr>
        <w:spacing w:after="0"/>
        <w:ind w:left="0"/>
        <w:jc w:val="both"/>
      </w:pPr>
      <w:r>
        <w:rPr>
          <w:rFonts w:ascii="Times New Roman"/>
          <w:b w:val="false"/>
          <w:i w:val="false"/>
          <w:color w:val="000000"/>
          <w:sz w:val="28"/>
        </w:rPr>
        <w:t>
      3-тармақ мынадай редакцияда жазылсын:</w:t>
      </w:r>
    </w:p>
    <w:bookmarkEnd w:id="1613"/>
    <w:bookmarkStart w:name="z1620" w:id="1614"/>
    <w:p>
      <w:pPr>
        <w:spacing w:after="0"/>
        <w:ind w:left="0"/>
        <w:jc w:val="both"/>
      </w:pPr>
      <w:r>
        <w:rPr>
          <w:rFonts w:ascii="Times New Roman"/>
          <w:b w:val="false"/>
          <w:i w:val="false"/>
          <w:color w:val="000000"/>
          <w:sz w:val="28"/>
        </w:rPr>
        <w:t>
      "3. Агенттік өз қызметін Қазақстан Республикасының Конституциясына және заңдарына, Қазақстан Республикасы Президентінің актілеріне және өзге де нормативтік құқықтық актілерге, сондай-ақ осы Ережеге сәйкес жүзеге асырады.";</w:t>
      </w:r>
    </w:p>
    <w:bookmarkEnd w:id="1614"/>
    <w:bookmarkStart w:name="z1621" w:id="1615"/>
    <w:p>
      <w:pPr>
        <w:spacing w:after="0"/>
        <w:ind w:left="0"/>
        <w:jc w:val="both"/>
      </w:pPr>
      <w:r>
        <w:rPr>
          <w:rFonts w:ascii="Times New Roman"/>
          <w:b w:val="false"/>
          <w:i w:val="false"/>
          <w:color w:val="000000"/>
          <w:sz w:val="28"/>
        </w:rPr>
        <w:t>
      12-тармақ мынадай редакцияда жазылсын:</w:t>
      </w:r>
    </w:p>
    <w:bookmarkEnd w:id="1615"/>
    <w:bookmarkStart w:name="z1622" w:id="1616"/>
    <w:p>
      <w:pPr>
        <w:spacing w:after="0"/>
        <w:ind w:left="0"/>
        <w:jc w:val="both"/>
      </w:pPr>
      <w:r>
        <w:rPr>
          <w:rFonts w:ascii="Times New Roman"/>
          <w:b w:val="false"/>
          <w:i w:val="false"/>
          <w:color w:val="000000"/>
          <w:sz w:val="28"/>
        </w:rPr>
        <w:t>
      "12. Агенттіктің өкілеттіктері болып табылатын міндеттерді орындау тұрғысынан Агенттікке кәсіпкерлік субъектілерімен шарттық қарым-қатынастарға түсуіне тыйым салынады.</w:t>
      </w:r>
    </w:p>
    <w:bookmarkEnd w:id="1616"/>
    <w:bookmarkStart w:name="z1623" w:id="1617"/>
    <w:p>
      <w:pPr>
        <w:spacing w:after="0"/>
        <w:ind w:left="0"/>
        <w:jc w:val="both"/>
      </w:pPr>
      <w:r>
        <w:rPr>
          <w:rFonts w:ascii="Times New Roman"/>
          <w:b w:val="false"/>
          <w:i w:val="false"/>
          <w:color w:val="000000"/>
          <w:sz w:val="28"/>
        </w:rPr>
        <w:t>
      "Егер Қазақстан Республикасының заңнамасында өзгеше белгіленбесе, Агенттікке Қазақстан Республикасының заңдарымен кіріс әкелетін қызметті жүзеге асыру құқығы берілсе, онда алынған кірістер мемлекеттік бюджетке жіберіледі.";</w:t>
      </w:r>
    </w:p>
    <w:bookmarkEnd w:id="1617"/>
    <w:bookmarkStart w:name="z1624" w:id="1618"/>
    <w:p>
      <w:pPr>
        <w:spacing w:after="0"/>
        <w:ind w:left="0"/>
        <w:jc w:val="both"/>
      </w:pPr>
      <w:r>
        <w:rPr>
          <w:rFonts w:ascii="Times New Roman"/>
          <w:b w:val="false"/>
          <w:i w:val="false"/>
          <w:color w:val="000000"/>
          <w:sz w:val="28"/>
        </w:rPr>
        <w:t>
      14-тармақта:</w:t>
      </w:r>
    </w:p>
    <w:bookmarkEnd w:id="1618"/>
    <w:bookmarkStart w:name="z1625" w:id="1619"/>
    <w:p>
      <w:pPr>
        <w:spacing w:after="0"/>
        <w:ind w:left="0"/>
        <w:jc w:val="both"/>
      </w:pPr>
      <w:r>
        <w:rPr>
          <w:rFonts w:ascii="Times New Roman"/>
          <w:b w:val="false"/>
          <w:i w:val="false"/>
          <w:color w:val="000000"/>
          <w:sz w:val="28"/>
        </w:rPr>
        <w:t>
      1) тармақшада:</w:t>
      </w:r>
    </w:p>
    <w:bookmarkEnd w:id="1619"/>
    <w:bookmarkStart w:name="z1626" w:id="1620"/>
    <w:p>
      <w:pPr>
        <w:spacing w:after="0"/>
        <w:ind w:left="0"/>
        <w:jc w:val="both"/>
      </w:pPr>
      <w:r>
        <w:rPr>
          <w:rFonts w:ascii="Times New Roman"/>
          <w:b w:val="false"/>
          <w:i w:val="false"/>
          <w:color w:val="000000"/>
          <w:sz w:val="28"/>
        </w:rPr>
        <w:t>
      үшінші абзац мынадай редакцияда жазылсын:</w:t>
      </w:r>
    </w:p>
    <w:bookmarkEnd w:id="1620"/>
    <w:bookmarkStart w:name="z1627" w:id="1621"/>
    <w:p>
      <w:pPr>
        <w:spacing w:after="0"/>
        <w:ind w:left="0"/>
        <w:jc w:val="both"/>
      </w:pPr>
      <w:r>
        <w:rPr>
          <w:rFonts w:ascii="Times New Roman"/>
          <w:b w:val="false"/>
          <w:i w:val="false"/>
          <w:color w:val="000000"/>
          <w:sz w:val="28"/>
        </w:rPr>
        <w:t>
      "мемлекеттік органдардан, өзге де ұйымдардың лауазымды адамдарынан және жеке тұлғалардан Қазақстан Республикасының заңдарында белгіленген коммерциялық және заңмен қорғалатын өзге де құпияны құрайтын мәліметтерді жария етуге қойылатын талаптарды сақтай отырып, Агенттікке жүктелген функцияларды жүзеге асыруға қажетті ақпаратты сұрату және алу;";</w:t>
      </w:r>
    </w:p>
    <w:bookmarkEnd w:id="1621"/>
    <w:bookmarkStart w:name="z1628" w:id="1622"/>
    <w:p>
      <w:pPr>
        <w:spacing w:after="0"/>
        <w:ind w:left="0"/>
        <w:jc w:val="both"/>
      </w:pPr>
      <w:r>
        <w:rPr>
          <w:rFonts w:ascii="Times New Roman"/>
          <w:b w:val="false"/>
          <w:i w:val="false"/>
          <w:color w:val="000000"/>
          <w:sz w:val="28"/>
        </w:rPr>
        <w:t>
      он үшінші абзац мынадай редакцияда жазылсын:</w:t>
      </w:r>
    </w:p>
    <w:bookmarkEnd w:id="1622"/>
    <w:bookmarkStart w:name="z1629" w:id="1623"/>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 мен Қазақстан Республикасы Үкіметінің актілерінде, Қазақстан Республикасының өзге де заңға тәуелді актілерінде көзделген өзге де құқықтарды пайдалану;";</w:t>
      </w:r>
    </w:p>
    <w:bookmarkEnd w:id="1623"/>
    <w:bookmarkStart w:name="z1630" w:id="1624"/>
    <w:p>
      <w:pPr>
        <w:spacing w:after="0"/>
        <w:ind w:left="0"/>
        <w:jc w:val="both"/>
      </w:pPr>
      <w:r>
        <w:rPr>
          <w:rFonts w:ascii="Times New Roman"/>
          <w:b w:val="false"/>
          <w:i w:val="false"/>
          <w:color w:val="000000"/>
          <w:sz w:val="28"/>
        </w:rPr>
        <w:t>
      2) тармақшаның алтыншы абзацы мынадай редакцияда жазылсын:</w:t>
      </w:r>
    </w:p>
    <w:bookmarkEnd w:id="1624"/>
    <w:bookmarkStart w:name="z1631" w:id="1625"/>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 мен Қазақстан Республикасы Үкіметінің актілерінде, Қазақстан Республикасының өзге де заңға тәуелді актілерінде көзделген өзге де міндеттерді орындау.";</w:t>
      </w:r>
    </w:p>
    <w:bookmarkEnd w:id="1625"/>
    <w:bookmarkStart w:name="z1632" w:id="1626"/>
    <w:p>
      <w:pPr>
        <w:spacing w:after="0"/>
        <w:ind w:left="0"/>
        <w:jc w:val="both"/>
      </w:pPr>
      <w:r>
        <w:rPr>
          <w:rFonts w:ascii="Times New Roman"/>
          <w:b w:val="false"/>
          <w:i w:val="false"/>
          <w:color w:val="000000"/>
          <w:sz w:val="28"/>
        </w:rPr>
        <w:t>
      15-тармақтың 186) тармақшасы мынадай редакцияда жазылсын:</w:t>
      </w:r>
    </w:p>
    <w:bookmarkEnd w:id="1626"/>
    <w:bookmarkStart w:name="z1633" w:id="1627"/>
    <w:p>
      <w:pPr>
        <w:spacing w:after="0"/>
        <w:ind w:left="0"/>
        <w:jc w:val="both"/>
      </w:pPr>
      <w:r>
        <w:rPr>
          <w:rFonts w:ascii="Times New Roman"/>
          <w:b w:val="false"/>
          <w:i w:val="false"/>
          <w:color w:val="000000"/>
          <w:sz w:val="28"/>
        </w:rPr>
        <w:t>
      "186) Қазақстан Республикасының заңдарында, Қазақстан Республикасы Президенті мен Қазақстан Республикасы Үкіметінің актілерінде, өзге де заңға тәуелді актілерде көзделген өзге де өкілеттіктерді жүзеге асырады.".</w:t>
      </w:r>
    </w:p>
    <w:bookmarkEnd w:id="1627"/>
    <w:bookmarkStart w:name="z1634" w:id="1628"/>
    <w:p>
      <w:pPr>
        <w:spacing w:after="0"/>
        <w:ind w:left="0"/>
        <w:jc w:val="both"/>
      </w:pPr>
      <w:r>
        <w:rPr>
          <w:rFonts w:ascii="Times New Roman"/>
          <w:b w:val="false"/>
          <w:i w:val="false"/>
          <w:color w:val="000000"/>
          <w:sz w:val="28"/>
        </w:rPr>
        <w:t>
      90. "Қазақстан Республикасының Ұлттық қорынан бөлінген қаражаттың жұмсалуын мониторингтеу жөніндегі комиссия туралы" Қазақстан Республикасы Президентінің 2025 жылғы 19 мамырдағы № 879 Жарлығында:</w:t>
      </w:r>
    </w:p>
    <w:bookmarkEnd w:id="1628"/>
    <w:bookmarkStart w:name="z1635" w:id="1629"/>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Ұлттық қорынан бөлінген қаражаттың жұмсалуын мониторингтеу жөніндегі комиссияның ережесі және жұмыс тәртібінде:</w:t>
      </w:r>
    </w:p>
    <w:bookmarkEnd w:id="1629"/>
    <w:bookmarkStart w:name="z1636" w:id="1630"/>
    <w:p>
      <w:pPr>
        <w:spacing w:after="0"/>
        <w:ind w:left="0"/>
        <w:jc w:val="both"/>
      </w:pPr>
      <w:r>
        <w:rPr>
          <w:rFonts w:ascii="Times New Roman"/>
          <w:b w:val="false"/>
          <w:i w:val="false"/>
          <w:color w:val="000000"/>
          <w:sz w:val="28"/>
        </w:rPr>
        <w:t>
      2-тармақ мынадай редакцияда жазылсын:</w:t>
      </w:r>
    </w:p>
    <w:bookmarkEnd w:id="1630"/>
    <w:bookmarkStart w:name="z1637" w:id="1631"/>
    <w:p>
      <w:pPr>
        <w:spacing w:after="0"/>
        <w:ind w:left="0"/>
        <w:jc w:val="both"/>
      </w:pPr>
      <w:r>
        <w:rPr>
          <w:rFonts w:ascii="Times New Roman"/>
          <w:b w:val="false"/>
          <w:i w:val="false"/>
          <w:color w:val="000000"/>
          <w:sz w:val="28"/>
        </w:rPr>
        <w:t>
      "2. Комиссия өз қызметінде Қазақстан Республикасының Конституциясын, заңдарын, Қазақстан Республикасы Президентінің актілерін, сондай-ақ осы Ережені және жұмыс тәртібін басшылыққа алады.";</w:t>
      </w:r>
    </w:p>
    <w:bookmarkEnd w:id="1631"/>
    <w:bookmarkStart w:name="z1638" w:id="1632"/>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Ұлттық қорынан бөлінген қаражаттың жұмсалуын мониторингтеу жөніндегі комиссияның құрамында:</w:t>
      </w:r>
    </w:p>
    <w:bookmarkEnd w:id="1632"/>
    <w:bookmarkStart w:name="z1639" w:id="1633"/>
    <w:p>
      <w:pPr>
        <w:spacing w:after="0"/>
        <w:ind w:left="0"/>
        <w:jc w:val="both"/>
      </w:pPr>
      <w:r>
        <w:rPr>
          <w:rFonts w:ascii="Times New Roman"/>
          <w:b w:val="false"/>
          <w:i w:val="false"/>
          <w:color w:val="000000"/>
          <w:sz w:val="28"/>
        </w:rPr>
        <w:t>
      "Қазақстан Республикасы Парламенті Сенатының Қаржы және бюджет комитетінің төрағасы (келісім бойынша)" деген жол мынадай редакцияда жазылсын:</w:t>
      </w:r>
    </w:p>
    <w:bookmarkEnd w:id="1633"/>
    <w:bookmarkStart w:name="z1640" w:id="1634"/>
    <w:p>
      <w:pPr>
        <w:spacing w:after="0"/>
        <w:ind w:left="0"/>
        <w:jc w:val="both"/>
      </w:pPr>
      <w:r>
        <w:rPr>
          <w:rFonts w:ascii="Times New Roman"/>
          <w:b w:val="false"/>
          <w:i w:val="false"/>
          <w:color w:val="000000"/>
          <w:sz w:val="28"/>
        </w:rPr>
        <w:t>
      "Қазақстан Республикасы Құрылтайының Қаржы және бюджет комитетінің төрағасы (келісім бойынша)";</w:t>
      </w:r>
    </w:p>
    <w:bookmarkEnd w:id="1634"/>
    <w:bookmarkStart w:name="z1641" w:id="1635"/>
    <w:p>
      <w:pPr>
        <w:spacing w:after="0"/>
        <w:ind w:left="0"/>
        <w:jc w:val="both"/>
      </w:pPr>
      <w:r>
        <w:rPr>
          <w:rFonts w:ascii="Times New Roman"/>
          <w:b w:val="false"/>
          <w:i w:val="false"/>
          <w:color w:val="000000"/>
          <w:sz w:val="28"/>
        </w:rPr>
        <w:t>
      "Қазақстан Республикасы Парламенті Мәжілісінің Қаржы және бюджет комитетінің төрағасы (келісім бойынша)" деген жол алып тасталсын.</w:t>
      </w:r>
    </w:p>
    <w:bookmarkEnd w:id="1635"/>
    <w:bookmarkStart w:name="z1642" w:id="1636"/>
    <w:p>
      <w:pPr>
        <w:spacing w:after="0"/>
        <w:ind w:left="0"/>
        <w:jc w:val="both"/>
      </w:pPr>
      <w:r>
        <w:rPr>
          <w:rFonts w:ascii="Times New Roman"/>
          <w:b w:val="false"/>
          <w:i w:val="false"/>
          <w:color w:val="000000"/>
          <w:sz w:val="28"/>
        </w:rPr>
        <w:t>
      91. "Қазақстан Республикасы Президентінің кейбір жарлықтарына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 Президентінің 2025 жылғы 19 мамырдағы № 880 Жарлығында:</w:t>
      </w:r>
    </w:p>
    <w:bookmarkEnd w:id="1636"/>
    <w:bookmarkStart w:name="z1643" w:id="1637"/>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кейбір жарлықтарына енгізілетін өзгерістер мен толықтыруларда (бұдан әрі – Өзгерістер мен толықтырулар):</w:t>
      </w:r>
    </w:p>
    <w:bookmarkEnd w:id="1637"/>
    <w:bookmarkStart w:name="z1644" w:id="1638"/>
    <w:p>
      <w:pPr>
        <w:spacing w:after="0"/>
        <w:ind w:left="0"/>
        <w:jc w:val="both"/>
      </w:pPr>
      <w:r>
        <w:rPr>
          <w:rFonts w:ascii="Times New Roman"/>
          <w:b w:val="false"/>
          <w:i w:val="false"/>
          <w:color w:val="000000"/>
          <w:sz w:val="28"/>
        </w:rPr>
        <w:t>
      2-тармақта:</w:t>
      </w:r>
    </w:p>
    <w:bookmarkEnd w:id="1638"/>
    <w:bookmarkStart w:name="z1645" w:id="1639"/>
    <w:p>
      <w:pPr>
        <w:spacing w:after="0"/>
        <w:ind w:left="0"/>
        <w:jc w:val="both"/>
      </w:pPr>
      <w:r>
        <w:rPr>
          <w:rFonts w:ascii="Times New Roman"/>
          <w:b w:val="false"/>
          <w:i w:val="false"/>
          <w:color w:val="000000"/>
          <w:sz w:val="28"/>
        </w:rPr>
        <w:t>
      төртінші абзац мынадай редакцияда жазылсын:</w:t>
      </w:r>
    </w:p>
    <w:bookmarkEnd w:id="1639"/>
    <w:bookmarkStart w:name="z1646" w:id="1640"/>
    <w:p>
      <w:pPr>
        <w:spacing w:after="0"/>
        <w:ind w:left="0"/>
        <w:jc w:val="both"/>
      </w:pPr>
      <w:r>
        <w:rPr>
          <w:rFonts w:ascii="Times New Roman"/>
          <w:b w:val="false"/>
          <w:i w:val="false"/>
          <w:color w:val="000000"/>
          <w:sz w:val="28"/>
        </w:rPr>
        <w:t>
      "Республикалық және астана, облыстар, республикалық маңызы бар қалалар бюджеттерінің жобаларына олардың шығыстарының негізгі бағыттары бойынша алдын ала бағалау жүргізу қағидаларын бекіту туралы";";</w:t>
      </w:r>
    </w:p>
    <w:bookmarkEnd w:id="1640"/>
    <w:bookmarkStart w:name="z1647" w:id="1641"/>
    <w:p>
      <w:pPr>
        <w:spacing w:after="0"/>
        <w:ind w:left="0"/>
        <w:jc w:val="both"/>
      </w:pPr>
      <w:r>
        <w:rPr>
          <w:rFonts w:ascii="Times New Roman"/>
          <w:b w:val="false"/>
          <w:i w:val="false"/>
          <w:color w:val="000000"/>
          <w:sz w:val="28"/>
        </w:rPr>
        <w:t>
      оныншы абзац мынадай редакцияда жазылсын:</w:t>
      </w:r>
    </w:p>
    <w:bookmarkEnd w:id="1641"/>
    <w:bookmarkStart w:name="z1648" w:id="1642"/>
    <w:p>
      <w:pPr>
        <w:spacing w:after="0"/>
        <w:ind w:left="0"/>
        <w:jc w:val="both"/>
      </w:pPr>
      <w:r>
        <w:rPr>
          <w:rFonts w:ascii="Times New Roman"/>
          <w:b w:val="false"/>
          <w:i w:val="false"/>
          <w:color w:val="000000"/>
          <w:sz w:val="28"/>
        </w:rPr>
        <w:t>
      "2) Астана, облыстар, республикалық маңызы бар қалалар бюджеттерінің жобаларына олардың шығыстарының негізгі бағыттары бойынша алдын ала бағалау жүргізу қағидалары бекітілсін.;";</w:t>
      </w:r>
    </w:p>
    <w:bookmarkEnd w:id="1642"/>
    <w:bookmarkStart w:name="z1649" w:id="1643"/>
    <w:p>
      <w:pPr>
        <w:spacing w:after="0"/>
        <w:ind w:left="0"/>
        <w:jc w:val="both"/>
      </w:pPr>
      <w:r>
        <w:rPr>
          <w:rFonts w:ascii="Times New Roman"/>
          <w:b w:val="false"/>
          <w:i w:val="false"/>
          <w:color w:val="000000"/>
          <w:sz w:val="28"/>
        </w:rPr>
        <w:t>
      қырық бірінші абзац мынадай редакцияда жазылсын:</w:t>
      </w:r>
    </w:p>
    <w:bookmarkEnd w:id="1643"/>
    <w:bookmarkStart w:name="z1650" w:id="1644"/>
    <w:p>
      <w:pPr>
        <w:spacing w:after="0"/>
        <w:ind w:left="0"/>
        <w:jc w:val="both"/>
      </w:pPr>
      <w:r>
        <w:rPr>
          <w:rFonts w:ascii="Times New Roman"/>
          <w:b w:val="false"/>
          <w:i w:val="false"/>
          <w:color w:val="000000"/>
          <w:sz w:val="28"/>
        </w:rPr>
        <w:t>
      "Осы Қазақстан Республикасы Президентінің кейбір жарлықтарына енгізілетін өзгерістер мен толықтыруларға қосымшаға сәйкес Астана, облыстар, республикалық маңызы бар қалалар бюджеттерінің жобаларына олардың шығыстарының негізгі бағыттары бойынша алдын ала бағалау жүргізу қағидаларымен толықтырылсын.";</w:t>
      </w:r>
    </w:p>
    <w:bookmarkEnd w:id="1644"/>
    <w:bookmarkStart w:name="z1651" w:id="1645"/>
    <w:p>
      <w:pPr>
        <w:spacing w:after="0"/>
        <w:ind w:left="0"/>
        <w:jc w:val="both"/>
      </w:pPr>
      <w:r>
        <w:rPr>
          <w:rFonts w:ascii="Times New Roman"/>
          <w:b w:val="false"/>
          <w:i w:val="false"/>
          <w:color w:val="000000"/>
          <w:sz w:val="28"/>
        </w:rPr>
        <w:t>
      жоғарыда аталған Жарлықпен бекітілген Облыстық бюджеттердің, республикалық маңызы бар қалалар, астана бюджеттерінің жобаларына олардың шығыстарының негізгі бағыттары бойынша алдын ала бағалау жүргізу қағидаларында:</w:t>
      </w:r>
    </w:p>
    <w:bookmarkEnd w:id="1645"/>
    <w:bookmarkStart w:name="z1652" w:id="1646"/>
    <w:p>
      <w:pPr>
        <w:spacing w:after="0"/>
        <w:ind w:left="0"/>
        <w:jc w:val="both"/>
      </w:pPr>
      <w:r>
        <w:rPr>
          <w:rFonts w:ascii="Times New Roman"/>
          <w:b w:val="false"/>
          <w:i w:val="false"/>
          <w:color w:val="000000"/>
          <w:sz w:val="28"/>
        </w:rPr>
        <w:t>
      тақырып мынадай редакцияда жазылсын:</w:t>
      </w:r>
    </w:p>
    <w:bookmarkEnd w:id="1646"/>
    <w:bookmarkStart w:name="z1653" w:id="1647"/>
    <w:p>
      <w:pPr>
        <w:spacing w:after="0"/>
        <w:ind w:left="0"/>
        <w:jc w:val="both"/>
      </w:pPr>
      <w:r>
        <w:rPr>
          <w:rFonts w:ascii="Times New Roman"/>
          <w:b w:val="false"/>
          <w:i w:val="false"/>
          <w:color w:val="000000"/>
          <w:sz w:val="28"/>
        </w:rPr>
        <w:t>
      "Астана, облыстар, республикалық маңызы бар қалалар бюджеттерінің жобаларына олардың шығыстарының негізгі бағыттары бойынша алдын ала бағалау жүргізу қағидалары";</w:t>
      </w:r>
    </w:p>
    <w:bookmarkEnd w:id="1647"/>
    <w:bookmarkStart w:name="z1654" w:id="1648"/>
    <w:p>
      <w:pPr>
        <w:spacing w:after="0"/>
        <w:ind w:left="0"/>
        <w:jc w:val="both"/>
      </w:pPr>
      <w:r>
        <w:rPr>
          <w:rFonts w:ascii="Times New Roman"/>
          <w:b w:val="false"/>
          <w:i w:val="false"/>
          <w:color w:val="000000"/>
          <w:sz w:val="28"/>
        </w:rPr>
        <w:t>
      1 және 2-тармақтар мынадай редакцияда жазылсын:</w:t>
      </w:r>
    </w:p>
    <w:bookmarkEnd w:id="1648"/>
    <w:bookmarkStart w:name="z1655" w:id="1649"/>
    <w:p>
      <w:pPr>
        <w:spacing w:after="0"/>
        <w:ind w:left="0"/>
        <w:jc w:val="both"/>
      </w:pPr>
      <w:r>
        <w:rPr>
          <w:rFonts w:ascii="Times New Roman"/>
          <w:b w:val="false"/>
          <w:i w:val="false"/>
          <w:color w:val="000000"/>
          <w:sz w:val="28"/>
        </w:rPr>
        <w:t>
      "1. Осы Астана, облыстар, республикалық маңызы бар қалалар бюджеттерінің жобаларына олардың шығыстарының негізгі бағыттары бойынша алдын ала бағалау жүргізу қағидалары (бұдан әрі – Қағидалар) Қазақстан Республикасының Бюджет кодексіне және "Мемлекеттік аудит және қаржылық бақылау туралы" Қазақстан Республикасының Заңына сәйкес әзірленді және астананың, облыстардың, республикалық маңызы бар қалалардың тексеру комиссиясының (бұдан әрі – тексеру комиссиясы) астана, облыс, республикалық маңызы бар қала бюджетінің жобасын оның шығыстарының негізгі бағыттары бойынша алдын ала бағалау (бұдан әрі – бюджет жобасын бағалау) жүргізу тәртібін айқындайды.</w:t>
      </w:r>
    </w:p>
    <w:bookmarkEnd w:id="1649"/>
    <w:bookmarkStart w:name="z1656" w:id="1650"/>
    <w:p>
      <w:pPr>
        <w:spacing w:after="0"/>
        <w:ind w:left="0"/>
        <w:jc w:val="both"/>
      </w:pPr>
      <w:r>
        <w:rPr>
          <w:rFonts w:ascii="Times New Roman"/>
          <w:b w:val="false"/>
          <w:i w:val="false"/>
          <w:color w:val="000000"/>
          <w:sz w:val="28"/>
        </w:rPr>
        <w:t>
      2. Бюджет жобасын бағалау жоспарлы кезеңге арналған астана, облыс, республикалық маңызы бар қала бюджеті жобасы (бұдан әрі – бюджет жобасы) көрсеткіштерінің негізділігіне, бюджет жобасын әзірлеу үшін нормативтік құқықтық және әдістемелік базаның бар-жоғы мен жеткілікті болуына талдау жүргізуді, сондай-ақ тексеру комиссиясы әзірлеген ұсынымдары бар бюджет жобасын бағалау нәтижелерін (бұдан әрі – бағалау бойынша қорытынды) жасауды және астананың, облыстардың, республикалық маңызы бар қалалардың жергілікті атқарушы органына және тиісті мәслихатқа ұсынуды көздейді.";</w:t>
      </w:r>
    </w:p>
    <w:bookmarkEnd w:id="1650"/>
    <w:bookmarkStart w:name="z1657" w:id="1651"/>
    <w:p>
      <w:pPr>
        <w:spacing w:after="0"/>
        <w:ind w:left="0"/>
        <w:jc w:val="both"/>
      </w:pPr>
      <w:r>
        <w:rPr>
          <w:rFonts w:ascii="Times New Roman"/>
          <w:b w:val="false"/>
          <w:i w:val="false"/>
          <w:color w:val="000000"/>
          <w:sz w:val="28"/>
        </w:rPr>
        <w:t>
      7-тармақта:</w:t>
      </w:r>
    </w:p>
    <w:bookmarkEnd w:id="1651"/>
    <w:bookmarkStart w:name="z1658" w:id="1652"/>
    <w:p>
      <w:pPr>
        <w:spacing w:after="0"/>
        <w:ind w:left="0"/>
        <w:jc w:val="both"/>
      </w:pPr>
      <w:r>
        <w:rPr>
          <w:rFonts w:ascii="Times New Roman"/>
          <w:b w:val="false"/>
          <w:i w:val="false"/>
          <w:color w:val="000000"/>
          <w:sz w:val="28"/>
        </w:rPr>
        <w:t>
      3) тармақша мынадай редакцияда жазылсын:</w:t>
      </w:r>
    </w:p>
    <w:bookmarkEnd w:id="1652"/>
    <w:bookmarkStart w:name="z1659" w:id="1653"/>
    <w:p>
      <w:pPr>
        <w:spacing w:after="0"/>
        <w:ind w:left="0"/>
        <w:jc w:val="both"/>
      </w:pPr>
      <w:r>
        <w:rPr>
          <w:rFonts w:ascii="Times New Roman"/>
          <w:b w:val="false"/>
          <w:i w:val="false"/>
          <w:color w:val="000000"/>
          <w:sz w:val="28"/>
        </w:rPr>
        <w:t>
      "3) астананың, облыстың, республикалық маңызы бар қаланың орта мерзімді кезеңге арналған әлеуметтік-экономикалық даму болжамы;";</w:t>
      </w:r>
    </w:p>
    <w:bookmarkEnd w:id="1653"/>
    <w:bookmarkStart w:name="z1660" w:id="1654"/>
    <w:p>
      <w:pPr>
        <w:spacing w:after="0"/>
        <w:ind w:left="0"/>
        <w:jc w:val="both"/>
      </w:pPr>
      <w:r>
        <w:rPr>
          <w:rFonts w:ascii="Times New Roman"/>
          <w:b w:val="false"/>
          <w:i w:val="false"/>
          <w:color w:val="000000"/>
          <w:sz w:val="28"/>
        </w:rPr>
        <w:t>
      12) тармақша мынадай редакцияда жазылсын:</w:t>
      </w:r>
    </w:p>
    <w:bookmarkEnd w:id="1654"/>
    <w:bookmarkStart w:name="z1661" w:id="1655"/>
    <w:p>
      <w:pPr>
        <w:spacing w:after="0"/>
        <w:ind w:left="0"/>
        <w:jc w:val="both"/>
      </w:pPr>
      <w:r>
        <w:rPr>
          <w:rFonts w:ascii="Times New Roman"/>
          <w:b w:val="false"/>
          <w:i w:val="false"/>
          <w:color w:val="000000"/>
          <w:sz w:val="28"/>
        </w:rPr>
        <w:t>
      "12) астананы, облысты, республикалық маңызы бар қаланы дамыту жоспарларының жобаларын (астананы, облысты, республикалық маңызы бар қаланы дамыту жоспарларына өзгерістер мен толықтыруларды) және бюджеттік бағдарламалардың жобаларын қарау нәтижелері бойынша мемлекеттік жоспарлау жөніндегі жергілікті уәкілетті органның қорытындысы;";</w:t>
      </w:r>
    </w:p>
    <w:bookmarkEnd w:id="1655"/>
    <w:bookmarkStart w:name="z1662" w:id="1656"/>
    <w:p>
      <w:pPr>
        <w:spacing w:after="0"/>
        <w:ind w:left="0"/>
        <w:jc w:val="both"/>
      </w:pPr>
      <w:r>
        <w:rPr>
          <w:rFonts w:ascii="Times New Roman"/>
          <w:b w:val="false"/>
          <w:i w:val="false"/>
          <w:color w:val="000000"/>
          <w:sz w:val="28"/>
        </w:rPr>
        <w:t>
      9-тармақтың 1) тармақшасы мынадай редакцияда жазылсын:</w:t>
      </w:r>
    </w:p>
    <w:bookmarkEnd w:id="1656"/>
    <w:bookmarkStart w:name="z1663" w:id="1657"/>
    <w:p>
      <w:pPr>
        <w:spacing w:after="0"/>
        <w:ind w:left="0"/>
        <w:jc w:val="both"/>
      </w:pPr>
      <w:r>
        <w:rPr>
          <w:rFonts w:ascii="Times New Roman"/>
          <w:b w:val="false"/>
          <w:i w:val="false"/>
          <w:color w:val="000000"/>
          <w:sz w:val="28"/>
        </w:rPr>
        <w:t>
      "1) астананың, облыстың, республикалық маңызы бар қаланың жергілікті атқарушы органына және тиісті мәслихатқа бағалау бойынша негізделген және дәйекті қорытындыны уақтылы ұсынуды;";</w:t>
      </w:r>
    </w:p>
    <w:bookmarkEnd w:id="1657"/>
    <w:bookmarkStart w:name="z1664" w:id="1658"/>
    <w:p>
      <w:pPr>
        <w:spacing w:after="0"/>
        <w:ind w:left="0"/>
        <w:jc w:val="both"/>
      </w:pPr>
      <w:r>
        <w:rPr>
          <w:rFonts w:ascii="Times New Roman"/>
          <w:b w:val="false"/>
          <w:i w:val="false"/>
          <w:color w:val="000000"/>
          <w:sz w:val="28"/>
        </w:rPr>
        <w:t>
      10-тармақ мынадай редакцияда жазылсын:</w:t>
      </w:r>
    </w:p>
    <w:bookmarkEnd w:id="1658"/>
    <w:bookmarkStart w:name="z1665" w:id="1659"/>
    <w:p>
      <w:pPr>
        <w:spacing w:after="0"/>
        <w:ind w:left="0"/>
        <w:jc w:val="both"/>
      </w:pPr>
      <w:r>
        <w:rPr>
          <w:rFonts w:ascii="Times New Roman"/>
          <w:b w:val="false"/>
          <w:i w:val="false"/>
          <w:color w:val="000000"/>
          <w:sz w:val="28"/>
        </w:rPr>
        <w:t>
      "10. Бюджет жобасын бағалау жоспарланатын шығыстардың астананың, облыстың, республикалық маңызы бар қаланың әлеуметтік-экономикалық даму басымдықтарына; шығыстардың, соның ішінде жоғары тұрған бюджеттен жалпы сипаттағы трансферттер түрінде берілетін қаржыландыру көлемі ескеріле отырып қалыптастырылатын шығыстардың басым бағыттарына; Қазақстан Республикасы Мемлекеттік жоспарлау жүйесінің құжаттарын бағалау нәтижелеріне; жергілікті атқарушы органдардың есепті қаржы жылы астана, облыстар, республикалық маңызы бар қалалар бюджеттерінің атқарылуы туралы есебіне тексеру комиссиялары берген тұжырымдар мен ұсынымдарға сәйкестігі тұрғысынан жүргізіледі.";</w:t>
      </w:r>
    </w:p>
    <w:bookmarkEnd w:id="1659"/>
    <w:bookmarkStart w:name="z1666" w:id="1660"/>
    <w:p>
      <w:pPr>
        <w:spacing w:after="0"/>
        <w:ind w:left="0"/>
        <w:jc w:val="both"/>
      </w:pPr>
      <w:r>
        <w:rPr>
          <w:rFonts w:ascii="Times New Roman"/>
          <w:b w:val="false"/>
          <w:i w:val="false"/>
          <w:color w:val="000000"/>
          <w:sz w:val="28"/>
        </w:rPr>
        <w:t>
      12-тармақ мынадай редакцияда жазылсын:</w:t>
      </w:r>
    </w:p>
    <w:bookmarkEnd w:id="1660"/>
    <w:bookmarkStart w:name="z1667" w:id="1661"/>
    <w:p>
      <w:pPr>
        <w:spacing w:after="0"/>
        <w:ind w:left="0"/>
        <w:jc w:val="both"/>
      </w:pPr>
      <w:r>
        <w:rPr>
          <w:rFonts w:ascii="Times New Roman"/>
          <w:b w:val="false"/>
          <w:i w:val="false"/>
          <w:color w:val="000000"/>
          <w:sz w:val="28"/>
        </w:rPr>
        <w:t>
      "12. Тексеру комиссиясы әлеуметтік-экономикалық дамудың кешенді жоспарлары мен астананың, облыстың, республикалық маңызы бар қаланың даму жоспарлары көрсеткіштерінің экономикалық және бюджеттік жоспарлау көрсеткіштерімен өзара байланысын, қол жеткізілген нәтижелердің Қазақстан Республикасы Президентінің жолдауларының ережелеріне және Мемлекеттік жоспарлау жүйесінің құжаттарына сәйкестігін қамтамасыз етуді:</w:t>
      </w:r>
    </w:p>
    <w:bookmarkEnd w:id="1661"/>
    <w:bookmarkStart w:name="z1668" w:id="1662"/>
    <w:p>
      <w:pPr>
        <w:spacing w:after="0"/>
        <w:ind w:left="0"/>
        <w:jc w:val="both"/>
      </w:pPr>
      <w:r>
        <w:rPr>
          <w:rFonts w:ascii="Times New Roman"/>
          <w:b w:val="false"/>
          <w:i w:val="false"/>
          <w:color w:val="000000"/>
          <w:sz w:val="28"/>
        </w:rPr>
        <w:t>
      1) мемлекеттік аудит және қаржылық бақылау органдары жүргізген мемлекеттік аудит және қаржылық бақылау нәтижелері;</w:t>
      </w:r>
    </w:p>
    <w:bookmarkEnd w:id="1662"/>
    <w:bookmarkStart w:name="z1669" w:id="1663"/>
    <w:p>
      <w:pPr>
        <w:spacing w:after="0"/>
        <w:ind w:left="0"/>
        <w:jc w:val="both"/>
      </w:pPr>
      <w:r>
        <w:rPr>
          <w:rFonts w:ascii="Times New Roman"/>
          <w:b w:val="false"/>
          <w:i w:val="false"/>
          <w:color w:val="000000"/>
          <w:sz w:val="28"/>
        </w:rPr>
        <w:t>
      2) мемлекеттік жоспарлау және бюджетті атқару жөніндегі жергілікті уәкілетті органдардың ақпараты бойынша жергілікті бюджеттің атқарылуы туралы есептер, астананың, облыстың, республикалық маңызы бар қаланың даму жоспарларын бағалау негізінде бағалайды.";</w:t>
      </w:r>
    </w:p>
    <w:bookmarkEnd w:id="1663"/>
    <w:bookmarkStart w:name="z1670" w:id="1664"/>
    <w:p>
      <w:pPr>
        <w:spacing w:after="0"/>
        <w:ind w:left="0"/>
        <w:jc w:val="both"/>
      </w:pPr>
      <w:r>
        <w:rPr>
          <w:rFonts w:ascii="Times New Roman"/>
          <w:b w:val="false"/>
          <w:i w:val="false"/>
          <w:color w:val="000000"/>
          <w:sz w:val="28"/>
        </w:rPr>
        <w:t>
      14-тармақ мынадай редакцияда жазылсын:</w:t>
      </w:r>
    </w:p>
    <w:bookmarkEnd w:id="1664"/>
    <w:bookmarkStart w:name="z1671" w:id="1665"/>
    <w:p>
      <w:pPr>
        <w:spacing w:after="0"/>
        <w:ind w:left="0"/>
        <w:jc w:val="both"/>
      </w:pPr>
      <w:r>
        <w:rPr>
          <w:rFonts w:ascii="Times New Roman"/>
          <w:b w:val="false"/>
          <w:i w:val="false"/>
          <w:color w:val="000000"/>
          <w:sz w:val="28"/>
        </w:rPr>
        <w:t>
      "14. Мемлекеттік жоспарлау жөніндегі жергілікті уәкілетті орган заңнамада белгіленген мерзімде астананың, облыстың, республикалық маңызы бар қаланың әлеуметтік-экономикалық даму болжамының жобасын тексеру комиссиясына бір мезгілде ұсына отырып, бюджеттік бағдарламалардың әкімшілеріне жібереді.";</w:t>
      </w:r>
    </w:p>
    <w:bookmarkEnd w:id="1665"/>
    <w:bookmarkStart w:name="z1672" w:id="1666"/>
    <w:p>
      <w:pPr>
        <w:spacing w:after="0"/>
        <w:ind w:left="0"/>
        <w:jc w:val="both"/>
      </w:pPr>
      <w:r>
        <w:rPr>
          <w:rFonts w:ascii="Times New Roman"/>
          <w:b w:val="false"/>
          <w:i w:val="false"/>
          <w:color w:val="000000"/>
          <w:sz w:val="28"/>
        </w:rPr>
        <w:t>
      15-тармақтың 2) тармақшасы мынадай редакцияда жазылсын:</w:t>
      </w:r>
    </w:p>
    <w:bookmarkEnd w:id="1666"/>
    <w:bookmarkStart w:name="z1673" w:id="1667"/>
    <w:p>
      <w:pPr>
        <w:spacing w:after="0"/>
        <w:ind w:left="0"/>
        <w:jc w:val="both"/>
      </w:pPr>
      <w:r>
        <w:rPr>
          <w:rFonts w:ascii="Times New Roman"/>
          <w:b w:val="false"/>
          <w:i w:val="false"/>
          <w:color w:val="000000"/>
          <w:sz w:val="28"/>
        </w:rPr>
        <w:t>
      "2) бюджеттік бағдарламалар әкімшілерінің жоспарлы кезеңге арналған шығыстарын астананың, облыстың, республикалық маңызы бар қаланың бюджет комиссиясының (бұдан әрі – бюджет комиссиясы) мүшелеріне жіберу кезінде оны бюджет комиссиясының қарауының жоспар-кестесін (бұдан әрі – кесте);";</w:t>
      </w:r>
    </w:p>
    <w:bookmarkEnd w:id="1667"/>
    <w:bookmarkStart w:name="z1674" w:id="1668"/>
    <w:p>
      <w:pPr>
        <w:spacing w:after="0"/>
        <w:ind w:left="0"/>
        <w:jc w:val="both"/>
      </w:pPr>
      <w:r>
        <w:rPr>
          <w:rFonts w:ascii="Times New Roman"/>
          <w:b w:val="false"/>
          <w:i w:val="false"/>
          <w:color w:val="000000"/>
          <w:sz w:val="28"/>
        </w:rPr>
        <w:t>
      18-тармақтың 4) тармақшасы мынадай редакцияда жазылсын:</w:t>
      </w:r>
    </w:p>
    <w:bookmarkEnd w:id="1668"/>
    <w:bookmarkStart w:name="z1675" w:id="1669"/>
    <w:p>
      <w:pPr>
        <w:spacing w:after="0"/>
        <w:ind w:left="0"/>
        <w:jc w:val="both"/>
      </w:pPr>
      <w:r>
        <w:rPr>
          <w:rFonts w:ascii="Times New Roman"/>
          <w:b w:val="false"/>
          <w:i w:val="false"/>
          <w:color w:val="000000"/>
          <w:sz w:val="28"/>
        </w:rPr>
        <w:t>
      "4) Қазақстан Республикасы Президентінің және (немесе) Қазақстан Республикасы Премьер-Министрінің, астана, облыс, республикалық маңызы бар қала әкімінің аса маңызды және жедел іске асыруды талап ететін міндеттерді іске асыруға бағытталған тапсырмаларын жолдайды.";</w:t>
      </w:r>
    </w:p>
    <w:bookmarkEnd w:id="1669"/>
    <w:bookmarkStart w:name="z1676" w:id="1670"/>
    <w:p>
      <w:pPr>
        <w:spacing w:after="0"/>
        <w:ind w:left="0"/>
        <w:jc w:val="both"/>
      </w:pPr>
      <w:r>
        <w:rPr>
          <w:rFonts w:ascii="Times New Roman"/>
          <w:b w:val="false"/>
          <w:i w:val="false"/>
          <w:color w:val="000000"/>
          <w:sz w:val="28"/>
        </w:rPr>
        <w:t>
      20-тармақтың бірінші абзацы мынадай редакцияда жазылсын:</w:t>
      </w:r>
    </w:p>
    <w:bookmarkEnd w:id="1670"/>
    <w:bookmarkStart w:name="z1677" w:id="1671"/>
    <w:p>
      <w:pPr>
        <w:spacing w:after="0"/>
        <w:ind w:left="0"/>
        <w:jc w:val="both"/>
      </w:pPr>
      <w:r>
        <w:rPr>
          <w:rFonts w:ascii="Times New Roman"/>
          <w:b w:val="false"/>
          <w:i w:val="false"/>
          <w:color w:val="000000"/>
          <w:sz w:val="28"/>
        </w:rPr>
        <w:t>
      "20. Тексеру комиссиясы бюджет жобасына бағалау жүргізу кезінде бюджет жобасы шығыстарының жалпыұлттық басымдықтарға, жергілікті бюджет шығыстарының басым бағыттарына, ең төмен стандарттарға, елді мекендер үшін өңірлік стандарттар жүйесіне, астананың, облыстың, республикалық маңызы бар қаланың даму жоспарларын бағалау нәтижелеріне, тексеру комиссиясының есепті қаржы жылындағы жергілікті бюджеттің атқарылуы туралы есебіне берген тұжырымдары мен ұсынымдарына сәйкестігіне назар аударады.";</w:t>
      </w:r>
    </w:p>
    <w:bookmarkEnd w:id="1671"/>
    <w:bookmarkStart w:name="z1678" w:id="1672"/>
    <w:p>
      <w:pPr>
        <w:spacing w:after="0"/>
        <w:ind w:left="0"/>
        <w:jc w:val="both"/>
      </w:pPr>
      <w:r>
        <w:rPr>
          <w:rFonts w:ascii="Times New Roman"/>
          <w:b w:val="false"/>
          <w:i w:val="false"/>
          <w:color w:val="000000"/>
          <w:sz w:val="28"/>
        </w:rPr>
        <w:t>
      23-тармақ мынадай редакцияда жазылсын:</w:t>
      </w:r>
    </w:p>
    <w:bookmarkEnd w:id="1672"/>
    <w:bookmarkStart w:name="z1679" w:id="1673"/>
    <w:p>
      <w:pPr>
        <w:spacing w:after="0"/>
        <w:ind w:left="0"/>
        <w:jc w:val="both"/>
      </w:pPr>
      <w:r>
        <w:rPr>
          <w:rFonts w:ascii="Times New Roman"/>
          <w:b w:val="false"/>
          <w:i w:val="false"/>
          <w:color w:val="000000"/>
          <w:sz w:val="28"/>
        </w:rPr>
        <w:t>
      "23. Астана, облыс, республикалық маңызы бар қала бюджетінің жобасын алдын ала бағалау нәтижелері жергілікті бюджет жобасы тексеру комиссиясына енгізілген күннен бастап күнтізбелік он күн ішінде астананың, облыстың, республикалық маңызы бар қаланың жергілікті атқарушы органына және тиісті мәслихатқа ұсынылады.";</w:t>
      </w:r>
    </w:p>
    <w:bookmarkEnd w:id="1673"/>
    <w:bookmarkStart w:name="z1680" w:id="1674"/>
    <w:p>
      <w:pPr>
        <w:spacing w:after="0"/>
        <w:ind w:left="0"/>
        <w:jc w:val="both"/>
      </w:pPr>
      <w:r>
        <w:rPr>
          <w:rFonts w:ascii="Times New Roman"/>
          <w:b w:val="false"/>
          <w:i w:val="false"/>
          <w:color w:val="000000"/>
          <w:sz w:val="28"/>
        </w:rPr>
        <w:t>
      25-тармақ мынадай редакцияда жазылсын:</w:t>
      </w:r>
    </w:p>
    <w:bookmarkEnd w:id="1674"/>
    <w:bookmarkStart w:name="z1681" w:id="1675"/>
    <w:p>
      <w:pPr>
        <w:spacing w:after="0"/>
        <w:ind w:left="0"/>
        <w:jc w:val="both"/>
      </w:pPr>
      <w:r>
        <w:rPr>
          <w:rFonts w:ascii="Times New Roman"/>
          <w:b w:val="false"/>
          <w:i w:val="false"/>
          <w:color w:val="000000"/>
          <w:sz w:val="28"/>
        </w:rPr>
        <w:t>
      "25. Мемлекеттік жоспарлау жөніндегі жергілікті уәкілетті орган тексеру комиссиясына астана, облыс, республикалық маңызы бар қала бюджеті бекітілгеннен кейін отыз жұмыс күні ішінде астана, облыс, республикалық маңызы бар қала бюджетінің жобасын бағалау бойынша қорытындыда көрсетілген ұсынымдарды орындау жөнінде қабылданған шаралар туралы ақпарат жібереді.".</w:t>
      </w:r>
    </w:p>
    <w:bookmarkEnd w:id="1675"/>
    <w:bookmarkStart w:name="z1682" w:id="1676"/>
    <w:p>
      <w:pPr>
        <w:spacing w:after="0"/>
        <w:ind w:left="0"/>
        <w:jc w:val="both"/>
      </w:pPr>
      <w:r>
        <w:rPr>
          <w:rFonts w:ascii="Times New Roman"/>
          <w:b w:val="false"/>
          <w:i w:val="false"/>
          <w:color w:val="000000"/>
          <w:sz w:val="28"/>
        </w:rPr>
        <w:t>
      92. "Қазақстан Республикасының Ұлттық қорын басқару жөніндегі кеңестің кейбір мәселелері туралы" Қазақстан Республикасы Президентінің   2025 жылғы 4 шілдедегі № 932 Жарлығында:</w:t>
      </w:r>
    </w:p>
    <w:bookmarkEnd w:id="1676"/>
    <w:bookmarkStart w:name="z1683" w:id="1677"/>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Ұлттық қорын басқару жөніндегі кеңестің құрамында (лауазым бойынша):</w:t>
      </w:r>
    </w:p>
    <w:bookmarkEnd w:id="1677"/>
    <w:bookmarkStart w:name="z1684" w:id="1678"/>
    <w:p>
      <w:pPr>
        <w:spacing w:after="0"/>
        <w:ind w:left="0"/>
        <w:jc w:val="both"/>
      </w:pPr>
      <w:r>
        <w:rPr>
          <w:rFonts w:ascii="Times New Roman"/>
          <w:b w:val="false"/>
          <w:i w:val="false"/>
          <w:color w:val="000000"/>
          <w:sz w:val="28"/>
        </w:rPr>
        <w:t>
      "Қазақстан Республикасының Президенті, төраға</w:t>
      </w:r>
    </w:p>
    <w:bookmarkEnd w:id="1678"/>
    <w:bookmarkStart w:name="z1685" w:id="1679"/>
    <w:p>
      <w:pPr>
        <w:spacing w:after="0"/>
        <w:ind w:left="0"/>
        <w:jc w:val="both"/>
      </w:pPr>
      <w:r>
        <w:rPr>
          <w:rFonts w:ascii="Times New Roman"/>
          <w:b w:val="false"/>
          <w:i w:val="false"/>
          <w:color w:val="000000"/>
          <w:sz w:val="28"/>
        </w:rPr>
        <w:t>
      Қазақстан Республикасының Премьер-Министрі</w:t>
      </w:r>
    </w:p>
    <w:bookmarkEnd w:id="1679"/>
    <w:bookmarkStart w:name="z1686" w:id="1680"/>
    <w:p>
      <w:pPr>
        <w:spacing w:after="0"/>
        <w:ind w:left="0"/>
        <w:jc w:val="both"/>
      </w:pPr>
      <w:r>
        <w:rPr>
          <w:rFonts w:ascii="Times New Roman"/>
          <w:b w:val="false"/>
          <w:i w:val="false"/>
          <w:color w:val="000000"/>
          <w:sz w:val="28"/>
        </w:rPr>
        <w:t>
      Қазақстан Республикасы Парламенті Сенатының Төрағасы (келісім бойынша)</w:t>
      </w:r>
    </w:p>
    <w:bookmarkEnd w:id="1680"/>
    <w:bookmarkStart w:name="z1687" w:id="1681"/>
    <w:p>
      <w:pPr>
        <w:spacing w:after="0"/>
        <w:ind w:left="0"/>
        <w:jc w:val="both"/>
      </w:pPr>
      <w:r>
        <w:rPr>
          <w:rFonts w:ascii="Times New Roman"/>
          <w:b w:val="false"/>
          <w:i w:val="false"/>
          <w:color w:val="000000"/>
          <w:sz w:val="28"/>
        </w:rPr>
        <w:t>
      Қазақстан Республикасы Парламенті Мәжілісінің төрағасы (келісім бойынша) Қазақстан Республикасы Президенті Әкімшілігінің Басшысы</w:t>
      </w:r>
    </w:p>
    <w:bookmarkEnd w:id="1681"/>
    <w:bookmarkStart w:name="z1688" w:id="1682"/>
    <w:p>
      <w:pPr>
        <w:spacing w:after="0"/>
        <w:ind w:left="0"/>
        <w:jc w:val="both"/>
      </w:pPr>
      <w:r>
        <w:rPr>
          <w:rFonts w:ascii="Times New Roman"/>
          <w:b w:val="false"/>
          <w:i w:val="false"/>
          <w:color w:val="000000"/>
          <w:sz w:val="28"/>
        </w:rPr>
        <w:t>
      Қазақстан Республикасы Ұлттық Банкінің Төрағасы</w:t>
      </w:r>
    </w:p>
    <w:bookmarkEnd w:id="1682"/>
    <w:bookmarkStart w:name="z1689" w:id="1683"/>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bookmarkEnd w:id="1683"/>
    <w:bookmarkStart w:name="z1690" w:id="1684"/>
    <w:p>
      <w:pPr>
        <w:spacing w:after="0"/>
        <w:ind w:left="0"/>
        <w:jc w:val="both"/>
      </w:pPr>
      <w:r>
        <w:rPr>
          <w:rFonts w:ascii="Times New Roman"/>
          <w:b w:val="false"/>
          <w:i w:val="false"/>
          <w:color w:val="000000"/>
          <w:sz w:val="28"/>
        </w:rPr>
        <w:t>
      Қазақстан Республикасы Жоғары аудиторлық палатасының төрағасы</w:t>
      </w:r>
    </w:p>
    <w:bookmarkEnd w:id="1684"/>
    <w:bookmarkStart w:name="z1691" w:id="1685"/>
    <w:p>
      <w:pPr>
        <w:spacing w:after="0"/>
        <w:ind w:left="0"/>
        <w:jc w:val="both"/>
      </w:pPr>
      <w:r>
        <w:rPr>
          <w:rFonts w:ascii="Times New Roman"/>
          <w:b w:val="false"/>
          <w:i w:val="false"/>
          <w:color w:val="000000"/>
          <w:sz w:val="28"/>
        </w:rPr>
        <w:t>
      Қазақстан Республикасының Қаржы министрі</w:t>
      </w:r>
    </w:p>
    <w:bookmarkEnd w:id="1685"/>
    <w:bookmarkStart w:name="z1692" w:id="1686"/>
    <w:p>
      <w:pPr>
        <w:spacing w:after="0"/>
        <w:ind w:left="0"/>
        <w:jc w:val="both"/>
      </w:pPr>
      <w:r>
        <w:rPr>
          <w:rFonts w:ascii="Times New Roman"/>
          <w:b w:val="false"/>
          <w:i w:val="false"/>
          <w:color w:val="000000"/>
          <w:sz w:val="28"/>
        </w:rPr>
        <w:t>
      Қазақстан Республикасының Ұлттық экономика министрі" деген жолдар мынадай редакцияда жазылсын:</w:t>
      </w:r>
    </w:p>
    <w:bookmarkEnd w:id="1686"/>
    <w:bookmarkStart w:name="z1693" w:id="1687"/>
    <w:p>
      <w:pPr>
        <w:spacing w:after="0"/>
        <w:ind w:left="0"/>
        <w:jc w:val="both"/>
      </w:pPr>
      <w:r>
        <w:rPr>
          <w:rFonts w:ascii="Times New Roman"/>
          <w:b w:val="false"/>
          <w:i w:val="false"/>
          <w:color w:val="000000"/>
          <w:sz w:val="28"/>
        </w:rPr>
        <w:t>
      "Қазақстан Республикасының Президенті, төраға</w:t>
      </w:r>
    </w:p>
    <w:bookmarkEnd w:id="1687"/>
    <w:bookmarkStart w:name="z1694" w:id="1688"/>
    <w:p>
      <w:pPr>
        <w:spacing w:after="0"/>
        <w:ind w:left="0"/>
        <w:jc w:val="both"/>
      </w:pPr>
      <w:r>
        <w:rPr>
          <w:rFonts w:ascii="Times New Roman"/>
          <w:b w:val="false"/>
          <w:i w:val="false"/>
          <w:color w:val="000000"/>
          <w:sz w:val="28"/>
        </w:rPr>
        <w:t>
      Қазақстан Республикасының Вице-Президенті</w:t>
      </w:r>
    </w:p>
    <w:bookmarkEnd w:id="1688"/>
    <w:bookmarkStart w:name="z1695" w:id="1689"/>
    <w:p>
      <w:pPr>
        <w:spacing w:after="0"/>
        <w:ind w:left="0"/>
        <w:jc w:val="both"/>
      </w:pPr>
      <w:r>
        <w:rPr>
          <w:rFonts w:ascii="Times New Roman"/>
          <w:b w:val="false"/>
          <w:i w:val="false"/>
          <w:color w:val="000000"/>
          <w:sz w:val="28"/>
        </w:rPr>
        <w:t>
      Қазақстан Республикасының Премьер-Министрі</w:t>
      </w:r>
    </w:p>
    <w:bookmarkEnd w:id="1689"/>
    <w:bookmarkStart w:name="z1696" w:id="1690"/>
    <w:p>
      <w:pPr>
        <w:spacing w:after="0"/>
        <w:ind w:left="0"/>
        <w:jc w:val="both"/>
      </w:pPr>
      <w:r>
        <w:rPr>
          <w:rFonts w:ascii="Times New Roman"/>
          <w:b w:val="false"/>
          <w:i w:val="false"/>
          <w:color w:val="000000"/>
          <w:sz w:val="28"/>
        </w:rPr>
        <w:t>
      Қазақстан Республикасы Құрылтайының Төрағасы (келісім бойынша)</w:t>
      </w:r>
    </w:p>
    <w:bookmarkEnd w:id="1690"/>
    <w:bookmarkStart w:name="z1697" w:id="1691"/>
    <w:p>
      <w:pPr>
        <w:spacing w:after="0"/>
        <w:ind w:left="0"/>
        <w:jc w:val="both"/>
      </w:pPr>
      <w:r>
        <w:rPr>
          <w:rFonts w:ascii="Times New Roman"/>
          <w:b w:val="false"/>
          <w:i w:val="false"/>
          <w:color w:val="000000"/>
          <w:sz w:val="28"/>
        </w:rPr>
        <w:t>
      Қазақстан Республикасы Президенті Әкімшілігінің Басшысы</w:t>
      </w:r>
    </w:p>
    <w:bookmarkEnd w:id="1691"/>
    <w:bookmarkStart w:name="z1698" w:id="1692"/>
    <w:p>
      <w:pPr>
        <w:spacing w:after="0"/>
        <w:ind w:left="0"/>
        <w:jc w:val="both"/>
      </w:pPr>
      <w:r>
        <w:rPr>
          <w:rFonts w:ascii="Times New Roman"/>
          <w:b w:val="false"/>
          <w:i w:val="false"/>
          <w:color w:val="000000"/>
          <w:sz w:val="28"/>
        </w:rPr>
        <w:t>
      Қазақстан Республикасы Ұлттық Банкінің Төрағасы</w:t>
      </w:r>
    </w:p>
    <w:bookmarkEnd w:id="1692"/>
    <w:bookmarkStart w:name="z1699" w:id="1693"/>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bookmarkEnd w:id="1693"/>
    <w:bookmarkStart w:name="z1700" w:id="1694"/>
    <w:p>
      <w:pPr>
        <w:spacing w:after="0"/>
        <w:ind w:left="0"/>
        <w:jc w:val="both"/>
      </w:pPr>
      <w:r>
        <w:rPr>
          <w:rFonts w:ascii="Times New Roman"/>
          <w:b w:val="false"/>
          <w:i w:val="false"/>
          <w:color w:val="000000"/>
          <w:sz w:val="28"/>
        </w:rPr>
        <w:t>
      Қазақстан Республикасы Жоғары аудиторлық палатасының төрағасы</w:t>
      </w:r>
    </w:p>
    <w:bookmarkEnd w:id="1694"/>
    <w:bookmarkStart w:name="z1701" w:id="1695"/>
    <w:p>
      <w:pPr>
        <w:spacing w:after="0"/>
        <w:ind w:left="0"/>
        <w:jc w:val="both"/>
      </w:pPr>
      <w:r>
        <w:rPr>
          <w:rFonts w:ascii="Times New Roman"/>
          <w:b w:val="false"/>
          <w:i w:val="false"/>
          <w:color w:val="000000"/>
          <w:sz w:val="28"/>
        </w:rPr>
        <w:t>
      Қазақстан Республикасының Қаржы министрі</w:t>
      </w:r>
    </w:p>
    <w:bookmarkEnd w:id="1695"/>
    <w:bookmarkStart w:name="z1702" w:id="1696"/>
    <w:p>
      <w:pPr>
        <w:spacing w:after="0"/>
        <w:ind w:left="0"/>
        <w:jc w:val="both"/>
      </w:pPr>
      <w:r>
        <w:rPr>
          <w:rFonts w:ascii="Times New Roman"/>
          <w:b w:val="false"/>
          <w:i w:val="false"/>
          <w:color w:val="000000"/>
          <w:sz w:val="28"/>
        </w:rPr>
        <w:t>
      Қазақстан Республикасының Ұлттық экономика министрі";</w:t>
      </w:r>
    </w:p>
    <w:bookmarkEnd w:id="1696"/>
    <w:bookmarkStart w:name="z1703" w:id="1697"/>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Ұлттық қорын басқару жөніндегі кеңес туралы ережеде:</w:t>
      </w:r>
    </w:p>
    <w:bookmarkEnd w:id="1697"/>
    <w:bookmarkStart w:name="z1704" w:id="1698"/>
    <w:p>
      <w:pPr>
        <w:spacing w:after="0"/>
        <w:ind w:left="0"/>
        <w:jc w:val="both"/>
      </w:pPr>
      <w:r>
        <w:rPr>
          <w:rFonts w:ascii="Times New Roman"/>
          <w:b w:val="false"/>
          <w:i w:val="false"/>
          <w:color w:val="000000"/>
          <w:sz w:val="28"/>
        </w:rPr>
        <w:t>
      2-тармақ мынадай редакцияда жазылсын:</w:t>
      </w:r>
    </w:p>
    <w:bookmarkEnd w:id="1698"/>
    <w:bookmarkStart w:name="z1705" w:id="1699"/>
    <w:p>
      <w:pPr>
        <w:spacing w:after="0"/>
        <w:ind w:left="0"/>
        <w:jc w:val="both"/>
      </w:pPr>
      <w:r>
        <w:rPr>
          <w:rFonts w:ascii="Times New Roman"/>
          <w:b w:val="false"/>
          <w:i w:val="false"/>
          <w:color w:val="000000"/>
          <w:sz w:val="28"/>
        </w:rPr>
        <w:t>
      "2. Кеңес өз қызметінде Қазақстан Республикасының Конституциясын, Қазақстан Республикасының заңдарын, Қазақстан Республикасы Президентінің актілерін, осы Ережені және Қазақстан Республикасының басқа да нормативтік құқықтық актілерін басшылыққа алады.".</w:t>
      </w:r>
    </w:p>
    <w:bookmarkEnd w:id="1699"/>
    <w:bookmarkStart w:name="z1706" w:id="1700"/>
    <w:p>
      <w:pPr>
        <w:spacing w:after="0"/>
        <w:ind w:left="0"/>
        <w:jc w:val="both"/>
      </w:pPr>
      <w:r>
        <w:rPr>
          <w:rFonts w:ascii="Times New Roman"/>
          <w:b w:val="false"/>
          <w:i w:val="false"/>
          <w:color w:val="000000"/>
          <w:sz w:val="28"/>
        </w:rPr>
        <w:t>
      93. "Қазақстан Республикасы Ұлттық қауіпсіздік комитетінің кейбір мәселелері туралы" Қазақстан Республикасы Президентінің 2025 жылғы 14 шiлдедегi № 944 Жарлығында:</w:t>
      </w:r>
    </w:p>
    <w:bookmarkEnd w:id="1700"/>
    <w:bookmarkStart w:name="z1707" w:id="1701"/>
    <w:p>
      <w:pPr>
        <w:spacing w:after="0"/>
        <w:ind w:left="0"/>
        <w:jc w:val="both"/>
      </w:pPr>
      <w:r>
        <w:rPr>
          <w:rFonts w:ascii="Times New Roman"/>
          <w:b w:val="false"/>
          <w:i w:val="false"/>
          <w:color w:val="000000"/>
          <w:sz w:val="28"/>
        </w:rPr>
        <w:t>
      жоғарыда аталған Жарлықпен бекітілген Қазақстан Республикасы Ұлттық қауіпсіздік комитетінің Сыбайлас жемқорлыққа қарсы іс-қимыл қызметі туралы ережеде:</w:t>
      </w:r>
    </w:p>
    <w:bookmarkEnd w:id="1701"/>
    <w:bookmarkStart w:name="z1708" w:id="1702"/>
    <w:p>
      <w:pPr>
        <w:spacing w:after="0"/>
        <w:ind w:left="0"/>
        <w:jc w:val="both"/>
      </w:pPr>
      <w:r>
        <w:rPr>
          <w:rFonts w:ascii="Times New Roman"/>
          <w:b w:val="false"/>
          <w:i w:val="false"/>
          <w:color w:val="000000"/>
          <w:sz w:val="28"/>
        </w:rPr>
        <w:t>
      12-тармақтың екінші бөлігі мынадай редакцияда жазылсын:</w:t>
      </w:r>
    </w:p>
    <w:bookmarkEnd w:id="1702"/>
    <w:bookmarkStart w:name="z1709" w:id="1703"/>
    <w:p>
      <w:pPr>
        <w:spacing w:after="0"/>
        <w:ind w:left="0"/>
        <w:jc w:val="both"/>
      </w:pPr>
      <w:r>
        <w:rPr>
          <w:rFonts w:ascii="Times New Roman"/>
          <w:b w:val="false"/>
          <w:i w:val="false"/>
          <w:color w:val="000000"/>
          <w:sz w:val="28"/>
        </w:rPr>
        <w:t>
      "Егер Қызметке Қазақстан Республикасының заңдарымен кіріс әкелетін қызметті жүзеге асыру құқығы берілсе, аталған қызметтен алынған кірістер мемлекеттік бюджетке жіберіледі.".</w:t>
      </w:r>
    </w:p>
    <w:bookmarkEnd w:id="1703"/>
    <w:bookmarkStart w:name="z1710" w:id="1704"/>
    <w:p>
      <w:pPr>
        <w:spacing w:after="0"/>
        <w:ind w:left="0"/>
        <w:jc w:val="both"/>
      </w:pPr>
      <w:r>
        <w:rPr>
          <w:rFonts w:ascii="Times New Roman"/>
          <w:b w:val="false"/>
          <w:i w:val="false"/>
          <w:color w:val="000000"/>
          <w:sz w:val="28"/>
        </w:rPr>
        <w:t>
      94. "Қазақстан Республикасы құқық қорғау органдары мен азаматтық қорғау органдарының ротацияға жататын басшылық лауазымдарының тізбесін және оларды ауыстыру қағидаларын бекіту туралы" Қазақстан Республикасы Президентінің 2025 жылғы 31 қазандағы № 1070 Жарлығында:</w:t>
      </w:r>
    </w:p>
    <w:bookmarkEnd w:id="1704"/>
    <w:bookmarkStart w:name="z1711" w:id="1705"/>
    <w:p>
      <w:pPr>
        <w:spacing w:after="0"/>
        <w:ind w:left="0"/>
        <w:jc w:val="both"/>
      </w:pPr>
      <w:r>
        <w:rPr>
          <w:rFonts w:ascii="Times New Roman"/>
          <w:b w:val="false"/>
          <w:i w:val="false"/>
          <w:color w:val="000000"/>
          <w:sz w:val="28"/>
        </w:rPr>
        <w:t>
      жоғарыда аталған Жарлықпен бекітілген Қазақстан Республикасы құқық қорғау органдары мен азаматтық қорғау органдарының ротацияға жататын басшылық лауазымдарының тізбесінде:</w:t>
      </w:r>
    </w:p>
    <w:bookmarkEnd w:id="1705"/>
    <w:bookmarkStart w:name="z1712" w:id="1706"/>
    <w:p>
      <w:pPr>
        <w:spacing w:after="0"/>
        <w:ind w:left="0"/>
        <w:jc w:val="both"/>
      </w:pPr>
      <w:r>
        <w:rPr>
          <w:rFonts w:ascii="Times New Roman"/>
          <w:b w:val="false"/>
          <w:i w:val="false"/>
          <w:color w:val="000000"/>
          <w:sz w:val="28"/>
        </w:rPr>
        <w:t>
      "Қазақстан Республикасының Бас прокуратурасы" деген бөлімде:</w:t>
      </w:r>
    </w:p>
    <w:bookmarkEnd w:id="1706"/>
    <w:bookmarkStart w:name="z1713" w:id="1707"/>
    <w:p>
      <w:pPr>
        <w:spacing w:after="0"/>
        <w:ind w:left="0"/>
        <w:jc w:val="both"/>
      </w:pPr>
      <w:r>
        <w:rPr>
          <w:rFonts w:ascii="Times New Roman"/>
          <w:b w:val="false"/>
          <w:i w:val="false"/>
          <w:color w:val="000000"/>
          <w:sz w:val="28"/>
        </w:rPr>
        <w:t>
      реттік нөмірлері 17, 18 және 19-жолдар мынадай редакцияда жазылсын:</w:t>
      </w:r>
    </w:p>
    <w:bookmarkEnd w:id="1707"/>
    <w:bookmarkStart w:name="z1714" w:id="1708"/>
    <w:p>
      <w:pPr>
        <w:spacing w:after="0"/>
        <w:ind w:left="0"/>
        <w:jc w:val="both"/>
      </w:pPr>
      <w:r>
        <w:rPr>
          <w:rFonts w:ascii="Times New Roman"/>
          <w:b w:val="false"/>
          <w:i w:val="false"/>
          <w:color w:val="000000"/>
          <w:sz w:val="28"/>
        </w:rPr>
        <w:t>
      "17. Облыстың прокуроры және оған теңестірілген (астананың және республикалық маңызы бар қалалардың) прокурор;</w:t>
      </w:r>
    </w:p>
    <w:bookmarkEnd w:id="1708"/>
    <w:bookmarkStart w:name="z1715" w:id="1709"/>
    <w:p>
      <w:pPr>
        <w:spacing w:after="0"/>
        <w:ind w:left="0"/>
        <w:jc w:val="both"/>
      </w:pPr>
      <w:r>
        <w:rPr>
          <w:rFonts w:ascii="Times New Roman"/>
          <w:b w:val="false"/>
          <w:i w:val="false"/>
          <w:color w:val="000000"/>
          <w:sz w:val="28"/>
        </w:rPr>
        <w:t>
      18. Облыс прокурорының және оған теңестірілген (астананың және республикалық маңызы бар қалалардың) прокурордың бірінші орынбасары;</w:t>
      </w:r>
    </w:p>
    <w:bookmarkEnd w:id="1709"/>
    <w:bookmarkStart w:name="z1716" w:id="1710"/>
    <w:p>
      <w:pPr>
        <w:spacing w:after="0"/>
        <w:ind w:left="0"/>
        <w:jc w:val="both"/>
      </w:pPr>
      <w:r>
        <w:rPr>
          <w:rFonts w:ascii="Times New Roman"/>
          <w:b w:val="false"/>
          <w:i w:val="false"/>
          <w:color w:val="000000"/>
          <w:sz w:val="28"/>
        </w:rPr>
        <w:t>
      19. Облыс прокурорының және оған теңестірілген (астананың және республикалық маңызы бар қалалардың) прокурордың орынбасары;";</w:t>
      </w:r>
    </w:p>
    <w:bookmarkEnd w:id="1710"/>
    <w:bookmarkStart w:name="z1717" w:id="1711"/>
    <w:p>
      <w:pPr>
        <w:spacing w:after="0"/>
        <w:ind w:left="0"/>
        <w:jc w:val="both"/>
      </w:pPr>
      <w:r>
        <w:rPr>
          <w:rFonts w:ascii="Times New Roman"/>
          <w:b w:val="false"/>
          <w:i w:val="false"/>
          <w:color w:val="000000"/>
          <w:sz w:val="28"/>
        </w:rPr>
        <w:t>
      "Қазақстан Республикасының Ішкі істер министрлігі" деген бөлімде:</w:t>
      </w:r>
    </w:p>
    <w:bookmarkEnd w:id="1711"/>
    <w:bookmarkStart w:name="z1718" w:id="1712"/>
    <w:p>
      <w:pPr>
        <w:spacing w:after="0"/>
        <w:ind w:left="0"/>
        <w:jc w:val="both"/>
      </w:pPr>
      <w:r>
        <w:rPr>
          <w:rFonts w:ascii="Times New Roman"/>
          <w:b w:val="false"/>
          <w:i w:val="false"/>
          <w:color w:val="000000"/>
          <w:sz w:val="28"/>
        </w:rPr>
        <w:t>
      реттік нөмірлері 5, 6, 7, 8, 9 және 10-жолдар мынадай редакцияда жазылсын:</w:t>
      </w:r>
    </w:p>
    <w:bookmarkEnd w:id="1712"/>
    <w:bookmarkStart w:name="z1719" w:id="1713"/>
    <w:p>
      <w:pPr>
        <w:spacing w:after="0"/>
        <w:ind w:left="0"/>
        <w:jc w:val="both"/>
      </w:pPr>
      <w:r>
        <w:rPr>
          <w:rFonts w:ascii="Times New Roman"/>
          <w:b w:val="false"/>
          <w:i w:val="false"/>
          <w:color w:val="000000"/>
          <w:sz w:val="28"/>
        </w:rPr>
        <w:t>
      "5. Астананың, облыстың және республикалық маңызы бар қаланың көліктегі полиция департаментінің бастығы;</w:t>
      </w:r>
    </w:p>
    <w:bookmarkEnd w:id="1713"/>
    <w:bookmarkStart w:name="z1720" w:id="1714"/>
    <w:p>
      <w:pPr>
        <w:spacing w:after="0"/>
        <w:ind w:left="0"/>
        <w:jc w:val="both"/>
      </w:pPr>
      <w:r>
        <w:rPr>
          <w:rFonts w:ascii="Times New Roman"/>
          <w:b w:val="false"/>
          <w:i w:val="false"/>
          <w:color w:val="000000"/>
          <w:sz w:val="28"/>
        </w:rPr>
        <w:t>
      6 Астананың, облыстың және республикалық маңызы бар қаланың көліктегі полиция департаменті бастығының бірінші орынбасары;</w:t>
      </w:r>
    </w:p>
    <w:bookmarkEnd w:id="1714"/>
    <w:bookmarkStart w:name="z1721" w:id="1715"/>
    <w:p>
      <w:pPr>
        <w:spacing w:after="0"/>
        <w:ind w:left="0"/>
        <w:jc w:val="both"/>
      </w:pPr>
      <w:r>
        <w:rPr>
          <w:rFonts w:ascii="Times New Roman"/>
          <w:b w:val="false"/>
          <w:i w:val="false"/>
          <w:color w:val="000000"/>
          <w:sz w:val="28"/>
        </w:rPr>
        <w:t>
      7. Астананың, облыстың және республикалық маңызы бар қаланың көліктегі полиция департаменті бастығының орынбасары;</w:t>
      </w:r>
    </w:p>
    <w:bookmarkEnd w:id="1715"/>
    <w:bookmarkStart w:name="z1722" w:id="1716"/>
    <w:p>
      <w:pPr>
        <w:spacing w:after="0"/>
        <w:ind w:left="0"/>
        <w:jc w:val="both"/>
      </w:pPr>
      <w:r>
        <w:rPr>
          <w:rFonts w:ascii="Times New Roman"/>
          <w:b w:val="false"/>
          <w:i w:val="false"/>
          <w:color w:val="000000"/>
          <w:sz w:val="28"/>
        </w:rPr>
        <w:t>
      8. Астананың, облыстың және республикалық маңызы бар қаланың көліктегі полиция департаментінің қалалық, аудандық, желілік полиция басқармасының (бөлімінің) бастығы;</w:t>
      </w:r>
    </w:p>
    <w:bookmarkEnd w:id="1716"/>
    <w:bookmarkStart w:name="z1723" w:id="1717"/>
    <w:p>
      <w:pPr>
        <w:spacing w:after="0"/>
        <w:ind w:left="0"/>
        <w:jc w:val="both"/>
      </w:pPr>
      <w:r>
        <w:rPr>
          <w:rFonts w:ascii="Times New Roman"/>
          <w:b w:val="false"/>
          <w:i w:val="false"/>
          <w:color w:val="000000"/>
          <w:sz w:val="28"/>
        </w:rPr>
        <w:t>
      9. Астананың, облыстың және республикалық маңызы бар қаланың қылмыстық-атқару жүйесі департаментінің бастығы;</w:t>
      </w:r>
    </w:p>
    <w:bookmarkEnd w:id="1717"/>
    <w:bookmarkStart w:name="z1724" w:id="1718"/>
    <w:p>
      <w:pPr>
        <w:spacing w:after="0"/>
        <w:ind w:left="0"/>
        <w:jc w:val="both"/>
      </w:pPr>
      <w:r>
        <w:rPr>
          <w:rFonts w:ascii="Times New Roman"/>
          <w:b w:val="false"/>
          <w:i w:val="false"/>
          <w:color w:val="000000"/>
          <w:sz w:val="28"/>
        </w:rPr>
        <w:t>
      10. Астананың, облыстың және республикалық маңызы бар қаланың қылмыстық-атқару жүйесі департаменті бастығының орынбасары;";</w:t>
      </w:r>
    </w:p>
    <w:bookmarkEnd w:id="1718"/>
    <w:bookmarkStart w:name="z1725" w:id="1719"/>
    <w:p>
      <w:pPr>
        <w:spacing w:after="0"/>
        <w:ind w:left="0"/>
        <w:jc w:val="both"/>
      </w:pPr>
      <w:r>
        <w:rPr>
          <w:rFonts w:ascii="Times New Roman"/>
          <w:b w:val="false"/>
          <w:i w:val="false"/>
          <w:color w:val="000000"/>
          <w:sz w:val="28"/>
        </w:rPr>
        <w:t>
      "Қазақстан Республикасының Төтенше жағдайлар министрлігі" деген бөлімде:</w:t>
      </w:r>
    </w:p>
    <w:bookmarkEnd w:id="1719"/>
    <w:bookmarkStart w:name="z1726" w:id="1720"/>
    <w:p>
      <w:pPr>
        <w:spacing w:after="0"/>
        <w:ind w:left="0"/>
        <w:jc w:val="both"/>
      </w:pPr>
      <w:r>
        <w:rPr>
          <w:rFonts w:ascii="Times New Roman"/>
          <w:b w:val="false"/>
          <w:i w:val="false"/>
          <w:color w:val="000000"/>
          <w:sz w:val="28"/>
        </w:rPr>
        <w:t>
      реттік нөмірлері 5, 6 және 7-жолдар мынадай редакцияда жазылсын:</w:t>
      </w:r>
    </w:p>
    <w:bookmarkEnd w:id="1720"/>
    <w:bookmarkStart w:name="z1727" w:id="1721"/>
    <w:p>
      <w:pPr>
        <w:spacing w:after="0"/>
        <w:ind w:left="0"/>
        <w:jc w:val="both"/>
      </w:pPr>
      <w:r>
        <w:rPr>
          <w:rFonts w:ascii="Times New Roman"/>
          <w:b w:val="false"/>
          <w:i w:val="false"/>
          <w:color w:val="000000"/>
          <w:sz w:val="28"/>
        </w:rPr>
        <w:t>
      "5. Астананың, облыстың және республикалық маңызы бар қаланың төтенше жағдайлар департаменті бастығының бірінші орынбасары;</w:t>
      </w:r>
    </w:p>
    <w:bookmarkEnd w:id="1721"/>
    <w:bookmarkStart w:name="z1728" w:id="1722"/>
    <w:p>
      <w:pPr>
        <w:spacing w:after="0"/>
        <w:ind w:left="0"/>
        <w:jc w:val="both"/>
      </w:pPr>
      <w:r>
        <w:rPr>
          <w:rFonts w:ascii="Times New Roman"/>
          <w:b w:val="false"/>
          <w:i w:val="false"/>
          <w:color w:val="000000"/>
          <w:sz w:val="28"/>
        </w:rPr>
        <w:t>
      6. Астананың, облыстың және республикалық маңызы бар қаланың төтенше жағдайлар департаменті бастығының орынбасары;</w:t>
      </w:r>
    </w:p>
    <w:bookmarkEnd w:id="1722"/>
    <w:bookmarkStart w:name="z1729" w:id="1723"/>
    <w:p>
      <w:pPr>
        <w:spacing w:after="0"/>
        <w:ind w:left="0"/>
        <w:jc w:val="both"/>
      </w:pPr>
      <w:r>
        <w:rPr>
          <w:rFonts w:ascii="Times New Roman"/>
          <w:b w:val="false"/>
          <w:i w:val="false"/>
          <w:color w:val="000000"/>
          <w:sz w:val="28"/>
        </w:rPr>
        <w:t>
      7. Астананың, облыстың, республикалық маңызы бар қаланың төтенше жағдайлар департаментінің қалалық, аудандық (қаладағы аудандық) төтенше жағдайлар басқармасының бастығы.".</w:t>
      </w:r>
    </w:p>
    <w:bookmarkEnd w:id="1723"/>
    <w:bookmarkStart w:name="z1730" w:id="1724"/>
    <w:p>
      <w:pPr>
        <w:spacing w:after="0"/>
        <w:ind w:left="0"/>
        <w:jc w:val="both"/>
      </w:pPr>
      <w:r>
        <w:rPr>
          <w:rFonts w:ascii="Times New Roman"/>
          <w:b w:val="false"/>
          <w:i w:val="false"/>
          <w:color w:val="000000"/>
          <w:sz w:val="28"/>
        </w:rPr>
        <w:t>
      95. "Инвесторлардың құқықтарын қорғау және активтерді қайтару саласында мемлекеттік басқару жүйесін жетілдіру туралы" Қазақстан Республикасы Президентінің 2025 жылғы 17 желтоқсандағы № 1125 Жарлығында:</w:t>
      </w:r>
    </w:p>
    <w:bookmarkEnd w:id="1724"/>
    <w:bookmarkStart w:name="z1731" w:id="1725"/>
    <w:p>
      <w:pPr>
        <w:spacing w:after="0"/>
        <w:ind w:left="0"/>
        <w:jc w:val="both"/>
      </w:pPr>
      <w:r>
        <w:rPr>
          <w:rFonts w:ascii="Times New Roman"/>
          <w:b w:val="false"/>
          <w:i w:val="false"/>
          <w:color w:val="000000"/>
          <w:sz w:val="28"/>
        </w:rPr>
        <w:t>
      кіріспе мынадай редакцияда жазылсын:</w:t>
      </w:r>
    </w:p>
    <w:bookmarkEnd w:id="1725"/>
    <w:bookmarkStart w:name="z1732" w:id="1726"/>
    <w:p>
      <w:pPr>
        <w:spacing w:after="0"/>
        <w:ind w:left="0"/>
        <w:jc w:val="both"/>
      </w:pPr>
      <w:r>
        <w:rPr>
          <w:rFonts w:ascii="Times New Roman"/>
          <w:b w:val="false"/>
          <w:i w:val="false"/>
          <w:color w:val="000000"/>
          <w:sz w:val="28"/>
        </w:rPr>
        <w:t xml:space="preserve">
      "Қазақстан Республикасы Конституциясының 46-бабының 6) тармақшасына, "Қазақстан Республикасының Президенті туралы" Қазақстан Республикасы Конституциялық заңының 20-бабы 2-тармағының 1) және 3) тармақшаларына сәйкес </w:t>
      </w:r>
      <w:r>
        <w:rPr>
          <w:rFonts w:ascii="Times New Roman"/>
          <w:b/>
          <w:i w:val="false"/>
          <w:color w:val="000000"/>
          <w:sz w:val="28"/>
        </w:rPr>
        <w:t>ҚАУЛЫ ЕТЕМІН:</w:t>
      </w:r>
      <w:r>
        <w:rPr>
          <w:rFonts w:ascii="Times New Roman"/>
          <w:b w:val="false"/>
          <w:i w:val="false"/>
          <w:color w:val="000000"/>
          <w:sz w:val="28"/>
        </w:rPr>
        <w:t>";</w:t>
      </w:r>
    </w:p>
    <w:bookmarkEnd w:id="1726"/>
    <w:bookmarkStart w:name="z1733" w:id="1727"/>
    <w:p>
      <w:pPr>
        <w:spacing w:after="0"/>
        <w:ind w:left="0"/>
        <w:jc w:val="both"/>
      </w:pPr>
      <w:r>
        <w:rPr>
          <w:rFonts w:ascii="Times New Roman"/>
          <w:b w:val="false"/>
          <w:i w:val="false"/>
          <w:color w:val="000000"/>
          <w:sz w:val="28"/>
        </w:rPr>
        <w:t>
      жоғарыда аталған Жарлықпен бекітілген Қазақстан Республикасы Бас прокуратурасының Инвесторлардың құқықтарын қорғау комитеті туралы ережеде:</w:t>
      </w:r>
    </w:p>
    <w:bookmarkEnd w:id="1727"/>
    <w:bookmarkStart w:name="z1734" w:id="1728"/>
    <w:p>
      <w:pPr>
        <w:spacing w:after="0"/>
        <w:ind w:left="0"/>
        <w:jc w:val="both"/>
      </w:pPr>
      <w:r>
        <w:rPr>
          <w:rFonts w:ascii="Times New Roman"/>
          <w:b w:val="false"/>
          <w:i w:val="false"/>
          <w:color w:val="000000"/>
          <w:sz w:val="28"/>
        </w:rPr>
        <w:t>
      12-тармақ мынадай редакцияда жазылсын:</w:t>
      </w:r>
    </w:p>
    <w:bookmarkEnd w:id="1728"/>
    <w:bookmarkStart w:name="z1735" w:id="1729"/>
    <w:p>
      <w:pPr>
        <w:spacing w:after="0"/>
        <w:ind w:left="0"/>
        <w:jc w:val="both"/>
      </w:pPr>
      <w:r>
        <w:rPr>
          <w:rFonts w:ascii="Times New Roman"/>
          <w:b w:val="false"/>
          <w:i w:val="false"/>
          <w:color w:val="000000"/>
          <w:sz w:val="28"/>
        </w:rPr>
        <w:t>
      "12. Егер Комитетке Қазақстан Республикасының заңдарымен кіріс әкелетін қызметті жүзеге асыру құқығы берілсе, онда мұндай қызметтен алынған кірістер мемлекеттік бюджетке жіберіледі.";</w:t>
      </w:r>
    </w:p>
    <w:bookmarkEnd w:id="1729"/>
    <w:bookmarkStart w:name="z1736" w:id="1730"/>
    <w:p>
      <w:pPr>
        <w:spacing w:after="0"/>
        <w:ind w:left="0"/>
        <w:jc w:val="both"/>
      </w:pPr>
      <w:r>
        <w:rPr>
          <w:rFonts w:ascii="Times New Roman"/>
          <w:b w:val="false"/>
          <w:i w:val="false"/>
          <w:color w:val="000000"/>
          <w:sz w:val="28"/>
        </w:rPr>
        <w:t>
      14-тармақта:</w:t>
      </w:r>
    </w:p>
    <w:bookmarkEnd w:id="1730"/>
    <w:bookmarkStart w:name="z1737" w:id="1731"/>
    <w:p>
      <w:pPr>
        <w:spacing w:after="0"/>
        <w:ind w:left="0"/>
        <w:jc w:val="both"/>
      </w:pPr>
      <w:r>
        <w:rPr>
          <w:rFonts w:ascii="Times New Roman"/>
          <w:b w:val="false"/>
          <w:i w:val="false"/>
          <w:color w:val="000000"/>
          <w:sz w:val="28"/>
        </w:rPr>
        <w:t>
      1) тармақшаның екінші абзацы мынадай редакцияда жазылсын:</w:t>
      </w:r>
    </w:p>
    <w:bookmarkEnd w:id="1731"/>
    <w:bookmarkStart w:name="z1738" w:id="1732"/>
    <w:p>
      <w:pPr>
        <w:spacing w:after="0"/>
        <w:ind w:left="0"/>
        <w:jc w:val="both"/>
      </w:pPr>
      <w:r>
        <w:rPr>
          <w:rFonts w:ascii="Times New Roman"/>
          <w:b w:val="false"/>
          <w:i w:val="false"/>
          <w:color w:val="000000"/>
          <w:sz w:val="28"/>
        </w:rPr>
        <w:t>
      "жүктелген функциялар мен міндеттер шегінде астанадағы, облыстардағы, республикалық маңызы бар қалалардағы инвестициялық прокурорлардың қызметін ұйымдастыру және үйлестіру;";</w:t>
      </w:r>
    </w:p>
    <w:bookmarkEnd w:id="1732"/>
    <w:bookmarkStart w:name="z1739" w:id="1733"/>
    <w:p>
      <w:pPr>
        <w:spacing w:after="0"/>
        <w:ind w:left="0"/>
        <w:jc w:val="both"/>
      </w:pPr>
      <w:r>
        <w:rPr>
          <w:rFonts w:ascii="Times New Roman"/>
          <w:b w:val="false"/>
          <w:i w:val="false"/>
          <w:color w:val="000000"/>
          <w:sz w:val="28"/>
        </w:rPr>
        <w:t>
      2) тармақшаның оныншы абзацы мынадай редакцияда жазылсын:</w:t>
      </w:r>
    </w:p>
    <w:bookmarkEnd w:id="1733"/>
    <w:bookmarkStart w:name="z1740" w:id="1734"/>
    <w:p>
      <w:pPr>
        <w:spacing w:after="0"/>
        <w:ind w:left="0"/>
        <w:jc w:val="both"/>
      </w:pPr>
      <w:r>
        <w:rPr>
          <w:rFonts w:ascii="Times New Roman"/>
          <w:b w:val="false"/>
          <w:i w:val="false"/>
          <w:color w:val="000000"/>
          <w:sz w:val="28"/>
        </w:rPr>
        <w:t>
      "Комитет қызметкерлерінің және астанадағы, облыстардағы, республикалық маңызы бар қалалардағы инвестициялық прокурорлардың мінез-құлық әдебі нормаларын сақтауын қамтамасыз ету;";</w:t>
      </w:r>
    </w:p>
    <w:bookmarkEnd w:id="1734"/>
    <w:bookmarkStart w:name="z1741" w:id="1735"/>
    <w:p>
      <w:pPr>
        <w:spacing w:after="0"/>
        <w:ind w:left="0"/>
        <w:jc w:val="both"/>
      </w:pPr>
      <w:r>
        <w:rPr>
          <w:rFonts w:ascii="Times New Roman"/>
          <w:b w:val="false"/>
          <w:i w:val="false"/>
          <w:color w:val="000000"/>
          <w:sz w:val="28"/>
        </w:rPr>
        <w:t>
      15-тармақтың 7) тармақшасы мынадай редакцияда жазылсын:</w:t>
      </w:r>
    </w:p>
    <w:bookmarkEnd w:id="1735"/>
    <w:bookmarkStart w:name="z1742" w:id="1736"/>
    <w:p>
      <w:pPr>
        <w:spacing w:after="0"/>
        <w:ind w:left="0"/>
        <w:jc w:val="both"/>
      </w:pPr>
      <w:r>
        <w:rPr>
          <w:rFonts w:ascii="Times New Roman"/>
          <w:b w:val="false"/>
          <w:i w:val="false"/>
          <w:color w:val="000000"/>
          <w:sz w:val="28"/>
        </w:rPr>
        <w:t>
      "7) астанадағы, облыстардағы, республикалық маңызы бар қалалардағы инвестициялық прокурорлардың қызметін ұйымдастыру;".</w:t>
      </w:r>
    </w:p>
    <w:bookmarkEnd w:id="1736"/>
    <w:bookmarkStart w:name="z1743" w:id="1737"/>
    <w:p>
      <w:pPr>
        <w:spacing w:after="0"/>
        <w:ind w:left="0"/>
        <w:jc w:val="both"/>
      </w:pPr>
      <w:r>
        <w:rPr>
          <w:rFonts w:ascii="Times New Roman"/>
          <w:b w:val="false"/>
          <w:i w:val="false"/>
          <w:color w:val="000000"/>
          <w:sz w:val="28"/>
        </w:rPr>
        <w:t>
      96. "Қазақстан Республикасы Парламентiнiң депутаттарына автомобиль көлiгiмен қызмет көрсету тәртiбi туралы" Қазақстан Республикасы Президентiнiң 1996 жылғы 16 қаңтардағы № 2775 өкімінде:</w:t>
      </w:r>
    </w:p>
    <w:bookmarkEnd w:id="1737"/>
    <w:bookmarkStart w:name="z1744" w:id="1738"/>
    <w:p>
      <w:pPr>
        <w:spacing w:after="0"/>
        <w:ind w:left="0"/>
        <w:jc w:val="both"/>
      </w:pPr>
      <w:r>
        <w:rPr>
          <w:rFonts w:ascii="Times New Roman"/>
          <w:b w:val="false"/>
          <w:i w:val="false"/>
          <w:color w:val="000000"/>
          <w:sz w:val="28"/>
        </w:rPr>
        <w:t>
      тақырып мынадай редакцияда жазылсын:</w:t>
      </w:r>
    </w:p>
    <w:bookmarkEnd w:id="1738"/>
    <w:bookmarkStart w:name="z1745" w:id="1739"/>
    <w:p>
      <w:pPr>
        <w:spacing w:after="0"/>
        <w:ind w:left="0"/>
        <w:jc w:val="both"/>
      </w:pPr>
      <w:r>
        <w:rPr>
          <w:rFonts w:ascii="Times New Roman"/>
          <w:b w:val="false"/>
          <w:i w:val="false"/>
          <w:color w:val="000000"/>
          <w:sz w:val="28"/>
        </w:rPr>
        <w:t>
      "Қазақстан Республикасы Құрылтайының депутаттарына автомобиль көлiгiмен қызмет көрсету тәртiбi туралы";</w:t>
      </w:r>
    </w:p>
    <w:bookmarkEnd w:id="1739"/>
    <w:bookmarkStart w:name="z1746" w:id="1740"/>
    <w:p>
      <w:pPr>
        <w:spacing w:after="0"/>
        <w:ind w:left="0"/>
        <w:jc w:val="both"/>
      </w:pPr>
      <w:r>
        <w:rPr>
          <w:rFonts w:ascii="Times New Roman"/>
          <w:b w:val="false"/>
          <w:i w:val="false"/>
          <w:color w:val="000000"/>
          <w:sz w:val="28"/>
        </w:rPr>
        <w:t>
      кіріспе мынадай редакцияда жазылсын:</w:t>
      </w:r>
    </w:p>
    <w:bookmarkEnd w:id="1740"/>
    <w:p>
      <w:pPr>
        <w:spacing w:after="0"/>
        <w:ind w:left="0"/>
        <w:jc w:val="both"/>
      </w:pPr>
      <w:bookmarkStart w:name="z1747" w:id="1741"/>
      <w:r>
        <w:rPr>
          <w:rFonts w:ascii="Times New Roman"/>
          <w:b w:val="false"/>
          <w:i w:val="false"/>
          <w:color w:val="000000"/>
          <w:sz w:val="28"/>
        </w:rPr>
        <w:t xml:space="preserve">
      "Қазақстан Республикасының Құрылтайы және оның депутаттарының мәртебесi туралы" Қазақстан Республикасы Конституциялық заңының </w:t>
      </w:r>
    </w:p>
    <w:bookmarkEnd w:id="1741"/>
    <w:p>
      <w:pPr>
        <w:spacing w:after="0"/>
        <w:ind w:left="0"/>
        <w:jc w:val="both"/>
      </w:pPr>
      <w:r>
        <w:rPr>
          <w:rFonts w:ascii="Times New Roman"/>
          <w:b w:val="false"/>
          <w:i w:val="false"/>
          <w:color w:val="000000"/>
          <w:sz w:val="28"/>
        </w:rPr>
        <w:t>51-бабының 6-тармағына сәйкес Қазақстан Республикасы Құрылтайының депутаттарына автомобиль көлiгiмен қызмет көрсету тәртiбi туралы ереже бекiтiлсiн (қоса берiледi).";</w:t>
      </w:r>
    </w:p>
    <w:bookmarkStart w:name="z1748" w:id="1742"/>
    <w:p>
      <w:pPr>
        <w:spacing w:after="0"/>
        <w:ind w:left="0"/>
        <w:jc w:val="both"/>
      </w:pPr>
      <w:r>
        <w:rPr>
          <w:rFonts w:ascii="Times New Roman"/>
          <w:b w:val="false"/>
          <w:i w:val="false"/>
          <w:color w:val="000000"/>
          <w:sz w:val="28"/>
        </w:rPr>
        <w:t>
      жоғарыда аталған өкіммен бекітілген Қазақстан Республикасы Парламентінің депутаттарына автомобиль көлігімен қызмет көрсету тәртібі туралы ереже осы Өзгерістер мен толықтыруға 2-қосымшаға сәйкес жаңа редакцияда жазылсын.</w:t>
      </w:r>
    </w:p>
    <w:bookmarkEnd w:id="1742"/>
    <w:bookmarkStart w:name="z1749" w:id="1743"/>
    <w:p>
      <w:pPr>
        <w:spacing w:after="0"/>
        <w:ind w:left="0"/>
        <w:jc w:val="both"/>
      </w:pPr>
      <w:r>
        <w:rPr>
          <w:rFonts w:ascii="Times New Roman"/>
          <w:b w:val="false"/>
          <w:i w:val="false"/>
          <w:color w:val="000000"/>
          <w:sz w:val="28"/>
        </w:rPr>
        <w:t>
      97. "Қазақстан Республикасы Президентінің Арнаулы стипендиясын тағайындау туралы" Қазақстан Республикасы Президентінің 1998 жылғы 12 қарашадағы № 4140 өкімінде:</w:t>
      </w:r>
    </w:p>
    <w:bookmarkEnd w:id="1743"/>
    <w:bookmarkStart w:name="z1750" w:id="1744"/>
    <w:p>
      <w:pPr>
        <w:spacing w:after="0"/>
        <w:ind w:left="0"/>
        <w:jc w:val="both"/>
      </w:pPr>
      <w:r>
        <w:rPr>
          <w:rFonts w:ascii="Times New Roman"/>
          <w:b w:val="false"/>
          <w:i w:val="false"/>
          <w:color w:val="000000"/>
          <w:sz w:val="28"/>
        </w:rPr>
        <w:t>
      жоғарыда аталған өкіммен бекітілген Қазақстан Республикасы Президентінің Арнаулы стипендиясын тағайындау тәртібі туралы ережеде:</w:t>
      </w:r>
    </w:p>
    <w:bookmarkEnd w:id="1744"/>
    <w:bookmarkStart w:name="z1751" w:id="1745"/>
    <w:p>
      <w:pPr>
        <w:spacing w:after="0"/>
        <w:ind w:left="0"/>
        <w:jc w:val="both"/>
      </w:pPr>
      <w:r>
        <w:rPr>
          <w:rFonts w:ascii="Times New Roman"/>
          <w:b w:val="false"/>
          <w:i w:val="false"/>
          <w:color w:val="000000"/>
          <w:sz w:val="28"/>
        </w:rPr>
        <w:t>
      2-тармақта орыс тіліндегі мәтінге өзгеріс енгізілді, қазақ тіліндегі мәтін өзгермейді;</w:t>
      </w:r>
    </w:p>
    <w:bookmarkEnd w:id="1745"/>
    <w:bookmarkStart w:name="z1752" w:id="1746"/>
    <w:p>
      <w:pPr>
        <w:spacing w:after="0"/>
        <w:ind w:left="0"/>
        <w:jc w:val="both"/>
      </w:pPr>
      <w:r>
        <w:rPr>
          <w:rFonts w:ascii="Times New Roman"/>
          <w:b w:val="false"/>
          <w:i w:val="false"/>
          <w:color w:val="000000"/>
          <w:sz w:val="28"/>
        </w:rPr>
        <w:t>
      3-тармақ мынадай редакцияда жазылсын:</w:t>
      </w:r>
    </w:p>
    <w:bookmarkEnd w:id="1746"/>
    <w:bookmarkStart w:name="z1753" w:id="1747"/>
    <w:p>
      <w:pPr>
        <w:spacing w:after="0"/>
        <w:ind w:left="0"/>
        <w:jc w:val="both"/>
      </w:pPr>
      <w:r>
        <w:rPr>
          <w:rFonts w:ascii="Times New Roman"/>
          <w:b w:val="false"/>
          <w:i w:val="false"/>
          <w:color w:val="000000"/>
          <w:sz w:val="28"/>
        </w:rPr>
        <w:t>
      "3. Арнаулы стипендия оқудың барлық кезеңінде жоғары нәтижелерге жеткен, ғылыми-зерттеу жұмысымен айналысатын, оқу орнының қоғамдық өміріне белсене атсалысатын Қазақстан Республикасы жоғары оқу орындарының күндізгі бөлімдерінің соңғы курсында оқитын студенттерге тағайындалады.".</w:t>
      </w:r>
    </w:p>
    <w:bookmarkEnd w:id="1747"/>
    <w:bookmarkStart w:name="z1754" w:id="1748"/>
    <w:p>
      <w:pPr>
        <w:spacing w:after="0"/>
        <w:ind w:left="0"/>
        <w:jc w:val="both"/>
      </w:pPr>
      <w:r>
        <w:rPr>
          <w:rFonts w:ascii="Times New Roman"/>
          <w:b w:val="false"/>
          <w:i w:val="false"/>
          <w:color w:val="000000"/>
          <w:sz w:val="28"/>
        </w:rPr>
        <w:t>
      98.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өкімінде:</w:t>
      </w:r>
    </w:p>
    <w:bookmarkEnd w:id="1748"/>
    <w:bookmarkStart w:name="z1755" w:id="1749"/>
    <w:p>
      <w:pPr>
        <w:spacing w:after="0"/>
        <w:ind w:left="0"/>
        <w:jc w:val="both"/>
      </w:pPr>
      <w:r>
        <w:rPr>
          <w:rFonts w:ascii="Times New Roman"/>
          <w:b w:val="false"/>
          <w:i w:val="false"/>
          <w:color w:val="000000"/>
          <w:sz w:val="28"/>
        </w:rPr>
        <w:t>
      жоғарыда аталған өкіммен бекітілген Қазақстан Республикасының мемлекеттік наградаларымен наградтауға ұсынудың және оларды тапсырудың тәртiбi туралы нұсқаулықта:</w:t>
      </w:r>
    </w:p>
    <w:bookmarkEnd w:id="1749"/>
    <w:bookmarkStart w:name="z1756" w:id="1750"/>
    <w:p>
      <w:pPr>
        <w:spacing w:after="0"/>
        <w:ind w:left="0"/>
        <w:jc w:val="both"/>
      </w:pPr>
      <w:r>
        <w:rPr>
          <w:rFonts w:ascii="Times New Roman"/>
          <w:b w:val="false"/>
          <w:i w:val="false"/>
          <w:color w:val="000000"/>
          <w:sz w:val="28"/>
        </w:rPr>
        <w:t>
      2-тармақтың екінші бөлігі мынадай редакцияда жазылсын:</w:t>
      </w:r>
    </w:p>
    <w:bookmarkEnd w:id="1750"/>
    <w:bookmarkStart w:name="z1757" w:id="1751"/>
    <w:p>
      <w:pPr>
        <w:spacing w:after="0"/>
        <w:ind w:left="0"/>
        <w:jc w:val="both"/>
      </w:pPr>
      <w:r>
        <w:rPr>
          <w:rFonts w:ascii="Times New Roman"/>
          <w:b w:val="false"/>
          <w:i w:val="false"/>
          <w:color w:val="000000"/>
          <w:sz w:val="28"/>
        </w:rPr>
        <w:t>
      "Өзге мемлекеттік наградалармен наградтау жөнiнде Қазақстан Республикасының Президентiне Қазақстан Республикасының Құрылтайы, Yкiметi, министрлiктер, агенттіктер, өзге де орталық және жергілікті атқарушы органдар, шығармашылық одақтар мен басқа да ұйымдар ұсыныстар бередi.";</w:t>
      </w:r>
    </w:p>
    <w:bookmarkEnd w:id="1751"/>
    <w:bookmarkStart w:name="z1758" w:id="1752"/>
    <w:p>
      <w:pPr>
        <w:spacing w:after="0"/>
        <w:ind w:left="0"/>
        <w:jc w:val="both"/>
      </w:pPr>
      <w:r>
        <w:rPr>
          <w:rFonts w:ascii="Times New Roman"/>
          <w:b w:val="false"/>
          <w:i w:val="false"/>
          <w:color w:val="000000"/>
          <w:sz w:val="28"/>
        </w:rPr>
        <w:t>
      4-тармақтың сегізінші бөлігі мынадай редакцияда жазылсын:</w:t>
      </w:r>
    </w:p>
    <w:bookmarkEnd w:id="1752"/>
    <w:bookmarkStart w:name="z1759" w:id="1753"/>
    <w:p>
      <w:pPr>
        <w:spacing w:after="0"/>
        <w:ind w:left="0"/>
        <w:jc w:val="both"/>
      </w:pPr>
      <w:r>
        <w:rPr>
          <w:rFonts w:ascii="Times New Roman"/>
          <w:b w:val="false"/>
          <w:i w:val="false"/>
          <w:color w:val="000000"/>
          <w:sz w:val="28"/>
        </w:rPr>
        <w:t>
      "Награда қағазы (№ 2 нысан) ана мен балалардың жеке құжаттарының негізінде толтырылады, ал хабарсыз кеткен немесе "Қазақстан Республикасының мемлекеттік наградалары туралы" Заңның 28-бабында көрсетілген жағдайларда қаза тапқан балаларға тиісті органдардың анықтамалары немесе басқа да растайтын құжаттары ұсынылады. Егер көп балалы ананың баласы шет мемлекеттің азаматы болып табылса, награда қағазына оның құжаттарды жинау кезінде түсірілген 3x4 көлемді түрлі-түсті фотосуреті, ал ол 18 жасқа толған кезде шетел азаматының жеке басын куәландыратын құжаттың толық түрлі-түсті көшірмесі де қоса беріледі.";</w:t>
      </w:r>
    </w:p>
    <w:bookmarkEnd w:id="1753"/>
    <w:bookmarkStart w:name="z1760" w:id="1754"/>
    <w:p>
      <w:pPr>
        <w:spacing w:after="0"/>
        <w:ind w:left="0"/>
        <w:jc w:val="both"/>
      </w:pPr>
      <w:r>
        <w:rPr>
          <w:rFonts w:ascii="Times New Roman"/>
          <w:b w:val="false"/>
          <w:i w:val="false"/>
          <w:color w:val="000000"/>
          <w:sz w:val="28"/>
        </w:rPr>
        <w:t>
      6-тармақта:</w:t>
      </w:r>
    </w:p>
    <w:bookmarkEnd w:id="1754"/>
    <w:bookmarkStart w:name="z1761" w:id="1755"/>
    <w:p>
      <w:pPr>
        <w:spacing w:after="0"/>
        <w:ind w:left="0"/>
        <w:jc w:val="both"/>
      </w:pPr>
      <w:r>
        <w:rPr>
          <w:rFonts w:ascii="Times New Roman"/>
          <w:b w:val="false"/>
          <w:i w:val="false"/>
          <w:color w:val="000000"/>
          <w:sz w:val="28"/>
        </w:rPr>
        <w:t>
      үшінші абзац мынадай редакцияда жазылсын:</w:t>
      </w:r>
    </w:p>
    <w:bookmarkEnd w:id="1755"/>
    <w:bookmarkStart w:name="z1762" w:id="1756"/>
    <w:p>
      <w:pPr>
        <w:spacing w:after="0"/>
        <w:ind w:left="0"/>
        <w:jc w:val="both"/>
      </w:pPr>
      <w:r>
        <w:rPr>
          <w:rFonts w:ascii="Times New Roman"/>
          <w:b w:val="false"/>
          <w:i w:val="false"/>
          <w:color w:val="000000"/>
          <w:sz w:val="28"/>
        </w:rPr>
        <w:t>
      "астананың, облыстардың және республикалық маңызы бар қалалардың тексеру комиссияларының төрағаларына – Жоғары аудиторлық палатаның Төрағасы;";</w:t>
      </w:r>
    </w:p>
    <w:bookmarkEnd w:id="1756"/>
    <w:bookmarkStart w:name="z1763" w:id="1757"/>
    <w:p>
      <w:pPr>
        <w:spacing w:after="0"/>
        <w:ind w:left="0"/>
        <w:jc w:val="both"/>
      </w:pPr>
      <w:r>
        <w:rPr>
          <w:rFonts w:ascii="Times New Roman"/>
          <w:b w:val="false"/>
          <w:i w:val="false"/>
          <w:color w:val="000000"/>
          <w:sz w:val="28"/>
        </w:rPr>
        <w:t>
      бесінші абзац мынадай редакцияда жазылсын:</w:t>
      </w:r>
    </w:p>
    <w:bookmarkEnd w:id="1757"/>
    <w:bookmarkStart w:name="z1764" w:id="1758"/>
    <w:p>
      <w:pPr>
        <w:spacing w:after="0"/>
        <w:ind w:left="0"/>
        <w:jc w:val="both"/>
      </w:pPr>
      <w:r>
        <w:rPr>
          <w:rFonts w:ascii="Times New Roman"/>
          <w:b w:val="false"/>
          <w:i w:val="false"/>
          <w:color w:val="000000"/>
          <w:sz w:val="28"/>
        </w:rPr>
        <w:t>
      "орталық мемлекеттік органдардың, Қазақстан Республикасының Президентіне тікелей бағынатын және есеп беретін органдардың бірінші басшыларына, облыстардың, Астана, Алматы және Шымкент қалаларының әкімдері мен мәслихаттарының төрағаларына Қазақстан Республикасының Құрылтайы мен Үкіметі ұсынымдар енгізеді.";</w:t>
      </w:r>
    </w:p>
    <w:bookmarkEnd w:id="1758"/>
    <w:bookmarkStart w:name="z1765" w:id="1759"/>
    <w:p>
      <w:pPr>
        <w:spacing w:after="0"/>
        <w:ind w:left="0"/>
        <w:jc w:val="both"/>
      </w:pPr>
      <w:r>
        <w:rPr>
          <w:rFonts w:ascii="Times New Roman"/>
          <w:b w:val="false"/>
          <w:i w:val="false"/>
          <w:color w:val="000000"/>
          <w:sz w:val="28"/>
        </w:rPr>
        <w:t>
      8-тармақ мынадай редакцияда жазылсын:</w:t>
      </w:r>
    </w:p>
    <w:bookmarkEnd w:id="1759"/>
    <w:bookmarkStart w:name="z1766" w:id="1760"/>
    <w:p>
      <w:pPr>
        <w:spacing w:after="0"/>
        <w:ind w:left="0"/>
        <w:jc w:val="both"/>
      </w:pPr>
      <w:r>
        <w:rPr>
          <w:rFonts w:ascii="Times New Roman"/>
          <w:b w:val="false"/>
          <w:i w:val="false"/>
          <w:color w:val="000000"/>
          <w:sz w:val="28"/>
        </w:rPr>
        <w:t>
      "8. Қазақстан Республикасының шегінен тысқары жерде тұратын Қазақстан Республикасының азаматтарын, сондай-ақ шетел азаматтары мен азаматтығы жоқ адамдарды наградтау туралы ұсыныстарды Қазақстан Республикасының Сыртқы істер министрлігі не Қазақстан Республикасының Сыртқы істер министрлігімен келісу бойынша басқа да министрліктер, мемлекеттік комитеттер, өзге де орталық мемлекеттік және жергілікті атқарушы органдар береді.";</w:t>
      </w:r>
    </w:p>
    <w:bookmarkEnd w:id="1760"/>
    <w:bookmarkStart w:name="z1767" w:id="1761"/>
    <w:p>
      <w:pPr>
        <w:spacing w:after="0"/>
        <w:ind w:left="0"/>
        <w:jc w:val="both"/>
      </w:pPr>
      <w:r>
        <w:rPr>
          <w:rFonts w:ascii="Times New Roman"/>
          <w:b w:val="false"/>
          <w:i w:val="false"/>
          <w:color w:val="000000"/>
          <w:sz w:val="28"/>
        </w:rPr>
        <w:t>
      12-тармақтың үшінші бөлігі мынадай редакцияда жазылсын:</w:t>
      </w:r>
    </w:p>
    <w:bookmarkEnd w:id="1761"/>
    <w:bookmarkStart w:name="z1768" w:id="1762"/>
    <w:p>
      <w:pPr>
        <w:spacing w:after="0"/>
        <w:ind w:left="0"/>
        <w:jc w:val="both"/>
      </w:pPr>
      <w:r>
        <w:rPr>
          <w:rFonts w:ascii="Times New Roman"/>
          <w:b w:val="false"/>
          <w:i w:val="false"/>
          <w:color w:val="000000"/>
          <w:sz w:val="28"/>
        </w:rPr>
        <w:t>
      "Қазақстан Республикасы Президентiнiң тапсыруы бойынша мемлекеттiк наградаларды сондай-ақ:</w:t>
      </w:r>
    </w:p>
    <w:bookmarkEnd w:id="1762"/>
    <w:bookmarkStart w:name="z1769" w:id="1763"/>
    <w:p>
      <w:pPr>
        <w:spacing w:after="0"/>
        <w:ind w:left="0"/>
        <w:jc w:val="both"/>
      </w:pPr>
      <w:r>
        <w:rPr>
          <w:rFonts w:ascii="Times New Roman"/>
          <w:b w:val="false"/>
          <w:i w:val="false"/>
          <w:color w:val="000000"/>
          <w:sz w:val="28"/>
        </w:rPr>
        <w:t>
      - Қазақстан Республикасының Вице-Президенті;</w:t>
      </w:r>
    </w:p>
    <w:bookmarkEnd w:id="1763"/>
    <w:bookmarkStart w:name="z1770" w:id="1764"/>
    <w:p>
      <w:pPr>
        <w:spacing w:after="0"/>
        <w:ind w:left="0"/>
        <w:jc w:val="both"/>
      </w:pPr>
      <w:r>
        <w:rPr>
          <w:rFonts w:ascii="Times New Roman"/>
          <w:b w:val="false"/>
          <w:i w:val="false"/>
          <w:color w:val="000000"/>
          <w:sz w:val="28"/>
        </w:rPr>
        <w:t>
      - облыстардың, Астана, Алматы және Шымкент қалаларының әкімдері, министрлер, Қазақстан Республикасының елшілері, сондай-ақ Қазақстан Республикасының Президенті осыған уәкілеттік берген тапсыра алады.".</w:t>
      </w:r>
    </w:p>
    <w:bookmarkEnd w:id="1764"/>
    <w:bookmarkStart w:name="z1771" w:id="1765"/>
    <w:p>
      <w:pPr>
        <w:spacing w:after="0"/>
        <w:ind w:left="0"/>
        <w:jc w:val="both"/>
      </w:pPr>
      <w:r>
        <w:rPr>
          <w:rFonts w:ascii="Times New Roman"/>
          <w:b w:val="false"/>
          <w:i w:val="false"/>
          <w:color w:val="000000"/>
          <w:sz w:val="28"/>
        </w:rPr>
        <w:t>
      99.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өкімінде:</w:t>
      </w:r>
    </w:p>
    <w:bookmarkEnd w:id="1765"/>
    <w:bookmarkStart w:name="z1772" w:id="1766"/>
    <w:p>
      <w:pPr>
        <w:spacing w:after="0"/>
        <w:ind w:left="0"/>
        <w:jc w:val="both"/>
      </w:pPr>
      <w:r>
        <w:rPr>
          <w:rFonts w:ascii="Times New Roman"/>
          <w:b w:val="false"/>
          <w:i w:val="false"/>
          <w:color w:val="000000"/>
          <w:sz w:val="28"/>
        </w:rPr>
        <w:t>
      жоғарыда аталған өкіммен бекітілген Қазақстан Республикасы Президентінің жанындағы Құқықтық саясат жөніндегі кеңестің құрамында:</w:t>
      </w:r>
    </w:p>
    <w:bookmarkEnd w:id="1766"/>
    <w:bookmarkStart w:name="z1773" w:id="1767"/>
    <w:p>
      <w:pPr>
        <w:spacing w:after="0"/>
        <w:ind w:left="0"/>
        <w:jc w:val="both"/>
      </w:pPr>
      <w:r>
        <w:rPr>
          <w:rFonts w:ascii="Times New Roman"/>
          <w:b w:val="false"/>
          <w:i w:val="false"/>
          <w:color w:val="000000"/>
          <w:sz w:val="28"/>
        </w:rPr>
        <w:t>
      "Қазақстан Республикасы Парламенті Сенатының Конституциялық заңнама, сот жүйесі және құқық қорғау органдары комитетінің төрағасы (келісім бойынша)" деген жол мынадай редакцияда жазылсын:</w:t>
      </w:r>
    </w:p>
    <w:bookmarkEnd w:id="1767"/>
    <w:bookmarkStart w:name="z1774" w:id="1768"/>
    <w:p>
      <w:pPr>
        <w:spacing w:after="0"/>
        <w:ind w:left="0"/>
        <w:jc w:val="both"/>
      </w:pPr>
      <w:r>
        <w:rPr>
          <w:rFonts w:ascii="Times New Roman"/>
          <w:b w:val="false"/>
          <w:i w:val="false"/>
          <w:color w:val="000000"/>
          <w:sz w:val="28"/>
        </w:rPr>
        <w:t>
      "Қазақстан Республикасы Құрылтайының Конституциялық заңнама, сот жүйесі және құқық қорғау органдары комитетінің төрағасы (келісім бойынша)";</w:t>
      </w:r>
    </w:p>
    <w:bookmarkEnd w:id="1768"/>
    <w:bookmarkStart w:name="z1775" w:id="1769"/>
    <w:p>
      <w:pPr>
        <w:spacing w:after="0"/>
        <w:ind w:left="0"/>
        <w:jc w:val="both"/>
      </w:pPr>
      <w:r>
        <w:rPr>
          <w:rFonts w:ascii="Times New Roman"/>
          <w:b w:val="false"/>
          <w:i w:val="false"/>
          <w:color w:val="000000"/>
          <w:sz w:val="28"/>
        </w:rPr>
        <w:t>
      "Қазақстан Республикасы Парламенті Мәжілісі Заңнама және сот-құқықтық реформа комитетінің төрағасы (келісім бойынша)" деген жол алып тасталсын;</w:t>
      </w:r>
    </w:p>
    <w:bookmarkEnd w:id="1769"/>
    <w:bookmarkStart w:name="z1776" w:id="1770"/>
    <w:p>
      <w:pPr>
        <w:spacing w:after="0"/>
        <w:ind w:left="0"/>
        <w:jc w:val="both"/>
      </w:pPr>
      <w:r>
        <w:rPr>
          <w:rFonts w:ascii="Times New Roman"/>
          <w:b w:val="false"/>
          <w:i w:val="false"/>
          <w:color w:val="000000"/>
          <w:sz w:val="28"/>
        </w:rPr>
        <w:t>
      жоғарыда аталған өкіммен бекітілген Қазақстан Республикасы Президентінің жанындағы Құқықтық саясат жөніндегі кеңес туралы ережеде:</w:t>
      </w:r>
    </w:p>
    <w:bookmarkEnd w:id="1770"/>
    <w:bookmarkStart w:name="z1777" w:id="1771"/>
    <w:p>
      <w:pPr>
        <w:spacing w:after="0"/>
        <w:ind w:left="0"/>
        <w:jc w:val="both"/>
      </w:pPr>
      <w:r>
        <w:rPr>
          <w:rFonts w:ascii="Times New Roman"/>
          <w:b w:val="false"/>
          <w:i w:val="false"/>
          <w:color w:val="000000"/>
          <w:sz w:val="28"/>
        </w:rPr>
        <w:t>
      2-бөлімнің 4) тармақшасы мынадай редакцияда жазылсын:</w:t>
      </w:r>
    </w:p>
    <w:bookmarkEnd w:id="1771"/>
    <w:bookmarkStart w:name="z1778" w:id="1772"/>
    <w:p>
      <w:pPr>
        <w:spacing w:after="0"/>
        <w:ind w:left="0"/>
        <w:jc w:val="both"/>
      </w:pPr>
      <w:r>
        <w:rPr>
          <w:rFonts w:ascii="Times New Roman"/>
          <w:b w:val="false"/>
          <w:i w:val="false"/>
          <w:color w:val="000000"/>
          <w:sz w:val="28"/>
        </w:rPr>
        <w:t>
      "4) заңнаманы жетілдіру, мемлекеттік органдардың заңдарды және өзге де нормативтік құқықтық актілерді орындауын бақылау жөнінде ұсыныстар әзірлеу және енгізу, неғұрлым маңызды заң жобаларының тұжырымдамасын айқындау;";</w:t>
      </w:r>
    </w:p>
    <w:bookmarkEnd w:id="1772"/>
    <w:bookmarkStart w:name="z1779" w:id="1773"/>
    <w:p>
      <w:pPr>
        <w:spacing w:after="0"/>
        <w:ind w:left="0"/>
        <w:jc w:val="both"/>
      </w:pPr>
      <w:r>
        <w:rPr>
          <w:rFonts w:ascii="Times New Roman"/>
          <w:b w:val="false"/>
          <w:i w:val="false"/>
          <w:color w:val="000000"/>
          <w:sz w:val="28"/>
        </w:rPr>
        <w:t>
      3-бөлімнің 2) тармақшасының үшінші абзацы мынадай редакцияда жазылсын:</w:t>
      </w:r>
    </w:p>
    <w:bookmarkEnd w:id="1773"/>
    <w:bookmarkStart w:name="z1780" w:id="1774"/>
    <w:p>
      <w:pPr>
        <w:spacing w:after="0"/>
        <w:ind w:left="0"/>
        <w:jc w:val="both"/>
      </w:pPr>
      <w:r>
        <w:rPr>
          <w:rFonts w:ascii="Times New Roman"/>
          <w:b w:val="false"/>
          <w:i w:val="false"/>
          <w:color w:val="000000"/>
          <w:sz w:val="28"/>
        </w:rPr>
        <w:t>
      "мемлекеттік органдардың заңдарды және өзге де нормативтік құқықтық актілерді орындауына бақылауды күшейту;".</w:t>
      </w:r>
    </w:p>
    <w:bookmarkEnd w:id="1774"/>
    <w:bookmarkStart w:name="z1781" w:id="1775"/>
    <w:p>
      <w:pPr>
        <w:spacing w:after="0"/>
        <w:ind w:left="0"/>
        <w:jc w:val="both"/>
      </w:pPr>
      <w:r>
        <w:rPr>
          <w:rFonts w:ascii="Times New Roman"/>
          <w:b w:val="false"/>
          <w:i w:val="false"/>
          <w:color w:val="000000"/>
          <w:sz w:val="28"/>
        </w:rPr>
        <w:t>
      100. "Қазақстан Республикасы Президентінің бұқаралық ақпарат құралдары саласындағы сыйлықтарын беру, гранттарын тапсыру және Алғысын жариялау қағидаларын бекіту туралы" Қазақстан Республикасы Президентінің 2013 жылғы 22 наурыздағы № 190 өкімінде:</w:t>
      </w:r>
    </w:p>
    <w:bookmarkEnd w:id="1775"/>
    <w:bookmarkStart w:name="z1782" w:id="1776"/>
    <w:p>
      <w:pPr>
        <w:spacing w:after="0"/>
        <w:ind w:left="0"/>
        <w:jc w:val="both"/>
      </w:pPr>
      <w:r>
        <w:rPr>
          <w:rFonts w:ascii="Times New Roman"/>
          <w:b w:val="false"/>
          <w:i w:val="false"/>
          <w:color w:val="000000"/>
          <w:sz w:val="28"/>
        </w:rPr>
        <w:t>
      жоғарыда аталған өкіммен бекітілген Қазақстан Республикасы Президентінің бұқаралық ақпарат құралдары саласындағы сыйлығы лауреатының дипломы мен төсбелгісінің, гранты иегері куәлігінің және Алғысының сипаттамаларында:</w:t>
      </w:r>
    </w:p>
    <w:bookmarkEnd w:id="1776"/>
    <w:bookmarkStart w:name="z1783" w:id="1777"/>
    <w:p>
      <w:pPr>
        <w:spacing w:after="0"/>
        <w:ind w:left="0"/>
        <w:jc w:val="both"/>
      </w:pPr>
      <w:r>
        <w:rPr>
          <w:rFonts w:ascii="Times New Roman"/>
          <w:b w:val="false"/>
          <w:i w:val="false"/>
          <w:color w:val="000000"/>
          <w:sz w:val="28"/>
        </w:rPr>
        <w:t>
      3-тармақтың бірінші абзацы мынадай редакцияда жазылсын:</w:t>
      </w:r>
    </w:p>
    <w:bookmarkEnd w:id="1777"/>
    <w:bookmarkStart w:name="z1784" w:id="1778"/>
    <w:p>
      <w:pPr>
        <w:spacing w:after="0"/>
        <w:ind w:left="0"/>
        <w:jc w:val="both"/>
      </w:pPr>
      <w:r>
        <w:rPr>
          <w:rFonts w:ascii="Times New Roman"/>
          <w:b w:val="false"/>
          <w:i w:val="false"/>
          <w:color w:val="000000"/>
          <w:sz w:val="28"/>
        </w:rPr>
        <w:t>
      "3. Диплом мәтіні "Alina Pure 9005" (күрең қызыл) қағазынан әзірленген паспартумен жиектеледі, оның жоғарғы бөлігінің орта тұсында алтынмен зерленген Қазақстан Республикасының Мемлекеттік Елтаңбасы орналасады. Диплом мәтіні мемлекеттік тілде қызыл-күрең бояумен цифрлық тәсілде төмендегідей редакцияда басылады:";</w:t>
      </w:r>
    </w:p>
    <w:bookmarkEnd w:id="1778"/>
    <w:bookmarkStart w:name="z1785" w:id="1779"/>
    <w:p>
      <w:pPr>
        <w:spacing w:after="0"/>
        <w:ind w:left="0"/>
        <w:jc w:val="both"/>
      </w:pPr>
      <w:r>
        <w:rPr>
          <w:rFonts w:ascii="Times New Roman"/>
          <w:b w:val="false"/>
          <w:i w:val="false"/>
          <w:color w:val="000000"/>
          <w:sz w:val="28"/>
        </w:rPr>
        <w:t>
      7-тармақтың бірінші абзацы мынадай редакцияда жазылсын:</w:t>
      </w:r>
    </w:p>
    <w:bookmarkEnd w:id="1779"/>
    <w:bookmarkStart w:name="z1786" w:id="1780"/>
    <w:p>
      <w:pPr>
        <w:spacing w:after="0"/>
        <w:ind w:left="0"/>
        <w:jc w:val="both"/>
      </w:pPr>
      <w:r>
        <w:rPr>
          <w:rFonts w:ascii="Times New Roman"/>
          <w:b w:val="false"/>
          <w:i w:val="false"/>
          <w:color w:val="000000"/>
          <w:sz w:val="28"/>
        </w:rPr>
        <w:t>
      "7. Куәліктің мәтіні "Alina Pure 9006" (қаракөк) қағазынан әзірленген паспартумен жиектеледі, оның жоғарғы бөлігінің орта тұсында алтынмен зерленген Қазақстан Республикасының  Мемлекеттік Елтаңбасы орналасады. Куәліктің мәтіні мемлекеттік тілде қаракөк бояумен цифрлық тәсілде төмендегідей редакцияда басылады:";</w:t>
      </w:r>
    </w:p>
    <w:bookmarkEnd w:id="1780"/>
    <w:bookmarkStart w:name="z1787" w:id="1781"/>
    <w:p>
      <w:pPr>
        <w:spacing w:after="0"/>
        <w:ind w:left="0"/>
        <w:jc w:val="both"/>
      </w:pPr>
      <w:r>
        <w:rPr>
          <w:rFonts w:ascii="Times New Roman"/>
          <w:b w:val="false"/>
          <w:i w:val="false"/>
          <w:color w:val="000000"/>
          <w:sz w:val="28"/>
        </w:rPr>
        <w:t>
      10-тармақтың бірінші абзацы мынадай редакцияда жазылсын:</w:t>
      </w:r>
    </w:p>
    <w:bookmarkEnd w:id="1781"/>
    <w:bookmarkStart w:name="z1788" w:id="1782"/>
    <w:p>
      <w:pPr>
        <w:spacing w:after="0"/>
        <w:ind w:left="0"/>
        <w:jc w:val="both"/>
      </w:pPr>
      <w:r>
        <w:rPr>
          <w:rFonts w:ascii="Times New Roman"/>
          <w:b w:val="false"/>
          <w:i w:val="false"/>
          <w:color w:val="000000"/>
          <w:sz w:val="28"/>
        </w:rPr>
        <w:t>
      "10. Алғыс мәтіні "Alina Pure 9004" (қою жасыл) қағазынан әзірленген паспартумен жиектеледі, оның жоғарғы бөлігінің орта тұсында алтынмен зерленген Қазақстан Республикасының Мемлекеттік Елтаңбасы орналасады. Алғыс мәтіні мемлекеттік тілде қою жасыл бояумен цифрлық тәсілде төмендегідей редакцияда басылады:".</w:t>
      </w:r>
    </w:p>
    <w:bookmarkEnd w:id="1782"/>
    <w:bookmarkStart w:name="z1789" w:id="1783"/>
    <w:p>
      <w:pPr>
        <w:spacing w:after="0"/>
        <w:ind w:left="0"/>
        <w:jc w:val="both"/>
      </w:pPr>
      <w:r>
        <w:rPr>
          <w:rFonts w:ascii="Times New Roman"/>
          <w:b w:val="false"/>
          <w:i w:val="false"/>
          <w:color w:val="000000"/>
          <w:sz w:val="28"/>
        </w:rPr>
        <w:t>
      101. "Қазақстан Республикасы Қауіпсіздік Кеңесі жанындағы Мемлекеттік органдардың арнайы мақсаттағы бөлімшелерінің үйлестіру кеңесі туралы" Қазақстан Республикасы Президентінің 2016 жылғы 9 маусымдағы № 98 өкімінде:</w:t>
      </w:r>
    </w:p>
    <w:bookmarkEnd w:id="1783"/>
    <w:bookmarkStart w:name="z1790" w:id="1784"/>
    <w:p>
      <w:pPr>
        <w:spacing w:after="0"/>
        <w:ind w:left="0"/>
        <w:jc w:val="both"/>
      </w:pPr>
      <w:r>
        <w:rPr>
          <w:rFonts w:ascii="Times New Roman"/>
          <w:b w:val="false"/>
          <w:i w:val="false"/>
          <w:color w:val="000000"/>
          <w:sz w:val="28"/>
        </w:rPr>
        <w:t>
      жоғарыда аталған өкіммен бекітілген Қазақстан Республикасы Қауіпсіздік Кеңесі жанындағы Мемлекеттік органдардың арнайы мақсаттағы бөлімшелері үйлестіру кеңесінің лауазымдық құрамында:</w:t>
      </w:r>
    </w:p>
    <w:bookmarkEnd w:id="1784"/>
    <w:bookmarkStart w:name="z1791" w:id="1785"/>
    <w:p>
      <w:pPr>
        <w:spacing w:after="0"/>
        <w:ind w:left="0"/>
        <w:jc w:val="both"/>
      </w:pPr>
      <w:r>
        <w:rPr>
          <w:rFonts w:ascii="Times New Roman"/>
          <w:b w:val="false"/>
          <w:i w:val="false"/>
          <w:color w:val="000000"/>
          <w:sz w:val="28"/>
        </w:rPr>
        <w:t>
      "Қазақстан Республикасы Мемлекеттік күзет қызметі бастығының арнайы мақсаттағы бөлімшеге жетекшілік ететін орынбасары;" деген жол мынадай редакцияда жазылсын:</w:t>
      </w:r>
    </w:p>
    <w:bookmarkEnd w:id="1785"/>
    <w:bookmarkStart w:name="z1792" w:id="1786"/>
    <w:p>
      <w:pPr>
        <w:spacing w:after="0"/>
        <w:ind w:left="0"/>
        <w:jc w:val="both"/>
      </w:pPr>
      <w:r>
        <w:rPr>
          <w:rFonts w:ascii="Times New Roman"/>
          <w:b w:val="false"/>
          <w:i w:val="false"/>
          <w:color w:val="000000"/>
          <w:sz w:val="28"/>
        </w:rPr>
        <w:t>
      "Қазақстан Республикасы Мемлекеттік күзет қызметі Бастығының арнайы мақсаттағы бөлімшеге жетекшілік ететін орынбасары;".</w:t>
      </w:r>
    </w:p>
    <w:bookmarkEnd w:id="1786"/>
    <w:bookmarkStart w:name="z1793" w:id="1787"/>
    <w:p>
      <w:pPr>
        <w:spacing w:after="0"/>
        <w:ind w:left="0"/>
        <w:jc w:val="both"/>
      </w:pPr>
      <w:r>
        <w:rPr>
          <w:rFonts w:ascii="Times New Roman"/>
          <w:b w:val="false"/>
          <w:i w:val="false"/>
          <w:color w:val="000000"/>
          <w:sz w:val="28"/>
        </w:rPr>
        <w:t>
      102. "Қазақстан Республикасының Президенті, оның Әкімшілігі және Қазақстан Республикасының Үкіметі жұмысының регламентін бекіту туралы" Қазақстан Республикасы Президентінің 2024 жылғы 29 шілдедегі № 155 өкімінде:</w:t>
      </w:r>
    </w:p>
    <w:bookmarkEnd w:id="1787"/>
    <w:bookmarkStart w:name="z1794" w:id="1788"/>
    <w:p>
      <w:pPr>
        <w:spacing w:after="0"/>
        <w:ind w:left="0"/>
        <w:jc w:val="both"/>
      </w:pPr>
      <w:r>
        <w:rPr>
          <w:rFonts w:ascii="Times New Roman"/>
          <w:b w:val="false"/>
          <w:i w:val="false"/>
          <w:color w:val="000000"/>
          <w:sz w:val="28"/>
        </w:rPr>
        <w:t>
      2-тармақтың 3) тармақшасы мынадай редакцияда жазылсын:</w:t>
      </w:r>
    </w:p>
    <w:bookmarkEnd w:id="1788"/>
    <w:bookmarkStart w:name="z1795" w:id="1789"/>
    <w:p>
      <w:pPr>
        <w:spacing w:after="0"/>
        <w:ind w:left="0"/>
        <w:jc w:val="both"/>
      </w:pPr>
      <w:r>
        <w:rPr>
          <w:rFonts w:ascii="Times New Roman"/>
          <w:b w:val="false"/>
          <w:i w:val="false"/>
          <w:color w:val="000000"/>
          <w:sz w:val="28"/>
        </w:rPr>
        <w:t>
      "3) мыналардың:</w:t>
      </w:r>
    </w:p>
    <w:bookmarkEnd w:id="1789"/>
    <w:bookmarkStart w:name="z1796" w:id="1790"/>
    <w:p>
      <w:pPr>
        <w:spacing w:after="0"/>
        <w:ind w:left="0"/>
        <w:jc w:val="both"/>
      </w:pPr>
      <w:r>
        <w:rPr>
          <w:rFonts w:ascii="Times New Roman"/>
          <w:b w:val="false"/>
          <w:i w:val="false"/>
          <w:color w:val="000000"/>
          <w:sz w:val="28"/>
        </w:rPr>
        <w:t>
      Қазақстан Республикасы Құрылтайының отырыстарына – егер Қазақстан Республикасы Құрылтайының Регламентінде өзгеше көзделмесе, орталық мемлекеттік және жергілікті атқарушы органдардың бірінші басшыларының;</w:t>
      </w:r>
    </w:p>
    <w:bookmarkEnd w:id="1790"/>
    <w:bookmarkStart w:name="z1797" w:id="1791"/>
    <w:p>
      <w:pPr>
        <w:spacing w:after="0"/>
        <w:ind w:left="0"/>
        <w:jc w:val="both"/>
      </w:pPr>
      <w:r>
        <w:rPr>
          <w:rFonts w:ascii="Times New Roman"/>
          <w:b w:val="false"/>
          <w:i w:val="false"/>
          <w:color w:val="000000"/>
          <w:sz w:val="28"/>
        </w:rPr>
        <w:t>
      Қазақстан Республикасының Құрылтайы комитеттерінің отырыстарына – мемлекеттік органдардың бірінші басшылары орынбасарларының, қажет болған жағдайда – мемлекеттік органдардың қаралатын мәселелер құзыретіне жататын өзге де басшы лауазымды адамдарының;</w:t>
      </w:r>
    </w:p>
    <w:bookmarkEnd w:id="1791"/>
    <w:bookmarkStart w:name="z1798" w:id="1792"/>
    <w:p>
      <w:pPr>
        <w:spacing w:after="0"/>
        <w:ind w:left="0"/>
        <w:jc w:val="both"/>
      </w:pPr>
      <w:r>
        <w:rPr>
          <w:rFonts w:ascii="Times New Roman"/>
          <w:b w:val="false"/>
          <w:i w:val="false"/>
          <w:color w:val="000000"/>
          <w:sz w:val="28"/>
        </w:rPr>
        <w:t>
      Қазақстан Республикасы Құрылтайының жұмыс топтарына – орталық мемлекеттік органдардың құрылымдық бөлімшелері басшыларының, жергілікті атқарушы органдардың басқармалары басшыларының, қажет болған жағдайда – мемлекеттік органдардың қаралатын мәселелер құзыретіне жататын өзге де басшы лауазымды адамдарының қатысуын қамтамасыз етсін.";</w:t>
      </w:r>
    </w:p>
    <w:bookmarkEnd w:id="1792"/>
    <w:bookmarkStart w:name="z1799" w:id="1793"/>
    <w:p>
      <w:pPr>
        <w:spacing w:after="0"/>
        <w:ind w:left="0"/>
        <w:jc w:val="both"/>
      </w:pPr>
      <w:r>
        <w:rPr>
          <w:rFonts w:ascii="Times New Roman"/>
          <w:b w:val="false"/>
          <w:i w:val="false"/>
          <w:color w:val="000000"/>
          <w:sz w:val="28"/>
        </w:rPr>
        <w:t>
      жоғарыда аталған өкіммен бекітілген Қазақстан Республикасының Президенті, оның Әкімшілігі және Қазақстан Республикасының Үкіметі жұмысының регламентінде:</w:t>
      </w:r>
    </w:p>
    <w:bookmarkEnd w:id="1793"/>
    <w:bookmarkStart w:name="z1800" w:id="1794"/>
    <w:p>
      <w:pPr>
        <w:spacing w:after="0"/>
        <w:ind w:left="0"/>
        <w:jc w:val="both"/>
      </w:pPr>
      <w:r>
        <w:rPr>
          <w:rFonts w:ascii="Times New Roman"/>
          <w:b w:val="false"/>
          <w:i w:val="false"/>
          <w:color w:val="000000"/>
          <w:sz w:val="28"/>
        </w:rPr>
        <w:t>
      "сейсенбі" деген жолдың 3-бағаны мынадай редакцияда жазылсын:</w:t>
      </w:r>
    </w:p>
    <w:bookmarkEnd w:id="1794"/>
    <w:bookmarkStart w:name="z1801" w:id="1795"/>
    <w:p>
      <w:pPr>
        <w:spacing w:after="0"/>
        <w:ind w:left="0"/>
        <w:jc w:val="both"/>
      </w:pPr>
      <w:r>
        <w:rPr>
          <w:rFonts w:ascii="Times New Roman"/>
          <w:b w:val="false"/>
          <w:i w:val="false"/>
          <w:color w:val="000000"/>
          <w:sz w:val="28"/>
        </w:rPr>
        <w:t>
      "- Президенттің Қазақстан Республикасы Құрылтайының спикерлері мен депутаттарын қабылдауы;</w:t>
      </w:r>
    </w:p>
    <w:bookmarkEnd w:id="1795"/>
    <w:bookmarkStart w:name="z1802" w:id="1796"/>
    <w:p>
      <w:pPr>
        <w:spacing w:after="0"/>
        <w:ind w:left="0"/>
        <w:jc w:val="both"/>
      </w:pPr>
      <w:r>
        <w:rPr>
          <w:rFonts w:ascii="Times New Roman"/>
          <w:b w:val="false"/>
          <w:i w:val="false"/>
          <w:color w:val="000000"/>
          <w:sz w:val="28"/>
        </w:rPr>
        <w:t>
      - Үкімет отырысы";</w:t>
      </w:r>
    </w:p>
    <w:bookmarkEnd w:id="1796"/>
    <w:p>
      <w:pPr>
        <w:spacing w:after="0"/>
        <w:ind w:left="0"/>
        <w:jc w:val="both"/>
      </w:pPr>
      <w:bookmarkStart w:name="z1803" w:id="1797"/>
      <w:r>
        <w:rPr>
          <w:rFonts w:ascii="Times New Roman"/>
          <w:b w:val="false"/>
          <w:i w:val="false"/>
          <w:color w:val="000000"/>
          <w:sz w:val="28"/>
        </w:rPr>
        <w:t xml:space="preserve">
      Қазақстан Республикасының Президенті, оның Әкімшілігі және Қазақстан Республикасының Үкіметі жұмысының регламентіне ескертпенің </w:t>
      </w:r>
    </w:p>
    <w:bookmarkEnd w:id="1797"/>
    <w:p>
      <w:pPr>
        <w:spacing w:after="0"/>
        <w:ind w:left="0"/>
        <w:jc w:val="both"/>
      </w:pPr>
      <w:r>
        <w:rPr>
          <w:rFonts w:ascii="Times New Roman"/>
          <w:b w:val="false"/>
          <w:i w:val="false"/>
          <w:color w:val="000000"/>
          <w:sz w:val="28"/>
        </w:rPr>
        <w:t>1) тармақшасы мынадай редакцияда жазылсын:</w:t>
      </w:r>
    </w:p>
    <w:bookmarkStart w:name="z1804" w:id="1798"/>
    <w:p>
      <w:pPr>
        <w:spacing w:after="0"/>
        <w:ind w:left="0"/>
        <w:jc w:val="both"/>
      </w:pPr>
      <w:r>
        <w:rPr>
          <w:rFonts w:ascii="Times New Roman"/>
          <w:b w:val="false"/>
          <w:i w:val="false"/>
          <w:color w:val="000000"/>
          <w:sz w:val="28"/>
        </w:rPr>
        <w:t>
      "1) Құрылтайдың отырыстары сәрсенбі күндері (оның жұмыс регламентіне сәйкес) өтеді;".</w:t>
      </w:r>
    </w:p>
    <w:bookmarkEnd w:id="1798"/>
    <w:bookmarkStart w:name="z1805" w:id="1799"/>
    <w:p>
      <w:pPr>
        <w:spacing w:after="0"/>
        <w:ind w:left="0"/>
        <w:jc w:val="both"/>
      </w:pPr>
      <w:r>
        <w:rPr>
          <w:rFonts w:ascii="Times New Roman"/>
          <w:b w:val="false"/>
          <w:i w:val="false"/>
          <w:color w:val="000000"/>
          <w:sz w:val="28"/>
        </w:rPr>
        <w:t>
      103. "Қазақстан Республикасының Президенті Әкімшілігінің жанындағы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жөніндегі ведомствоаралық жұмыс тобы туралы" Қазақстан Республикасы Президентінің 2026 жылғы 26 қаңтардағы № 277 өкімінде:</w:t>
      </w:r>
    </w:p>
    <w:bookmarkEnd w:id="1799"/>
    <w:bookmarkStart w:name="z1806" w:id="1800"/>
    <w:p>
      <w:pPr>
        <w:spacing w:after="0"/>
        <w:ind w:left="0"/>
        <w:jc w:val="both"/>
      </w:pPr>
      <w:r>
        <w:rPr>
          <w:rFonts w:ascii="Times New Roman"/>
          <w:b w:val="false"/>
          <w:i w:val="false"/>
          <w:color w:val="000000"/>
          <w:sz w:val="28"/>
        </w:rPr>
        <w:t>
      жоғарыда аталған өкіммен бекітілген Қазақстан Республикасының Президенті Әкімшілігінің жанындағы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жөніндегі ведомствоаралық жұмыс тобы туралы ережеде:</w:t>
      </w:r>
    </w:p>
    <w:bookmarkEnd w:id="1800"/>
    <w:bookmarkStart w:name="z1807" w:id="1801"/>
    <w:p>
      <w:pPr>
        <w:spacing w:after="0"/>
        <w:ind w:left="0"/>
        <w:jc w:val="both"/>
      </w:pPr>
      <w:r>
        <w:rPr>
          <w:rFonts w:ascii="Times New Roman"/>
          <w:b w:val="false"/>
          <w:i w:val="false"/>
          <w:color w:val="000000"/>
          <w:sz w:val="28"/>
        </w:rPr>
        <w:t>
      2-тармақ мынадай редакцияда жазылсын:</w:t>
      </w:r>
    </w:p>
    <w:bookmarkEnd w:id="1801"/>
    <w:bookmarkStart w:name="z1808" w:id="1802"/>
    <w:p>
      <w:pPr>
        <w:spacing w:after="0"/>
        <w:ind w:left="0"/>
        <w:jc w:val="both"/>
      </w:pPr>
      <w:r>
        <w:rPr>
          <w:rFonts w:ascii="Times New Roman"/>
          <w:b w:val="false"/>
          <w:i w:val="false"/>
          <w:color w:val="000000"/>
          <w:sz w:val="28"/>
        </w:rPr>
        <w:t>
      "2. ВАЖТ өз қызметінде Қазақстан Республикасының Конституциясын, Қазақстан Республикасының заңдарын, Қазақстан Республикасы Президентінің актілерін және осы Ережені басшылыққа алады.".</w:t>
      </w:r>
    </w:p>
    <w:bookmarkEnd w:id="1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Президентінің кейбір актілеріне енгізілетін өзгерістер мен толықтыруларға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 мамырдағы</w:t>
            </w:r>
            <w:r>
              <w:br/>
            </w:r>
            <w:r>
              <w:rPr>
                <w:rFonts w:ascii="Times New Roman"/>
                <w:b w:val="false"/>
                <w:i w:val="false"/>
                <w:color w:val="000000"/>
                <w:sz w:val="20"/>
              </w:rPr>
              <w:t>№ 67 Жарлығымен</w:t>
            </w:r>
            <w:r>
              <w:br/>
            </w:r>
            <w:r>
              <w:rPr>
                <w:rFonts w:ascii="Times New Roman"/>
                <w:b w:val="false"/>
                <w:i w:val="false"/>
                <w:color w:val="000000"/>
                <w:sz w:val="20"/>
              </w:rPr>
              <w:t>БЕКІТІЛГЕН</w:t>
            </w:r>
          </w:p>
        </w:tc>
      </w:tr>
    </w:tbl>
    <w:bookmarkStart w:name="z1812" w:id="1803"/>
    <w:p>
      <w:pPr>
        <w:spacing w:after="0"/>
        <w:ind w:left="0"/>
        <w:jc w:val="left"/>
      </w:pPr>
      <w:r>
        <w:rPr>
          <w:rFonts w:ascii="Times New Roman"/>
          <w:b/>
          <w:i w:val="false"/>
          <w:color w:val="000000"/>
        </w:rPr>
        <w:t xml:space="preserve"> Астананың, облыстардың, республикалық маңызы бар қалалардың тексеру комиссиялары штат санының лимиттері</w:t>
      </w:r>
    </w:p>
    <w:bookmarkEnd w:id="1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республикалық маңызы бар қалалар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лимиттері (оның ішінде тексеру комиссиясының төрағасы және төрт мүшесі)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 актілеріне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1996 жылғы 16 қаңтардағы</w:t>
            </w:r>
            <w:r>
              <w:br/>
            </w:r>
            <w:r>
              <w:rPr>
                <w:rFonts w:ascii="Times New Roman"/>
                <w:b w:val="false"/>
                <w:i w:val="false"/>
                <w:color w:val="000000"/>
                <w:sz w:val="20"/>
              </w:rPr>
              <w:t>№ 2775 өкімімен</w:t>
            </w:r>
            <w:r>
              <w:br/>
            </w:r>
            <w:r>
              <w:rPr>
                <w:rFonts w:ascii="Times New Roman"/>
                <w:b w:val="false"/>
                <w:i w:val="false"/>
                <w:color w:val="000000"/>
                <w:sz w:val="20"/>
              </w:rPr>
              <w:t>БЕКІТІЛГЕН</w:t>
            </w:r>
          </w:p>
        </w:tc>
      </w:tr>
    </w:tbl>
    <w:bookmarkStart w:name="z1814" w:id="1804"/>
    <w:p>
      <w:pPr>
        <w:spacing w:after="0"/>
        <w:ind w:left="0"/>
        <w:jc w:val="left"/>
      </w:pPr>
      <w:r>
        <w:rPr>
          <w:rFonts w:ascii="Times New Roman"/>
          <w:b/>
          <w:i w:val="false"/>
          <w:color w:val="000000"/>
        </w:rPr>
        <w:t xml:space="preserve"> Қазақстан Республикасы Құрылтайының депутаттарына автомобиль көлігімен қызмет көрсету тәртібі туралы ЕРЕЖЕ</w:t>
      </w:r>
    </w:p>
    <w:bookmarkEnd w:id="1804"/>
    <w:bookmarkStart w:name="z1815" w:id="1805"/>
    <w:p>
      <w:pPr>
        <w:spacing w:after="0"/>
        <w:ind w:left="0"/>
        <w:jc w:val="both"/>
      </w:pPr>
      <w:r>
        <w:rPr>
          <w:rFonts w:ascii="Times New Roman"/>
          <w:b w:val="false"/>
          <w:i w:val="false"/>
          <w:color w:val="000000"/>
          <w:sz w:val="28"/>
        </w:rPr>
        <w:t>
      1. Қазақстан Республикасы Құрылтайының депутаттарына автомобиль көлігімен қызмет көрсетуді "Қазақстан Республикасы Парламенті Шаруашылық басқармасының Автошаруашылығы" шаруашылық жүргізу құқығындағы республикалық мемлекеттік кәсіпорны жүзеге асырады.</w:t>
      </w:r>
    </w:p>
    <w:bookmarkEnd w:id="1805"/>
    <w:bookmarkStart w:name="z1816" w:id="1806"/>
    <w:p>
      <w:pPr>
        <w:spacing w:after="0"/>
        <w:ind w:left="0"/>
        <w:jc w:val="both"/>
      </w:pPr>
      <w:r>
        <w:rPr>
          <w:rFonts w:ascii="Times New Roman"/>
          <w:b w:val="false"/>
          <w:i w:val="false"/>
          <w:color w:val="000000"/>
          <w:sz w:val="28"/>
        </w:rPr>
        <w:t>
      2. Осы Ереженің 3-тармағында көрсетілген лауазымды адамдарды қоспағанда, Құрылтай депутаттарына кезекші жеңіл автомобильдермен және автобустармен қызмет көрсетіледі.</w:t>
      </w:r>
    </w:p>
    <w:bookmarkEnd w:id="1806"/>
    <w:bookmarkStart w:name="z1817" w:id="1807"/>
    <w:p>
      <w:pPr>
        <w:spacing w:after="0"/>
        <w:ind w:left="0"/>
        <w:jc w:val="both"/>
      </w:pPr>
      <w:r>
        <w:rPr>
          <w:rFonts w:ascii="Times New Roman"/>
          <w:b w:val="false"/>
          <w:i w:val="false"/>
          <w:color w:val="000000"/>
          <w:sz w:val="28"/>
        </w:rPr>
        <w:t>
      3. Құрылтайдың Төрағасы мен оның орынбасарларына, сондай-ақ тұрақты комитеттер төрағаларына дербес бекітілген автомашиналармен қызмет көрсетіледі.</w:t>
      </w:r>
    </w:p>
    <w:bookmarkEnd w:id="1807"/>
    <w:bookmarkStart w:name="z1818" w:id="1808"/>
    <w:p>
      <w:pPr>
        <w:spacing w:after="0"/>
        <w:ind w:left="0"/>
        <w:jc w:val="both"/>
      </w:pPr>
      <w:r>
        <w:rPr>
          <w:rFonts w:ascii="Times New Roman"/>
          <w:b w:val="false"/>
          <w:i w:val="false"/>
          <w:color w:val="000000"/>
          <w:sz w:val="28"/>
        </w:rPr>
        <w:t>
      4. Автомашиналар қызмет бабында жүріп-тұру үшін және Қазақстан Республикасы астанасының шегінде ғана беріледі.</w:t>
      </w:r>
    </w:p>
    <w:bookmarkEnd w:id="1808"/>
    <w:bookmarkStart w:name="z1819" w:id="1809"/>
    <w:p>
      <w:pPr>
        <w:spacing w:after="0"/>
        <w:ind w:left="0"/>
        <w:jc w:val="both"/>
      </w:pPr>
      <w:r>
        <w:rPr>
          <w:rFonts w:ascii="Times New Roman"/>
          <w:b w:val="false"/>
          <w:i w:val="false"/>
          <w:color w:val="000000"/>
          <w:sz w:val="28"/>
        </w:rPr>
        <w:t>
      5. Осы Ереженің 2-тармағында аталған Құрылтай депутаттарына айына 75 сағат мөлшерінде автокөлікті пайдалану лимиті белгіленеді.</w:t>
      </w:r>
    </w:p>
    <w:bookmarkEnd w:id="1809"/>
    <w:bookmarkStart w:name="z1820" w:id="1810"/>
    <w:p>
      <w:pPr>
        <w:spacing w:after="0"/>
        <w:ind w:left="0"/>
        <w:jc w:val="both"/>
      </w:pPr>
      <w:r>
        <w:rPr>
          <w:rFonts w:ascii="Times New Roman"/>
          <w:b w:val="false"/>
          <w:i w:val="false"/>
          <w:color w:val="000000"/>
          <w:sz w:val="28"/>
        </w:rPr>
        <w:t>
      6. Қызмет бабында жүріп-тұру үшін кезекші автомашиналар жұмыс күндері 8-ден 20 сағатқа дейін, ал 20 сағаттан кейін, оның ішінде демалыс күндері әуежайға (аэровокзалға), теміржол немесе автомобиль вокзалдарына (станцияларына) бару үшін ғана пайдаланылады.</w:t>
      </w:r>
    </w:p>
    <w:bookmarkEnd w:id="1810"/>
    <w:bookmarkStart w:name="z1821" w:id="1811"/>
    <w:p>
      <w:pPr>
        <w:spacing w:after="0"/>
        <w:ind w:left="0"/>
        <w:jc w:val="both"/>
      </w:pPr>
      <w:r>
        <w:rPr>
          <w:rFonts w:ascii="Times New Roman"/>
          <w:b w:val="false"/>
          <w:i w:val="false"/>
          <w:color w:val="000000"/>
          <w:sz w:val="28"/>
        </w:rPr>
        <w:t>
      7. Демалыс пен мереке күндері және қызмет бабынан тыс жүріп-тұру үшін автокөлік белгіленген тарифтер бойынша ақы төлеу арқылы бөлінеді.</w:t>
      </w:r>
    </w:p>
    <w:bookmarkEnd w:id="1811"/>
    <w:bookmarkStart w:name="z1822" w:id="1812"/>
    <w:p>
      <w:pPr>
        <w:spacing w:after="0"/>
        <w:ind w:left="0"/>
        <w:jc w:val="both"/>
      </w:pPr>
      <w:r>
        <w:rPr>
          <w:rFonts w:ascii="Times New Roman"/>
          <w:b w:val="false"/>
          <w:i w:val="false"/>
          <w:color w:val="000000"/>
          <w:sz w:val="28"/>
        </w:rPr>
        <w:t>
      8. Құрылтай Төрағасын, оның орынбасарлары мен тұрақты комитеттер төрағаларын қоспағанда, Құрылтай депутаттарын жұмыс және тұрғылықты орындарына жеткізу үшін жеңіл автомобильдер мен автобустар бөлінеді.</w:t>
      </w:r>
    </w:p>
    <w:bookmarkEnd w:id="1812"/>
    <w:bookmarkStart w:name="z1823" w:id="1813"/>
    <w:p>
      <w:pPr>
        <w:spacing w:after="0"/>
        <w:ind w:left="0"/>
        <w:jc w:val="both"/>
      </w:pPr>
      <w:r>
        <w:rPr>
          <w:rFonts w:ascii="Times New Roman"/>
          <w:b w:val="false"/>
          <w:i w:val="false"/>
          <w:color w:val="000000"/>
          <w:sz w:val="28"/>
        </w:rPr>
        <w:t>
      9. Қазақстан Республикасы Парламентінің Шаруашылық басқармасы автокөлік құралдарының санын, жеңіл автомобильдер мен автобустардың қозғалыс маршруттарын, автокөлікті пайдаланғаны үшін ақылы қызмет көрсету тарифтерін белгілейді және оның мақсатты пайдаланылуын бақылауды жүзеге асырады.</w:t>
      </w:r>
    </w:p>
    <w:bookmarkEnd w:id="18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