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0f42" w14:textId="9f70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12 маусымдағы № 493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құқықтары: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құзыреті шегінде орындау үшін міндетті құқықтық актілерді қабылдау;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заңнамада белгіленген тәртіппен мемлекеттік органдардан, ұйымдардан, олардың лауазымды адамдарынан қажетті ақпарат пен материалдарды сұрату және алу;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құзыреті шегінде консультативтік-кеңесші және сараптама комиссияларын құру;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сотқа жүгіну;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тексерулер мен сараптамалар жүргізуге басқа ұйымдардан мамандар тарту;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азаматтарын ерікті негізде Министрліктің әскери барлау органдарының штаттан тыс жедел қызметкерлері ретінде тарту;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заңнамада белгіленген тәртіппен өз өкілеттіктері мен функцияларының бір бөлігін ведомствоға беру;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Президентіне және Қазақстан Республикасының Үкіметіне Министрлік реттейтін салалардағы қызметті жетілдіру бойынша ұсыныстар енгізу;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демеушілік, қайырымдылық көмектi, сондай-ақ әскери-техникалық ынтымақтастық шеңберiнде көрсетiлетiн көмектi алу және пайдалану;";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339) тармақшамен толықтырылсын: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"339) Қазақстан Республикасының азаматтарын ерікті негізде Министрліктің әскери барлау органдарының штаттан тыс жедел қызметкерлері ретінде жұмысқа тарту қағидаларын бекітеді.".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