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515a" w14:textId="7d95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органның қызметкерін, әскери қызметшіні, сондай-ақ құқық қорғау органының және азаматтық қорғау органының қызметкерін тұрғын үймен қамтамасыз ету қағидаларын бекіту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2026 жылғы 11 маусымдағы № 487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Республикасының Заңы 101-1-бабының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Арнаулы мемлекеттік органның қызметкерін, әскери қызметшіні, сондай-ақ құқық қорғау органының және азаматтық қорғау органының қызметкерін тұрғын үймен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қаулыға қосымшаға сәйкес Қазақстан Республикасы Үкіметінің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11 маусымдағы</w:t>
            </w:r>
            <w:r>
              <w:br/>
            </w:r>
            <w:r>
              <w:rPr>
                <w:rFonts w:ascii="Times New Roman"/>
                <w:b w:val="false"/>
                <w:i w:val="false"/>
                <w:color w:val="000000"/>
                <w:sz w:val="20"/>
              </w:rPr>
              <w:t>№ 487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Арнаулы мемлекеттік органның қызметкерін, әскери қызметшіні, сондай-ақ құқық қорғау органының және азаматтық қорғау органының қызметкерін тұрғын үймен қамтамасыз ету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Арнаулы мемлекеттік органның қызметкерін, әскери қызметшіні, сондай-ақ құқық қорғау органының және азаматтық қорғау органының қызметкерін тұрғын үймен қамтамасыз ету қағидалары (бұдан әрі – Қағидалар) "Тұрғын үй қатынастары туралы" Қазақстан Республикасының Заңы (бұдан әрі – Заң) 101-1-бабы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сәйкес әзірленді және құқық қорғау органы мен азаматтық қорғау органының қызметкеріне қызметтік тұрғынжай беру тәртібін және тұрғын үй төлемін алатын лауазым атқаратын арнаулы мемлекеттік орган қызметкеріне, әскери қызметшіге, сондай-ақ құқық қорғау органы мен азаматтық қорғау органының қызметкеріне қызметтік тұрғынжай беру, тұрғын үй төлемінің мөлшерін есептеу, тағайындау, қайта есептеу, жүзеге асыру, тоқтату, тоқтата тұру және қайта бастау тәртібін, сондай-ақ оларды пайдалану мақсаттары мен негіздерін айқындайды.</w:t>
      </w:r>
    </w:p>
    <w:bookmarkEnd w:id="6"/>
    <w:bookmarkStart w:name="z13" w:id="7"/>
    <w:p>
      <w:pPr>
        <w:spacing w:after="0"/>
        <w:ind w:left="0"/>
        <w:jc w:val="both"/>
      </w:pPr>
      <w:r>
        <w:rPr>
          <w:rFonts w:ascii="Times New Roman"/>
          <w:b w:val="false"/>
          <w:i w:val="false"/>
          <w:color w:val="000000"/>
          <w:sz w:val="28"/>
        </w:rPr>
        <w:t>
      Осы Қағидалардың күші курсантқа, кадетке, тыңдаушыға, мерзімді әскери қызмет өткеріп жүрген әскери қызметшіге, резервтегі әскери қызметшіге, сондай-ақ әскери жиындарға шақырылған әскери міндеттіге қолданылмайды.</w:t>
      </w:r>
    </w:p>
    <w:bookmarkEnd w:id="7"/>
    <w:bookmarkStart w:name="z14" w:id="8"/>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8"/>
    <w:bookmarkStart w:name="z15" w:id="9"/>
    <w:p>
      <w:pPr>
        <w:spacing w:after="0"/>
        <w:ind w:left="0"/>
        <w:jc w:val="both"/>
      </w:pPr>
      <w:r>
        <w:rPr>
          <w:rFonts w:ascii="Times New Roman"/>
          <w:b w:val="false"/>
          <w:i w:val="false"/>
          <w:color w:val="000000"/>
          <w:sz w:val="28"/>
        </w:rPr>
        <w:t xml:space="preserve">
      1) аудандық пайдалану бөлімі – Қазақстан Республикасы Қорғаныс министрлігінің аудандық пайдалану бөлімі; </w:t>
      </w:r>
    </w:p>
    <w:bookmarkEnd w:id="9"/>
    <w:bookmarkStart w:name="z16" w:id="10"/>
    <w:p>
      <w:pPr>
        <w:spacing w:after="0"/>
        <w:ind w:left="0"/>
        <w:jc w:val="both"/>
      </w:pPr>
      <w:r>
        <w:rPr>
          <w:rFonts w:ascii="Times New Roman"/>
          <w:b w:val="false"/>
          <w:i w:val="false"/>
          <w:color w:val="000000"/>
          <w:sz w:val="28"/>
        </w:rPr>
        <w:t>
      2) жауапты құрылымдық бөлімше – мекеме басшысының шешімімен құрылған мекеменің құрылымдық бөлімшесі;</w:t>
      </w:r>
    </w:p>
    <w:bookmarkEnd w:id="10"/>
    <w:bookmarkStart w:name="z17" w:id="11"/>
    <w:p>
      <w:pPr>
        <w:spacing w:after="0"/>
        <w:ind w:left="0"/>
        <w:jc w:val="both"/>
      </w:pPr>
      <w:r>
        <w:rPr>
          <w:rFonts w:ascii="Times New Roman"/>
          <w:b w:val="false"/>
          <w:i w:val="false"/>
          <w:color w:val="000000"/>
          <w:sz w:val="28"/>
        </w:rPr>
        <w:t>
      3) мекеме – арнаулы мемлекеттік органның, құқық қорғау органының, азаматтық қорғау органының қызметкері (бұдан әрі – қызметкер) немесе әскери қызметші қызмет өткеретін мемлекеттік мекеме;</w:t>
      </w:r>
    </w:p>
    <w:bookmarkEnd w:id="11"/>
    <w:bookmarkStart w:name="z18" w:id="12"/>
    <w:p>
      <w:pPr>
        <w:spacing w:after="0"/>
        <w:ind w:left="0"/>
        <w:jc w:val="both"/>
      </w:pPr>
      <w:r>
        <w:rPr>
          <w:rFonts w:ascii="Times New Roman"/>
          <w:b w:val="false"/>
          <w:i w:val="false"/>
          <w:color w:val="000000"/>
          <w:sz w:val="28"/>
        </w:rPr>
        <w:t>
      4) мекеменің тұрғын үй комиссиясы (Қазақстан Республикасы Қарулы Күштерінің тұрғын үй комиссиясын қоспағанда) – мемлекеттік мекеме басшысының шешімімен құрылған комиссия.</w:t>
      </w:r>
    </w:p>
    <w:bookmarkEnd w:id="12"/>
    <w:bookmarkStart w:name="z19" w:id="13"/>
    <w:p>
      <w:pPr>
        <w:spacing w:after="0"/>
        <w:ind w:left="0"/>
        <w:jc w:val="both"/>
      </w:pPr>
      <w:r>
        <w:rPr>
          <w:rFonts w:ascii="Times New Roman"/>
          <w:b w:val="false"/>
          <w:i w:val="false"/>
          <w:color w:val="000000"/>
          <w:sz w:val="28"/>
        </w:rPr>
        <w:t>
      3. Арнаулы мемлекеттік органның қызметкері немесе әскери қызметші жүктілігі мен босануына байланысты демалыста, бала үш жасқа толғанға дейін оның күтіміне байланысты жалақысы сақталмайтын демалыста, іссапарда, оқу демалысында болса, емделіп жүрсе, оларға ағымдағы тұрғын үй төлемі жалпы негізде жүзеге асырылады.</w:t>
      </w:r>
    </w:p>
    <w:bookmarkEnd w:id="13"/>
    <w:bookmarkStart w:name="z20" w:id="14"/>
    <w:p>
      <w:pPr>
        <w:spacing w:after="0"/>
        <w:ind w:left="0"/>
        <w:jc w:val="both"/>
      </w:pPr>
      <w:r>
        <w:rPr>
          <w:rFonts w:ascii="Times New Roman"/>
          <w:b w:val="false"/>
          <w:i w:val="false"/>
          <w:color w:val="000000"/>
          <w:sz w:val="28"/>
        </w:rPr>
        <w:t xml:space="preserve">
      4. Тұрғын үй комиссиясы қызметінің тәртібін мемлекеттік органның басшысы Заңға сәйкес айқындайды. </w:t>
      </w:r>
    </w:p>
    <w:bookmarkEnd w:id="14"/>
    <w:bookmarkStart w:name="z21" w:id="15"/>
    <w:p>
      <w:pPr>
        <w:spacing w:after="0"/>
        <w:ind w:left="0"/>
        <w:jc w:val="both"/>
      </w:pPr>
      <w:r>
        <w:rPr>
          <w:rFonts w:ascii="Times New Roman"/>
          <w:b w:val="false"/>
          <w:i w:val="false"/>
          <w:color w:val="000000"/>
          <w:sz w:val="28"/>
        </w:rPr>
        <w:t>
      5. Тұрғынжайға мұқтаж деп танылған қызметкерді, әскери қызметшіні (Қарулы Күштердің әскери қызметшісін қоспағанда) және оның отбасы мүшелерін және тұрғын үй төлемін алушыларды есепке алу, сондай-ақ тұрғын үй төлемінің мөлшерін есептеу, оны тағайындау, қайта есептеу, жүзеге асыру, тоқтату, тоқтата тұру және қайта бастау жауапты құрылымдық бөлімшеге жүктеледі.</w:t>
      </w:r>
    </w:p>
    <w:bookmarkEnd w:id="15"/>
    <w:bookmarkStart w:name="z22" w:id="16"/>
    <w:p>
      <w:pPr>
        <w:spacing w:after="0"/>
        <w:ind w:left="0"/>
        <w:jc w:val="both"/>
      </w:pPr>
      <w:r>
        <w:rPr>
          <w:rFonts w:ascii="Times New Roman"/>
          <w:b w:val="false"/>
          <w:i w:val="false"/>
          <w:color w:val="000000"/>
          <w:sz w:val="28"/>
        </w:rPr>
        <w:t>
      Тұрғынжайға мұқтаж деп танылған Қазақстан Республикасы Қарулы Күштерінің (бұдан әрі – Қарулы Күштер) әскери қызметшісін және оның отбасы мүшелерін есепке алу аудандық пайдалану бөліміне жүктеледі, тұрғын үй төлемін алушыларды есепке алу, сондай-ақ тұрғын үй төлемінің мөлшерін есептеу, оны тағайындау, қайта есептеу, жүзеге асыру, тоқтату, тоқтата тұру және қайта бастау жауапты құрылымдық бөлімшеге жүктеледі.</w:t>
      </w:r>
    </w:p>
    <w:bookmarkEnd w:id="16"/>
    <w:bookmarkStart w:name="z23" w:id="17"/>
    <w:p>
      <w:pPr>
        <w:spacing w:after="0"/>
        <w:ind w:left="0"/>
        <w:jc w:val="both"/>
      </w:pPr>
      <w:r>
        <w:rPr>
          <w:rFonts w:ascii="Times New Roman"/>
          <w:b w:val="false"/>
          <w:i w:val="false"/>
          <w:color w:val="000000"/>
          <w:sz w:val="28"/>
        </w:rPr>
        <w:t>
      6. Тұрғынжайға мұқтаж деп тану туралы баянаттың тіркелген күні ағымдағы тұрғын үй төлемін тағайындау үшін қызметкерді немесе әскери қызметшіні қызметтік тұрғынжайға мұқтаж деп тану күні болып табылады.</w:t>
      </w:r>
    </w:p>
    <w:bookmarkEnd w:id="17"/>
    <w:bookmarkStart w:name="z24" w:id="18"/>
    <w:p>
      <w:pPr>
        <w:spacing w:after="0"/>
        <w:ind w:left="0"/>
        <w:jc w:val="left"/>
      </w:pPr>
      <w:r>
        <w:rPr>
          <w:rFonts w:ascii="Times New Roman"/>
          <w:b/>
          <w:i w:val="false"/>
          <w:color w:val="000000"/>
        </w:rPr>
        <w:t xml:space="preserve"> 2-тарау. Тұрғынжайға мұқтаж деп тану тәртібі</w:t>
      </w:r>
    </w:p>
    <w:bookmarkEnd w:id="18"/>
    <w:bookmarkStart w:name="z25" w:id="19"/>
    <w:p>
      <w:pPr>
        <w:spacing w:after="0"/>
        <w:ind w:left="0"/>
        <w:jc w:val="both"/>
      </w:pPr>
      <w:r>
        <w:rPr>
          <w:rFonts w:ascii="Times New Roman"/>
          <w:b w:val="false"/>
          <w:i w:val="false"/>
          <w:color w:val="000000"/>
          <w:sz w:val="28"/>
        </w:rPr>
        <w:t>
      7. Тұрғынжайға мұқтаж деп тануды мекеменің тұрғын үй комиссиясы, ал Қарулы Күштерде аудандық пайдалану бөлімі жүзеге асырады.</w:t>
      </w:r>
    </w:p>
    <w:bookmarkEnd w:id="19"/>
    <w:bookmarkStart w:name="z26" w:id="20"/>
    <w:p>
      <w:pPr>
        <w:spacing w:after="0"/>
        <w:ind w:left="0"/>
        <w:jc w:val="both"/>
      </w:pPr>
      <w:r>
        <w:rPr>
          <w:rFonts w:ascii="Times New Roman"/>
          <w:b w:val="false"/>
          <w:i w:val="false"/>
          <w:color w:val="000000"/>
          <w:sz w:val="28"/>
        </w:rPr>
        <w:t>
      Тұрғынжайға мұқтаж деп тану және тұрғын үй төлемін тағайындау, қайта есептеу және қайта бастау үшін қызметкер немесе әскери қызметші (Қарулы Күштердің әскери қызметшісін қоспағанда) тұрғын үй комиссиясы төрағасының атына баянат береді.</w:t>
      </w:r>
    </w:p>
    <w:bookmarkEnd w:id="20"/>
    <w:bookmarkStart w:name="z27" w:id="21"/>
    <w:p>
      <w:pPr>
        <w:spacing w:after="0"/>
        <w:ind w:left="0"/>
        <w:jc w:val="both"/>
      </w:pPr>
      <w:r>
        <w:rPr>
          <w:rFonts w:ascii="Times New Roman"/>
          <w:b w:val="false"/>
          <w:i w:val="false"/>
          <w:color w:val="000000"/>
          <w:sz w:val="28"/>
        </w:rPr>
        <w:t>
      Қарулы Күштердің әскери қызметшісі тұрғынжайға мұқтаж деп тану үшін "электрондық үкімет" веб-порталы арқылы аудандық пайдалану бөлімі бастығының атына баянат береді.</w:t>
      </w:r>
    </w:p>
    <w:bookmarkEnd w:id="21"/>
    <w:bookmarkStart w:name="z28" w:id="22"/>
    <w:p>
      <w:pPr>
        <w:spacing w:after="0"/>
        <w:ind w:left="0"/>
        <w:jc w:val="both"/>
      </w:pPr>
      <w:r>
        <w:rPr>
          <w:rFonts w:ascii="Times New Roman"/>
          <w:b w:val="false"/>
          <w:i w:val="false"/>
          <w:color w:val="000000"/>
          <w:sz w:val="28"/>
        </w:rPr>
        <w:t>
      "Электрондық үкімет" веб-порталы болса, баянатты қабылдауды және мемлекеттік қызмет көрсету нәтижесін беруді сол арқылы жүзеге асыруға болады.</w:t>
      </w:r>
    </w:p>
    <w:bookmarkEnd w:id="22"/>
    <w:bookmarkStart w:name="z29" w:id="23"/>
    <w:p>
      <w:pPr>
        <w:spacing w:after="0"/>
        <w:ind w:left="0"/>
        <w:jc w:val="both"/>
      </w:pPr>
      <w:r>
        <w:rPr>
          <w:rFonts w:ascii="Times New Roman"/>
          <w:b w:val="false"/>
          <w:i w:val="false"/>
          <w:color w:val="000000"/>
          <w:sz w:val="28"/>
        </w:rPr>
        <w:t>
      Қызметкер немесе әскери қызметші тұрғынжайға мұқтаж деп тану туралы баянатта тұрғынжайға құқығын іске асыру түрін көрсетеді.</w:t>
      </w:r>
    </w:p>
    <w:bookmarkEnd w:id="23"/>
    <w:bookmarkStart w:name="z30" w:id="24"/>
    <w:p>
      <w:pPr>
        <w:spacing w:after="0"/>
        <w:ind w:left="0"/>
        <w:jc w:val="both"/>
      </w:pPr>
      <w:r>
        <w:rPr>
          <w:rFonts w:ascii="Times New Roman"/>
          <w:b w:val="false"/>
          <w:i w:val="false"/>
          <w:color w:val="000000"/>
          <w:sz w:val="28"/>
        </w:rPr>
        <w:t>
      Қызметкер немесе әскери қызметші тұрғынжайға мұқтаж деп тану үшін ұсынған құжаттарды жауапты құрылымдық бөлімше тұрғын үй комиссиясының қарауына енгізеді.</w:t>
      </w:r>
    </w:p>
    <w:bookmarkEnd w:id="24"/>
    <w:bookmarkStart w:name="z31" w:id="25"/>
    <w:p>
      <w:pPr>
        <w:spacing w:after="0"/>
        <w:ind w:left="0"/>
        <w:jc w:val="both"/>
      </w:pPr>
      <w:r>
        <w:rPr>
          <w:rFonts w:ascii="Times New Roman"/>
          <w:b w:val="false"/>
          <w:i w:val="false"/>
          <w:color w:val="000000"/>
          <w:sz w:val="28"/>
        </w:rPr>
        <w:t>
      8. Тұрғынжайға мұқтаж деп тану туралы баянатты қызметкер немесе әскери қызметші "электрондық үкімет" веб-порталы арқылы бермеген болса, баянатқа мыналарды қоса береді:</w:t>
      </w:r>
    </w:p>
    <w:bookmarkEnd w:id="25"/>
    <w:bookmarkStart w:name="z32" w:id="26"/>
    <w:p>
      <w:pPr>
        <w:spacing w:after="0"/>
        <w:ind w:left="0"/>
        <w:jc w:val="both"/>
      </w:pPr>
      <w:r>
        <w:rPr>
          <w:rFonts w:ascii="Times New Roman"/>
          <w:b w:val="false"/>
          <w:i w:val="false"/>
          <w:color w:val="000000"/>
          <w:sz w:val="28"/>
        </w:rPr>
        <w:t xml:space="preserve">
      1) баянат тіркелген күнге дейін бір ай ішінде алынған қызмет орнынан мекеменің кадр бөлімшесінің анықтамасы, онда атқаратын лауазымы және отбасы құрамы көрсетіледі; </w:t>
      </w:r>
    </w:p>
    <w:bookmarkEnd w:id="26"/>
    <w:bookmarkStart w:name="z33" w:id="27"/>
    <w:p>
      <w:pPr>
        <w:spacing w:after="0"/>
        <w:ind w:left="0"/>
        <w:jc w:val="both"/>
      </w:pPr>
      <w:r>
        <w:rPr>
          <w:rFonts w:ascii="Times New Roman"/>
          <w:b w:val="false"/>
          <w:i w:val="false"/>
          <w:color w:val="000000"/>
          <w:sz w:val="28"/>
        </w:rPr>
        <w:t>
      2) функционалдық міндеттерін айқындайтын құжат (арнаулы мемлекеттік орган қызметкерін және әскери қызметшіні қоспағанда);</w:t>
      </w:r>
    </w:p>
    <w:bookmarkEnd w:id="27"/>
    <w:bookmarkStart w:name="z34" w:id="28"/>
    <w:p>
      <w:pPr>
        <w:spacing w:after="0"/>
        <w:ind w:left="0"/>
        <w:jc w:val="both"/>
      </w:pPr>
      <w:r>
        <w:rPr>
          <w:rFonts w:ascii="Times New Roman"/>
          <w:b w:val="false"/>
          <w:i w:val="false"/>
          <w:color w:val="000000"/>
          <w:sz w:val="28"/>
        </w:rPr>
        <w:t xml:space="preserve">
      3) жылжымайтын мүліктің жоқ (бар) екені туралы анықтама (Қазақстан Республикасы бойынша), ол қызметкерге немесе әскери қызметшіге және отбасы құрамына баянат тіркелген күнге дейін күнтізбелік он күн ішінде "электрондық үкімет" веб-порталы арқылы алынады; </w:t>
      </w:r>
    </w:p>
    <w:bookmarkEnd w:id="28"/>
    <w:bookmarkStart w:name="z35" w:id="29"/>
    <w:p>
      <w:pPr>
        <w:spacing w:after="0"/>
        <w:ind w:left="0"/>
        <w:jc w:val="both"/>
      </w:pPr>
      <w:r>
        <w:rPr>
          <w:rFonts w:ascii="Times New Roman"/>
          <w:b w:val="false"/>
          <w:i w:val="false"/>
          <w:color w:val="000000"/>
          <w:sz w:val="28"/>
        </w:rPr>
        <w:t>
      4) мемлекеттік тұрғын үй қоры объектілерін жалдау шарты тізілімінен жалдаушы туралы ақпарат, ол қызметкерге немесе әскери қызметшіге және отбасы құрамына баянат тіркелген күнге дейін күнтізбелік он күн ішінде алынады;</w:t>
      </w:r>
    </w:p>
    <w:bookmarkEnd w:id="29"/>
    <w:bookmarkStart w:name="z36" w:id="30"/>
    <w:p>
      <w:pPr>
        <w:spacing w:after="0"/>
        <w:ind w:left="0"/>
        <w:jc w:val="both"/>
      </w:pPr>
      <w:r>
        <w:rPr>
          <w:rFonts w:ascii="Times New Roman"/>
          <w:b w:val="false"/>
          <w:i w:val="false"/>
          <w:color w:val="000000"/>
          <w:sz w:val="28"/>
        </w:rPr>
        <w:t xml:space="preserve">
      5) қызметкердің немесе әскери қызметшінің және отбасы құрамының жеке басын куәландыратын құжаттардың, неке қию (некені бұзу) туралы куәліктің, қайтыс болу туралы куәліктің (анықтаманың), баланың (балалардың) туу туралы куәлігінің, баланы (балаларды) асырап алу туралы сот шешімінің көшірмелері; </w:t>
      </w:r>
    </w:p>
    <w:bookmarkEnd w:id="30"/>
    <w:bookmarkStart w:name="z37" w:id="31"/>
    <w:p>
      <w:pPr>
        <w:spacing w:after="0"/>
        <w:ind w:left="0"/>
        <w:jc w:val="both"/>
      </w:pPr>
      <w:r>
        <w:rPr>
          <w:rFonts w:ascii="Times New Roman"/>
          <w:b w:val="false"/>
          <w:i w:val="false"/>
          <w:color w:val="000000"/>
          <w:sz w:val="28"/>
        </w:rPr>
        <w:t>
      6) жұбайы (зайыбы) мемлекеттік мекеменің немесе мемлекеттік кәсіпорынның жұмыскері болып табылған жағдайда жұбайының (зайыбының) жұмыс орнынан мемлекеттік тұрғын үй қорынан тұрғынжай алғаны туралы мәліметтері бар анықтама, ол баянат тіркелген күнге дейін бір ай ішінде алынады;</w:t>
      </w:r>
    </w:p>
    <w:bookmarkEnd w:id="31"/>
    <w:bookmarkStart w:name="z38" w:id="32"/>
    <w:p>
      <w:pPr>
        <w:spacing w:after="0"/>
        <w:ind w:left="0"/>
        <w:jc w:val="both"/>
      </w:pPr>
      <w:r>
        <w:rPr>
          <w:rFonts w:ascii="Times New Roman"/>
          <w:b w:val="false"/>
          <w:i w:val="false"/>
          <w:color w:val="000000"/>
          <w:sz w:val="28"/>
        </w:rPr>
        <w:t>
      7) зайыбы (жұбайы) қазір немесе бұрын қызметкер не әскери қызметші болса, баянат тіркелген күнге дейін бір ай ішінде алынған:</w:t>
      </w:r>
    </w:p>
    <w:bookmarkEnd w:id="32"/>
    <w:bookmarkStart w:name="z39" w:id="33"/>
    <w:p>
      <w:pPr>
        <w:spacing w:after="0"/>
        <w:ind w:left="0"/>
        <w:jc w:val="both"/>
      </w:pPr>
      <w:r>
        <w:rPr>
          <w:rFonts w:ascii="Times New Roman"/>
          <w:b w:val="false"/>
          <w:i w:val="false"/>
          <w:color w:val="000000"/>
          <w:sz w:val="28"/>
        </w:rPr>
        <w:t xml:space="preserve">
      мемлекеттік тұрғын үй қорынан тұрғынжай алғаны немесе алмағаны туралы; </w:t>
      </w:r>
    </w:p>
    <w:bookmarkEnd w:id="33"/>
    <w:bookmarkStart w:name="z40" w:id="34"/>
    <w:p>
      <w:pPr>
        <w:spacing w:after="0"/>
        <w:ind w:left="0"/>
        <w:jc w:val="both"/>
      </w:pPr>
      <w:r>
        <w:rPr>
          <w:rFonts w:ascii="Times New Roman"/>
          <w:b w:val="false"/>
          <w:i w:val="false"/>
          <w:color w:val="000000"/>
          <w:sz w:val="28"/>
        </w:rPr>
        <w:t>
      өтеусіз жекешелендіру құқығының орнына ақшалай өтемақы (бұдан әрі – ақшалай өтемақы) немесе біржолғы тұрғын үй төлемін алғаны немесе алмағаны туралы;</w:t>
      </w:r>
    </w:p>
    <w:bookmarkEnd w:id="34"/>
    <w:bookmarkStart w:name="z41" w:id="35"/>
    <w:p>
      <w:pPr>
        <w:spacing w:after="0"/>
        <w:ind w:left="0"/>
        <w:jc w:val="both"/>
      </w:pPr>
      <w:r>
        <w:rPr>
          <w:rFonts w:ascii="Times New Roman"/>
          <w:b w:val="false"/>
          <w:i w:val="false"/>
          <w:color w:val="000000"/>
          <w:sz w:val="28"/>
        </w:rPr>
        <w:t>
      тұрғын үй төлемінің тағайындалғаны (тағайындалмағаны) туралы;</w:t>
      </w:r>
    </w:p>
    <w:bookmarkEnd w:id="35"/>
    <w:bookmarkStart w:name="z42" w:id="36"/>
    <w:p>
      <w:pPr>
        <w:spacing w:after="0"/>
        <w:ind w:left="0"/>
        <w:jc w:val="both"/>
      </w:pPr>
      <w:r>
        <w:rPr>
          <w:rFonts w:ascii="Times New Roman"/>
          <w:b w:val="false"/>
          <w:i w:val="false"/>
          <w:color w:val="000000"/>
          <w:sz w:val="28"/>
        </w:rPr>
        <w:t>
      тұрғын үй төлемінің тоқтатып қойылғаны немесе тоқтатылғаны туралы мәліметтер;</w:t>
      </w:r>
    </w:p>
    <w:bookmarkEnd w:id="36"/>
    <w:bookmarkStart w:name="z43" w:id="37"/>
    <w:p>
      <w:pPr>
        <w:spacing w:after="0"/>
        <w:ind w:left="0"/>
        <w:jc w:val="both"/>
      </w:pPr>
      <w:r>
        <w:rPr>
          <w:rFonts w:ascii="Times New Roman"/>
          <w:b w:val="false"/>
          <w:i w:val="false"/>
          <w:color w:val="000000"/>
          <w:sz w:val="28"/>
        </w:rPr>
        <w:t>
      8) отбасында бала кезінен мүгедектігі бар адамдар болған жағдайда халықты әлеуметтік қорғау мекемесінен мүгедектігі бар адам туралы анықтама;</w:t>
      </w:r>
    </w:p>
    <w:bookmarkEnd w:id="37"/>
    <w:bookmarkStart w:name="z44" w:id="38"/>
    <w:p>
      <w:pPr>
        <w:spacing w:after="0"/>
        <w:ind w:left="0"/>
        <w:jc w:val="both"/>
      </w:pPr>
      <w:r>
        <w:rPr>
          <w:rFonts w:ascii="Times New Roman"/>
          <w:b w:val="false"/>
          <w:i w:val="false"/>
          <w:color w:val="000000"/>
          <w:sz w:val="28"/>
        </w:rPr>
        <w:t>
      9) отбасы мүшелерінің арасында кейбір созылмалы аурудың ауыр түрімен (денсаулық сақтау саласындағы уәкілетті орган бекіткен тізбе бойынша) ауыратын адамдар болып, олармен бір үй-жайда (пәтерде) бірге тұру мүмкін болмаған жағдайда мемлекеттік медициналық ұйымның анықтамасы;</w:t>
      </w:r>
    </w:p>
    <w:bookmarkEnd w:id="38"/>
    <w:bookmarkStart w:name="z45" w:id="39"/>
    <w:p>
      <w:pPr>
        <w:spacing w:after="0"/>
        <w:ind w:left="0"/>
        <w:jc w:val="both"/>
      </w:pPr>
      <w:r>
        <w:rPr>
          <w:rFonts w:ascii="Times New Roman"/>
          <w:b w:val="false"/>
          <w:i w:val="false"/>
          <w:color w:val="000000"/>
          <w:sz w:val="28"/>
        </w:rPr>
        <w:t>
      10) неке сот тәртібімен бұзылған жағдайда некені бұзу туралы заңды күшіне енген, неке бұзылғаннан кейін баланың (балалардың) ата-анасының қайсысымен тұратыны көрсетілген сот шешімінің көшірмесі.</w:t>
      </w:r>
    </w:p>
    <w:bookmarkEnd w:id="39"/>
    <w:bookmarkStart w:name="z46" w:id="40"/>
    <w:p>
      <w:pPr>
        <w:spacing w:after="0"/>
        <w:ind w:left="0"/>
        <w:jc w:val="both"/>
      </w:pPr>
      <w:r>
        <w:rPr>
          <w:rFonts w:ascii="Times New Roman"/>
          <w:b w:val="false"/>
          <w:i w:val="false"/>
          <w:color w:val="000000"/>
          <w:sz w:val="28"/>
        </w:rPr>
        <w:t>
      Сот бұдан бұрын шығарылған шешімнің күшін жойған кезде қызметкер немесе әскери қызметші бұл туралы он жұмыс күні ішінде мекемені хабардар етеді;</w:t>
      </w:r>
    </w:p>
    <w:bookmarkEnd w:id="40"/>
    <w:bookmarkStart w:name="z47" w:id="41"/>
    <w:p>
      <w:pPr>
        <w:spacing w:after="0"/>
        <w:ind w:left="0"/>
        <w:jc w:val="both"/>
      </w:pPr>
      <w:r>
        <w:rPr>
          <w:rFonts w:ascii="Times New Roman"/>
          <w:b w:val="false"/>
          <w:i w:val="false"/>
          <w:color w:val="000000"/>
          <w:sz w:val="28"/>
        </w:rPr>
        <w:t>
      11) қызметкер, әскери қызметші не оның зайыбы (жұбайы) мемлекеттік тұрғын үй қорынан берілген тұрғынжайды жекешелендірген жағдайда мемлекеттік тұрғын үй қорынан берілген тұрғын үйді жекешелендіру шартының көшірмесі.</w:t>
      </w:r>
    </w:p>
    <w:bookmarkEnd w:id="41"/>
    <w:bookmarkStart w:name="z48" w:id="42"/>
    <w:p>
      <w:pPr>
        <w:spacing w:after="0"/>
        <w:ind w:left="0"/>
        <w:jc w:val="both"/>
      </w:pPr>
      <w:r>
        <w:rPr>
          <w:rFonts w:ascii="Times New Roman"/>
          <w:b w:val="false"/>
          <w:i w:val="false"/>
          <w:color w:val="000000"/>
          <w:sz w:val="28"/>
        </w:rPr>
        <w:t>
      Егер қызметкер немесе әскери қызметші бұрын арнаулы мемлекеттік органда, құқық қорғау органында, азаматтық қорғау органында қызмет өткерген болса, әскери қызмет өткерген болса, сондай-ақ қызметкер немесе әскери қызметші бір елді мекеннен екіншісіне, оның ішінде тұрғын үй төлемін жүзеге асыратын мемлекеттік органдар (мекемелер) арасында ауысқан болса, ағымдағы тұрғын үй төлемін тағайындау немесе қайта бастау және біржолғы тұрғын үй төлемін алу үшін бұрынғы қызмет орнынан мынадай мәліметтерді ұсынады:</w:t>
      </w:r>
    </w:p>
    <w:bookmarkEnd w:id="42"/>
    <w:bookmarkStart w:name="z49" w:id="43"/>
    <w:p>
      <w:pPr>
        <w:spacing w:after="0"/>
        <w:ind w:left="0"/>
        <w:jc w:val="both"/>
      </w:pPr>
      <w:r>
        <w:rPr>
          <w:rFonts w:ascii="Times New Roman"/>
          <w:b w:val="false"/>
          <w:i w:val="false"/>
          <w:color w:val="000000"/>
          <w:sz w:val="28"/>
        </w:rPr>
        <w:t>
      біржолғы тұрғын үй төлемін алғаны не алмағаны туралы;</w:t>
      </w:r>
    </w:p>
    <w:bookmarkEnd w:id="43"/>
    <w:bookmarkStart w:name="z50" w:id="44"/>
    <w:p>
      <w:pPr>
        <w:spacing w:after="0"/>
        <w:ind w:left="0"/>
        <w:jc w:val="both"/>
      </w:pPr>
      <w:r>
        <w:rPr>
          <w:rFonts w:ascii="Times New Roman"/>
          <w:b w:val="false"/>
          <w:i w:val="false"/>
          <w:color w:val="000000"/>
          <w:sz w:val="28"/>
        </w:rPr>
        <w:t>
      ағымдағы тұрғын үй төлемінің тағайындалғаны не тағайындалмағаны, тоқтатып қойылғаны не тоқтатылғаны туралы;</w:t>
      </w:r>
    </w:p>
    <w:bookmarkEnd w:id="44"/>
    <w:bookmarkStart w:name="z51" w:id="45"/>
    <w:p>
      <w:pPr>
        <w:spacing w:after="0"/>
        <w:ind w:left="0"/>
        <w:jc w:val="both"/>
      </w:pPr>
      <w:r>
        <w:rPr>
          <w:rFonts w:ascii="Times New Roman"/>
          <w:b w:val="false"/>
          <w:i w:val="false"/>
          <w:color w:val="000000"/>
          <w:sz w:val="28"/>
        </w:rPr>
        <w:t xml:space="preserve">
      Қазақстан Республикасының аумағында тұрғынжайды меншікке сатып алу құқығын пайдаланғаны не пайдаланбағаны немесе тұрғын үй төлемін пайдалану арқылы тұрғынжайға меншік құқығының туындауы туралы; </w:t>
      </w:r>
    </w:p>
    <w:bookmarkEnd w:id="45"/>
    <w:bookmarkStart w:name="z52" w:id="46"/>
    <w:p>
      <w:pPr>
        <w:spacing w:after="0"/>
        <w:ind w:left="0"/>
        <w:jc w:val="both"/>
      </w:pPr>
      <w:r>
        <w:rPr>
          <w:rFonts w:ascii="Times New Roman"/>
          <w:b w:val="false"/>
          <w:i w:val="false"/>
          <w:color w:val="000000"/>
          <w:sz w:val="28"/>
        </w:rPr>
        <w:t>
      ипотекалық кредиті (қарызы) болса, тұрғын үй төлемін пайдалану арқылы шарт жасалып, ол бойынша негізгі міндеттемесі орындалмаған болса, ипотекалық ұйымның не екінші деңгейдегі банк алдында несиелік берешегі туралы анықтама;</w:t>
      </w:r>
    </w:p>
    <w:bookmarkEnd w:id="46"/>
    <w:bookmarkStart w:name="z53" w:id="47"/>
    <w:p>
      <w:pPr>
        <w:spacing w:after="0"/>
        <w:ind w:left="0"/>
        <w:jc w:val="both"/>
      </w:pPr>
      <w:r>
        <w:rPr>
          <w:rFonts w:ascii="Times New Roman"/>
          <w:b w:val="false"/>
          <w:i w:val="false"/>
          <w:color w:val="000000"/>
          <w:sz w:val="28"/>
        </w:rPr>
        <w:t>
      ақшалай өтемақы алғаны не алмағаны туралы;</w:t>
      </w:r>
    </w:p>
    <w:bookmarkEnd w:id="47"/>
    <w:bookmarkStart w:name="z54" w:id="48"/>
    <w:p>
      <w:pPr>
        <w:spacing w:after="0"/>
        <w:ind w:left="0"/>
        <w:jc w:val="both"/>
      </w:pPr>
      <w:r>
        <w:rPr>
          <w:rFonts w:ascii="Times New Roman"/>
          <w:b w:val="false"/>
          <w:i w:val="false"/>
          <w:color w:val="000000"/>
          <w:sz w:val="28"/>
        </w:rPr>
        <w:t>
      қызметтік тұрғынжаймен қамтамасыз етілгені немесе қамтамасыз етілмегені туралы;</w:t>
      </w:r>
    </w:p>
    <w:bookmarkEnd w:id="48"/>
    <w:bookmarkStart w:name="z55" w:id="49"/>
    <w:p>
      <w:pPr>
        <w:spacing w:after="0"/>
        <w:ind w:left="0"/>
        <w:jc w:val="both"/>
      </w:pPr>
      <w:r>
        <w:rPr>
          <w:rFonts w:ascii="Times New Roman"/>
          <w:b w:val="false"/>
          <w:i w:val="false"/>
          <w:color w:val="000000"/>
          <w:sz w:val="28"/>
        </w:rPr>
        <w:t>
      осы Қағидаларға 1-қосымшаға сәйкес нысан бойынша тұрғын үй төлемін алушының талдамалық есепке алу карточкасы;</w:t>
      </w:r>
    </w:p>
    <w:bookmarkEnd w:id="49"/>
    <w:bookmarkStart w:name="z56" w:id="50"/>
    <w:p>
      <w:pPr>
        <w:spacing w:after="0"/>
        <w:ind w:left="0"/>
        <w:jc w:val="both"/>
      </w:pPr>
      <w:r>
        <w:rPr>
          <w:rFonts w:ascii="Times New Roman"/>
          <w:b w:val="false"/>
          <w:i w:val="false"/>
          <w:color w:val="000000"/>
          <w:sz w:val="28"/>
        </w:rPr>
        <w:t>
      қызметтік тізім.</w:t>
      </w:r>
    </w:p>
    <w:bookmarkEnd w:id="50"/>
    <w:bookmarkStart w:name="z57" w:id="51"/>
    <w:p>
      <w:pPr>
        <w:spacing w:after="0"/>
        <w:ind w:left="0"/>
        <w:jc w:val="both"/>
      </w:pPr>
      <w:r>
        <w:rPr>
          <w:rFonts w:ascii="Times New Roman"/>
          <w:b w:val="false"/>
          <w:i w:val="false"/>
          <w:color w:val="000000"/>
          <w:sz w:val="28"/>
        </w:rPr>
        <w:t>
      Тұрғынжайға мұқтаж деп тану туралы баянатты "Электрондық үкімет" веб-порталы арқылы берген қызметкер немесе әскери қызметші баянатқа мыналарды қоса береді:</w:t>
      </w:r>
    </w:p>
    <w:bookmarkEnd w:id="51"/>
    <w:bookmarkStart w:name="z58" w:id="52"/>
    <w:p>
      <w:pPr>
        <w:spacing w:after="0"/>
        <w:ind w:left="0"/>
        <w:jc w:val="both"/>
      </w:pPr>
      <w:r>
        <w:rPr>
          <w:rFonts w:ascii="Times New Roman"/>
          <w:b w:val="false"/>
          <w:i w:val="false"/>
          <w:color w:val="000000"/>
          <w:sz w:val="28"/>
        </w:rPr>
        <w:t>
      1) баянат тіркелген күнге дейін бір ай ішінде алынған қызмет орнынан мекеменің кадр бөлімшесінің анықтамасы, онда атқаратын лауазымы және отбасы құрамы көрсетіледі;</w:t>
      </w:r>
    </w:p>
    <w:bookmarkEnd w:id="52"/>
    <w:bookmarkStart w:name="z59" w:id="53"/>
    <w:p>
      <w:pPr>
        <w:spacing w:after="0"/>
        <w:ind w:left="0"/>
        <w:jc w:val="both"/>
      </w:pPr>
      <w:r>
        <w:rPr>
          <w:rFonts w:ascii="Times New Roman"/>
          <w:b w:val="false"/>
          <w:i w:val="false"/>
          <w:color w:val="000000"/>
          <w:sz w:val="28"/>
        </w:rPr>
        <w:t>
      2) функционалдық міндеттерін айқындайтын құжат (арнаулы мемлекеттік орган қызметкерін және әскери қызметшіні қоспағанда);</w:t>
      </w:r>
    </w:p>
    <w:bookmarkEnd w:id="53"/>
    <w:bookmarkStart w:name="z60" w:id="54"/>
    <w:p>
      <w:pPr>
        <w:spacing w:after="0"/>
        <w:ind w:left="0"/>
        <w:jc w:val="both"/>
      </w:pPr>
      <w:r>
        <w:rPr>
          <w:rFonts w:ascii="Times New Roman"/>
          <w:b w:val="false"/>
          <w:i w:val="false"/>
          <w:color w:val="000000"/>
          <w:sz w:val="28"/>
        </w:rPr>
        <w:t>
      3) баланы (балаларды) асырап алу туралы сот шешімі;</w:t>
      </w:r>
    </w:p>
    <w:bookmarkEnd w:id="54"/>
    <w:bookmarkStart w:name="z61" w:id="55"/>
    <w:p>
      <w:pPr>
        <w:spacing w:after="0"/>
        <w:ind w:left="0"/>
        <w:jc w:val="both"/>
      </w:pPr>
      <w:r>
        <w:rPr>
          <w:rFonts w:ascii="Times New Roman"/>
          <w:b w:val="false"/>
          <w:i w:val="false"/>
          <w:color w:val="000000"/>
          <w:sz w:val="28"/>
        </w:rPr>
        <w:t xml:space="preserve">
      4) жұбайы (зайыбы) мемлекеттік мекеменің немесе мемлекеттік кәсіпорынның жұмыскері болып табылған жағдайда жұбайының (зайыбының) жұмыс орнынан мемлекеттік тұрғын үй қорынан тұрғынжай алғаны туралы мәліметтері бар анықтама, ол баянат тіркелген күнге дейін бір ай ішінде алынады; </w:t>
      </w:r>
    </w:p>
    <w:bookmarkEnd w:id="55"/>
    <w:bookmarkStart w:name="z62" w:id="56"/>
    <w:p>
      <w:pPr>
        <w:spacing w:after="0"/>
        <w:ind w:left="0"/>
        <w:jc w:val="both"/>
      </w:pPr>
      <w:r>
        <w:rPr>
          <w:rFonts w:ascii="Times New Roman"/>
          <w:b w:val="false"/>
          <w:i w:val="false"/>
          <w:color w:val="000000"/>
          <w:sz w:val="28"/>
        </w:rPr>
        <w:t>
      5) зайыбы (жұбайы) қазір немесе бұрын қызметкер не әскери қызметші болса, баянат тіркелген күнге дейін бір ай ішінде алынған:</w:t>
      </w:r>
    </w:p>
    <w:bookmarkEnd w:id="56"/>
    <w:bookmarkStart w:name="z63" w:id="57"/>
    <w:p>
      <w:pPr>
        <w:spacing w:after="0"/>
        <w:ind w:left="0"/>
        <w:jc w:val="both"/>
      </w:pPr>
      <w:r>
        <w:rPr>
          <w:rFonts w:ascii="Times New Roman"/>
          <w:b w:val="false"/>
          <w:i w:val="false"/>
          <w:color w:val="000000"/>
          <w:sz w:val="28"/>
        </w:rPr>
        <w:t>
      мемлекеттік тұрғын үй қорынан тұрғынжай алғаны немесе алмағаны туралы;</w:t>
      </w:r>
    </w:p>
    <w:bookmarkEnd w:id="57"/>
    <w:bookmarkStart w:name="z64" w:id="58"/>
    <w:p>
      <w:pPr>
        <w:spacing w:after="0"/>
        <w:ind w:left="0"/>
        <w:jc w:val="both"/>
      </w:pPr>
      <w:r>
        <w:rPr>
          <w:rFonts w:ascii="Times New Roman"/>
          <w:b w:val="false"/>
          <w:i w:val="false"/>
          <w:color w:val="000000"/>
          <w:sz w:val="28"/>
        </w:rPr>
        <w:t>
      өтеусіз жекешелендіру құқығының орнына ақшалай өтемақы (бұдан әрі – ақшалай өтемақы) немесе біржолғы тұрғын үй төлемін алғаны немесе алмағаны туралы;</w:t>
      </w:r>
    </w:p>
    <w:bookmarkEnd w:id="58"/>
    <w:bookmarkStart w:name="z65" w:id="59"/>
    <w:p>
      <w:pPr>
        <w:spacing w:after="0"/>
        <w:ind w:left="0"/>
        <w:jc w:val="both"/>
      </w:pPr>
      <w:r>
        <w:rPr>
          <w:rFonts w:ascii="Times New Roman"/>
          <w:b w:val="false"/>
          <w:i w:val="false"/>
          <w:color w:val="000000"/>
          <w:sz w:val="28"/>
        </w:rPr>
        <w:t>
      тұрғын үй төлемінің тағайындалғаны (тағайындалмағаны) туралы;</w:t>
      </w:r>
    </w:p>
    <w:bookmarkEnd w:id="59"/>
    <w:bookmarkStart w:name="z66" w:id="60"/>
    <w:p>
      <w:pPr>
        <w:spacing w:after="0"/>
        <w:ind w:left="0"/>
        <w:jc w:val="both"/>
      </w:pPr>
      <w:r>
        <w:rPr>
          <w:rFonts w:ascii="Times New Roman"/>
          <w:b w:val="false"/>
          <w:i w:val="false"/>
          <w:color w:val="000000"/>
          <w:sz w:val="28"/>
        </w:rPr>
        <w:t>
      тұрғын үй төлемінің тоқтатып қойылғаны немесе тоқтатылғаны туралы мәліметтер;</w:t>
      </w:r>
    </w:p>
    <w:bookmarkEnd w:id="60"/>
    <w:bookmarkStart w:name="z67" w:id="61"/>
    <w:p>
      <w:pPr>
        <w:spacing w:after="0"/>
        <w:ind w:left="0"/>
        <w:jc w:val="both"/>
      </w:pPr>
      <w:r>
        <w:rPr>
          <w:rFonts w:ascii="Times New Roman"/>
          <w:b w:val="false"/>
          <w:i w:val="false"/>
          <w:color w:val="000000"/>
          <w:sz w:val="28"/>
        </w:rPr>
        <w:t>
      6) неке сот тәртібімен бұзылған жағдайда некені бұзу туралы заңды күшіне енген, неке бұзылғаннан кейін баланың (балалардың) ата-анасының қайсысымен тұратыны көрсетілген сот шешімінің көшірмесі.</w:t>
      </w:r>
    </w:p>
    <w:bookmarkEnd w:id="61"/>
    <w:bookmarkStart w:name="z68" w:id="62"/>
    <w:p>
      <w:pPr>
        <w:spacing w:after="0"/>
        <w:ind w:left="0"/>
        <w:jc w:val="both"/>
      </w:pPr>
      <w:r>
        <w:rPr>
          <w:rFonts w:ascii="Times New Roman"/>
          <w:b w:val="false"/>
          <w:i w:val="false"/>
          <w:color w:val="000000"/>
          <w:sz w:val="28"/>
        </w:rPr>
        <w:t>
      Сот бұдан бұрын шығарылған шешімнің күшін жойған кезде қызметкер немесе әскери қызметші бұл туралы он жұмыс күні ішінде мекемені хабардар етеді;</w:t>
      </w:r>
    </w:p>
    <w:bookmarkEnd w:id="62"/>
    <w:bookmarkStart w:name="z69" w:id="63"/>
    <w:p>
      <w:pPr>
        <w:spacing w:after="0"/>
        <w:ind w:left="0"/>
        <w:jc w:val="both"/>
      </w:pPr>
      <w:r>
        <w:rPr>
          <w:rFonts w:ascii="Times New Roman"/>
          <w:b w:val="false"/>
          <w:i w:val="false"/>
          <w:color w:val="000000"/>
          <w:sz w:val="28"/>
        </w:rPr>
        <w:t>
      7) қызметкер, әскери қызметші не оның зайыбы (жұбайы) мемлекеттік тұрғын үй қорынан берілген тұрғынжайды жекешелендірген жағдайда мемлекеттік тұрғын үй қорынан берілген тұрғын үйді жекешелендіру шартының көшірмесі.</w:t>
      </w:r>
    </w:p>
    <w:bookmarkEnd w:id="63"/>
    <w:bookmarkStart w:name="z70" w:id="64"/>
    <w:p>
      <w:pPr>
        <w:spacing w:after="0"/>
        <w:ind w:left="0"/>
        <w:jc w:val="both"/>
      </w:pPr>
      <w:r>
        <w:rPr>
          <w:rFonts w:ascii="Times New Roman"/>
          <w:b w:val="false"/>
          <w:i w:val="false"/>
          <w:color w:val="000000"/>
          <w:sz w:val="28"/>
        </w:rPr>
        <w:t>
      Егер қызметкер немесе әскери қызметші бұрын арнаулы мемлекеттік органда, құқық қорғау органында, азаматтық қорғау органында қызмет өткерген болса, әскери қызмет өткерген болса, сондай-ақ қызметкер немесе әскери қызметші бір елді мекеннен екіншісіне, оның ішінде тұрғын үй төлемін жүзеге асыратын мемлекеттік органдар (мекемелер) арасында ауысқан болса, ағымдағы тұрғын үй төлемін тағайындау немесе қайта бастау және біржолғы тұрғын үй төлемін алу үшін бұрынғы қызмет орнынан мынадай мәліметтерді ұсынады:</w:t>
      </w:r>
    </w:p>
    <w:bookmarkEnd w:id="64"/>
    <w:bookmarkStart w:name="z71" w:id="65"/>
    <w:p>
      <w:pPr>
        <w:spacing w:after="0"/>
        <w:ind w:left="0"/>
        <w:jc w:val="both"/>
      </w:pPr>
      <w:r>
        <w:rPr>
          <w:rFonts w:ascii="Times New Roman"/>
          <w:b w:val="false"/>
          <w:i w:val="false"/>
          <w:color w:val="000000"/>
          <w:sz w:val="28"/>
        </w:rPr>
        <w:t>
      біржолғы тұрғын үй төлемін алғаны не алмағаны туралы;</w:t>
      </w:r>
    </w:p>
    <w:bookmarkEnd w:id="65"/>
    <w:bookmarkStart w:name="z72" w:id="66"/>
    <w:p>
      <w:pPr>
        <w:spacing w:after="0"/>
        <w:ind w:left="0"/>
        <w:jc w:val="both"/>
      </w:pPr>
      <w:r>
        <w:rPr>
          <w:rFonts w:ascii="Times New Roman"/>
          <w:b w:val="false"/>
          <w:i w:val="false"/>
          <w:color w:val="000000"/>
          <w:sz w:val="28"/>
        </w:rPr>
        <w:t>
      ағымдағы тұрғын үй төлемінің тағайындалғаны не тағайындалмағаны, тоқтатып қойылғаны не тоқтатылғаны туралы;</w:t>
      </w:r>
    </w:p>
    <w:bookmarkEnd w:id="66"/>
    <w:bookmarkStart w:name="z73" w:id="67"/>
    <w:p>
      <w:pPr>
        <w:spacing w:after="0"/>
        <w:ind w:left="0"/>
        <w:jc w:val="both"/>
      </w:pPr>
      <w:r>
        <w:rPr>
          <w:rFonts w:ascii="Times New Roman"/>
          <w:b w:val="false"/>
          <w:i w:val="false"/>
          <w:color w:val="000000"/>
          <w:sz w:val="28"/>
        </w:rPr>
        <w:t>
      Қазақстан Республикасының аумағында тұрғынжайды меншікке сатып алу құқығын пайдаланғаны не пайдаланбағаны немесе тұрғын үй төлемін пайдалану арқылы тұрғынжайға меншік құқығының туындауы туралы;</w:t>
      </w:r>
    </w:p>
    <w:bookmarkEnd w:id="67"/>
    <w:bookmarkStart w:name="z74" w:id="68"/>
    <w:p>
      <w:pPr>
        <w:spacing w:after="0"/>
        <w:ind w:left="0"/>
        <w:jc w:val="both"/>
      </w:pPr>
      <w:r>
        <w:rPr>
          <w:rFonts w:ascii="Times New Roman"/>
          <w:b w:val="false"/>
          <w:i w:val="false"/>
          <w:color w:val="000000"/>
          <w:sz w:val="28"/>
        </w:rPr>
        <w:t>
      ипотекалық кредиті (қарызы) болса, тұрғын үй төлемін пайдалану арқылы шарт жасалып, ол бойынша негізгі міндеттемесі орындалмаған болса, ипотекалық ұйымның не екінші деңгейдегі банк алдында несиелік берешегі туралы анықтама;</w:t>
      </w:r>
    </w:p>
    <w:bookmarkEnd w:id="68"/>
    <w:bookmarkStart w:name="z75" w:id="69"/>
    <w:p>
      <w:pPr>
        <w:spacing w:after="0"/>
        <w:ind w:left="0"/>
        <w:jc w:val="both"/>
      </w:pPr>
      <w:r>
        <w:rPr>
          <w:rFonts w:ascii="Times New Roman"/>
          <w:b w:val="false"/>
          <w:i w:val="false"/>
          <w:color w:val="000000"/>
          <w:sz w:val="28"/>
        </w:rPr>
        <w:t xml:space="preserve">
      ақшалай өтемақы алғаны не алмағаны туралы; </w:t>
      </w:r>
    </w:p>
    <w:bookmarkEnd w:id="69"/>
    <w:bookmarkStart w:name="z76" w:id="70"/>
    <w:p>
      <w:pPr>
        <w:spacing w:after="0"/>
        <w:ind w:left="0"/>
        <w:jc w:val="both"/>
      </w:pPr>
      <w:r>
        <w:rPr>
          <w:rFonts w:ascii="Times New Roman"/>
          <w:b w:val="false"/>
          <w:i w:val="false"/>
          <w:color w:val="000000"/>
          <w:sz w:val="28"/>
        </w:rPr>
        <w:t>
      қызметтік тұрғынжаймен қамтамасыз етілгені не қамтамасыз етілмегені туралы;</w:t>
      </w:r>
    </w:p>
    <w:bookmarkEnd w:id="70"/>
    <w:bookmarkStart w:name="z77" w:id="7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тұрғын үй төлемін алушының талдамалық есепке алу карточкасы;</w:t>
      </w:r>
    </w:p>
    <w:bookmarkEnd w:id="71"/>
    <w:bookmarkStart w:name="z78" w:id="72"/>
    <w:p>
      <w:pPr>
        <w:spacing w:after="0"/>
        <w:ind w:left="0"/>
        <w:jc w:val="both"/>
      </w:pPr>
      <w:r>
        <w:rPr>
          <w:rFonts w:ascii="Times New Roman"/>
          <w:b w:val="false"/>
          <w:i w:val="false"/>
          <w:color w:val="000000"/>
          <w:sz w:val="28"/>
        </w:rPr>
        <w:t>
      қызметтік тізім.</w:t>
      </w:r>
    </w:p>
    <w:bookmarkEnd w:id="72"/>
    <w:bookmarkStart w:name="z79" w:id="73"/>
    <w:p>
      <w:pPr>
        <w:spacing w:after="0"/>
        <w:ind w:left="0"/>
        <w:jc w:val="both"/>
      </w:pPr>
      <w:r>
        <w:rPr>
          <w:rFonts w:ascii="Times New Roman"/>
          <w:b w:val="false"/>
          <w:i w:val="false"/>
          <w:color w:val="000000"/>
          <w:sz w:val="28"/>
        </w:rPr>
        <w:t>
      Тұрғынжайға мұқтаж деп танылған немесе тұрғын үй төлемiн алушы болып табылатын Қарулы Күштердiң әскери қызметшiлерi бiр елдi мекенде бiр мекемеден екiншiсіне ауысқан кезде тұрғынжайға мұқтаж деп танылмайды және осы тармақтың үшiншi бөлiгiнде көзделген құжаттарды тапсырмайды.</w:t>
      </w:r>
    </w:p>
    <w:bookmarkEnd w:id="73"/>
    <w:bookmarkStart w:name="z80" w:id="74"/>
    <w:p>
      <w:pPr>
        <w:spacing w:after="0"/>
        <w:ind w:left="0"/>
        <w:jc w:val="both"/>
      </w:pPr>
      <w:r>
        <w:rPr>
          <w:rFonts w:ascii="Times New Roman"/>
          <w:b w:val="false"/>
          <w:i w:val="false"/>
          <w:color w:val="000000"/>
          <w:sz w:val="28"/>
        </w:rPr>
        <w:t xml:space="preserve">
      Тұрғынжайға мұқтаж деп тану туралы баянатты "электрондық үкімет" веб-порталы арқылы берген қызметкерге немесе әскери қызметшіге жеке басын куәландыратын құжаттар, неке қию немесе бұзу туралы куәліктері, балалардың туу туралы куәлігі, Қазақстан Республикасы бойынша жылжымайтын мүліктің жоқ (бар) екені туралы мәліметтер, мемлекеттік тұрғын үй қоры объектілерін жалдау шарттарының тізілімінен жалдаушы жөніндегі, отбасында он сегіз жасқа толмаған мүгедектігі бар бала болған кезде халықты әлеуметтік қорғау саласындағы уәкілетті органның аумақтық бөлімшесінен мүгедектік жөніндегі, "Кейбір созылмалы аурулардың ауыр нысандарының тізімін бекіту туралы" Қазақстан Республикасы Денсаулық сақтау министрінің 2022 жылғы 16 ақпандағы № ҚР ДСМ-14 </w:t>
      </w:r>
      <w:r>
        <w:rPr>
          <w:rFonts w:ascii="Times New Roman"/>
          <w:b w:val="false"/>
          <w:i w:val="false"/>
          <w:color w:val="000000"/>
          <w:sz w:val="28"/>
        </w:rPr>
        <w:t>бұйрығында</w:t>
      </w:r>
      <w:r>
        <w:rPr>
          <w:rFonts w:ascii="Times New Roman"/>
          <w:b w:val="false"/>
          <w:i w:val="false"/>
          <w:color w:val="000000"/>
          <w:sz w:val="28"/>
        </w:rPr>
        <w:t>, Қазақстан Республикасының Әділет министрлігінде 2022 жылғы 17 ақпанда № 26830 болып тіркелген, атап көрсетілген ауруларға шалдыққан отбасы мүшелері болған кезде денсаулық сақтау ұйымынан ақпарат "электрондық үкімет" шлюзі арқылы мемлекеттік электрондық жүйеден сұратылады.</w:t>
      </w:r>
    </w:p>
    <w:bookmarkEnd w:id="74"/>
    <w:bookmarkStart w:name="z81" w:id="75"/>
    <w:p>
      <w:pPr>
        <w:spacing w:after="0"/>
        <w:ind w:left="0"/>
        <w:jc w:val="both"/>
      </w:pPr>
      <w:r>
        <w:rPr>
          <w:rFonts w:ascii="Times New Roman"/>
          <w:b w:val="false"/>
          <w:i w:val="false"/>
          <w:color w:val="000000"/>
          <w:sz w:val="28"/>
        </w:rPr>
        <w:t>
      9. Қызметкердің немесе әскери қызметшінің баянаты тіркелген күннен бастап жауапты құрылымдық бөлімше он жұмыс күні ішінде, ал Қарулы Күштерде аудандық пайдалану бөлімі екі жұмыс күнінен аспайтын мерзімде құжаттардың осы Қағидалардың 8-тармағының талаптарына сәйкестігін тексереді.</w:t>
      </w:r>
    </w:p>
    <w:bookmarkEnd w:id="75"/>
    <w:bookmarkStart w:name="z82" w:id="76"/>
    <w:p>
      <w:pPr>
        <w:spacing w:after="0"/>
        <w:ind w:left="0"/>
        <w:jc w:val="both"/>
      </w:pPr>
      <w:r>
        <w:rPr>
          <w:rFonts w:ascii="Times New Roman"/>
          <w:b w:val="false"/>
          <w:i w:val="false"/>
          <w:color w:val="000000"/>
          <w:sz w:val="28"/>
        </w:rPr>
        <w:t>
      Тапсырылған құжаттар осы Қағидалардың 8-тармағының талаптарына сәйкес келмесе, жауапты құрылымдық бөлімше оларды қызметкерге немесе әскери қызметшіге (Қарулы Күштердің әскери қызметшілерін қоспағанда) пысықтау үшін қайтарып, баянатты тіркеу журналына белгі қояды. Қызметкер немесе әскери қызметші (Қарулы Күштердің әскери қызметшісін қоспағанда) пысықтауға қайтарылған құжаттарды алған күннен бастап бес жұмыс күні ішінде жауапты құрылымдық бөлімшеге қайта жүгінеді, бұл ретте баянаттың алғаш тіркелген күні ол берілген күн болып саналады.</w:t>
      </w:r>
    </w:p>
    <w:bookmarkEnd w:id="76"/>
    <w:bookmarkStart w:name="z83" w:id="77"/>
    <w:p>
      <w:pPr>
        <w:spacing w:after="0"/>
        <w:ind w:left="0"/>
        <w:jc w:val="both"/>
      </w:pPr>
      <w:r>
        <w:rPr>
          <w:rFonts w:ascii="Times New Roman"/>
          <w:b w:val="false"/>
          <w:i w:val="false"/>
          <w:color w:val="000000"/>
          <w:sz w:val="28"/>
        </w:rPr>
        <w:t>
      Құжаттар пысықтауға қайтарылғаннан кейін қызметкер немесе әскери қызметші (Қарулы Күштердің әскери қызметшісін қоспағанда) оларды уақтылы тапсырмаса немесе мүлдем тапсырмаса, тұрғынжайға мұқтаж деп тану немесе танудан бас тарту және ағымдағы тұрғын үй төлемін тағайындау туралы шешім қабылданбайды.</w:t>
      </w:r>
    </w:p>
    <w:bookmarkEnd w:id="77"/>
    <w:bookmarkStart w:name="z84" w:id="78"/>
    <w:p>
      <w:pPr>
        <w:spacing w:after="0"/>
        <w:ind w:left="0"/>
        <w:jc w:val="both"/>
      </w:pPr>
      <w:r>
        <w:rPr>
          <w:rFonts w:ascii="Times New Roman"/>
          <w:b w:val="false"/>
          <w:i w:val="false"/>
          <w:color w:val="000000"/>
          <w:sz w:val="28"/>
        </w:rPr>
        <w:t>
      Бұл ретте қызметкер немесе әскери қызметші (Қарулы Күштердің әскери қызметшісін қоспағанда) осы Қағидалардың 8-тармағында көзделген тәртіппен тұрғынжайға мұқтаж деп тану туралы қайтадан баянат бере алады.</w:t>
      </w:r>
    </w:p>
    <w:bookmarkEnd w:id="78"/>
    <w:bookmarkStart w:name="z85" w:id="79"/>
    <w:p>
      <w:pPr>
        <w:spacing w:after="0"/>
        <w:ind w:left="0"/>
        <w:jc w:val="both"/>
      </w:pPr>
      <w:r>
        <w:rPr>
          <w:rFonts w:ascii="Times New Roman"/>
          <w:b w:val="false"/>
          <w:i w:val="false"/>
          <w:color w:val="000000"/>
          <w:sz w:val="28"/>
        </w:rPr>
        <w:t>
      Қарулы Күштердің әскери қызметшісі құжаттарды "электрондық үкімет" веб-порталы арқылы толық көлемде ұсынбаған жағдайда аудандық пайдалану бөлімі тұрғынжайға мұқтаж деп тану туралы баянат тіркелген күннен бастап төрт жұмыс күні ішінде әскери қызметшіге ұялы байланыстың абоненттік нөміріне мәтіндік хабармен хабарлама жібереді.</w:t>
      </w:r>
    </w:p>
    <w:bookmarkEnd w:id="79"/>
    <w:bookmarkStart w:name="z86" w:id="80"/>
    <w:p>
      <w:pPr>
        <w:spacing w:after="0"/>
        <w:ind w:left="0"/>
        <w:jc w:val="both"/>
      </w:pPr>
      <w:r>
        <w:rPr>
          <w:rFonts w:ascii="Times New Roman"/>
          <w:b w:val="false"/>
          <w:i w:val="false"/>
          <w:color w:val="000000"/>
          <w:sz w:val="28"/>
        </w:rPr>
        <w:t>
      Қарулы Күштердің әскери қызметшісі ұялы байланыстың абоненттік нөміріне мәтіндік хабармен жіберілген хабарламаны алған күннен бастап бес жұмыс күні ішінде "электрондық үкімет" веб-порталы арқылы жетіспейтін құжаттар пакетін тапсырады.</w:t>
      </w:r>
    </w:p>
    <w:bookmarkEnd w:id="80"/>
    <w:bookmarkStart w:name="z87" w:id="81"/>
    <w:p>
      <w:pPr>
        <w:spacing w:after="0"/>
        <w:ind w:left="0"/>
        <w:jc w:val="both"/>
      </w:pPr>
      <w:r>
        <w:rPr>
          <w:rFonts w:ascii="Times New Roman"/>
          <w:b w:val="false"/>
          <w:i w:val="false"/>
          <w:color w:val="000000"/>
          <w:sz w:val="28"/>
        </w:rPr>
        <w:t>
      Қарулы Күштердің әскери қызметшісі ұялы байланыстың абоненттік нөміріне мәтіндік хабармен жіберілген хабарламаны алғаннан кейін осы Қағидалардың 8-тармағында көрсетілген құжаттарды тапсырмаған жағдайда тұрғынжайға мұқтаж деп тану немесе танудан бас тарту туралы шешім қабылданбайды.</w:t>
      </w:r>
    </w:p>
    <w:bookmarkEnd w:id="81"/>
    <w:bookmarkStart w:name="z88" w:id="82"/>
    <w:p>
      <w:pPr>
        <w:spacing w:after="0"/>
        <w:ind w:left="0"/>
        <w:jc w:val="both"/>
      </w:pPr>
      <w:r>
        <w:rPr>
          <w:rFonts w:ascii="Times New Roman"/>
          <w:b w:val="false"/>
          <w:i w:val="false"/>
          <w:color w:val="000000"/>
          <w:sz w:val="28"/>
        </w:rPr>
        <w:t>
      Бұл ретте Қарулы Күштердiң әскери қызметшiсi осы Қағидалардың 8-тармағында көзделген тәртiппен тұрғынжайға мұқтаж деп тану туралы баянатты қайтадан бере алады.</w:t>
      </w:r>
    </w:p>
    <w:bookmarkEnd w:id="82"/>
    <w:bookmarkStart w:name="z89" w:id="83"/>
    <w:p>
      <w:pPr>
        <w:spacing w:after="0"/>
        <w:ind w:left="0"/>
        <w:jc w:val="both"/>
      </w:pPr>
      <w:r>
        <w:rPr>
          <w:rFonts w:ascii="Times New Roman"/>
          <w:b w:val="false"/>
          <w:i w:val="false"/>
          <w:color w:val="000000"/>
          <w:sz w:val="28"/>
        </w:rPr>
        <w:t>
      10. Мекеменің тұрғын үй комиссиясы баянат тіркелген күннен бастап күнтізбелік алпыс күннен кешіктірмей, ал Қарулы Күштерде аудандық пайдалану бөлімінің бастығы күнтізбелік отыз күннен кешіктірмей шешім шығарады, ол тұрғын үй комиссиясы отырысының хаттамасымен, ал Қарулы Күштерде аудандық пайдалану бөлімінің бастығының шешімімен ресімделеді.</w:t>
      </w:r>
    </w:p>
    <w:bookmarkEnd w:id="83"/>
    <w:bookmarkStart w:name="z90" w:id="84"/>
    <w:p>
      <w:pPr>
        <w:spacing w:after="0"/>
        <w:ind w:left="0"/>
        <w:jc w:val="both"/>
      </w:pPr>
      <w:r>
        <w:rPr>
          <w:rFonts w:ascii="Times New Roman"/>
          <w:b w:val="false"/>
          <w:i w:val="false"/>
          <w:color w:val="000000"/>
          <w:sz w:val="28"/>
        </w:rPr>
        <w:t>
      11. Жауапты құрылымдық бөлімше тұрғын үй комиссиясы қабылдаған шешім туралы қызметкерді немесе әскери қызметшіні шешім қабылданған күннен бастап он жұмыс күні ішінде хабардар етеді, ал Қарулы Күштерде аудандық пайдалану бөлімінің бастығы қабылдаған шешім "электрондық үкімет" веб-порталы арқылы әскери қызметшінің "жеке кабинетіне" электрондық құжат нысанында жіберіледі.</w:t>
      </w:r>
    </w:p>
    <w:bookmarkEnd w:id="84"/>
    <w:bookmarkStart w:name="z91" w:id="85"/>
    <w:p>
      <w:pPr>
        <w:spacing w:after="0"/>
        <w:ind w:left="0"/>
        <w:jc w:val="both"/>
      </w:pPr>
      <w:r>
        <w:rPr>
          <w:rFonts w:ascii="Times New Roman"/>
          <w:b w:val="false"/>
          <w:i w:val="false"/>
          <w:color w:val="000000"/>
          <w:sz w:val="28"/>
        </w:rPr>
        <w:t>
      12. Осы Қағидалардың 35-тармағында көрсетілген қызметкерді немесе әскери қызметшіні қоспағанда, қызметкерді немесе әскери қызметшіні тұрғынжайға мұқтаждар есебінен алу Заңда айқындалған негіздер бойынша, сондай-ақ оған ағымдағы тұрғын үй төлемі тағайындалғаннан кейін жүзеге асырылады.</w:t>
      </w:r>
    </w:p>
    <w:bookmarkEnd w:id="85"/>
    <w:bookmarkStart w:name="z92" w:id="86"/>
    <w:p>
      <w:pPr>
        <w:spacing w:after="0"/>
        <w:ind w:left="0"/>
        <w:jc w:val="both"/>
      </w:pPr>
      <w:r>
        <w:rPr>
          <w:rFonts w:ascii="Times New Roman"/>
          <w:b w:val="false"/>
          <w:i w:val="false"/>
          <w:color w:val="000000"/>
          <w:sz w:val="28"/>
        </w:rPr>
        <w:t>
      13. Тұрғынжайға мұқтаж деп тану туралы баянат тіркелген күннен бастап тұрғынжайға мұқтаж қызметкерді немесе әскери қызметшіні есепке алуды жауапты құрылымдық бөлімше, ал Қарулы Күштерде аудандық пайдалану бөлімі жүргізеді.</w:t>
      </w:r>
    </w:p>
    <w:bookmarkEnd w:id="86"/>
    <w:bookmarkStart w:name="z93" w:id="87"/>
    <w:p>
      <w:pPr>
        <w:spacing w:after="0"/>
        <w:ind w:left="0"/>
        <w:jc w:val="both"/>
      </w:pPr>
      <w:r>
        <w:rPr>
          <w:rFonts w:ascii="Times New Roman"/>
          <w:b w:val="false"/>
          <w:i w:val="false"/>
          <w:color w:val="000000"/>
          <w:sz w:val="28"/>
        </w:rPr>
        <w:t>
      14. Қызметкерді немесе әскери қызметшіні тұрғынжайға мұқтаж деп танудан бас тарту туралы шешім Заңның 101-3-бабына сәйкес қабылданады.</w:t>
      </w:r>
    </w:p>
    <w:bookmarkEnd w:id="87"/>
    <w:bookmarkStart w:name="z94" w:id="88"/>
    <w:p>
      <w:pPr>
        <w:spacing w:after="0"/>
        <w:ind w:left="0"/>
        <w:jc w:val="both"/>
      </w:pPr>
      <w:r>
        <w:rPr>
          <w:rFonts w:ascii="Times New Roman"/>
          <w:b w:val="false"/>
          <w:i w:val="false"/>
          <w:color w:val="000000"/>
          <w:sz w:val="28"/>
        </w:rPr>
        <w:t>
      Тұрғын үй комиссиясы отырысының хаттамасынан үзінді қызметкердің немесе әскери қызметшінің баянаты (өтініші) негізінде беріледі.</w:t>
      </w:r>
    </w:p>
    <w:bookmarkEnd w:id="88"/>
    <w:bookmarkStart w:name="z95" w:id="89"/>
    <w:p>
      <w:pPr>
        <w:spacing w:after="0"/>
        <w:ind w:left="0"/>
        <w:jc w:val="left"/>
      </w:pPr>
      <w:r>
        <w:rPr>
          <w:rFonts w:ascii="Times New Roman"/>
          <w:b/>
          <w:i w:val="false"/>
          <w:color w:val="000000"/>
        </w:rPr>
        <w:t xml:space="preserve"> 3-тарау. Қызметтік тұрғынжай беру тәртібі</w:t>
      </w:r>
    </w:p>
    <w:bookmarkEnd w:id="89"/>
    <w:bookmarkStart w:name="z96" w:id="90"/>
    <w:p>
      <w:pPr>
        <w:spacing w:after="0"/>
        <w:ind w:left="0"/>
        <w:jc w:val="both"/>
      </w:pPr>
      <w:r>
        <w:rPr>
          <w:rFonts w:ascii="Times New Roman"/>
          <w:b w:val="false"/>
          <w:i w:val="false"/>
          <w:color w:val="000000"/>
          <w:sz w:val="28"/>
        </w:rPr>
        <w:t>
      15. Мекемелердің қызметтік тұрғынжайы мекеме мен аудандық пайдалану бөлімінің жедел басқару құқығындағы қызметтік тұрғынжай есебінен бөлінеді.</w:t>
      </w:r>
    </w:p>
    <w:bookmarkEnd w:id="90"/>
    <w:bookmarkStart w:name="z97" w:id="91"/>
    <w:p>
      <w:pPr>
        <w:spacing w:after="0"/>
        <w:ind w:left="0"/>
        <w:jc w:val="both"/>
      </w:pPr>
      <w:r>
        <w:rPr>
          <w:rFonts w:ascii="Times New Roman"/>
          <w:b w:val="false"/>
          <w:i w:val="false"/>
          <w:color w:val="000000"/>
          <w:sz w:val="28"/>
        </w:rPr>
        <w:t>
      16. Қызметтік тұрғынжай жеке тұрғын үйлерден, пәтерлерден, жатақханалардағы бөлмелерден және модульдік (мобильді) тұрғын үйлерден тұрады.</w:t>
      </w:r>
    </w:p>
    <w:bookmarkEnd w:id="91"/>
    <w:bookmarkStart w:name="z98" w:id="92"/>
    <w:p>
      <w:pPr>
        <w:spacing w:after="0"/>
        <w:ind w:left="0"/>
        <w:jc w:val="both"/>
      </w:pPr>
      <w:r>
        <w:rPr>
          <w:rFonts w:ascii="Times New Roman"/>
          <w:b w:val="false"/>
          <w:i w:val="false"/>
          <w:color w:val="000000"/>
          <w:sz w:val="28"/>
        </w:rPr>
        <w:t>
      17. Қызметтік тұрғынжайды есепке алуды жауапты құрылымдық бөлімше, ал Қарулы Күштерде аудандық пайдалану бөлімі жүргізеді.</w:t>
      </w:r>
    </w:p>
    <w:bookmarkEnd w:id="92"/>
    <w:bookmarkStart w:name="z99" w:id="93"/>
    <w:p>
      <w:pPr>
        <w:spacing w:after="0"/>
        <w:ind w:left="0"/>
        <w:jc w:val="both"/>
      </w:pPr>
      <w:r>
        <w:rPr>
          <w:rFonts w:ascii="Times New Roman"/>
          <w:b w:val="false"/>
          <w:i w:val="false"/>
          <w:color w:val="000000"/>
          <w:sz w:val="28"/>
        </w:rPr>
        <w:t xml:space="preserve">
      18. Қызметтік тұрғынжай тұрғынжайға мұқтаждар есебінде тұрған қызметкерге, әскери қызметшіге және оның отбасы мүшелеріне тұрғынжайға мұқтаж деп тану туралы баянаттың тіркелген күніне қарай жасалатын кезектілік тәртібімен тұрғын үй комиссиясының шешімі негізінде Заңда белгіленген нормаларға сәйкес қызмет өткеретін кезеңіне беріледі. </w:t>
      </w:r>
    </w:p>
    <w:bookmarkEnd w:id="93"/>
    <w:bookmarkStart w:name="z100" w:id="94"/>
    <w:p>
      <w:pPr>
        <w:spacing w:after="0"/>
        <w:ind w:left="0"/>
        <w:jc w:val="both"/>
      </w:pPr>
      <w:r>
        <w:rPr>
          <w:rFonts w:ascii="Times New Roman"/>
          <w:b w:val="false"/>
          <w:i w:val="false"/>
          <w:color w:val="000000"/>
          <w:sz w:val="28"/>
        </w:rPr>
        <w:t>
      19. Берілетін қызметтік тұрғынжай Заңда белгіленген нормаларға сәйкес келмеген жағдайда қызметкердің немесе әскери қызметшінің жеке баянаты негізінде ғана қоныстануға жол беріледі.</w:t>
      </w:r>
    </w:p>
    <w:bookmarkEnd w:id="94"/>
    <w:bookmarkStart w:name="z101" w:id="95"/>
    <w:p>
      <w:pPr>
        <w:spacing w:after="0"/>
        <w:ind w:left="0"/>
        <w:jc w:val="both"/>
      </w:pPr>
      <w:r>
        <w:rPr>
          <w:rFonts w:ascii="Times New Roman"/>
          <w:b w:val="false"/>
          <w:i w:val="false"/>
          <w:color w:val="000000"/>
          <w:sz w:val="28"/>
        </w:rPr>
        <w:t>
      20. Тұрғын үй комиссиясы қызметтік тұрғынжай беру туралы шешім қабылдағаннан кейін күнтізбелік он бес күн ішінде өтініш беруші мен мекеменің уәкілетті лауазымды адамы арасында, ал Қарулы Күштерде аудандық пайдалану бөлімінің бастығымен тұрғын үй қатынастары және тұрғын үй-коммуналдық шаруашылық саласындағы уәкілетті орган бекіткен нысан бойынша, ал Қарулы Күштерде "электрондық үкімет" веб-порталы арқылы қызметтік тұрғынжайды жалдау шарты жасалады.</w:t>
      </w:r>
    </w:p>
    <w:bookmarkEnd w:id="95"/>
    <w:bookmarkStart w:name="z102" w:id="96"/>
    <w:p>
      <w:pPr>
        <w:spacing w:after="0"/>
        <w:ind w:left="0"/>
        <w:jc w:val="both"/>
      </w:pPr>
      <w:r>
        <w:rPr>
          <w:rFonts w:ascii="Times New Roman"/>
          <w:b w:val="false"/>
          <w:i w:val="false"/>
          <w:color w:val="000000"/>
          <w:sz w:val="28"/>
        </w:rPr>
        <w:t>
      21. Қызметтік тұрғынжайды жалдау шарты үш данада жасалады. Тұрғынжайды жалдау шартының бір данасы мекемеде сақталады, екіншісі мемлекеттік мүлік тізілімінде (бұдан әрі – тізілім) тіркеу үшін жергілікті атқарушы органға беріледі және қатаң есептілік құжаты ретінде сақталады, үшіншісі өтініш берушіге беріледі және тұрғынжайда тұруға құқық беретін бірден-бір құжат болып табылады. Қарулы Күштерде жалдау шарты "электрондық үкімет" веб-порталы арқылы жасалады.</w:t>
      </w:r>
    </w:p>
    <w:bookmarkEnd w:id="96"/>
    <w:bookmarkStart w:name="z103" w:id="97"/>
    <w:p>
      <w:pPr>
        <w:spacing w:after="0"/>
        <w:ind w:left="0"/>
        <w:jc w:val="both"/>
      </w:pPr>
      <w:r>
        <w:rPr>
          <w:rFonts w:ascii="Times New Roman"/>
          <w:b w:val="false"/>
          <w:i w:val="false"/>
          <w:color w:val="000000"/>
          <w:sz w:val="28"/>
        </w:rPr>
        <w:t>
      22. Қызметтік тұрғынжай қабылдау-беру актісі бойынша тапсырылады.</w:t>
      </w:r>
    </w:p>
    <w:bookmarkEnd w:id="97"/>
    <w:bookmarkStart w:name="z104" w:id="98"/>
    <w:p>
      <w:pPr>
        <w:spacing w:after="0"/>
        <w:ind w:left="0"/>
        <w:jc w:val="both"/>
      </w:pPr>
      <w:r>
        <w:rPr>
          <w:rFonts w:ascii="Times New Roman"/>
          <w:b w:val="false"/>
          <w:i w:val="false"/>
          <w:color w:val="000000"/>
          <w:sz w:val="28"/>
        </w:rPr>
        <w:t xml:space="preserve">
      23. Қызметкер немесе әскери қызметші Қазақстан Республикасының шегінен тысқары қызмет өткеруге жіберілгенде ол тұратын қызметтік тұрғынжай Қазақстан Республикасының шегінен тысқары болатын бүкіл уақыт бойы сақталып тұрады. </w:t>
      </w:r>
    </w:p>
    <w:bookmarkEnd w:id="98"/>
    <w:bookmarkStart w:name="z105" w:id="99"/>
    <w:p>
      <w:pPr>
        <w:spacing w:after="0"/>
        <w:ind w:left="0"/>
        <w:jc w:val="both"/>
      </w:pPr>
      <w:r>
        <w:rPr>
          <w:rFonts w:ascii="Times New Roman"/>
          <w:b w:val="false"/>
          <w:i w:val="false"/>
          <w:color w:val="000000"/>
          <w:sz w:val="28"/>
        </w:rPr>
        <w:t>
      24. Қызметтен шығарылған адам өзіне берілген, жекешелендірілмейтін қызметтік тұрғынжайды жеке құрам тізімінен алып тасталған немесе қызметтен шығарылған күнінен бастап бір ай ішінде тапсырады.</w:t>
      </w:r>
    </w:p>
    <w:bookmarkEnd w:id="99"/>
    <w:bookmarkStart w:name="z106" w:id="100"/>
    <w:p>
      <w:pPr>
        <w:spacing w:after="0"/>
        <w:ind w:left="0"/>
        <w:jc w:val="both"/>
      </w:pPr>
      <w:r>
        <w:rPr>
          <w:rFonts w:ascii="Times New Roman"/>
          <w:b w:val="false"/>
          <w:i w:val="false"/>
          <w:color w:val="000000"/>
          <w:sz w:val="28"/>
        </w:rPr>
        <w:t>
      25. Жауапты құрылымдық бөлімше немесе аудандық пайдалану бөлімі қызметтік тұрғынжайға мұқтаждар тізімінде тұрған не қызметтік тұрғынжайда тұрып жатқан қызметкердің, әскери қызметшінің және оның отбасы мүшелерінің меншік құқығындағы тұрғынжайдың бар-жоғын жылына бір рет тексеріп тұрады.</w:t>
      </w:r>
    </w:p>
    <w:bookmarkEnd w:id="100"/>
    <w:bookmarkStart w:name="z107" w:id="101"/>
    <w:p>
      <w:pPr>
        <w:spacing w:after="0"/>
        <w:ind w:left="0"/>
        <w:jc w:val="left"/>
      </w:pPr>
      <w:r>
        <w:rPr>
          <w:rFonts w:ascii="Times New Roman"/>
          <w:b/>
          <w:i w:val="false"/>
          <w:color w:val="000000"/>
        </w:rPr>
        <w:t xml:space="preserve"> 4-тарау. Тұрғын үй төлемін пайдалану мақсаттары және жеке арнайы шот</w:t>
      </w:r>
    </w:p>
    <w:bookmarkEnd w:id="101"/>
    <w:bookmarkStart w:name="z108" w:id="102"/>
    <w:p>
      <w:pPr>
        <w:spacing w:after="0"/>
        <w:ind w:left="0"/>
        <w:jc w:val="both"/>
      </w:pPr>
      <w:r>
        <w:rPr>
          <w:rFonts w:ascii="Times New Roman"/>
          <w:b w:val="false"/>
          <w:i w:val="false"/>
          <w:color w:val="000000"/>
          <w:sz w:val="28"/>
        </w:rPr>
        <w:t>
      26. Тұрғын үй төлемін алушы жеке арнайы шотындағы ақшаны Қазақстан Республикасының заңнамасында белгіленген тәртіппен тіркелген тиісті шарт негізінде мына мақсаттарда пайдаланады:</w:t>
      </w:r>
    </w:p>
    <w:bookmarkEnd w:id="102"/>
    <w:bookmarkStart w:name="z109" w:id="103"/>
    <w:p>
      <w:pPr>
        <w:spacing w:after="0"/>
        <w:ind w:left="0"/>
        <w:jc w:val="both"/>
      </w:pPr>
      <w:r>
        <w:rPr>
          <w:rFonts w:ascii="Times New Roman"/>
          <w:b w:val="false"/>
          <w:i w:val="false"/>
          <w:color w:val="000000"/>
          <w:sz w:val="28"/>
        </w:rPr>
        <w:t xml:space="preserve">
      1) меншігіне тұрғынжай алу, оның ішінде ипотекалық тұрғын үй қарызын пайдалана отырып алу, сондай-ақ оны өтеу; </w:t>
      </w:r>
    </w:p>
    <w:bookmarkEnd w:id="103"/>
    <w:bookmarkStart w:name="z110" w:id="104"/>
    <w:p>
      <w:pPr>
        <w:spacing w:after="0"/>
        <w:ind w:left="0"/>
        <w:jc w:val="both"/>
      </w:pPr>
      <w:r>
        <w:rPr>
          <w:rFonts w:ascii="Times New Roman"/>
          <w:b w:val="false"/>
          <w:i w:val="false"/>
          <w:color w:val="000000"/>
          <w:sz w:val="28"/>
        </w:rPr>
        <w:t xml:space="preserve">
      2) тұрғын үй құрылыс жинағы түріндегі жинақты толықтыру, оны "Қазақстан Республикасындағы тұрғын үй құрылысы жинақ ақшасы туралы" Қазақстан Республикасының Заңына сәйкес меншігіне тұрғынжай алудан басқа мақсатқа пайдалануға болмайды; </w:t>
      </w:r>
    </w:p>
    <w:bookmarkEnd w:id="104"/>
    <w:bookmarkStart w:name="z111" w:id="105"/>
    <w:p>
      <w:pPr>
        <w:spacing w:after="0"/>
        <w:ind w:left="0"/>
        <w:jc w:val="both"/>
      </w:pPr>
      <w:r>
        <w:rPr>
          <w:rFonts w:ascii="Times New Roman"/>
          <w:b w:val="false"/>
          <w:i w:val="false"/>
          <w:color w:val="000000"/>
          <w:sz w:val="28"/>
        </w:rPr>
        <w:t xml:space="preserve">
      3) тұрғынжай жалдау ақысын төлеу. </w:t>
      </w:r>
    </w:p>
    <w:bookmarkEnd w:id="105"/>
    <w:bookmarkStart w:name="z112" w:id="106"/>
    <w:p>
      <w:pPr>
        <w:spacing w:after="0"/>
        <w:ind w:left="0"/>
        <w:jc w:val="both"/>
      </w:pPr>
      <w:r>
        <w:rPr>
          <w:rFonts w:ascii="Times New Roman"/>
          <w:b w:val="false"/>
          <w:i w:val="false"/>
          <w:color w:val="000000"/>
          <w:sz w:val="28"/>
        </w:rPr>
        <w:t>
      Қызмет өткеретін жерінде тұрғын үй төлемін пайдалану арқылы тұрғынжайды меншікке алу жөніндегі шарт бойынша міндеттемесі болса, осы елді мекенде тұрғынжай жалдауға ағымдағы тұрғын үй төлемі жүргізілмейді;</w:t>
      </w:r>
    </w:p>
    <w:bookmarkEnd w:id="106"/>
    <w:bookmarkStart w:name="z113" w:id="107"/>
    <w:p>
      <w:pPr>
        <w:spacing w:after="0"/>
        <w:ind w:left="0"/>
        <w:jc w:val="both"/>
      </w:pPr>
      <w:r>
        <w:rPr>
          <w:rFonts w:ascii="Times New Roman"/>
          <w:b w:val="false"/>
          <w:i w:val="false"/>
          <w:color w:val="000000"/>
          <w:sz w:val="28"/>
        </w:rPr>
        <w:t xml:space="preserve">
      4) кейіннен сатып алынатын тұрғынжайды жалдау ақысын төлеу; </w:t>
      </w:r>
    </w:p>
    <w:bookmarkEnd w:id="107"/>
    <w:bookmarkStart w:name="z114" w:id="108"/>
    <w:p>
      <w:pPr>
        <w:spacing w:after="0"/>
        <w:ind w:left="0"/>
        <w:jc w:val="both"/>
      </w:pPr>
      <w:r>
        <w:rPr>
          <w:rFonts w:ascii="Times New Roman"/>
          <w:b w:val="false"/>
          <w:i w:val="false"/>
          <w:color w:val="000000"/>
          <w:sz w:val="28"/>
        </w:rPr>
        <w:t xml:space="preserve">
      5) тұрғын үй құрылысына үлестік қатысу туралы шарт бойынша жарналарды төлеу. </w:t>
      </w:r>
    </w:p>
    <w:bookmarkEnd w:id="108"/>
    <w:bookmarkStart w:name="z115" w:id="109"/>
    <w:p>
      <w:pPr>
        <w:spacing w:after="0"/>
        <w:ind w:left="0"/>
        <w:jc w:val="both"/>
      </w:pPr>
      <w:r>
        <w:rPr>
          <w:rFonts w:ascii="Times New Roman"/>
          <w:b w:val="false"/>
          <w:i w:val="false"/>
          <w:color w:val="000000"/>
          <w:sz w:val="28"/>
        </w:rPr>
        <w:t>
      Қызметтен шығарылған адам жеке арнайы және жинақ шоттарындағы тұрғын үй төлемін осы тармақта көрсетілген мақсаттарға ғана пайдаланады.</w:t>
      </w:r>
    </w:p>
    <w:bookmarkEnd w:id="109"/>
    <w:bookmarkStart w:name="z116" w:id="110"/>
    <w:p>
      <w:pPr>
        <w:spacing w:after="0"/>
        <w:ind w:left="0"/>
        <w:jc w:val="both"/>
      </w:pPr>
      <w:r>
        <w:rPr>
          <w:rFonts w:ascii="Times New Roman"/>
          <w:b w:val="false"/>
          <w:i w:val="false"/>
          <w:color w:val="000000"/>
          <w:sz w:val="28"/>
        </w:rPr>
        <w:t>
      Тұрғын үй төлемі тоқтатылған жағдайда банк адамға жеке арнайы және жинақ шоттарындағы қаражатты осы тармақта көзделген мақсаттардан басқа мақсаттарға бермейді.</w:t>
      </w:r>
    </w:p>
    <w:bookmarkEnd w:id="110"/>
    <w:bookmarkStart w:name="z117" w:id="111"/>
    <w:p>
      <w:pPr>
        <w:spacing w:after="0"/>
        <w:ind w:left="0"/>
        <w:jc w:val="both"/>
      </w:pPr>
      <w:r>
        <w:rPr>
          <w:rFonts w:ascii="Times New Roman"/>
          <w:b w:val="false"/>
          <w:i w:val="false"/>
          <w:color w:val="000000"/>
          <w:sz w:val="28"/>
        </w:rPr>
        <w:t>
      27. Тұрғын үй төлемі нысаналы мақсатта болады және оны тұрғын үй төлемін алушы осы Қағидалардың 26-тармағында көзделген мақсаттарға пайдаланады, сондай-ақ мекеме тұрғын үй төлемін алушының жеке арнайы шотына аудару үшін ғана пайдаланады.</w:t>
      </w:r>
    </w:p>
    <w:bookmarkEnd w:id="111"/>
    <w:bookmarkStart w:name="z118" w:id="112"/>
    <w:p>
      <w:pPr>
        <w:spacing w:after="0"/>
        <w:ind w:left="0"/>
        <w:jc w:val="both"/>
      </w:pPr>
      <w:r>
        <w:rPr>
          <w:rFonts w:ascii="Times New Roman"/>
          <w:b w:val="false"/>
          <w:i w:val="false"/>
          <w:color w:val="000000"/>
          <w:sz w:val="28"/>
        </w:rPr>
        <w:t>
      Ағымдағы қаржы жылының 31 желтоқсанындағы жағдай бойынша мекеме жоспарлаған, бірақ пайдаланбаған тұрғын үй төлемінің сомасы жоққа шығарылады.</w:t>
      </w:r>
    </w:p>
    <w:bookmarkEnd w:id="112"/>
    <w:bookmarkStart w:name="z119" w:id="113"/>
    <w:p>
      <w:pPr>
        <w:spacing w:after="0"/>
        <w:ind w:left="0"/>
        <w:jc w:val="both"/>
      </w:pPr>
      <w:r>
        <w:rPr>
          <w:rFonts w:ascii="Times New Roman"/>
          <w:b w:val="false"/>
          <w:i w:val="false"/>
          <w:color w:val="000000"/>
          <w:sz w:val="28"/>
        </w:rPr>
        <w:t>
      28. Тұрғынжайға мұқтаж деп танылған қызметкер немесе әскери қызметші (тұрғын үй төлемін алушы) екінші деңгейдегі банкте тұрғын үй төлемі үшін бір ғана жеке арнайы шотты өзі ашады және пайдаланады.</w:t>
      </w:r>
    </w:p>
    <w:bookmarkEnd w:id="113"/>
    <w:bookmarkStart w:name="z120" w:id="114"/>
    <w:p>
      <w:pPr>
        <w:spacing w:after="0"/>
        <w:ind w:left="0"/>
        <w:jc w:val="both"/>
      </w:pPr>
      <w:r>
        <w:rPr>
          <w:rFonts w:ascii="Times New Roman"/>
          <w:b w:val="false"/>
          <w:i w:val="false"/>
          <w:color w:val="000000"/>
          <w:sz w:val="28"/>
        </w:rPr>
        <w:t>
      29. Тұрғын үй төлемі тоқтатылған күннен бастап мекеме күнтізбелік тоқсан күннен кешіктірмей екінші деңгейдегі банкке ағымдағы тұрғын үй төлемінің тоқтатылғаны туралы хабарлама хат жібереді.</w:t>
      </w:r>
    </w:p>
    <w:bookmarkEnd w:id="114"/>
    <w:bookmarkStart w:name="z121" w:id="115"/>
    <w:p>
      <w:pPr>
        <w:spacing w:after="0"/>
        <w:ind w:left="0"/>
        <w:jc w:val="both"/>
      </w:pPr>
      <w:r>
        <w:rPr>
          <w:rFonts w:ascii="Times New Roman"/>
          <w:b w:val="false"/>
          <w:i w:val="false"/>
          <w:color w:val="000000"/>
          <w:sz w:val="28"/>
        </w:rPr>
        <w:t>
      30. Тұрғынжайды тұрғын үй төлемін пайдалану арқылы меншікке алу жөніндегі шарт бойынша міндеттемесінің орындалуына байланысты тұрғын үй төлемі тоқтатылған немесе мемлекеттік тұрғын үй қорынан жекешелендірілетін тұрғынжай алған кезде қызметкер немесе әскери қызметші екінші деңгейдегі банкке жеке арнайы шотын жабу және жеке арнайы, жинақ шотында ағымдағы тұрғын үй төлемі есебінен жинақталған соманың қалдығын мекеменің хабарлама хатында көрсетілген деректемелерге сәйкес мекеменің банктік шотына аудару үшін жүгінеді.</w:t>
      </w:r>
    </w:p>
    <w:bookmarkEnd w:id="115"/>
    <w:bookmarkStart w:name="z122" w:id="116"/>
    <w:p>
      <w:pPr>
        <w:spacing w:after="0"/>
        <w:ind w:left="0"/>
        <w:jc w:val="both"/>
      </w:pPr>
      <w:r>
        <w:rPr>
          <w:rFonts w:ascii="Times New Roman"/>
          <w:b w:val="false"/>
          <w:i w:val="false"/>
          <w:color w:val="000000"/>
          <w:sz w:val="28"/>
        </w:rPr>
        <w:t>
      31. Егер ерлі-зайыптылар құқық қорғау органының, арнаулы мемлекеттік органның, азаматтық қорғау органының қызметкері және (немесе) әскери қызметші болып табылса, тұрғын үй төлемі ерлі-зайыптылардың қалауы бойынша олардың біреуіне жүргізіледі. Біреуінің жеке арнайы және (немесе) жинақ шоттары оның өтініші бойынша "Төлемдер және төлем жүйелері туралы" Қазақстан Республикасының Заңында көзделген тәртіппен жабылады.</w:t>
      </w:r>
    </w:p>
    <w:bookmarkEnd w:id="116"/>
    <w:bookmarkStart w:name="z123" w:id="117"/>
    <w:p>
      <w:pPr>
        <w:spacing w:after="0"/>
        <w:ind w:left="0"/>
        <w:jc w:val="both"/>
      </w:pPr>
      <w:r>
        <w:rPr>
          <w:rFonts w:ascii="Times New Roman"/>
          <w:b w:val="false"/>
          <w:i w:val="false"/>
          <w:color w:val="000000"/>
          <w:sz w:val="28"/>
        </w:rPr>
        <w:t>
      Ерлі-зайыптының біреуінің жеке арнайы және (немесе) жинақ шоттарындағы тұрғын үй төлемінің сомасы Қазақстан Республикасының заңнамасында белгіленген тәртіппен тұрғын үй төлемін алушы ерлі-зайыптының екіншісінің жеке арнайы және (немесе) жинақ шоттарына аударылады.</w:t>
      </w:r>
    </w:p>
    <w:bookmarkEnd w:id="117"/>
    <w:bookmarkStart w:name="z124" w:id="118"/>
    <w:p>
      <w:pPr>
        <w:spacing w:after="0"/>
        <w:ind w:left="0"/>
        <w:jc w:val="both"/>
      </w:pPr>
      <w:r>
        <w:rPr>
          <w:rFonts w:ascii="Times New Roman"/>
          <w:b w:val="false"/>
          <w:i w:val="false"/>
          <w:color w:val="000000"/>
          <w:sz w:val="28"/>
        </w:rPr>
        <w:t>
      Егер ерлі-зайыптылардың әрқайсысында некеге тұрғанға дейін тұрғын үй төлемін пайдалану арқылы тұрғынжайды меншікке алу жөніндегі шарт бойынша орындалмаған міндеттемелері болса, ағымдағы тұрғын үй төлемі олардың таңдауы бойынша міндеттемелердің біреуін өтеуге ғана пайдаланылады. Міндеттеме орындалғаннан кейін олардың тұрғын үймен қамтамасыз етілу құқығы іске асырылған болып есептеледі.</w:t>
      </w:r>
    </w:p>
    <w:bookmarkEnd w:id="118"/>
    <w:bookmarkStart w:name="z125" w:id="119"/>
    <w:p>
      <w:pPr>
        <w:spacing w:after="0"/>
        <w:ind w:left="0"/>
        <w:jc w:val="both"/>
      </w:pPr>
      <w:r>
        <w:rPr>
          <w:rFonts w:ascii="Times New Roman"/>
          <w:b w:val="false"/>
          <w:i w:val="false"/>
          <w:color w:val="000000"/>
          <w:sz w:val="28"/>
        </w:rPr>
        <w:t xml:space="preserve">
      32. Мекеме, тұрғын үй төлемін алушы және банк арасында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қағаз нысанда немесе электрондық түрде тұрғын үй төлемі туралы үшжақты шарт (бұдан әрі – шарт) жасалады.</w:t>
      </w:r>
    </w:p>
    <w:bookmarkEnd w:id="119"/>
    <w:bookmarkStart w:name="z126" w:id="120"/>
    <w:p>
      <w:pPr>
        <w:spacing w:after="0"/>
        <w:ind w:left="0"/>
        <w:jc w:val="both"/>
      </w:pPr>
      <w:r>
        <w:rPr>
          <w:rFonts w:ascii="Times New Roman"/>
          <w:b w:val="false"/>
          <w:i w:val="false"/>
          <w:color w:val="000000"/>
          <w:sz w:val="28"/>
        </w:rPr>
        <w:t>
      33. Мекеме тарапынан шарт нақты немесе шартты атауы бойынша жасалады.</w:t>
      </w:r>
    </w:p>
    <w:bookmarkEnd w:id="120"/>
    <w:bookmarkStart w:name="z127" w:id="121"/>
    <w:p>
      <w:pPr>
        <w:spacing w:after="0"/>
        <w:ind w:left="0"/>
        <w:jc w:val="both"/>
      </w:pPr>
      <w:r>
        <w:rPr>
          <w:rFonts w:ascii="Times New Roman"/>
          <w:b w:val="false"/>
          <w:i w:val="false"/>
          <w:color w:val="000000"/>
          <w:sz w:val="28"/>
        </w:rPr>
        <w:t xml:space="preserve">
      Мекеменің қаржы бөлімшесі шартты және тұрғын үй төлемін алушының жеке арнайы шотын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есепке алу журналында тіркейді.</w:t>
      </w:r>
    </w:p>
    <w:bookmarkEnd w:id="121"/>
    <w:bookmarkStart w:name="z128" w:id="122"/>
    <w:p>
      <w:pPr>
        <w:spacing w:after="0"/>
        <w:ind w:left="0"/>
        <w:jc w:val="both"/>
      </w:pPr>
      <w:r>
        <w:rPr>
          <w:rFonts w:ascii="Times New Roman"/>
          <w:b w:val="false"/>
          <w:i w:val="false"/>
          <w:color w:val="000000"/>
          <w:sz w:val="28"/>
        </w:rPr>
        <w:t>
      Бір мемлекеттік органнан (мекемеден) екіншісіне ауыстырылған (ауысқан) кезде жаңа шарт жасалады, бұл ретте қайтадан жеке арнайы шот ашу талап етілмейді.</w:t>
      </w:r>
    </w:p>
    <w:bookmarkEnd w:id="122"/>
    <w:bookmarkStart w:name="z129" w:id="123"/>
    <w:p>
      <w:pPr>
        <w:spacing w:after="0"/>
        <w:ind w:left="0"/>
        <w:jc w:val="left"/>
      </w:pPr>
      <w:r>
        <w:rPr>
          <w:rFonts w:ascii="Times New Roman"/>
          <w:b/>
          <w:i w:val="false"/>
          <w:color w:val="000000"/>
        </w:rPr>
        <w:t xml:space="preserve"> 5-тарау. Ағымдағы тұрғын үй төлемінің мөлшерін есептеу, тағайындау, жүзеге асыру, қайта есептеу, тоқтата тұру, қайта бастау және тоқтату тәртібі</w:t>
      </w:r>
    </w:p>
    <w:bookmarkEnd w:id="123"/>
    <w:bookmarkStart w:name="z130" w:id="124"/>
    <w:p>
      <w:pPr>
        <w:spacing w:after="0"/>
        <w:ind w:left="0"/>
        <w:jc w:val="both"/>
      </w:pPr>
      <w:r>
        <w:rPr>
          <w:rFonts w:ascii="Times New Roman"/>
          <w:b w:val="false"/>
          <w:i w:val="false"/>
          <w:color w:val="000000"/>
          <w:sz w:val="28"/>
        </w:rPr>
        <w:t>
      34. Ағымдағы тұрғын үй төлемінің мөлшері мемлекеттік статистика саласындағы уәкілетті органның интернет-ресурсында жарияланатын ағымдағы жылғы қаңтардағы деректерге сәйкес Қазақстан Республикасының тиісті өңіріндегі жайластырылған тұрғын үйдің бір шаршы метрін жалдау құнын тұрғынжайдың ауданына көбейту жолымен айқындалады. Тұрғынжай ауданы тұрғын үй төлемін алушының өзін қоса алғанда, отбасының әрбір мүшесіне он сегіз шаршы метр есебінен айқындалады.</w:t>
      </w:r>
    </w:p>
    <w:bookmarkEnd w:id="124"/>
    <w:bookmarkStart w:name="z131" w:id="125"/>
    <w:p>
      <w:pPr>
        <w:spacing w:after="0"/>
        <w:ind w:left="0"/>
        <w:jc w:val="both"/>
      </w:pPr>
      <w:r>
        <w:rPr>
          <w:rFonts w:ascii="Times New Roman"/>
          <w:b w:val="false"/>
          <w:i w:val="false"/>
          <w:color w:val="000000"/>
          <w:sz w:val="28"/>
        </w:rPr>
        <w:t>
      Елді мекен бойынша статистикалық деректер облыс орталығының немесе республикалық маңызы бар қаланың не астананың статистикалық деректері бойынша айқындалады.</w:t>
      </w:r>
    </w:p>
    <w:bookmarkEnd w:id="125"/>
    <w:bookmarkStart w:name="z132" w:id="126"/>
    <w:p>
      <w:pPr>
        <w:spacing w:after="0"/>
        <w:ind w:left="0"/>
        <w:jc w:val="both"/>
      </w:pPr>
      <w:r>
        <w:rPr>
          <w:rFonts w:ascii="Times New Roman"/>
          <w:b w:val="false"/>
          <w:i w:val="false"/>
          <w:color w:val="000000"/>
          <w:sz w:val="28"/>
        </w:rPr>
        <w:t>
      35. Қызметкер, әскери қызметші не оның зайыбы (жұбайы) біржолғы тұрғын үй төлемін немесе ақшалай өтемақы алған болса, тұрғын үй төлемін пайдалану арқылы тұрғынжайды жекешелендіру құқығын (купондық тетік арқылы жекешелендіруді қоспағанда) іске асырса не тұрғынжайды меншікке алу жөніндегі шарт бойынша міндеттемесін орындаса, сондай-ақ оларда тұрғын үй төлемін пайдалану арқылы тұрғынжайға меншік құқығы туындаса, тұрғынжаймен қамтамасыз ету қызметтiк тұрғынжай беру арқылы жүзеге асырылады, бұл ретте тұрғынжайға мұқтаж деп танылуы шарт, ал қызметтiк тұрғынжай болмаған жағдайда қызметтiк тұрғынжай берiлгенге дейiн ағымдағы тұрғын үй төлемi мөлшерiнiң елу пайызы мөлшерiнде ағымдағы тұрғын үй төлемi тағайындалады, ол тұрғынжайды жалға алу ақысын төлеу үшiн ғана пайдаланылады.</w:t>
      </w:r>
    </w:p>
    <w:bookmarkEnd w:id="126"/>
    <w:bookmarkStart w:name="z133" w:id="127"/>
    <w:p>
      <w:pPr>
        <w:spacing w:after="0"/>
        <w:ind w:left="0"/>
        <w:jc w:val="both"/>
      </w:pPr>
      <w:r>
        <w:rPr>
          <w:rFonts w:ascii="Times New Roman"/>
          <w:b w:val="false"/>
          <w:i w:val="false"/>
          <w:color w:val="000000"/>
          <w:sz w:val="28"/>
        </w:rPr>
        <w:t>
      Осы тармақтың бірінші бөлігінде аталған қызметкер немесе әскери қызметші қызмет өткеретін орнынан берілген қызметтік тұрғынжайдан бас тартқан жағдайда ағымдағы тұрғын үй төлемі тағайындалмайды, тұрғынжайға мұқтаждар есебінде тұрған адамдардың тізімінен шығарып тасталады.</w:t>
      </w:r>
    </w:p>
    <w:bookmarkEnd w:id="127"/>
    <w:bookmarkStart w:name="z134" w:id="128"/>
    <w:p>
      <w:pPr>
        <w:spacing w:after="0"/>
        <w:ind w:left="0"/>
        <w:jc w:val="both"/>
      </w:pPr>
      <w:r>
        <w:rPr>
          <w:rFonts w:ascii="Times New Roman"/>
          <w:b w:val="false"/>
          <w:i w:val="false"/>
          <w:color w:val="000000"/>
          <w:sz w:val="28"/>
        </w:rPr>
        <w:t>
      36. Жекешелендірілмейтін қызметтік тұрғынжаймен қамтамасыз етілген қызметкерге (құқық қорғау органы мен азаматтық қорғау органының тұрғын үй төлемін алуға жатпайтын лауазымды атқаратын қызметкерін қоспағанда) немесе әскери қызметшіге ағымдағы тұрғын үй төлемі осы Қағидалардың 34-тармағында айқындалған ағымдағы тұрғын үй төлемі мөлшерінің елу пайызы мөлшерінде жүзеге асырылады.</w:t>
      </w:r>
    </w:p>
    <w:bookmarkEnd w:id="128"/>
    <w:bookmarkStart w:name="z135" w:id="129"/>
    <w:p>
      <w:pPr>
        <w:spacing w:after="0"/>
        <w:ind w:left="0"/>
        <w:jc w:val="both"/>
      </w:pPr>
      <w:r>
        <w:rPr>
          <w:rFonts w:ascii="Times New Roman"/>
          <w:b w:val="false"/>
          <w:i w:val="false"/>
          <w:color w:val="000000"/>
          <w:sz w:val="28"/>
        </w:rPr>
        <w:t>
      37. Осы Қағидалардың 36-тармағында көзделген ағымдағы тұрғын үй төлемі қызметкер немесе әскери қызметші не оның зайыбы (жұбайы):</w:t>
      </w:r>
    </w:p>
    <w:bookmarkEnd w:id="129"/>
    <w:bookmarkStart w:name="z136" w:id="130"/>
    <w:p>
      <w:pPr>
        <w:spacing w:after="0"/>
        <w:ind w:left="0"/>
        <w:jc w:val="both"/>
      </w:pPr>
      <w:r>
        <w:rPr>
          <w:rFonts w:ascii="Times New Roman"/>
          <w:b w:val="false"/>
          <w:i w:val="false"/>
          <w:color w:val="000000"/>
          <w:sz w:val="28"/>
        </w:rPr>
        <w:t>
      1) біржолғы тұрғын үй төлемін немесе ақшалай өтемақы алған;</w:t>
      </w:r>
    </w:p>
    <w:bookmarkEnd w:id="130"/>
    <w:bookmarkStart w:name="z137" w:id="131"/>
    <w:p>
      <w:pPr>
        <w:spacing w:after="0"/>
        <w:ind w:left="0"/>
        <w:jc w:val="both"/>
      </w:pPr>
      <w:r>
        <w:rPr>
          <w:rFonts w:ascii="Times New Roman"/>
          <w:b w:val="false"/>
          <w:i w:val="false"/>
          <w:color w:val="000000"/>
          <w:sz w:val="28"/>
        </w:rPr>
        <w:t xml:space="preserve">
      2) тұрғын үй төлемін пайдалану арқылы тұрғынжайды меншікке алу жөніндегі шарт бойынша міндеттемелерін орындаған; </w:t>
      </w:r>
    </w:p>
    <w:bookmarkEnd w:id="131"/>
    <w:bookmarkStart w:name="z138" w:id="132"/>
    <w:p>
      <w:pPr>
        <w:spacing w:after="0"/>
        <w:ind w:left="0"/>
        <w:jc w:val="both"/>
      </w:pPr>
      <w:r>
        <w:rPr>
          <w:rFonts w:ascii="Times New Roman"/>
          <w:b w:val="false"/>
          <w:i w:val="false"/>
          <w:color w:val="000000"/>
          <w:sz w:val="28"/>
        </w:rPr>
        <w:t xml:space="preserve">
      3) тұрғынжайды купондық тетік арқылы жекешелендіруді жүзеге асыруды қоспағанда, тұрғынжайды жекешелендіру құқығын іске асырған; </w:t>
      </w:r>
    </w:p>
    <w:bookmarkEnd w:id="132"/>
    <w:bookmarkStart w:name="z139" w:id="133"/>
    <w:p>
      <w:pPr>
        <w:spacing w:after="0"/>
        <w:ind w:left="0"/>
        <w:jc w:val="both"/>
      </w:pPr>
      <w:r>
        <w:rPr>
          <w:rFonts w:ascii="Times New Roman"/>
          <w:b w:val="false"/>
          <w:i w:val="false"/>
          <w:color w:val="000000"/>
          <w:sz w:val="28"/>
        </w:rPr>
        <w:t xml:space="preserve">
      4) мемлекеттік тұрғын үй қорынан тұрғынжаймен қамтамасыз етілген жағдайда тағайындалмайды. </w:t>
      </w:r>
    </w:p>
    <w:bookmarkEnd w:id="133"/>
    <w:bookmarkStart w:name="z140" w:id="134"/>
    <w:p>
      <w:pPr>
        <w:spacing w:after="0"/>
        <w:ind w:left="0"/>
        <w:jc w:val="both"/>
      </w:pPr>
      <w:r>
        <w:rPr>
          <w:rFonts w:ascii="Times New Roman"/>
          <w:b w:val="false"/>
          <w:i w:val="false"/>
          <w:color w:val="000000"/>
          <w:sz w:val="28"/>
        </w:rPr>
        <w:t>
      38. Қызметкердің немесе әскери қызметшінің тұрғынжайға мұқтаж деп танылуы оған ағымдағы тұрғын үй төлемін тағайындауға негіз болады.</w:t>
      </w:r>
    </w:p>
    <w:bookmarkEnd w:id="134"/>
    <w:bookmarkStart w:name="z141" w:id="135"/>
    <w:p>
      <w:pPr>
        <w:spacing w:after="0"/>
        <w:ind w:left="0"/>
        <w:jc w:val="both"/>
      </w:pPr>
      <w:r>
        <w:rPr>
          <w:rFonts w:ascii="Times New Roman"/>
          <w:b w:val="false"/>
          <w:i w:val="false"/>
          <w:color w:val="000000"/>
          <w:sz w:val="28"/>
        </w:rPr>
        <w:t>
      39. Қарулы Күштердің әскери қызметшісі ағымдағы тұрғын үй төлемін тағайындау үшін мекеме басшысының атына баянат беріп, тұрғынжайға мұқтаждар есебіне қойылғаны туралы анықтама тапсырады.</w:t>
      </w:r>
    </w:p>
    <w:bookmarkEnd w:id="135"/>
    <w:bookmarkStart w:name="z142" w:id="136"/>
    <w:p>
      <w:pPr>
        <w:spacing w:after="0"/>
        <w:ind w:left="0"/>
        <w:jc w:val="both"/>
      </w:pPr>
      <w:r>
        <w:rPr>
          <w:rFonts w:ascii="Times New Roman"/>
          <w:b w:val="false"/>
          <w:i w:val="false"/>
          <w:color w:val="000000"/>
          <w:sz w:val="28"/>
        </w:rPr>
        <w:t>
      40. Осы Қағидалардың 36-тармағында көзделген жағдайларда ағымдағы тұрғын үй төлемін тағайындау үшін қызметкер немесе әскери қызметші қызметтік тұрғынжайды жалдау шартының көшірмесін ұсынады.</w:t>
      </w:r>
    </w:p>
    <w:bookmarkEnd w:id="136"/>
    <w:bookmarkStart w:name="z143" w:id="137"/>
    <w:p>
      <w:pPr>
        <w:spacing w:after="0"/>
        <w:ind w:left="0"/>
        <w:jc w:val="both"/>
      </w:pPr>
      <w:r>
        <w:rPr>
          <w:rFonts w:ascii="Times New Roman"/>
          <w:b w:val="false"/>
          <w:i w:val="false"/>
          <w:color w:val="000000"/>
          <w:sz w:val="28"/>
        </w:rPr>
        <w:t>
      41. Жауапты құрылымдық бөлімше осы Қағидаларға 4-қосымшаға сәйкес нысан бойынша ағымдағы тұрғын үй төлемін алушылардың тізімін жасайды.</w:t>
      </w:r>
    </w:p>
    <w:bookmarkEnd w:id="137"/>
    <w:bookmarkStart w:name="z144" w:id="138"/>
    <w:p>
      <w:pPr>
        <w:spacing w:after="0"/>
        <w:ind w:left="0"/>
        <w:jc w:val="both"/>
      </w:pPr>
      <w:r>
        <w:rPr>
          <w:rFonts w:ascii="Times New Roman"/>
          <w:b w:val="false"/>
          <w:i w:val="false"/>
          <w:color w:val="000000"/>
          <w:sz w:val="28"/>
        </w:rPr>
        <w:t>
      42. Ағымдағы тұрғын үй төлемін алушылардың тізімі негізінде мекеменің қаржы бөлімшесі осы Қағидаларға 5-қосымшаға сәйкес нысан бойынша тұрғын үй төлемін алушыларға төленетін соманың есеп-қисабын дайындайды.</w:t>
      </w:r>
    </w:p>
    <w:bookmarkEnd w:id="138"/>
    <w:bookmarkStart w:name="z145" w:id="139"/>
    <w:p>
      <w:pPr>
        <w:spacing w:after="0"/>
        <w:ind w:left="0"/>
        <w:jc w:val="both"/>
      </w:pPr>
      <w:r>
        <w:rPr>
          <w:rFonts w:ascii="Times New Roman"/>
          <w:b w:val="false"/>
          <w:i w:val="false"/>
          <w:color w:val="000000"/>
          <w:sz w:val="28"/>
        </w:rPr>
        <w:t>
      43. Ағымдағы тұрғын үй төлемін алушылардың тізімі және есеп-қисап мекеменің бірінші басшысының не уәкілетті лауазымды тұлғаның бұйрығымен бекітіледі.</w:t>
      </w:r>
    </w:p>
    <w:bookmarkEnd w:id="139"/>
    <w:bookmarkStart w:name="z146" w:id="140"/>
    <w:p>
      <w:pPr>
        <w:spacing w:after="0"/>
        <w:ind w:left="0"/>
        <w:jc w:val="both"/>
      </w:pPr>
      <w:r>
        <w:rPr>
          <w:rFonts w:ascii="Times New Roman"/>
          <w:b w:val="false"/>
          <w:i w:val="false"/>
          <w:color w:val="000000"/>
          <w:sz w:val="28"/>
        </w:rPr>
        <w:t>
      44. Ағымдағы тұрғын үй төлемін мекеме ол тағайындалған күннен бастап бір ай мерзімде тұрғын үй төлемін алушының жеке арнайы шотына аудару арқылы жүзеге асырады.</w:t>
      </w:r>
    </w:p>
    <w:bookmarkEnd w:id="140"/>
    <w:bookmarkStart w:name="z147" w:id="141"/>
    <w:p>
      <w:pPr>
        <w:spacing w:after="0"/>
        <w:ind w:left="0"/>
        <w:jc w:val="both"/>
      </w:pPr>
      <w:r>
        <w:rPr>
          <w:rFonts w:ascii="Times New Roman"/>
          <w:b w:val="false"/>
          <w:i w:val="false"/>
          <w:color w:val="000000"/>
          <w:sz w:val="28"/>
        </w:rPr>
        <w:t>
      45. Ағымдағы тұрғын үй төлемі қызмет өткеретін орны бойынша өткен ай үшін ағымдағы айда жүргізіледі. Желтоқсан айында ағымдағы ай үшін тұрғын үй төлемі 25-і күнінен кешіктірілмей төленеді.</w:t>
      </w:r>
    </w:p>
    <w:bookmarkEnd w:id="141"/>
    <w:bookmarkStart w:name="z148" w:id="142"/>
    <w:p>
      <w:pPr>
        <w:spacing w:after="0"/>
        <w:ind w:left="0"/>
        <w:jc w:val="both"/>
      </w:pPr>
      <w:r>
        <w:rPr>
          <w:rFonts w:ascii="Times New Roman"/>
          <w:b w:val="false"/>
          <w:i w:val="false"/>
          <w:color w:val="000000"/>
          <w:sz w:val="28"/>
        </w:rPr>
        <w:t>
      Қазақстан Республикасының Қарулы Күштерінде ағымдағы тұрғын үй төлемі ақшалай ризықты төлеумен бір уақытта жүргізіледі.</w:t>
      </w:r>
    </w:p>
    <w:bookmarkEnd w:id="142"/>
    <w:bookmarkStart w:name="z149" w:id="143"/>
    <w:p>
      <w:pPr>
        <w:spacing w:after="0"/>
        <w:ind w:left="0"/>
        <w:jc w:val="both"/>
      </w:pPr>
      <w:r>
        <w:rPr>
          <w:rFonts w:ascii="Times New Roman"/>
          <w:b w:val="false"/>
          <w:i w:val="false"/>
          <w:color w:val="000000"/>
          <w:sz w:val="28"/>
        </w:rPr>
        <w:t>
      46. Ағымдағы тұрғын үй төлемінің мөлшері:</w:t>
      </w:r>
    </w:p>
    <w:bookmarkEnd w:id="143"/>
    <w:bookmarkStart w:name="z150" w:id="144"/>
    <w:p>
      <w:pPr>
        <w:spacing w:after="0"/>
        <w:ind w:left="0"/>
        <w:jc w:val="both"/>
      </w:pPr>
      <w:r>
        <w:rPr>
          <w:rFonts w:ascii="Times New Roman"/>
          <w:b w:val="false"/>
          <w:i w:val="false"/>
          <w:color w:val="000000"/>
          <w:sz w:val="28"/>
        </w:rPr>
        <w:t>
      1) бала кезінен мүгедектігі бар адамды (мүгедектігі бар адамдарды) қоспағанда, отбасының құрамы өзгерген, оның ішінде бала (балалар) кәмелеттік жасқа толған;</w:t>
      </w:r>
    </w:p>
    <w:bookmarkEnd w:id="144"/>
    <w:bookmarkStart w:name="z151" w:id="145"/>
    <w:p>
      <w:pPr>
        <w:spacing w:after="0"/>
        <w:ind w:left="0"/>
        <w:jc w:val="both"/>
      </w:pPr>
      <w:r>
        <w:rPr>
          <w:rFonts w:ascii="Times New Roman"/>
          <w:b w:val="false"/>
          <w:i w:val="false"/>
          <w:color w:val="000000"/>
          <w:sz w:val="28"/>
        </w:rPr>
        <w:t>
      2) қызмет бабында бір елді мекеннен екіншісіне ауыстырылған;</w:t>
      </w:r>
    </w:p>
    <w:bookmarkEnd w:id="145"/>
    <w:bookmarkStart w:name="z152" w:id="146"/>
    <w:p>
      <w:pPr>
        <w:spacing w:after="0"/>
        <w:ind w:left="0"/>
        <w:jc w:val="both"/>
      </w:pPr>
      <w:r>
        <w:rPr>
          <w:rFonts w:ascii="Times New Roman"/>
          <w:b w:val="false"/>
          <w:i w:val="false"/>
          <w:color w:val="000000"/>
          <w:sz w:val="28"/>
        </w:rPr>
        <w:t>
      3) жекешелендірілмейтін қызметтік тұрғынжайды қайтарған;</w:t>
      </w:r>
    </w:p>
    <w:bookmarkEnd w:id="146"/>
    <w:bookmarkStart w:name="z153" w:id="147"/>
    <w:p>
      <w:pPr>
        <w:spacing w:after="0"/>
        <w:ind w:left="0"/>
        <w:jc w:val="both"/>
      </w:pPr>
      <w:r>
        <w:rPr>
          <w:rFonts w:ascii="Times New Roman"/>
          <w:b w:val="false"/>
          <w:i w:val="false"/>
          <w:color w:val="000000"/>
          <w:sz w:val="28"/>
        </w:rPr>
        <w:t>
      4) жекешелендірілмейтін қызметтік тұрғынжай алған;</w:t>
      </w:r>
    </w:p>
    <w:bookmarkEnd w:id="147"/>
    <w:bookmarkStart w:name="z154" w:id="148"/>
    <w:p>
      <w:pPr>
        <w:spacing w:after="0"/>
        <w:ind w:left="0"/>
        <w:jc w:val="both"/>
      </w:pPr>
      <w:r>
        <w:rPr>
          <w:rFonts w:ascii="Times New Roman"/>
          <w:b w:val="false"/>
          <w:i w:val="false"/>
          <w:color w:val="000000"/>
          <w:sz w:val="28"/>
        </w:rPr>
        <w:t>
      5) мемлекеттік органдар (мекемелер) арасында ауысқан;</w:t>
      </w:r>
    </w:p>
    <w:bookmarkEnd w:id="148"/>
    <w:bookmarkStart w:name="z155" w:id="149"/>
    <w:p>
      <w:pPr>
        <w:spacing w:after="0"/>
        <w:ind w:left="0"/>
        <w:jc w:val="both"/>
      </w:pPr>
      <w:r>
        <w:rPr>
          <w:rFonts w:ascii="Times New Roman"/>
          <w:b w:val="false"/>
          <w:i w:val="false"/>
          <w:color w:val="000000"/>
          <w:sz w:val="28"/>
        </w:rPr>
        <w:t>
      6) мемлекеттік статистика саласындағы уәкілетті органның интернет-ресурсында жарияланатын ағымдағы жылғы қаңтардағы деректерге сәйкес айқындалатын Қазақстан Республикасының тиісті өңіріндегі жайластырылған тұрғынжайды жалдау ақысының бір шаршы метрінің құны өзгерген;</w:t>
      </w:r>
    </w:p>
    <w:bookmarkEnd w:id="149"/>
    <w:bookmarkStart w:name="z156" w:id="150"/>
    <w:p>
      <w:pPr>
        <w:spacing w:after="0"/>
        <w:ind w:left="0"/>
        <w:jc w:val="both"/>
      </w:pPr>
      <w:r>
        <w:rPr>
          <w:rFonts w:ascii="Times New Roman"/>
          <w:b w:val="false"/>
          <w:i w:val="false"/>
          <w:color w:val="000000"/>
          <w:sz w:val="28"/>
        </w:rPr>
        <w:t>
      7) тұрғын үй төлемін алушының баласы (балалары) Қазақстан Республикасының аумағында сыйға тұрғынжай алған кезде қайта есептеледі.</w:t>
      </w:r>
    </w:p>
    <w:bookmarkEnd w:id="150"/>
    <w:bookmarkStart w:name="z157" w:id="151"/>
    <w:p>
      <w:pPr>
        <w:spacing w:after="0"/>
        <w:ind w:left="0"/>
        <w:jc w:val="both"/>
      </w:pPr>
      <w:r>
        <w:rPr>
          <w:rFonts w:ascii="Times New Roman"/>
          <w:b w:val="false"/>
          <w:i w:val="false"/>
          <w:color w:val="000000"/>
          <w:sz w:val="28"/>
        </w:rPr>
        <w:t>
      Ағымдағы тұрғын үй төлемін қайта есептеу тұрғын үй төлемін алушының осы Қағидалардың 8-тармағында айқындалған құжаттар қоса берілген баянатына сәйкес мекеме басшысының бұйрығы негізінде жүзеге асырылады.</w:t>
      </w:r>
    </w:p>
    <w:bookmarkEnd w:id="151"/>
    <w:bookmarkStart w:name="z158" w:id="152"/>
    <w:p>
      <w:pPr>
        <w:spacing w:after="0"/>
        <w:ind w:left="0"/>
        <w:jc w:val="both"/>
      </w:pPr>
      <w:r>
        <w:rPr>
          <w:rFonts w:ascii="Times New Roman"/>
          <w:b w:val="false"/>
          <w:i w:val="false"/>
          <w:color w:val="000000"/>
          <w:sz w:val="28"/>
        </w:rPr>
        <w:t>
      Осы тармақтың 6) тармақшасында көзделген жағдайда қызметкер немесе әскери қызметші баянат ұсынбайды.</w:t>
      </w:r>
    </w:p>
    <w:bookmarkEnd w:id="152"/>
    <w:bookmarkStart w:name="z159" w:id="153"/>
    <w:p>
      <w:pPr>
        <w:spacing w:after="0"/>
        <w:ind w:left="0"/>
        <w:jc w:val="both"/>
      </w:pPr>
      <w:r>
        <w:rPr>
          <w:rFonts w:ascii="Times New Roman"/>
          <w:b w:val="false"/>
          <w:i w:val="false"/>
          <w:color w:val="000000"/>
          <w:sz w:val="28"/>
        </w:rPr>
        <w:t>
      Осы тармақтың бірінші бөлігінің 6) тармақшасын қоспағанда, ағымдағы тұрғын үй төлемін алушының баянатын қарау тәртібі осы Қағидалардың 2-тарауына сәйкес жүзеге асырылады.</w:t>
      </w:r>
    </w:p>
    <w:bookmarkEnd w:id="153"/>
    <w:bookmarkStart w:name="z160" w:id="154"/>
    <w:p>
      <w:pPr>
        <w:spacing w:after="0"/>
        <w:ind w:left="0"/>
        <w:jc w:val="both"/>
      </w:pPr>
      <w:r>
        <w:rPr>
          <w:rFonts w:ascii="Times New Roman"/>
          <w:b w:val="false"/>
          <w:i w:val="false"/>
          <w:color w:val="000000"/>
          <w:sz w:val="28"/>
        </w:rPr>
        <w:t>
      Осы тармақтың бірінші бөлігінің 1), 2) және 5) тармақшалары бойынша ағымдағы тұрғын үй төлемін қайта есептеу жағдайдың нақты басталған күнінен бастап, бірақ күнтізбелік тоқсан күннен кешіктірмей жүзеге асырылады. Көрсетілген мерзімді өткізіп алған жағдайда ағымдағы тұрғын үй төлемін қайта есептеу ағымдағы тұрғын үй төлемінің мөлшерін қайта есептеу үшін берілген баянат тіркелген күннен бастап жүзеге асырылады.</w:t>
      </w:r>
    </w:p>
    <w:bookmarkEnd w:id="154"/>
    <w:bookmarkStart w:name="z161" w:id="155"/>
    <w:p>
      <w:pPr>
        <w:spacing w:after="0"/>
        <w:ind w:left="0"/>
        <w:jc w:val="both"/>
      </w:pPr>
      <w:r>
        <w:rPr>
          <w:rFonts w:ascii="Times New Roman"/>
          <w:b w:val="false"/>
          <w:i w:val="false"/>
          <w:color w:val="000000"/>
          <w:sz w:val="28"/>
        </w:rPr>
        <w:t>
      Осы тармақтың бірінші бөлігінің 3) тармақшасы бойынша ағымдағы тұрғын үй төлемін қайта есептеу тұрғынжай тапсырылған күннен бастап жүзеге асырылады.</w:t>
      </w:r>
    </w:p>
    <w:bookmarkEnd w:id="155"/>
    <w:bookmarkStart w:name="z162" w:id="156"/>
    <w:p>
      <w:pPr>
        <w:spacing w:after="0"/>
        <w:ind w:left="0"/>
        <w:jc w:val="both"/>
      </w:pPr>
      <w:r>
        <w:rPr>
          <w:rFonts w:ascii="Times New Roman"/>
          <w:b w:val="false"/>
          <w:i w:val="false"/>
          <w:color w:val="000000"/>
          <w:sz w:val="28"/>
        </w:rPr>
        <w:t>
      Жекешелендірілмейтін қызметтік тұрғынжайға қоныстанғандарға осы тармақтың бірінші бөлігінің 4) тармақшасы бойынша ағымдағы тұрғын үй төлемін қайта есептеу қызметтік тұрғынжайды жалдау шарты жасалған күннен бастап жүзеге асырылады.</w:t>
      </w:r>
    </w:p>
    <w:bookmarkEnd w:id="156"/>
    <w:bookmarkStart w:name="z163" w:id="157"/>
    <w:p>
      <w:pPr>
        <w:spacing w:after="0"/>
        <w:ind w:left="0"/>
        <w:jc w:val="both"/>
      </w:pPr>
      <w:r>
        <w:rPr>
          <w:rFonts w:ascii="Times New Roman"/>
          <w:b w:val="false"/>
          <w:i w:val="false"/>
          <w:color w:val="000000"/>
          <w:sz w:val="28"/>
        </w:rPr>
        <w:t>
      Осы тармақтың бірінші бөлігінің 7) тармақшасы бойынша ағымдағы тұрғын үй төлемін қайта есептеу жылжымайтын мүлікке құқық мемлекеттік тіркелген күннен бастап жүзеге асырылады.</w:t>
      </w:r>
    </w:p>
    <w:bookmarkEnd w:id="157"/>
    <w:bookmarkStart w:name="z164" w:id="158"/>
    <w:p>
      <w:pPr>
        <w:spacing w:after="0"/>
        <w:ind w:left="0"/>
        <w:jc w:val="both"/>
      </w:pPr>
      <w:r>
        <w:rPr>
          <w:rFonts w:ascii="Times New Roman"/>
          <w:b w:val="false"/>
          <w:i w:val="false"/>
          <w:color w:val="000000"/>
          <w:sz w:val="28"/>
        </w:rPr>
        <w:t>
      47. Тұрғын үй төлемін алушы:</w:t>
      </w:r>
    </w:p>
    <w:bookmarkEnd w:id="158"/>
    <w:bookmarkStart w:name="z165" w:id="159"/>
    <w:p>
      <w:pPr>
        <w:spacing w:after="0"/>
        <w:ind w:left="0"/>
        <w:jc w:val="both"/>
      </w:pPr>
      <w:r>
        <w:rPr>
          <w:rFonts w:ascii="Times New Roman"/>
          <w:b w:val="false"/>
          <w:i w:val="false"/>
          <w:color w:val="000000"/>
          <w:sz w:val="28"/>
        </w:rPr>
        <w:t>
      1) бір мекемеден басқасына, қызметі бойынша бір елді мекеннен басқасына ауысқан;</w:t>
      </w:r>
    </w:p>
    <w:bookmarkEnd w:id="159"/>
    <w:bookmarkStart w:name="z166" w:id="160"/>
    <w:p>
      <w:pPr>
        <w:spacing w:after="0"/>
        <w:ind w:left="0"/>
        <w:jc w:val="both"/>
      </w:pPr>
      <w:r>
        <w:rPr>
          <w:rFonts w:ascii="Times New Roman"/>
          <w:b w:val="false"/>
          <w:i w:val="false"/>
          <w:color w:val="000000"/>
          <w:sz w:val="28"/>
        </w:rPr>
        <w:t>
      2) кадет, курсант, тыңдаушы лауазымына тағайындалған;</w:t>
      </w:r>
    </w:p>
    <w:bookmarkEnd w:id="160"/>
    <w:bookmarkStart w:name="z167" w:id="161"/>
    <w:p>
      <w:pPr>
        <w:spacing w:after="0"/>
        <w:ind w:left="0"/>
        <w:jc w:val="both"/>
      </w:pPr>
      <w:r>
        <w:rPr>
          <w:rFonts w:ascii="Times New Roman"/>
          <w:b w:val="false"/>
          <w:i w:val="false"/>
          <w:color w:val="000000"/>
          <w:sz w:val="28"/>
        </w:rPr>
        <w:t>
      3) ағымдағы тұрғын үй төлемін алмайтын лауазымға ауыстырылған (ауысқан, қабылданған) не іссапарға жіберілген немесе ағымдағы тұрғын үй төлемін алатын лауазымнан босатылған күннен бастап ағымдағы тұрғын үй төлемі тоқтатып қойылады.</w:t>
      </w:r>
    </w:p>
    <w:bookmarkEnd w:id="161"/>
    <w:bookmarkStart w:name="z168" w:id="162"/>
    <w:p>
      <w:pPr>
        <w:spacing w:after="0"/>
        <w:ind w:left="0"/>
        <w:jc w:val="both"/>
      </w:pPr>
      <w:r>
        <w:rPr>
          <w:rFonts w:ascii="Times New Roman"/>
          <w:b w:val="false"/>
          <w:i w:val="false"/>
          <w:color w:val="000000"/>
          <w:sz w:val="28"/>
        </w:rPr>
        <w:t>
      Құқық қорғау органдары мен азаматтық қорғау органы қызметкерінің Қазақстан Республикасының және шет елдердің құқық қорғау органдары мен азаматтық қорғау органдарының білім беру ұйымына оқуға, мемлекеттік қызметшілерді даярлау жөніндегі мемлекеттік тапсырыс шеңберінде немесе Шетелде кадр даярлау жөніндегі республикалық комиссия айқындайтын шетелдегі жетекші жоғары оқу орындарында докторантура (PhD, бейіні бойынша доктор) бағдарламалары бойынша оқуға түскен күнінен бастап ағымдағы тұрғын үй төлемі тоқтатып қойылады.</w:t>
      </w:r>
    </w:p>
    <w:bookmarkEnd w:id="162"/>
    <w:bookmarkStart w:name="z169" w:id="163"/>
    <w:p>
      <w:pPr>
        <w:spacing w:after="0"/>
        <w:ind w:left="0"/>
        <w:jc w:val="both"/>
      </w:pPr>
      <w:r>
        <w:rPr>
          <w:rFonts w:ascii="Times New Roman"/>
          <w:b w:val="false"/>
          <w:i w:val="false"/>
          <w:color w:val="000000"/>
          <w:sz w:val="28"/>
        </w:rPr>
        <w:t>
      Ағымдағы тұрғын үй төлемін тоқтата тұру мекеме басшысының бұйрығы негізінде жүзеге асырылады.</w:t>
      </w:r>
    </w:p>
    <w:bookmarkEnd w:id="163"/>
    <w:bookmarkStart w:name="z170" w:id="164"/>
    <w:p>
      <w:pPr>
        <w:spacing w:after="0"/>
        <w:ind w:left="0"/>
        <w:jc w:val="both"/>
      </w:pPr>
      <w:r>
        <w:rPr>
          <w:rFonts w:ascii="Times New Roman"/>
          <w:b w:val="false"/>
          <w:i w:val="false"/>
          <w:color w:val="000000"/>
          <w:sz w:val="28"/>
        </w:rPr>
        <w:t>
      48. Тұрғын үй төлемін алушы жүктілігі мен босануына байланысты, жаңа туған баланы (балаларды) асырап алуына байланысты, бала үш жасқа толғанға дейін оның күтіміне байланысты жалақысы сақталмайтын демалысқа шықса, оған тағайындалған ағымдағы тұрғын үй төлемі тоқтатылмайды.</w:t>
      </w:r>
    </w:p>
    <w:bookmarkEnd w:id="164"/>
    <w:bookmarkStart w:name="z171" w:id="165"/>
    <w:p>
      <w:pPr>
        <w:spacing w:after="0"/>
        <w:ind w:left="0"/>
        <w:jc w:val="both"/>
      </w:pPr>
      <w:r>
        <w:rPr>
          <w:rFonts w:ascii="Times New Roman"/>
          <w:b w:val="false"/>
          <w:i w:val="false"/>
          <w:color w:val="000000"/>
          <w:sz w:val="28"/>
        </w:rPr>
        <w:t>
      49. Ағымдағы тұрғын үй төлемі:</w:t>
      </w:r>
    </w:p>
    <w:bookmarkEnd w:id="165"/>
    <w:bookmarkStart w:name="z172" w:id="166"/>
    <w:p>
      <w:pPr>
        <w:spacing w:after="0"/>
        <w:ind w:left="0"/>
        <w:jc w:val="both"/>
      </w:pPr>
      <w:r>
        <w:rPr>
          <w:rFonts w:ascii="Times New Roman"/>
          <w:b w:val="false"/>
          <w:i w:val="false"/>
          <w:color w:val="000000"/>
          <w:sz w:val="28"/>
        </w:rPr>
        <w:t>
      1) осы Қағидалардың 47-тармағы бірінші бөлігінің 1) тармақшасында көрсетілген жағдайда – одан әрі қызмет өткеру үшін келген мекеменің оны тұрғын үйге мұқтаж деп тануы шартымен ағымдағы тұрғын үй төлемі тоқтатылған күннен бастап;</w:t>
      </w:r>
    </w:p>
    <w:bookmarkEnd w:id="166"/>
    <w:bookmarkStart w:name="z173" w:id="167"/>
    <w:p>
      <w:pPr>
        <w:spacing w:after="0"/>
        <w:ind w:left="0"/>
        <w:jc w:val="both"/>
      </w:pPr>
      <w:r>
        <w:rPr>
          <w:rFonts w:ascii="Times New Roman"/>
          <w:b w:val="false"/>
          <w:i w:val="false"/>
          <w:color w:val="000000"/>
          <w:sz w:val="28"/>
        </w:rPr>
        <w:t>
      2) осы Қағидалардың 47-тармағы бірінші бөлігінің 2) тармақшасында көрсетілген жағдайда – әскери, арнаулы оқу орнын немесе шет мемлекеттердің білім беру ұйымын бітірген күннен бастап;</w:t>
      </w:r>
    </w:p>
    <w:bookmarkEnd w:id="167"/>
    <w:bookmarkStart w:name="z174" w:id="168"/>
    <w:p>
      <w:pPr>
        <w:spacing w:after="0"/>
        <w:ind w:left="0"/>
        <w:jc w:val="both"/>
      </w:pPr>
      <w:r>
        <w:rPr>
          <w:rFonts w:ascii="Times New Roman"/>
          <w:b w:val="false"/>
          <w:i w:val="false"/>
          <w:color w:val="000000"/>
          <w:sz w:val="28"/>
        </w:rPr>
        <w:t>
      3) осы Қағидалардың 47-тармағы бірінші бөлігінің 3) және 4) тармақшаларында көрсетілген жағдайда – тұрғын үй төлемін алуға жататын лауазымға тағайындалған күннен бастап қайта басталады.</w:t>
      </w:r>
    </w:p>
    <w:bookmarkEnd w:id="168"/>
    <w:bookmarkStart w:name="z175" w:id="169"/>
    <w:p>
      <w:pPr>
        <w:spacing w:after="0"/>
        <w:ind w:left="0"/>
        <w:jc w:val="both"/>
      </w:pPr>
      <w:r>
        <w:rPr>
          <w:rFonts w:ascii="Times New Roman"/>
          <w:b w:val="false"/>
          <w:i w:val="false"/>
          <w:color w:val="000000"/>
          <w:sz w:val="28"/>
        </w:rPr>
        <w:t>
      Құқық қорғау органының немесе азаматтық қорғау органының қызметкері қарамаққа қабылданғанға дейін тұрғын үй төлемін алушы болса және қарамақта болғаннан кейін тұрғын үй төлемін алуға жататын лауазымға қайта тағайындалса, тұрғын үй төлемі қарамаққа қабылданған күннен бастап қайта басталады. Қарамақта болу кезеңі "Құқық қорғау қызметі туралы" Қазақстан Республикасының Заңына сәйкес есептеледі.</w:t>
      </w:r>
    </w:p>
    <w:bookmarkEnd w:id="169"/>
    <w:bookmarkStart w:name="z176" w:id="170"/>
    <w:p>
      <w:pPr>
        <w:spacing w:after="0"/>
        <w:ind w:left="0"/>
        <w:jc w:val="both"/>
      </w:pPr>
      <w:r>
        <w:rPr>
          <w:rFonts w:ascii="Times New Roman"/>
          <w:b w:val="false"/>
          <w:i w:val="false"/>
          <w:color w:val="000000"/>
          <w:sz w:val="28"/>
        </w:rPr>
        <w:t>
      Ағымдағы тұрғын үй төлемін қайта бастау туралы баянат лауазымға тағайындау немесе мекеменің жеке құрамының тізіміне енгізу туралы бұйрық шығарылған күннен бастап күнтізбелік тоқсан күн өткен соң берілсе, ағымдағы тұрғын үй төлемі баянат тіркелген күннен бастап қайта басталады.</w:t>
      </w:r>
    </w:p>
    <w:bookmarkEnd w:id="170"/>
    <w:bookmarkStart w:name="z177" w:id="171"/>
    <w:p>
      <w:pPr>
        <w:spacing w:after="0"/>
        <w:ind w:left="0"/>
        <w:jc w:val="both"/>
      </w:pPr>
      <w:r>
        <w:rPr>
          <w:rFonts w:ascii="Times New Roman"/>
          <w:b w:val="false"/>
          <w:i w:val="false"/>
          <w:color w:val="000000"/>
          <w:sz w:val="28"/>
        </w:rPr>
        <w:t>
      Осы тармақта көрсетілген жағдайда ағымдағы тұрғын үй төлемін қайта бастау туралы баянатты қарау тәртібі осы Қағидалардың 2-тарауына сәйкес жүзеге асырылады.</w:t>
      </w:r>
    </w:p>
    <w:bookmarkEnd w:id="171"/>
    <w:bookmarkStart w:name="z178" w:id="172"/>
    <w:p>
      <w:pPr>
        <w:spacing w:after="0"/>
        <w:ind w:left="0"/>
        <w:jc w:val="both"/>
      </w:pPr>
      <w:r>
        <w:rPr>
          <w:rFonts w:ascii="Times New Roman"/>
          <w:b w:val="false"/>
          <w:i w:val="false"/>
          <w:color w:val="000000"/>
          <w:sz w:val="28"/>
        </w:rPr>
        <w:t>
      Ағымдағы тұрғын үй төлемін қайта бастау мекеме басшысының бұйрығы негізінде жүзеге асырылады</w:t>
      </w:r>
    </w:p>
    <w:bookmarkEnd w:id="172"/>
    <w:bookmarkStart w:name="z179" w:id="173"/>
    <w:p>
      <w:pPr>
        <w:spacing w:after="0"/>
        <w:ind w:left="0"/>
        <w:jc w:val="both"/>
      </w:pPr>
      <w:r>
        <w:rPr>
          <w:rFonts w:ascii="Times New Roman"/>
          <w:b w:val="false"/>
          <w:i w:val="false"/>
          <w:color w:val="000000"/>
          <w:sz w:val="28"/>
        </w:rPr>
        <w:t>
      50. Осы Қағидалардың 52-тармағында көзделген жағдайды қоспағанда, арнаулы мемлекеттік орган қызметкері немесе әскери қызметші Қазақстан Республикасынан тысқары қызмет өткеруге жіберілсе, оған тағайындалған ағымдағы тұрғын үй төлемі Қазақстан Республикасынан тысқары болған бүкіл уақыт бойы тоқтатылмайды.</w:t>
      </w:r>
    </w:p>
    <w:bookmarkEnd w:id="173"/>
    <w:bookmarkStart w:name="z180" w:id="174"/>
    <w:p>
      <w:pPr>
        <w:spacing w:after="0"/>
        <w:ind w:left="0"/>
        <w:jc w:val="both"/>
      </w:pPr>
      <w:r>
        <w:rPr>
          <w:rFonts w:ascii="Times New Roman"/>
          <w:b w:val="false"/>
          <w:i w:val="false"/>
          <w:color w:val="000000"/>
          <w:sz w:val="28"/>
        </w:rPr>
        <w:t>
      51. Қызметкер немесе әскери қызметші қызмет бабында бір елді мекеннен екіншісіне ауысқан кезде оның тұрғын үй төлемін пайдалану арқылы тұрғын үйді меншікке сатып алу шарты бойынша орындалмаған міндеттемесі болса, ағымдағы тұрғын үй төлемінің мөлшері шарт жасалған кезде қызмет өткерген бұрынғы өңір бойынша сақталады.</w:t>
      </w:r>
    </w:p>
    <w:bookmarkEnd w:id="174"/>
    <w:bookmarkStart w:name="z181" w:id="175"/>
    <w:p>
      <w:pPr>
        <w:spacing w:after="0"/>
        <w:ind w:left="0"/>
        <w:jc w:val="both"/>
      </w:pPr>
      <w:r>
        <w:rPr>
          <w:rFonts w:ascii="Times New Roman"/>
          <w:b w:val="false"/>
          <w:i w:val="false"/>
          <w:color w:val="000000"/>
          <w:sz w:val="28"/>
        </w:rPr>
        <w:t>
      Бұл ретте отбасы құрамы көбею жағына өзгерген жағдайда отбасы құрамының көбеюіне байланысты отбасы мүшесіне ағымдағы тұрғын үй төлемінің мөлшерін қайта есептеу тұрғын үй төлемін алушы қызмет өткеріп жүрген өңірдің сомасы негізге алынып жүзеге асырылады.</w:t>
      </w:r>
    </w:p>
    <w:bookmarkEnd w:id="175"/>
    <w:bookmarkStart w:name="z182" w:id="176"/>
    <w:p>
      <w:pPr>
        <w:spacing w:after="0"/>
        <w:ind w:left="0"/>
        <w:jc w:val="both"/>
      </w:pPr>
      <w:r>
        <w:rPr>
          <w:rFonts w:ascii="Times New Roman"/>
          <w:b w:val="false"/>
          <w:i w:val="false"/>
          <w:color w:val="000000"/>
          <w:sz w:val="28"/>
        </w:rPr>
        <w:t>
      52. Ағымдағы тұрғын үй төлемі мекеме басшысының бұйрығы негізінде:</w:t>
      </w:r>
    </w:p>
    <w:bookmarkEnd w:id="176"/>
    <w:bookmarkStart w:name="z183" w:id="177"/>
    <w:p>
      <w:pPr>
        <w:spacing w:after="0"/>
        <w:ind w:left="0"/>
        <w:jc w:val="both"/>
      </w:pPr>
      <w:r>
        <w:rPr>
          <w:rFonts w:ascii="Times New Roman"/>
          <w:b w:val="false"/>
          <w:i w:val="false"/>
          <w:color w:val="000000"/>
          <w:sz w:val="28"/>
        </w:rPr>
        <w:t xml:space="preserve">
      1) арнаулы мемлекеттік орган қызметкері мен әскери қызметші жеке құрам тізімінен шығарылған, тұрғын үй төлемін алушы құқық қорғау органдарынан, азаматтық қорғау органдарынан жұмыстан шығарылған; </w:t>
      </w:r>
    </w:p>
    <w:bookmarkEnd w:id="177"/>
    <w:bookmarkStart w:name="z184" w:id="178"/>
    <w:p>
      <w:pPr>
        <w:spacing w:after="0"/>
        <w:ind w:left="0"/>
        <w:jc w:val="both"/>
      </w:pPr>
      <w:r>
        <w:rPr>
          <w:rFonts w:ascii="Times New Roman"/>
          <w:b w:val="false"/>
          <w:i w:val="false"/>
          <w:color w:val="000000"/>
          <w:sz w:val="28"/>
        </w:rPr>
        <w:t xml:space="preserve">
      2) тұрғын үй төлемін пайдалану арқылы тұрғын үйді меншікке сатып алу туралы шарт бойынша міндеттемелер орындалған; </w:t>
      </w:r>
    </w:p>
    <w:bookmarkEnd w:id="178"/>
    <w:bookmarkStart w:name="z185" w:id="179"/>
    <w:p>
      <w:pPr>
        <w:spacing w:after="0"/>
        <w:ind w:left="0"/>
        <w:jc w:val="both"/>
      </w:pPr>
      <w:r>
        <w:rPr>
          <w:rFonts w:ascii="Times New Roman"/>
          <w:b w:val="false"/>
          <w:i w:val="false"/>
          <w:color w:val="000000"/>
          <w:sz w:val="28"/>
        </w:rPr>
        <w:t>
      3) тұрғын үй төлемін алушы тағайындалған ағымдағы тұрғын үй төлемін алудан бас тартқан (бұл ретте тұрғын үй төлемін алушы тұрғын үй төлемін пайдалану арқылы тұрғын үйді меншікке сатып алу жөніндегі шарт бойынша міндеттемесін орындамаған жағдайда ағымдағы тұрғын үй төлемінен бас тарта алмайды);</w:t>
      </w:r>
    </w:p>
    <w:bookmarkEnd w:id="179"/>
    <w:bookmarkStart w:name="z186" w:id="180"/>
    <w:p>
      <w:pPr>
        <w:spacing w:after="0"/>
        <w:ind w:left="0"/>
        <w:jc w:val="both"/>
      </w:pPr>
      <w:r>
        <w:rPr>
          <w:rFonts w:ascii="Times New Roman"/>
          <w:b w:val="false"/>
          <w:i w:val="false"/>
          <w:color w:val="000000"/>
          <w:sz w:val="28"/>
        </w:rPr>
        <w:t xml:space="preserve">
      4) тұрғын үй төлемін алушы не оның зайыбы (жұбайы) Қазақстан Республикасының аумағында меншік құқығында, оның ішінде ипотекалық тұрғын үй қарызы пайдаланылатын, сондай-ақ неке шартының талаптарымен өзге тұрғынжай иеленген (бұл ретте тұрғынжайды мұрагерлік бойынша алу есепке алынбайды). </w:t>
      </w:r>
    </w:p>
    <w:bookmarkEnd w:id="180"/>
    <w:bookmarkStart w:name="z187" w:id="181"/>
    <w:p>
      <w:pPr>
        <w:spacing w:after="0"/>
        <w:ind w:left="0"/>
        <w:jc w:val="both"/>
      </w:pPr>
      <w:r>
        <w:rPr>
          <w:rFonts w:ascii="Times New Roman"/>
          <w:b w:val="false"/>
          <w:i w:val="false"/>
          <w:color w:val="000000"/>
          <w:sz w:val="28"/>
        </w:rPr>
        <w:t>
      Осы тармақшада көзделген жағдайда тұрғын үй төлемін алушының тұрғын үй төлемін пайдалану арқылы тұрғын үйді меншікке сатып алу құқығы іске асырылды деп есептеледі;</w:t>
      </w:r>
    </w:p>
    <w:bookmarkEnd w:id="181"/>
    <w:bookmarkStart w:name="z188" w:id="182"/>
    <w:p>
      <w:pPr>
        <w:spacing w:after="0"/>
        <w:ind w:left="0"/>
        <w:jc w:val="both"/>
      </w:pPr>
      <w:r>
        <w:rPr>
          <w:rFonts w:ascii="Times New Roman"/>
          <w:b w:val="false"/>
          <w:i w:val="false"/>
          <w:color w:val="000000"/>
          <w:sz w:val="28"/>
        </w:rPr>
        <w:t>
      5) осы Қағидалардың 36-тармағында көзделген жағдайларды қоспағанда, тұрғын үй төлемін алушыға не оның зайыбына (жұбайына) мемлекеттік тұрғын үй қорынан тұрғынжай берілген;</w:t>
      </w:r>
    </w:p>
    <w:bookmarkEnd w:id="182"/>
    <w:bookmarkStart w:name="z189" w:id="183"/>
    <w:p>
      <w:pPr>
        <w:spacing w:after="0"/>
        <w:ind w:left="0"/>
        <w:jc w:val="both"/>
      </w:pPr>
      <w:r>
        <w:rPr>
          <w:rFonts w:ascii="Times New Roman"/>
          <w:b w:val="false"/>
          <w:i w:val="false"/>
          <w:color w:val="000000"/>
          <w:sz w:val="28"/>
        </w:rPr>
        <w:t xml:space="preserve">
      6) тұрғын үй төлемін пайдалану арқылы сатып алынған тұрғынжай, оның ішінде тұрғын үй төлемін пайдалану арқылы тұрғынжайды меншікке сатып алу туралы шарт бойынша орындалмаған міндеттемесімен тұрғынжайды иеліктен шығарған; </w:t>
      </w:r>
    </w:p>
    <w:bookmarkEnd w:id="183"/>
    <w:bookmarkStart w:name="z190" w:id="184"/>
    <w:p>
      <w:pPr>
        <w:spacing w:after="0"/>
        <w:ind w:left="0"/>
        <w:jc w:val="both"/>
      </w:pPr>
      <w:r>
        <w:rPr>
          <w:rFonts w:ascii="Times New Roman"/>
          <w:b w:val="false"/>
          <w:i w:val="false"/>
          <w:color w:val="000000"/>
          <w:sz w:val="28"/>
        </w:rPr>
        <w:t xml:space="preserve">
      7) тұрғын үй төлемін алушының бастамасы бойынша тұрғын үй құрылысына үлестік қатысу туралы шартқа құқық беру туралы келісім жасалған немесе шарт бұзылған; </w:t>
      </w:r>
    </w:p>
    <w:bookmarkEnd w:id="184"/>
    <w:bookmarkStart w:name="z191" w:id="185"/>
    <w:p>
      <w:pPr>
        <w:spacing w:after="0"/>
        <w:ind w:left="0"/>
        <w:jc w:val="both"/>
      </w:pPr>
      <w:r>
        <w:rPr>
          <w:rFonts w:ascii="Times New Roman"/>
          <w:b w:val="false"/>
          <w:i w:val="false"/>
          <w:color w:val="000000"/>
          <w:sz w:val="28"/>
        </w:rPr>
        <w:t>
      8) кейіннен сатып алынатын тұрғынжайды жалдауға ақы төлеу шарты тұрғын үй төлемін алушының бастамасы бойынша бұзылған күннен бастап тоқтатылады.</w:t>
      </w:r>
    </w:p>
    <w:bookmarkEnd w:id="185"/>
    <w:bookmarkStart w:name="z192" w:id="186"/>
    <w:p>
      <w:pPr>
        <w:spacing w:after="0"/>
        <w:ind w:left="0"/>
        <w:jc w:val="left"/>
      </w:pPr>
      <w:r>
        <w:rPr>
          <w:rFonts w:ascii="Times New Roman"/>
          <w:b/>
          <w:i w:val="false"/>
          <w:color w:val="000000"/>
        </w:rPr>
        <w:t xml:space="preserve"> 6-тарау. Біржолғы тұрғын үй төлемінің мөлшерін айқындау, тағайындау және жүзеге асыру тәртібі</w:t>
      </w:r>
    </w:p>
    <w:bookmarkEnd w:id="186"/>
    <w:bookmarkStart w:name="z193" w:id="187"/>
    <w:p>
      <w:pPr>
        <w:spacing w:after="0"/>
        <w:ind w:left="0"/>
        <w:jc w:val="both"/>
      </w:pPr>
      <w:r>
        <w:rPr>
          <w:rFonts w:ascii="Times New Roman"/>
          <w:b w:val="false"/>
          <w:i w:val="false"/>
          <w:color w:val="000000"/>
          <w:sz w:val="28"/>
        </w:rPr>
        <w:t>
      53. Қызметкерді (құқық қорғау органы мен азаматтық қорғау органының тұрғын үй төлемін алуға жатпайтын лауазымды атқаратын қызметкерін қоспағанда) және әскери қызметшіні әскери-дәрігерлік комиссия қызметке (әскери қызметке) жарамсыз деп танып, есептен (әскери есептен) шығарса және ол қызмет өткеріп жүрген кезеңінде мертігуіне (жаралануына, жарақаттануына, контузия алуына) немесе ауруға шалдығуына байланысты қызметтен (әскери қызметтен) шығарылса, Заңның 101-1-бабының 5-тармағына сәйкес біржолғы тұрғын үй төлемі төленеді.</w:t>
      </w:r>
    </w:p>
    <w:bookmarkEnd w:id="187"/>
    <w:bookmarkStart w:name="z194" w:id="188"/>
    <w:p>
      <w:pPr>
        <w:spacing w:after="0"/>
        <w:ind w:left="0"/>
        <w:jc w:val="both"/>
      </w:pPr>
      <w:r>
        <w:rPr>
          <w:rFonts w:ascii="Times New Roman"/>
          <w:b w:val="false"/>
          <w:i w:val="false"/>
          <w:color w:val="000000"/>
          <w:sz w:val="28"/>
        </w:rPr>
        <w:t>
      54. Біржолғы тұрғын үй төлемінің мөлшері тұрғын үй төлемін алушының өзін қоса алғанда, қызметтен шығарылған кездегі отбасының әрбір мүшесіне он сегіз шаршы метр есебінен алынған тұрғынжай ауданын мемлекеттік статистика саласындағы уәкілетті органның интернет-ресурсында жарияланатын ағымдағы жылғы қаңтардағы деректерге сәйкес қызметкер немесе әскери қызметші қызмет өткерген Қазақстан Республикасының тиісті өңірінде сатылатын жаңа тұрғынжайдың бір шаршы метрінің бағасына көбейту жолымен айқындалады, бұл ретте бұрын жүзеге асырылған ағымдағы тұрғын үй төлемі шегеріп тасталады.</w:t>
      </w:r>
    </w:p>
    <w:bookmarkEnd w:id="188"/>
    <w:bookmarkStart w:name="z195" w:id="189"/>
    <w:p>
      <w:pPr>
        <w:spacing w:after="0"/>
        <w:ind w:left="0"/>
        <w:jc w:val="both"/>
      </w:pPr>
      <w:r>
        <w:rPr>
          <w:rFonts w:ascii="Times New Roman"/>
          <w:b w:val="false"/>
          <w:i w:val="false"/>
          <w:color w:val="000000"/>
          <w:sz w:val="28"/>
        </w:rPr>
        <w:t>
      55. Осы Қағидалардың 53-тармағында көзделген біржолғы тұрғын үй төлемі:</w:t>
      </w:r>
    </w:p>
    <w:bookmarkEnd w:id="189"/>
    <w:bookmarkStart w:name="z196" w:id="190"/>
    <w:p>
      <w:pPr>
        <w:spacing w:after="0"/>
        <w:ind w:left="0"/>
        <w:jc w:val="both"/>
      </w:pPr>
      <w:r>
        <w:rPr>
          <w:rFonts w:ascii="Times New Roman"/>
          <w:b w:val="false"/>
          <w:i w:val="false"/>
          <w:color w:val="000000"/>
          <w:sz w:val="28"/>
        </w:rPr>
        <w:t>
      1)қызметкердің немесе әскери қызметшінің мертігуі (жаралануы, жарақаттануы, контузия алуы) немесе ауруға шалдығуы, оның құқыққа қайшы әрекет жасауы немесе психикаға белсенді әсер ететін заттарды (олардың аналогтарын) қолдануы және масаң күйде болуы немесе өзіне қандай да бір дене зақымын (өзінің дене мүшесіне зақым келтіру) немесе өз денсаулығына өзге де зиян келтіру себебінен болғаны Қазақстан Республикасының заңнамасында белгіленген тәртіппен дәлелденген;</w:t>
      </w:r>
    </w:p>
    <w:bookmarkEnd w:id="190"/>
    <w:bookmarkStart w:name="z197" w:id="191"/>
    <w:p>
      <w:pPr>
        <w:spacing w:after="0"/>
        <w:ind w:left="0"/>
        <w:jc w:val="both"/>
      </w:pPr>
      <w:r>
        <w:rPr>
          <w:rFonts w:ascii="Times New Roman"/>
          <w:b w:val="false"/>
          <w:i w:val="false"/>
          <w:color w:val="000000"/>
          <w:sz w:val="28"/>
        </w:rPr>
        <w:t xml:space="preserve">
      2)тұрғынжайды купондық тетік арқылы жекешелендіруді жүзеге асыруды қоспағанда, қызметкер немесе әскери қызметші не оның зайыбы (жұбайы) тұрғын үйді жекешелендіру құқығын іске асырған; </w:t>
      </w:r>
    </w:p>
    <w:bookmarkEnd w:id="191"/>
    <w:bookmarkStart w:name="z198" w:id="192"/>
    <w:p>
      <w:pPr>
        <w:spacing w:after="0"/>
        <w:ind w:left="0"/>
        <w:jc w:val="both"/>
      </w:pPr>
      <w:r>
        <w:rPr>
          <w:rFonts w:ascii="Times New Roman"/>
          <w:b w:val="false"/>
          <w:i w:val="false"/>
          <w:color w:val="000000"/>
          <w:sz w:val="28"/>
        </w:rPr>
        <w:t xml:space="preserve">
      3)тұрғын үй төлемін алушымен не оның зайыбымен (жұбайымен) жасалған тұрғын үй төлемін пайдалану арқылы тұрғынжайды меншікке алу туралы шарт бойынша міндеттеме орындалған; </w:t>
      </w:r>
    </w:p>
    <w:bookmarkEnd w:id="192"/>
    <w:bookmarkStart w:name="z199" w:id="193"/>
    <w:p>
      <w:pPr>
        <w:spacing w:after="0"/>
        <w:ind w:left="0"/>
        <w:jc w:val="both"/>
      </w:pPr>
      <w:r>
        <w:rPr>
          <w:rFonts w:ascii="Times New Roman"/>
          <w:b w:val="false"/>
          <w:i w:val="false"/>
          <w:color w:val="000000"/>
          <w:sz w:val="28"/>
        </w:rPr>
        <w:t xml:space="preserve">
      4)тұрғын үй төлемін пайдалану арқылы тұрғынжайды меншікке алу жөніндегі шарт бойынша міндеттеме орындалмаған, сондай-ақ тұрғынжай мұрагерлік бойынша алынған жағдайларды қоспағанда, қызметкердің немесе әскери қызметшінің не оның зайыбының (жұбайының) осы елді мекенде меншік құқығындағы тұрғынжайы болған; </w:t>
      </w:r>
    </w:p>
    <w:bookmarkEnd w:id="193"/>
    <w:bookmarkStart w:name="z200" w:id="194"/>
    <w:p>
      <w:pPr>
        <w:spacing w:after="0"/>
        <w:ind w:left="0"/>
        <w:jc w:val="both"/>
      </w:pPr>
      <w:r>
        <w:rPr>
          <w:rFonts w:ascii="Times New Roman"/>
          <w:b w:val="false"/>
          <w:i w:val="false"/>
          <w:color w:val="000000"/>
          <w:sz w:val="28"/>
        </w:rPr>
        <w:t>
      5)қызметкер немесе әскери қызметші не оның зайыбы (жұбайы) біржолғы тұрғын үй төлемін немесе ақшалай өтемақыны алған жағдайда төленбейді.</w:t>
      </w:r>
    </w:p>
    <w:bookmarkEnd w:id="194"/>
    <w:bookmarkStart w:name="z201" w:id="195"/>
    <w:p>
      <w:pPr>
        <w:spacing w:after="0"/>
        <w:ind w:left="0"/>
        <w:jc w:val="both"/>
      </w:pPr>
      <w:r>
        <w:rPr>
          <w:rFonts w:ascii="Times New Roman"/>
          <w:b w:val="false"/>
          <w:i w:val="false"/>
          <w:color w:val="000000"/>
          <w:sz w:val="28"/>
        </w:rPr>
        <w:t>
      56. Тұрғын үй төлемін алушының тұрғынжайға құқығы некеге тұрғанға (ерлі-зайыпты болғанға) дейін іске асырылса, оған осы Қағидалардың 53-тармағында көзделген біржолғы тұрғын үй төлемі оның зайыбы (жұбайы), сондай-ақ оның баласы (балалары) есепке алынбай аударылады.</w:t>
      </w:r>
    </w:p>
    <w:bookmarkEnd w:id="195"/>
    <w:bookmarkStart w:name="z202" w:id="196"/>
    <w:p>
      <w:pPr>
        <w:spacing w:after="0"/>
        <w:ind w:left="0"/>
        <w:jc w:val="both"/>
      </w:pPr>
      <w:r>
        <w:rPr>
          <w:rFonts w:ascii="Times New Roman"/>
          <w:b w:val="false"/>
          <w:i w:val="false"/>
          <w:color w:val="000000"/>
          <w:sz w:val="28"/>
        </w:rPr>
        <w:t>
      Осы Қағидалардың 53-тармағында көзделген біржолғы тұрғын үй төлемін тағайындау қызметкер немесе әскери қызметші тұрғын үй төлемін алушы болған жағдайда жүзеге асырылады.</w:t>
      </w:r>
    </w:p>
    <w:bookmarkEnd w:id="196"/>
    <w:bookmarkStart w:name="z203" w:id="197"/>
    <w:p>
      <w:pPr>
        <w:spacing w:after="0"/>
        <w:ind w:left="0"/>
        <w:jc w:val="both"/>
      </w:pPr>
      <w:r>
        <w:rPr>
          <w:rFonts w:ascii="Times New Roman"/>
          <w:b w:val="false"/>
          <w:i w:val="false"/>
          <w:color w:val="000000"/>
          <w:sz w:val="28"/>
        </w:rPr>
        <w:t>
      Арнаулы мемлекеттік орган қызметкерінің, әскери қызметшінің жеке құрам тізімінен шығарылуы немесе қызметкердің құқық қорғау органынан, азаматтық қорғау органынан қызметтен шығарылуы берілген баянатқа (өтінішке) сәйкес біржолғы тұрғын үй төлемін тағайындауға және аударуға кедергі келтірмейді.</w:t>
      </w:r>
    </w:p>
    <w:bookmarkEnd w:id="197"/>
    <w:bookmarkStart w:name="z204" w:id="198"/>
    <w:p>
      <w:pPr>
        <w:spacing w:after="0"/>
        <w:ind w:left="0"/>
        <w:jc w:val="both"/>
      </w:pPr>
      <w:r>
        <w:rPr>
          <w:rFonts w:ascii="Times New Roman"/>
          <w:b w:val="false"/>
          <w:i w:val="false"/>
          <w:color w:val="000000"/>
          <w:sz w:val="28"/>
        </w:rPr>
        <w:t>
      Жеке құрам тізімінен шығарылған немесе құқық қорғау органынан, азаматтық қорғау органынан қызметтен шыққан Қазақстан Республикасының азаматы осы Қағидалардың 53-тармағында көзделген біржолғы тұрғын үй төлемін аудару үшін қызмет өткерген мекемеге жеке құрам тізімінен шығарылған немесе қызметтен шыққан күннен бастап күнтізбелік тоқсан күн ішінде жүгінеді. Көрсетілген мерзімнен кейін жүгінген жағдайда мекеме біржолғы тұрғын үй төлемін тағайындаудан бас тарту туралы шешім шығарады.</w:t>
      </w:r>
    </w:p>
    <w:bookmarkEnd w:id="198"/>
    <w:bookmarkStart w:name="z205" w:id="199"/>
    <w:p>
      <w:pPr>
        <w:spacing w:after="0"/>
        <w:ind w:left="0"/>
        <w:jc w:val="both"/>
      </w:pPr>
      <w:r>
        <w:rPr>
          <w:rFonts w:ascii="Times New Roman"/>
          <w:b w:val="false"/>
          <w:i w:val="false"/>
          <w:color w:val="000000"/>
          <w:sz w:val="28"/>
        </w:rPr>
        <w:t>
      57. Осы Қағидалардың 53-тармағында көзделген біржолғы тұрғын үй төлемінің сомасы тұрғын үй төлемін пайдалану арқылы тұрғынжайды меншікке алу жөніндегі шарт бойынша негізгі борыш сомасынан асып кететін болса, көрсетілген төлем жеке құрам тізімінен шығарылған не құқық қорғау органынан, азаматтық қорғау органынан қызметтен шыққан күнгі сыйақы ескеріліп, негізгі борыш сомасынан аспайтын мөлшерде аударылады.</w:t>
      </w:r>
    </w:p>
    <w:bookmarkEnd w:id="199"/>
    <w:bookmarkStart w:name="z206" w:id="200"/>
    <w:p>
      <w:pPr>
        <w:spacing w:after="0"/>
        <w:ind w:left="0"/>
        <w:jc w:val="both"/>
      </w:pPr>
      <w:r>
        <w:rPr>
          <w:rFonts w:ascii="Times New Roman"/>
          <w:b w:val="false"/>
          <w:i w:val="false"/>
          <w:color w:val="000000"/>
          <w:sz w:val="28"/>
        </w:rPr>
        <w:t>
      58. Осы Қағидалардың 53-тармағында көзделген біржолғы тұрғын үй төлемін тағайындау үшін қызметкер немесе әскери қызметші мекеме басшысының немесе мекеменің тұрғын үй комиссиясы төрағасының атына баянатпен (өтінішпен) жүгінеді.</w:t>
      </w:r>
    </w:p>
    <w:bookmarkEnd w:id="200"/>
    <w:bookmarkStart w:name="z207" w:id="201"/>
    <w:p>
      <w:pPr>
        <w:spacing w:after="0"/>
        <w:ind w:left="0"/>
        <w:jc w:val="both"/>
      </w:pPr>
      <w:r>
        <w:rPr>
          <w:rFonts w:ascii="Times New Roman"/>
          <w:b w:val="false"/>
          <w:i w:val="false"/>
          <w:color w:val="000000"/>
          <w:sz w:val="28"/>
        </w:rPr>
        <w:t>
      Баянатқа (өтінішке) осы Қағидалардың 8-тармағында көзделген құжаттар қоса беріледі, сондай-ақ:</w:t>
      </w:r>
    </w:p>
    <w:bookmarkEnd w:id="201"/>
    <w:bookmarkStart w:name="z208" w:id="202"/>
    <w:p>
      <w:pPr>
        <w:spacing w:after="0"/>
        <w:ind w:left="0"/>
        <w:jc w:val="both"/>
      </w:pPr>
      <w:r>
        <w:rPr>
          <w:rFonts w:ascii="Times New Roman"/>
          <w:b w:val="false"/>
          <w:i w:val="false"/>
          <w:color w:val="000000"/>
          <w:sz w:val="28"/>
        </w:rPr>
        <w:t xml:space="preserve">
      1) мекеменің кадр бөлімшесі куәландырған әскери-дәрігерлік комиссия қорытындысының көшірмесі; </w:t>
      </w:r>
    </w:p>
    <w:bookmarkEnd w:id="202"/>
    <w:bookmarkStart w:name="z209" w:id="203"/>
    <w:p>
      <w:pPr>
        <w:spacing w:after="0"/>
        <w:ind w:left="0"/>
        <w:jc w:val="both"/>
      </w:pPr>
      <w:r>
        <w:rPr>
          <w:rFonts w:ascii="Times New Roman"/>
          <w:b w:val="false"/>
          <w:i w:val="false"/>
          <w:color w:val="000000"/>
          <w:sz w:val="28"/>
        </w:rPr>
        <w:t xml:space="preserve">
      2) ипотекалық ұйым не банк алдындағы несие берешегі бойынша негізгі міндеттеме орындалмаса, сол берешек туралы (қажет болғанда), сондай-ақ кейіннен сатып алынатын тұрғынжайды жалдау төлемі бойынша борыш қалдығы туралы анықтама тапсырылады. </w:t>
      </w:r>
    </w:p>
    <w:bookmarkEnd w:id="203"/>
    <w:bookmarkStart w:name="z210" w:id="204"/>
    <w:p>
      <w:pPr>
        <w:spacing w:after="0"/>
        <w:ind w:left="0"/>
        <w:jc w:val="both"/>
      </w:pPr>
      <w:r>
        <w:rPr>
          <w:rFonts w:ascii="Times New Roman"/>
          <w:b w:val="false"/>
          <w:i w:val="false"/>
          <w:color w:val="000000"/>
          <w:sz w:val="28"/>
        </w:rPr>
        <w:t>
      59. Қызмет өткеру кезінде қаза тапқан (қайтыс болған) тұрғын үй төлемін алушының отбасы мүшелеріне Заңның 101-9-бабының 2-тармағына сәйкес біржолғы тұрғын үй төлемі аударылады.</w:t>
      </w:r>
    </w:p>
    <w:bookmarkEnd w:id="204"/>
    <w:bookmarkStart w:name="z211" w:id="205"/>
    <w:p>
      <w:pPr>
        <w:spacing w:after="0"/>
        <w:ind w:left="0"/>
        <w:jc w:val="both"/>
      </w:pPr>
      <w:r>
        <w:rPr>
          <w:rFonts w:ascii="Times New Roman"/>
          <w:b w:val="false"/>
          <w:i w:val="false"/>
          <w:color w:val="000000"/>
          <w:sz w:val="28"/>
        </w:rPr>
        <w:t>
      60. Осы Қағидалардың 59-тармағында көзделген біржолғы тұрғын үй төлемінің мөлшері қаза тапқан (қайтыс болған) адамды қоса алғанда, ол қаза тапқан (қайтыс болған) кездегі отбасының құрамына сәйкес келетін әрбір отбасы мүшесіне он сегіз шаршы метр есебінен тұрғынжай ауданын мемлекеттік статистика саласындағы уәкілетті органның интернет-ресурсында жарияланатын ағымдағы жылғы қаңтардағы деректерге сәйкес ол қызмет өткерген Қазақстан Республикасының тиісті өңірінде сатылатын жаңа тұрғынжайдың бір шаршы метрінің бағасына көбейту арқылы айқындалады, бұл ретте бұған дейін жүзеге асырылған ағымдағы тұрғын үй төлемінің сомасы шегеріп тасталады.</w:t>
      </w:r>
    </w:p>
    <w:bookmarkEnd w:id="205"/>
    <w:bookmarkStart w:name="z212" w:id="206"/>
    <w:p>
      <w:pPr>
        <w:spacing w:after="0"/>
        <w:ind w:left="0"/>
        <w:jc w:val="both"/>
      </w:pPr>
      <w:r>
        <w:rPr>
          <w:rFonts w:ascii="Times New Roman"/>
          <w:b w:val="false"/>
          <w:i w:val="false"/>
          <w:color w:val="000000"/>
          <w:sz w:val="28"/>
        </w:rPr>
        <w:t>
      61. Осы Қағидалардың 59-тармағында көзделген біржолғы тұрғын үй төлемі Заңның 101-9-бабының 3-тармағында айқындалған жағдайда аударылмайды.</w:t>
      </w:r>
    </w:p>
    <w:bookmarkEnd w:id="206"/>
    <w:bookmarkStart w:name="z213" w:id="207"/>
    <w:p>
      <w:pPr>
        <w:spacing w:after="0"/>
        <w:ind w:left="0"/>
        <w:jc w:val="both"/>
      </w:pPr>
      <w:r>
        <w:rPr>
          <w:rFonts w:ascii="Times New Roman"/>
          <w:b w:val="false"/>
          <w:i w:val="false"/>
          <w:color w:val="000000"/>
          <w:sz w:val="28"/>
        </w:rPr>
        <w:t>
      62. Осы Қағидалардың 59-тармағында көзделген негіз бойынша біржолғы тұрғын үй төлемін тағайындау үшін тұрғын үй төлемін алушының отбасы мүшелері мекеме басшысының не мекеменің тұрғын үй комиссиясы төрағасының атына өтінішпен жүгінеді.</w:t>
      </w:r>
    </w:p>
    <w:bookmarkEnd w:id="207"/>
    <w:bookmarkStart w:name="z214" w:id="208"/>
    <w:p>
      <w:pPr>
        <w:spacing w:after="0"/>
        <w:ind w:left="0"/>
        <w:jc w:val="both"/>
      </w:pPr>
      <w:r>
        <w:rPr>
          <w:rFonts w:ascii="Times New Roman"/>
          <w:b w:val="false"/>
          <w:i w:val="false"/>
          <w:color w:val="000000"/>
          <w:sz w:val="28"/>
        </w:rPr>
        <w:t>
      Өтінішке:</w:t>
      </w:r>
    </w:p>
    <w:bookmarkEnd w:id="208"/>
    <w:bookmarkStart w:name="z215" w:id="209"/>
    <w:p>
      <w:pPr>
        <w:spacing w:after="0"/>
        <w:ind w:left="0"/>
        <w:jc w:val="both"/>
      </w:pPr>
      <w:r>
        <w:rPr>
          <w:rFonts w:ascii="Times New Roman"/>
          <w:b w:val="false"/>
          <w:i w:val="false"/>
          <w:color w:val="000000"/>
          <w:sz w:val="28"/>
        </w:rPr>
        <w:t xml:space="preserve">
      1) тұрғын үй төлемін алушының және оның отбасы мүшелерінің жеке басын куәландыратын құжаттардың, неке қию (бұзу) туралы, балалардың туу туралы куәліктерінің көшірмелері, сондай-ақ некені бұзу туралы сот шешімінің бұрынғы некеден (некелерден) туған баланың (балалардың) тұрғылықты жері көрсетілген көшірмесі; </w:t>
      </w:r>
    </w:p>
    <w:bookmarkEnd w:id="209"/>
    <w:bookmarkStart w:name="z216" w:id="210"/>
    <w:p>
      <w:pPr>
        <w:spacing w:after="0"/>
        <w:ind w:left="0"/>
        <w:jc w:val="both"/>
      </w:pPr>
      <w:r>
        <w:rPr>
          <w:rFonts w:ascii="Times New Roman"/>
          <w:b w:val="false"/>
          <w:i w:val="false"/>
          <w:color w:val="000000"/>
          <w:sz w:val="28"/>
        </w:rPr>
        <w:t>
      2) қызметкерге немесе әскери қызметшіге және отбасы құрамына өтініш берілген күнге дейін күнтізбелік он күн ішінде "электрондық үкімет" веб-порталы арқылы алынған жылжымайтын мүліктің (Қазақстан Республикасы бойынша) жоқ (бар) екені туралы анықтама;</w:t>
      </w:r>
    </w:p>
    <w:bookmarkEnd w:id="210"/>
    <w:bookmarkStart w:name="z217" w:id="211"/>
    <w:p>
      <w:pPr>
        <w:spacing w:after="0"/>
        <w:ind w:left="0"/>
        <w:jc w:val="both"/>
      </w:pPr>
      <w:r>
        <w:rPr>
          <w:rFonts w:ascii="Times New Roman"/>
          <w:b w:val="false"/>
          <w:i w:val="false"/>
          <w:color w:val="000000"/>
          <w:sz w:val="28"/>
        </w:rPr>
        <w:t xml:space="preserve">
      3) баянат тіркелген күнге дейін күнтізбелік он күн ішінде қызметкерге немесе әскери қызметшіге және отбасы құрамына алынған мемлекеттік тұрғын үй қоры объектілерін жалдау шарттары тізілімінен жалға алушы бойынша ақпарат; </w:t>
      </w:r>
    </w:p>
    <w:bookmarkEnd w:id="211"/>
    <w:bookmarkStart w:name="z218" w:id="212"/>
    <w:p>
      <w:pPr>
        <w:spacing w:after="0"/>
        <w:ind w:left="0"/>
        <w:jc w:val="both"/>
      </w:pPr>
      <w:r>
        <w:rPr>
          <w:rFonts w:ascii="Times New Roman"/>
          <w:b w:val="false"/>
          <w:i w:val="false"/>
          <w:color w:val="000000"/>
          <w:sz w:val="28"/>
        </w:rPr>
        <w:t xml:space="preserve">
      4) қайтыс болғаны туралы куәліктің көшірмесі; </w:t>
      </w:r>
    </w:p>
    <w:bookmarkEnd w:id="212"/>
    <w:bookmarkStart w:name="z219" w:id="213"/>
    <w:p>
      <w:pPr>
        <w:spacing w:after="0"/>
        <w:ind w:left="0"/>
        <w:jc w:val="both"/>
      </w:pPr>
      <w:r>
        <w:rPr>
          <w:rFonts w:ascii="Times New Roman"/>
          <w:b w:val="false"/>
          <w:i w:val="false"/>
          <w:color w:val="000000"/>
          <w:sz w:val="28"/>
        </w:rPr>
        <w:t xml:space="preserve">
      5) мекеменің кадр бөлімшесі (жасақтау бөлімшесі) берген отбасы құрамы туралы мәліметтер көрсетіліп, қызмет орнынан берілген анықтама; </w:t>
      </w:r>
    </w:p>
    <w:bookmarkEnd w:id="213"/>
    <w:bookmarkStart w:name="z220" w:id="214"/>
    <w:p>
      <w:pPr>
        <w:spacing w:after="0"/>
        <w:ind w:left="0"/>
        <w:jc w:val="both"/>
      </w:pPr>
      <w:r>
        <w:rPr>
          <w:rFonts w:ascii="Times New Roman"/>
          <w:b w:val="false"/>
          <w:i w:val="false"/>
          <w:color w:val="000000"/>
          <w:sz w:val="28"/>
        </w:rPr>
        <w:t xml:space="preserve">
      6) қызметкер немесе әскери қызметші қызмет өткерген мекеме басшысының бөлімнің жеке құрамының тізімінен шығару туралы бұйрығынан мекеменің кадр бөлімшесі (жасақтау бөлімшесі) берген үзінді; </w:t>
      </w:r>
    </w:p>
    <w:bookmarkEnd w:id="214"/>
    <w:bookmarkStart w:name="z221" w:id="215"/>
    <w:p>
      <w:pPr>
        <w:spacing w:after="0"/>
        <w:ind w:left="0"/>
        <w:jc w:val="both"/>
      </w:pPr>
      <w:r>
        <w:rPr>
          <w:rFonts w:ascii="Times New Roman"/>
          <w:b w:val="false"/>
          <w:i w:val="false"/>
          <w:color w:val="000000"/>
          <w:sz w:val="28"/>
        </w:rPr>
        <w:t xml:space="preserve">
      7) мекеменің кадр бөлімшесі (жасақтау бөлімшесі) берген қызметтік тергеп-тексеру қорытындысының көшірмесі (қызметкердің немесе әскери қызметшінің қаза табу (қайтыс болу) себептері мен мән-жайы) қоса беріледі. </w:t>
      </w:r>
    </w:p>
    <w:bookmarkEnd w:id="215"/>
    <w:bookmarkStart w:name="z222" w:id="216"/>
    <w:p>
      <w:pPr>
        <w:spacing w:after="0"/>
        <w:ind w:left="0"/>
        <w:jc w:val="both"/>
      </w:pPr>
      <w:r>
        <w:rPr>
          <w:rFonts w:ascii="Times New Roman"/>
          <w:b w:val="false"/>
          <w:i w:val="false"/>
          <w:color w:val="000000"/>
          <w:sz w:val="28"/>
        </w:rPr>
        <w:t>
      63. Отбасының басқа елді мекенге көшу қажеттігіне байланысты арнаулы мемлекеттік орган қызметкері немесе әскери қызметші зайыбының (жұбайының) қызмет (әскери қызмет) орны өзгерген кезде отбасы жағдайы бойынша қызметтен шығуды қоспағанда, арнаулы мемлекеттік органның қызметкері немесе әскери қызметші қызметте болудың шекті жасына толған соң, денсаулық жағдайы бойынша, штаттың қысқаруына байланысты немесе отбасы жағдайы бойынша қызметтен шығарылған кезде мемлекеттік тұрғын үй қорынан тұрғынжаймен қамтамасыз етілмеген кезеңдер үшін біржолғы тұрғын үй төлемін алады.</w:t>
      </w:r>
    </w:p>
    <w:bookmarkEnd w:id="216"/>
    <w:bookmarkStart w:name="z223" w:id="217"/>
    <w:p>
      <w:pPr>
        <w:spacing w:after="0"/>
        <w:ind w:left="0"/>
        <w:jc w:val="both"/>
      </w:pPr>
      <w:r>
        <w:rPr>
          <w:rFonts w:ascii="Times New Roman"/>
          <w:b w:val="false"/>
          <w:i w:val="false"/>
          <w:color w:val="000000"/>
          <w:sz w:val="28"/>
        </w:rPr>
        <w:t>
      Арнаулы мемлекеттік органның қызметкері немесе Қазақстан Республикасы Мемлекеттік күзет қызметінің әскери қызметшісі осы тармақтың бірінші бөлігінде көрсетілген негіздер бойынша қызметтен шығарылған кезде оған біржолғы тұрғын үй төлемі арнаулы мемлекеттік органдарға қызметке (үздіксіз қызметке) кірген соңғы күннен бастап 2013 жылғы 1 қаңтарға дейін, ал Қарулы Күштерден, басқа да әскерлер мен әскери құралымдардан арнаулы мемлекеттік органдарға (үздіксіз қызметке) ауысқан жағдайда көрсетілген күннен кейін 2018 жылғы 1 қаңтарға дейін аударылады.</w:t>
      </w:r>
    </w:p>
    <w:bookmarkEnd w:id="217"/>
    <w:bookmarkStart w:name="z224" w:id="218"/>
    <w:p>
      <w:pPr>
        <w:spacing w:after="0"/>
        <w:ind w:left="0"/>
        <w:jc w:val="both"/>
      </w:pPr>
      <w:r>
        <w:rPr>
          <w:rFonts w:ascii="Times New Roman"/>
          <w:b w:val="false"/>
          <w:i w:val="false"/>
          <w:color w:val="000000"/>
          <w:sz w:val="28"/>
        </w:rPr>
        <w:t>
      Осы тармақтың бірінші бөлігінде көрсетілген негіздер бойынша қызметтен шығарылған әскери қызметшіге (Қазақстан Республикасы Мемлекеттік күзет қызметінің әскери қызметшісін қоспағанда) біржолғы тұрғын үй төлемі әскери қызметке (үздіксіз қызметке) кірген соңғы күннен бастап 2018 жылғы 1 қаңтарға дейін аударылады.</w:t>
      </w:r>
    </w:p>
    <w:bookmarkEnd w:id="218"/>
    <w:bookmarkStart w:name="z225" w:id="219"/>
    <w:p>
      <w:pPr>
        <w:spacing w:after="0"/>
        <w:ind w:left="0"/>
        <w:jc w:val="both"/>
      </w:pPr>
      <w:r>
        <w:rPr>
          <w:rFonts w:ascii="Times New Roman"/>
          <w:b w:val="false"/>
          <w:i w:val="false"/>
          <w:color w:val="000000"/>
          <w:sz w:val="28"/>
        </w:rPr>
        <w:t>
      Арнаулы мемлекеттік органның қызметкері немесе әскери қызметші жекешелендірілмейтін қызметтік тұрғынжайда 2018 жылғы 1 қаңтарға дейін тұрған болса, ол осы тармақтың бірінші бөлігінде көрсетілген негіздер бойынша қызметтен шығарылған кезде оған біржолғы тұрғын үй төлемі көрсетілген тұрғынжайда тұрған кезеңдері үшін ағымдағы тұрғын үй төлемі мөлшерінің елу пайызы мөлшерінде төленеді.</w:t>
      </w:r>
    </w:p>
    <w:bookmarkEnd w:id="219"/>
    <w:bookmarkStart w:name="z226" w:id="220"/>
    <w:p>
      <w:pPr>
        <w:spacing w:after="0"/>
        <w:ind w:left="0"/>
        <w:jc w:val="both"/>
      </w:pPr>
      <w:r>
        <w:rPr>
          <w:rFonts w:ascii="Times New Roman"/>
          <w:b w:val="false"/>
          <w:i w:val="false"/>
          <w:color w:val="000000"/>
          <w:sz w:val="28"/>
        </w:rPr>
        <w:t>
      Бұл ретте осы тармақта көзделген біржолғы тұрғын үй төлемі:</w:t>
      </w:r>
    </w:p>
    <w:bookmarkEnd w:id="220"/>
    <w:bookmarkStart w:name="z227" w:id="221"/>
    <w:p>
      <w:pPr>
        <w:spacing w:after="0"/>
        <w:ind w:left="0"/>
        <w:jc w:val="both"/>
      </w:pPr>
      <w:r>
        <w:rPr>
          <w:rFonts w:ascii="Times New Roman"/>
          <w:b w:val="false"/>
          <w:i w:val="false"/>
          <w:color w:val="000000"/>
          <w:sz w:val="28"/>
        </w:rPr>
        <w:t>
      1) егер әскери қызметші 2013 жылғы 1 қаңтардан бастап 2018 жылғы 1 қаңтарға дейінгі кезеңде арнаулы мемлекеттік органдарда қызмет өткерген болса, бұған дейін жүзеге асырылған ағымдағы тұрғын үй төлемі;</w:t>
      </w:r>
    </w:p>
    <w:bookmarkEnd w:id="221"/>
    <w:bookmarkStart w:name="z228" w:id="222"/>
    <w:p>
      <w:pPr>
        <w:spacing w:after="0"/>
        <w:ind w:left="0"/>
        <w:jc w:val="both"/>
      </w:pPr>
      <w:r>
        <w:rPr>
          <w:rFonts w:ascii="Times New Roman"/>
          <w:b w:val="false"/>
          <w:i w:val="false"/>
          <w:color w:val="000000"/>
          <w:sz w:val="28"/>
        </w:rPr>
        <w:t>
      2) қызмет өткерген жерлерінің әрқайсысы бойынша соңғы бес жыл ішінде иеліктен шығаруы ескеріліп, Қазақстан Республикасының аумағында мемлекеттік тұрғын үй қорынан бұрын берілген жекешелендірілетін немесе меншік құқығындағы тұрғынжайда тұрған кезеңдер шегеріле отырып аударылады. Бұл ретте тұрғынжайдағы үлесі елу пайыздан аз болса, бұл есепке алынбайды.</w:t>
      </w:r>
    </w:p>
    <w:bookmarkEnd w:id="222"/>
    <w:bookmarkStart w:name="z229" w:id="223"/>
    <w:p>
      <w:pPr>
        <w:spacing w:after="0"/>
        <w:ind w:left="0"/>
        <w:jc w:val="both"/>
      </w:pPr>
      <w:r>
        <w:rPr>
          <w:rFonts w:ascii="Times New Roman"/>
          <w:b w:val="false"/>
          <w:i w:val="false"/>
          <w:color w:val="000000"/>
          <w:sz w:val="28"/>
        </w:rPr>
        <w:t>
      64. Осы Қағидалардың 63-тармағының бірінші және төртінші бөліктерінде көзделген біржолғы тұрғын үй төлемінің мөлшері мемлекеттік статистика саласындағы уәкілетті органның интернет-ресурсында жарияланатын ағымдағы жылғы қаңтардағы деректерге сәйкес арнаулы мемлекеттік органның қызметкері немесе әскери қызметші қызмет өткеріп жүрген Қазақстан Республикасының тиісті өңіріндегі жайластырылған тұрғынжайдың бір шаршы метрін жалдау ақысының мөлшерін тұрғын үй төлемін алушының өзін қоса алғанда, отбасының әрбір мүшесіне он сегіз шаршы метр есебінен тұрғынжай ауданына көбейту арқылы айқындалады, бұл ретте отбасы құрамының өзгеруі және тұрғынжаймен қамтамасыз етілмеген кезеңі ескеріледі.</w:t>
      </w:r>
    </w:p>
    <w:bookmarkEnd w:id="223"/>
    <w:bookmarkStart w:name="z230" w:id="224"/>
    <w:p>
      <w:pPr>
        <w:spacing w:after="0"/>
        <w:ind w:left="0"/>
        <w:jc w:val="both"/>
      </w:pPr>
      <w:r>
        <w:rPr>
          <w:rFonts w:ascii="Times New Roman"/>
          <w:b w:val="false"/>
          <w:i w:val="false"/>
          <w:color w:val="000000"/>
          <w:sz w:val="28"/>
        </w:rPr>
        <w:t>
      65. Егер арнаулы мемлекеттік органның қызметкері немесе әскери қызметші не оның зайыбы (жұбайы):</w:t>
      </w:r>
    </w:p>
    <w:bookmarkEnd w:id="224"/>
    <w:bookmarkStart w:name="z231" w:id="225"/>
    <w:p>
      <w:pPr>
        <w:spacing w:after="0"/>
        <w:ind w:left="0"/>
        <w:jc w:val="both"/>
      </w:pPr>
      <w:r>
        <w:rPr>
          <w:rFonts w:ascii="Times New Roman"/>
          <w:b w:val="false"/>
          <w:i w:val="false"/>
          <w:color w:val="000000"/>
          <w:sz w:val="28"/>
        </w:rPr>
        <w:t xml:space="preserve">
      1) тұрғынжайды купондық тетік арқылы жекешелендіруді қоспағанда, тұрғынжайды жекешелендіру құқығын іске асырса; </w:t>
      </w:r>
    </w:p>
    <w:bookmarkEnd w:id="225"/>
    <w:bookmarkStart w:name="z232" w:id="226"/>
    <w:p>
      <w:pPr>
        <w:spacing w:after="0"/>
        <w:ind w:left="0"/>
        <w:jc w:val="both"/>
      </w:pPr>
      <w:r>
        <w:rPr>
          <w:rFonts w:ascii="Times New Roman"/>
          <w:b w:val="false"/>
          <w:i w:val="false"/>
          <w:color w:val="000000"/>
          <w:sz w:val="28"/>
        </w:rPr>
        <w:t>
      2) біржолғы тұрғын үй төлемін немесе ақшалай өтемақы алса;</w:t>
      </w:r>
    </w:p>
    <w:bookmarkEnd w:id="226"/>
    <w:bookmarkStart w:name="z233" w:id="227"/>
    <w:p>
      <w:pPr>
        <w:spacing w:after="0"/>
        <w:ind w:left="0"/>
        <w:jc w:val="both"/>
      </w:pPr>
      <w:r>
        <w:rPr>
          <w:rFonts w:ascii="Times New Roman"/>
          <w:b w:val="false"/>
          <w:i w:val="false"/>
          <w:color w:val="000000"/>
          <w:sz w:val="28"/>
        </w:rPr>
        <w:t xml:space="preserve">
      3) тұрғын үй төлемін пайдалану арқылы тұрғынжайды меншікке алу жөніндегі шарт бойынша міндеттемелерді орындаса; </w:t>
      </w:r>
    </w:p>
    <w:bookmarkEnd w:id="227"/>
    <w:bookmarkStart w:name="z234" w:id="228"/>
    <w:p>
      <w:pPr>
        <w:spacing w:after="0"/>
        <w:ind w:left="0"/>
        <w:jc w:val="both"/>
      </w:pPr>
      <w:r>
        <w:rPr>
          <w:rFonts w:ascii="Times New Roman"/>
          <w:b w:val="false"/>
          <w:i w:val="false"/>
          <w:color w:val="000000"/>
          <w:sz w:val="28"/>
        </w:rPr>
        <w:t>
      4) тұрғын үй төлемін пайдалану арқылы тұрғынжайды меншікке алу жөніндегі шарт бойынша міндеттеме орындалмаған, сондай-ақ тұрғынжайды мұрагерлік бойынша алған жағдайды қоспағанда, осы елді мекенде меншік құқығында тұрғынжайы бар болса, осы Қағидалардың 63-тармағының бірінші және төртінші бөліктерінің әрекеті арнаулы мемлекеттік органның қызметкеріне немесе әскери қызметшіге қолданылмайды.</w:t>
      </w:r>
    </w:p>
    <w:bookmarkEnd w:id="228"/>
    <w:bookmarkStart w:name="z235" w:id="229"/>
    <w:p>
      <w:pPr>
        <w:spacing w:after="0"/>
        <w:ind w:left="0"/>
        <w:jc w:val="both"/>
      </w:pPr>
      <w:r>
        <w:rPr>
          <w:rFonts w:ascii="Times New Roman"/>
          <w:b w:val="false"/>
          <w:i w:val="false"/>
          <w:color w:val="000000"/>
          <w:sz w:val="28"/>
        </w:rPr>
        <w:t>
      66. Арнаулы мемлекеттік орган қызметкері немесе әскери қызметші зайыбының (жұбайының) тұрғынжайға құқығы некеге тұрғанға (ерлі-зайыпты болғанға) дейін іске асырылса, оған осы Қағидалардың 63-тармағының бірінші және төртінші бөліктерінде көзделген біржолғы тұрғын үй төлемі зайыбы (жұбайы), сондай-ақ оның баласы (балалары) есепке алынбай аударылады.</w:t>
      </w:r>
    </w:p>
    <w:bookmarkEnd w:id="229"/>
    <w:bookmarkStart w:name="z236" w:id="230"/>
    <w:p>
      <w:pPr>
        <w:spacing w:after="0"/>
        <w:ind w:left="0"/>
        <w:jc w:val="both"/>
      </w:pPr>
      <w:r>
        <w:rPr>
          <w:rFonts w:ascii="Times New Roman"/>
          <w:b w:val="false"/>
          <w:i w:val="false"/>
          <w:color w:val="000000"/>
          <w:sz w:val="28"/>
        </w:rPr>
        <w:t>
      Осы Қағидалардың 63-тармағының бірінші және төртінші бөліктерінде көзделген біржолғы тұрғын үй төлемін тағайындау арнаулы мемлекеттік органның қызметкері немесе әскери қызметші тұрғын үй төлемін алушы болып табылған жағдайда жүзеге асырылады.</w:t>
      </w:r>
    </w:p>
    <w:bookmarkEnd w:id="230"/>
    <w:bookmarkStart w:name="z237" w:id="231"/>
    <w:p>
      <w:pPr>
        <w:spacing w:after="0"/>
        <w:ind w:left="0"/>
        <w:jc w:val="both"/>
      </w:pPr>
      <w:r>
        <w:rPr>
          <w:rFonts w:ascii="Times New Roman"/>
          <w:b w:val="false"/>
          <w:i w:val="false"/>
          <w:color w:val="000000"/>
          <w:sz w:val="28"/>
        </w:rPr>
        <w:t>
      Арнаулы мемлекеттік органның қызметкерінің немесе әскери қызметшінің жеке құрам тізімінен шығарылуы берілген баянатқа сәйкес біржолғы тұрғын үй төлемін аударуға кедергі болмайды.</w:t>
      </w:r>
    </w:p>
    <w:bookmarkEnd w:id="231"/>
    <w:bookmarkStart w:name="z238" w:id="232"/>
    <w:p>
      <w:pPr>
        <w:spacing w:after="0"/>
        <w:ind w:left="0"/>
        <w:jc w:val="both"/>
      </w:pPr>
      <w:r>
        <w:rPr>
          <w:rFonts w:ascii="Times New Roman"/>
          <w:b w:val="false"/>
          <w:i w:val="false"/>
          <w:color w:val="000000"/>
          <w:sz w:val="28"/>
        </w:rPr>
        <w:t>
      Жеке құрам тізімінен шығарылған Қазақстан Республикасының азаматы осы Қағидалардың 62-тармағының бірінші және төртінші бөліктерінде көзделген біржолғы тұрғын үй төлемін аудару үшін тізімінен шығарылған күннен бастап тоқсан күн ішінде өзі қызмет өткерген мекемеге жүгінеді. Көрсетілген мерзім өткеннен кейін жүгінген жағдайда мекеме біржолғы тұрғын үй төлемін аударудан бас тарту туралы шешім шығарады.</w:t>
      </w:r>
    </w:p>
    <w:bookmarkEnd w:id="232"/>
    <w:bookmarkStart w:name="z239" w:id="233"/>
    <w:p>
      <w:pPr>
        <w:spacing w:after="0"/>
        <w:ind w:left="0"/>
        <w:jc w:val="both"/>
      </w:pPr>
      <w:r>
        <w:rPr>
          <w:rFonts w:ascii="Times New Roman"/>
          <w:b w:val="false"/>
          <w:i w:val="false"/>
          <w:color w:val="000000"/>
          <w:sz w:val="28"/>
        </w:rPr>
        <w:t>
      67. Осы Қағидалардың 63-тармағының бірінші және төртінші бөліктерінде көзделген біржолғы тұрғын үй төлемінің сомасы тұрғын үй төлемін пайдалану арқылы тұрғынжайды меншікке алу жөніндегі шарт бойынша негізгі борыш сомасынан асып кететін болса, көрсетілген төлем жеке құрам тізімінен шығарылған күнге сыйақы ескеріліп, негізгі борыш сомасынан аспайтын мөлшерде аударылады.</w:t>
      </w:r>
    </w:p>
    <w:bookmarkEnd w:id="233"/>
    <w:bookmarkStart w:name="z240" w:id="234"/>
    <w:p>
      <w:pPr>
        <w:spacing w:after="0"/>
        <w:ind w:left="0"/>
        <w:jc w:val="both"/>
      </w:pPr>
      <w:r>
        <w:rPr>
          <w:rFonts w:ascii="Times New Roman"/>
          <w:b w:val="false"/>
          <w:i w:val="false"/>
          <w:color w:val="000000"/>
          <w:sz w:val="28"/>
        </w:rPr>
        <w:t>
      68. 2025 жылғы 1 шілдеге дейін тұрғынжайды меншікке алу жөніндегі шарт бойынша міндеттемелері бар әскери қызметшіге (Қазақстан Республикасы Мемлекеттік күзет қызметінің әскери қызметшісін қоспағанда) біржолғы тұрғын үй төлемінің мөлшері осы Қағидалардың 67-тармағы ескерілмей айқындалады.</w:t>
      </w:r>
    </w:p>
    <w:bookmarkEnd w:id="234"/>
    <w:bookmarkStart w:name="z241" w:id="235"/>
    <w:p>
      <w:pPr>
        <w:spacing w:after="0"/>
        <w:ind w:left="0"/>
        <w:jc w:val="both"/>
      </w:pPr>
      <w:r>
        <w:rPr>
          <w:rFonts w:ascii="Times New Roman"/>
          <w:b w:val="false"/>
          <w:i w:val="false"/>
          <w:color w:val="000000"/>
          <w:sz w:val="28"/>
        </w:rPr>
        <w:t>
      69. Осы Қағидалардың 63-тармағының бірінші және төртінші бөліктерінде көзделген негіз бойынша біржолғы тұрғын үй төлемін тағайындау үшін арнаулы мемлекеттік органның қызметкері немесе әскери қызметші қызмет өткеріп жүрген мекеме басшысының немесе сол мекеменің тұрғын үй комиссиясы төрағасының атына баянат береді.</w:t>
      </w:r>
    </w:p>
    <w:bookmarkEnd w:id="235"/>
    <w:bookmarkStart w:name="z242" w:id="236"/>
    <w:p>
      <w:pPr>
        <w:spacing w:after="0"/>
        <w:ind w:left="0"/>
        <w:jc w:val="both"/>
      </w:pPr>
      <w:r>
        <w:rPr>
          <w:rFonts w:ascii="Times New Roman"/>
          <w:b w:val="false"/>
          <w:i w:val="false"/>
          <w:color w:val="000000"/>
          <w:sz w:val="28"/>
        </w:rPr>
        <w:t>
      Баянатқа (өтінішке) осы Қағидалардың 8-тармағында көзделген құжаттар қоса беріледі, сондай-ақ қосымша:</w:t>
      </w:r>
    </w:p>
    <w:bookmarkEnd w:id="236"/>
    <w:bookmarkStart w:name="z243" w:id="237"/>
    <w:p>
      <w:pPr>
        <w:spacing w:after="0"/>
        <w:ind w:left="0"/>
        <w:jc w:val="both"/>
      </w:pPr>
      <w:r>
        <w:rPr>
          <w:rFonts w:ascii="Times New Roman"/>
          <w:b w:val="false"/>
          <w:i w:val="false"/>
          <w:color w:val="000000"/>
          <w:sz w:val="28"/>
        </w:rPr>
        <w:t>
      1) денсаулық жағдайы бойынша жұмыстан шығарылған болса, мекеменің кадр бөлімшесі куәландырған әскери-дәрігерлік комиссия қорытындысының көшірмесі;</w:t>
      </w:r>
    </w:p>
    <w:bookmarkEnd w:id="237"/>
    <w:bookmarkStart w:name="z244" w:id="238"/>
    <w:p>
      <w:pPr>
        <w:spacing w:after="0"/>
        <w:ind w:left="0"/>
        <w:jc w:val="both"/>
      </w:pPr>
      <w:r>
        <w:rPr>
          <w:rFonts w:ascii="Times New Roman"/>
          <w:b w:val="false"/>
          <w:i w:val="false"/>
          <w:color w:val="000000"/>
          <w:sz w:val="28"/>
        </w:rPr>
        <w:t>
      2) ипотекалық ұйым не банк алдындағы несие берешегі бойынша негізгі міндеттеме орындалмаса, ол туралы (қажет болғанда), сондай-ақ кейіннен сатып алынатын тұрғынжайды жалдау ақысын төлеу бойынша борыштың қалдығы туралы анықтама;</w:t>
      </w:r>
    </w:p>
    <w:bookmarkEnd w:id="238"/>
    <w:bookmarkStart w:name="z245" w:id="239"/>
    <w:p>
      <w:pPr>
        <w:spacing w:after="0"/>
        <w:ind w:left="0"/>
        <w:jc w:val="both"/>
      </w:pPr>
      <w:r>
        <w:rPr>
          <w:rFonts w:ascii="Times New Roman"/>
          <w:b w:val="false"/>
          <w:i w:val="false"/>
          <w:color w:val="000000"/>
          <w:sz w:val="28"/>
        </w:rPr>
        <w:t>
      3) егер зайыбы (жұбайы) қазір немесе бұрын:</w:t>
      </w:r>
    </w:p>
    <w:bookmarkEnd w:id="239"/>
    <w:bookmarkStart w:name="z246" w:id="240"/>
    <w:p>
      <w:pPr>
        <w:spacing w:after="0"/>
        <w:ind w:left="0"/>
        <w:jc w:val="both"/>
      </w:pPr>
      <w:r>
        <w:rPr>
          <w:rFonts w:ascii="Times New Roman"/>
          <w:b w:val="false"/>
          <w:i w:val="false"/>
          <w:color w:val="000000"/>
          <w:sz w:val="28"/>
        </w:rPr>
        <w:t>
      арнаулы мемлекеттік органның қызметкері немесе әскери қызметші болса, қызмет орнынан ақшалай өтемақы алғаны туралы мәліметтер көрсетілген анықтама;</w:t>
      </w:r>
    </w:p>
    <w:bookmarkEnd w:id="240"/>
    <w:bookmarkStart w:name="z247" w:id="241"/>
    <w:p>
      <w:pPr>
        <w:spacing w:after="0"/>
        <w:ind w:left="0"/>
        <w:jc w:val="both"/>
      </w:pPr>
      <w:r>
        <w:rPr>
          <w:rFonts w:ascii="Times New Roman"/>
          <w:b w:val="false"/>
          <w:i w:val="false"/>
          <w:color w:val="000000"/>
          <w:sz w:val="28"/>
        </w:rPr>
        <w:t>
      арнаулы мемлекеттік органның қызметкері немесе әскери қызметші болса, қызмет орнынан Заңның 101-1-бабы 4-тармағының бірінші және үшінші бөліктерінде немесе 5-тармағында көзделген біржолғы тұрғын үй төлемін алғаны туралы мәліметтер көрсетілген анықтама;</w:t>
      </w:r>
    </w:p>
    <w:bookmarkEnd w:id="241"/>
    <w:bookmarkStart w:name="z248" w:id="242"/>
    <w:p>
      <w:pPr>
        <w:spacing w:after="0"/>
        <w:ind w:left="0"/>
        <w:jc w:val="both"/>
      </w:pPr>
      <w:r>
        <w:rPr>
          <w:rFonts w:ascii="Times New Roman"/>
          <w:b w:val="false"/>
          <w:i w:val="false"/>
          <w:color w:val="000000"/>
          <w:sz w:val="28"/>
        </w:rPr>
        <w:t>
      арнаулы мемлекеттік органның қызметкері немесе әскери қызметші, сондай-ақ құқық қорғау органының, азаматтық қорғау органының қызметкері болса, қызмет орнынан осы Қағидалардың 26-тармағында көзделген мақсаттарда жасалған шарт бойынша міндеттеменің орындалғаны туралы мәліметтер көрсетілген анықтама ұсынылады.</w:t>
      </w:r>
    </w:p>
    <w:bookmarkEnd w:id="242"/>
    <w:bookmarkStart w:name="z249" w:id="243"/>
    <w:p>
      <w:pPr>
        <w:spacing w:after="0"/>
        <w:ind w:left="0"/>
        <w:jc w:val="both"/>
      </w:pPr>
      <w:r>
        <w:rPr>
          <w:rFonts w:ascii="Times New Roman"/>
          <w:b w:val="false"/>
          <w:i w:val="false"/>
          <w:color w:val="000000"/>
          <w:sz w:val="28"/>
        </w:rPr>
        <w:t>
      70. Осы Қағидалардың 58, 62 және 69-тармақтарында көзделген біржолғы тұрғын үй төлемін тағайындау туралы баянатты қарау тәртібі осы Қағидалардың 2-тарауына сәйкес жүзеге асырылады.</w:t>
      </w:r>
    </w:p>
    <w:bookmarkEnd w:id="243"/>
    <w:bookmarkStart w:name="z250" w:id="244"/>
    <w:p>
      <w:pPr>
        <w:spacing w:after="0"/>
        <w:ind w:left="0"/>
        <w:jc w:val="both"/>
      </w:pPr>
      <w:r>
        <w:rPr>
          <w:rFonts w:ascii="Times New Roman"/>
          <w:b w:val="false"/>
          <w:i w:val="false"/>
          <w:color w:val="000000"/>
          <w:sz w:val="28"/>
        </w:rPr>
        <w:t>
      71. Мекеменің жауапты құрылымдық бөлімшесі осы Қағидаларға 6-қосымшаға сәйкес нысан бойынша біржолғы тұрғын үй төлемін алушылардың тізімін жасайды.</w:t>
      </w:r>
    </w:p>
    <w:bookmarkEnd w:id="244"/>
    <w:bookmarkStart w:name="z251" w:id="245"/>
    <w:p>
      <w:pPr>
        <w:spacing w:after="0"/>
        <w:ind w:left="0"/>
        <w:jc w:val="both"/>
      </w:pPr>
      <w:r>
        <w:rPr>
          <w:rFonts w:ascii="Times New Roman"/>
          <w:b w:val="false"/>
          <w:i w:val="false"/>
          <w:color w:val="000000"/>
          <w:sz w:val="28"/>
        </w:rPr>
        <w:t>
      72. Біржолғы тұрғын үй төлемін алушылардың тізімі негізінде мекеменің қаржы бөлімшесі осы Қағидаларға 7-қосымшаға сәйкес нысан бойынша біржолғы тұрғын үй төлемін алушыларға төленуге тиіс соманың есеп-қисабын дайындайды.</w:t>
      </w:r>
    </w:p>
    <w:bookmarkEnd w:id="245"/>
    <w:bookmarkStart w:name="z252" w:id="246"/>
    <w:p>
      <w:pPr>
        <w:spacing w:after="0"/>
        <w:ind w:left="0"/>
        <w:jc w:val="both"/>
      </w:pPr>
      <w:r>
        <w:rPr>
          <w:rFonts w:ascii="Times New Roman"/>
          <w:b w:val="false"/>
          <w:i w:val="false"/>
          <w:color w:val="000000"/>
          <w:sz w:val="28"/>
        </w:rPr>
        <w:t>
      73. Біржолғы тұрғын үй төлемін алушылардың тізімі мен есеп-қисап мекеме басшысының не уәкілетті лауазымды адамның бұйрығымен бекітіледі, оны мекеменің жауапты құрылымдық бөлімшесі дайындайды.</w:t>
      </w:r>
    </w:p>
    <w:bookmarkEnd w:id="246"/>
    <w:bookmarkStart w:name="z253" w:id="247"/>
    <w:p>
      <w:pPr>
        <w:spacing w:after="0"/>
        <w:ind w:left="0"/>
        <w:jc w:val="both"/>
      </w:pPr>
      <w:r>
        <w:rPr>
          <w:rFonts w:ascii="Times New Roman"/>
          <w:b w:val="false"/>
          <w:i w:val="false"/>
          <w:color w:val="000000"/>
          <w:sz w:val="28"/>
        </w:rPr>
        <w:t>
      Біржолғы тұрғын үй төлемін мекеме біржолғы тұрғын үй төлемін алушылардың тізімі мен есеп-қисап бекітілген күннен бастап бір ай мерзімде жүзеге асырады.</w:t>
      </w:r>
    </w:p>
    <w:bookmarkEnd w:id="247"/>
    <w:bookmarkStart w:name="z254" w:id="248"/>
    <w:p>
      <w:pPr>
        <w:spacing w:after="0"/>
        <w:ind w:left="0"/>
        <w:jc w:val="both"/>
      </w:pPr>
      <w:r>
        <w:rPr>
          <w:rFonts w:ascii="Times New Roman"/>
          <w:b w:val="false"/>
          <w:i w:val="false"/>
          <w:color w:val="000000"/>
          <w:sz w:val="28"/>
        </w:rPr>
        <w:t>
      Алушыға біржолғы тұрғын үй төлемі жүзеге асырылғаннан кейін мекеменің кадр бөлімшесі осы Қағидаларға 1-қосымшаға сәйкес талдамалық есепке алу карточкасын қызметкердің немесе әскери қызметшінің жеке ісіне тігеді.</w:t>
      </w:r>
    </w:p>
    <w:bookmarkEnd w:id="248"/>
    <w:bookmarkStart w:name="z255" w:id="249"/>
    <w:p>
      <w:pPr>
        <w:spacing w:after="0"/>
        <w:ind w:left="0"/>
        <w:jc w:val="left"/>
      </w:pPr>
      <w:r>
        <w:rPr>
          <w:rFonts w:ascii="Times New Roman"/>
          <w:b/>
          <w:i w:val="false"/>
          <w:color w:val="000000"/>
        </w:rPr>
        <w:t xml:space="preserve"> 7-тарау. Қорытынды ережелер</w:t>
      </w:r>
    </w:p>
    <w:bookmarkEnd w:id="249"/>
    <w:bookmarkStart w:name="z256" w:id="250"/>
    <w:p>
      <w:pPr>
        <w:spacing w:after="0"/>
        <w:ind w:left="0"/>
        <w:jc w:val="both"/>
      </w:pPr>
      <w:r>
        <w:rPr>
          <w:rFonts w:ascii="Times New Roman"/>
          <w:b w:val="false"/>
          <w:i w:val="false"/>
          <w:color w:val="000000"/>
          <w:sz w:val="28"/>
        </w:rPr>
        <w:t>
      74. Тұрғын үй төлемін алушыға мекеменің қаржы бөлімшесі талдамалық есепке алу карточкасын оның баянаты бойынша береді.</w:t>
      </w:r>
    </w:p>
    <w:bookmarkEnd w:id="250"/>
    <w:bookmarkStart w:name="z257" w:id="251"/>
    <w:p>
      <w:pPr>
        <w:spacing w:after="0"/>
        <w:ind w:left="0"/>
        <w:jc w:val="both"/>
      </w:pPr>
      <w:r>
        <w:rPr>
          <w:rFonts w:ascii="Times New Roman"/>
          <w:b w:val="false"/>
          <w:i w:val="false"/>
          <w:color w:val="000000"/>
          <w:sz w:val="28"/>
        </w:rPr>
        <w:t>
      75. Мекеменің қаржы бөлімшесі аударылған тұрғын үй төлемі сомасы бойынша осы Қағидаларға 1-қосымшаға сәйкес нысан бойынша талдамалық есепке алу карточкасында есеп жүргізеді.</w:t>
      </w:r>
    </w:p>
    <w:bookmarkEnd w:id="251"/>
    <w:bookmarkStart w:name="z258" w:id="252"/>
    <w:p>
      <w:pPr>
        <w:spacing w:after="0"/>
        <w:ind w:left="0"/>
        <w:jc w:val="both"/>
      </w:pPr>
      <w:r>
        <w:rPr>
          <w:rFonts w:ascii="Times New Roman"/>
          <w:b w:val="false"/>
          <w:i w:val="false"/>
          <w:color w:val="000000"/>
          <w:sz w:val="28"/>
        </w:rPr>
        <w:t>
      76. Қызметкер немесе әскери қызметші ауыстырылған, қызметтен шығарылған (қызметкердің немесе әскери қызметшінің баянаты бойынша) кезде мекеменің қаржы бөлімшесі оған жүргізілген тұрғын үй төлемі туралы мәліметтерді ақша аттестатында көрсетіп, талдамалық есеп карточкасын қоса береді.</w:t>
      </w:r>
    </w:p>
    <w:bookmarkEnd w:id="252"/>
    <w:bookmarkStart w:name="z259" w:id="253"/>
    <w:p>
      <w:pPr>
        <w:spacing w:after="0"/>
        <w:ind w:left="0"/>
        <w:jc w:val="both"/>
      </w:pPr>
      <w:r>
        <w:rPr>
          <w:rFonts w:ascii="Times New Roman"/>
          <w:b w:val="false"/>
          <w:i w:val="false"/>
          <w:color w:val="000000"/>
          <w:sz w:val="28"/>
        </w:rPr>
        <w:t>
      Тұрғын үй төлемін алушының талдамалық есепке алу карточкасы әрбір қызмет орны бойынша жасалып, қызметкерге немесе әскери қызметшіге жүргізілген тұрғын үй төлемінің өсу ақпараты туралы мәліметтер көрсетіледі.</w:t>
      </w:r>
    </w:p>
    <w:bookmarkEnd w:id="253"/>
    <w:bookmarkStart w:name="z260" w:id="254"/>
    <w:p>
      <w:pPr>
        <w:spacing w:after="0"/>
        <w:ind w:left="0"/>
        <w:jc w:val="both"/>
      </w:pPr>
      <w:r>
        <w:rPr>
          <w:rFonts w:ascii="Times New Roman"/>
          <w:b w:val="false"/>
          <w:i w:val="false"/>
          <w:color w:val="000000"/>
          <w:sz w:val="28"/>
        </w:rPr>
        <w:t>
      77. Қызметкер немесе әскери қызметші жыл сайын 25 шілдеге дейін өзі қызмет өткеретін мекемеге мынадай құжаттарды тапсырады:</w:t>
      </w:r>
    </w:p>
    <w:bookmarkEnd w:id="254"/>
    <w:bookmarkStart w:name="z261" w:id="255"/>
    <w:p>
      <w:pPr>
        <w:spacing w:after="0"/>
        <w:ind w:left="0"/>
        <w:jc w:val="both"/>
      </w:pPr>
      <w:r>
        <w:rPr>
          <w:rFonts w:ascii="Times New Roman"/>
          <w:b w:val="false"/>
          <w:i w:val="false"/>
          <w:color w:val="000000"/>
          <w:sz w:val="28"/>
        </w:rPr>
        <w:t xml:space="preserve">
      1) қызметкерге немесе әскери қызметшіге және оның отбасы мүшелеріне "электрондық үкімет" веб-порталы арқылы алынған, ұсынылған күнге дейін күнтізбелік он күн ішінде берілген жылжымайтын мүліктің бар (жоқ) екені (Қазақстан Республикасы аумағында) туралы анықтама; </w:t>
      </w:r>
    </w:p>
    <w:bookmarkEnd w:id="255"/>
    <w:bookmarkStart w:name="z262" w:id="256"/>
    <w:p>
      <w:pPr>
        <w:spacing w:after="0"/>
        <w:ind w:left="0"/>
        <w:jc w:val="both"/>
      </w:pPr>
      <w:r>
        <w:rPr>
          <w:rFonts w:ascii="Times New Roman"/>
          <w:b w:val="false"/>
          <w:i w:val="false"/>
          <w:color w:val="000000"/>
          <w:sz w:val="28"/>
        </w:rPr>
        <w:t xml:space="preserve">
      2) баянат тіркелген күннен бастап күнтізбелік он күн ішінде қызметкерге немесе әскери қызметшіге және оның отбасы мүшелеріне алынған мемлекеттік тұрғын үй қоры объектілерін жалдау шартының тізілімінен жалға алушы жөніндегі ақпарат; </w:t>
      </w:r>
    </w:p>
    <w:bookmarkEnd w:id="256"/>
    <w:bookmarkStart w:name="z263" w:id="257"/>
    <w:p>
      <w:pPr>
        <w:spacing w:after="0"/>
        <w:ind w:left="0"/>
        <w:jc w:val="both"/>
      </w:pPr>
      <w:r>
        <w:rPr>
          <w:rFonts w:ascii="Times New Roman"/>
          <w:b w:val="false"/>
          <w:i w:val="false"/>
          <w:color w:val="000000"/>
          <w:sz w:val="28"/>
        </w:rPr>
        <w:t xml:space="preserve">
      3) ағымдағы тұрғын үй төлемі аударылатын жеке арнайы және жинақ шотындағы ақша қозғалысы туралы ұсынылған күнге дейін күнтізбелік он күн ішінде алынған үзінді; </w:t>
      </w:r>
    </w:p>
    <w:bookmarkEnd w:id="257"/>
    <w:bookmarkStart w:name="z264" w:id="258"/>
    <w:p>
      <w:pPr>
        <w:spacing w:after="0"/>
        <w:ind w:left="0"/>
        <w:jc w:val="both"/>
      </w:pPr>
      <w:r>
        <w:rPr>
          <w:rFonts w:ascii="Times New Roman"/>
          <w:b w:val="false"/>
          <w:i w:val="false"/>
          <w:color w:val="000000"/>
          <w:sz w:val="28"/>
        </w:rPr>
        <w:t>
      4) міндеттеме ресімделген мекемеден несие берешегі туралы анықтама.</w:t>
      </w:r>
    </w:p>
    <w:bookmarkEnd w:id="258"/>
    <w:bookmarkStart w:name="z265" w:id="259"/>
    <w:p>
      <w:pPr>
        <w:spacing w:after="0"/>
        <w:ind w:left="0"/>
        <w:jc w:val="both"/>
      </w:pPr>
      <w:r>
        <w:rPr>
          <w:rFonts w:ascii="Times New Roman"/>
          <w:b w:val="false"/>
          <w:i w:val="false"/>
          <w:color w:val="000000"/>
          <w:sz w:val="28"/>
        </w:rPr>
        <w:t>
      78. Алушының қызмет өткеретін жерінде тұрғын үй төлемін пайдалану арқылы тұрғынжайды меншікке алу жөніндегі шарт бойынша міндеттемесі болса, жеке арнайы және жинақ шоттарындағы артық тұрғын үй төлемін ол қабылданған міндеттемелерді 1 шілдеге дейін мерзімінен бұрын өтеуге жібереді.</w:t>
      </w:r>
    </w:p>
    <w:bookmarkEnd w:id="259"/>
    <w:bookmarkStart w:name="z266" w:id="260"/>
    <w:p>
      <w:pPr>
        <w:spacing w:after="0"/>
        <w:ind w:left="0"/>
        <w:jc w:val="both"/>
      </w:pPr>
      <w:r>
        <w:rPr>
          <w:rFonts w:ascii="Times New Roman"/>
          <w:b w:val="false"/>
          <w:i w:val="false"/>
          <w:color w:val="000000"/>
          <w:sz w:val="28"/>
        </w:rPr>
        <w:t>
      79. Тұрғын үй төлемінің осы Қағидалардың 26-тармағында көзделген мақсаттарға пайдаланылмау фактісі анықталған жағдайда тұрғын үй төлемін алушы хабарлама алған сәттен бастап күнтізбелік тоқсан күн ішінде тұрғын үй төлемін мекеменің шотына қайтарады.</w:t>
      </w:r>
    </w:p>
    <w:bookmarkEnd w:id="260"/>
    <w:bookmarkStart w:name="z267" w:id="261"/>
    <w:p>
      <w:pPr>
        <w:spacing w:after="0"/>
        <w:ind w:left="0"/>
        <w:jc w:val="both"/>
      </w:pPr>
      <w:r>
        <w:rPr>
          <w:rFonts w:ascii="Times New Roman"/>
          <w:b w:val="false"/>
          <w:i w:val="false"/>
          <w:color w:val="000000"/>
          <w:sz w:val="28"/>
        </w:rPr>
        <w:t>
      Бұл ретте тұрғын үй төлемін алушы күнтізбелік тоқсан күн ішінде қайтармаған жағдайда мекеме сот тәртібімен өндіріп алуды жүргізеді.</w:t>
      </w:r>
    </w:p>
    <w:bookmarkEnd w:id="261"/>
    <w:bookmarkStart w:name="z268" w:id="262"/>
    <w:p>
      <w:pPr>
        <w:spacing w:after="0"/>
        <w:ind w:left="0"/>
        <w:jc w:val="both"/>
      </w:pPr>
      <w:r>
        <w:rPr>
          <w:rFonts w:ascii="Times New Roman"/>
          <w:b w:val="false"/>
          <w:i w:val="false"/>
          <w:color w:val="000000"/>
          <w:sz w:val="28"/>
        </w:rPr>
        <w:t>
      80. Арнайы жеке шотында төленген тұрғын үй төлемінің жекелеген сомасының жоқ екенін анықтағанда тұрғын үй төлемін алушы мекеме басшысына қателіктің анықталғаны (заңсыз немесе артық аударылған және (немесе) аударылмаған тұрғын үй төлемі) (бұдан әрі – қате аударылған), тиісті мәліметтер алу және жол берілген қателікті түзетуге шаралар қабылдау үшін жеке өзіне қатысты банкке тұрғын үй төлемінің аударылғаны туралы кез келген уақыттағы төлем құжаттарының көшірмелерін және төлем құжаттарына қоса берілетін жеке тұлғалардың тізімінен үзінді беру туралы баянат жібереді.</w:t>
      </w:r>
    </w:p>
    <w:bookmarkEnd w:id="262"/>
    <w:bookmarkStart w:name="z269" w:id="263"/>
    <w:p>
      <w:pPr>
        <w:spacing w:after="0"/>
        <w:ind w:left="0"/>
        <w:jc w:val="both"/>
      </w:pPr>
      <w:r>
        <w:rPr>
          <w:rFonts w:ascii="Times New Roman"/>
          <w:b w:val="false"/>
          <w:i w:val="false"/>
          <w:color w:val="000000"/>
          <w:sz w:val="28"/>
        </w:rPr>
        <w:t>
      81. Мекеме қателікті анықтаған немесе тұрғын үй төлемі сомасын аудару кезінде жол берілген қателіктің анықталғаны туралы тұрғын үй төлемін алушының баянатын алған жағдайда мекеме қателікті келесі тұрғын үй төлемін аударуды реттеу арқылы түзетеді. Қателікті келесі тұрғын үй төлемін аударуды реттеу арқылы түзету мүмкін болмаса, мекеме банкке осы Қағидаларға 8-қосымшаға сәйкес нысан бойынша қате аударылған тұрғын үй төлемін қайтару туралы өтінішпен жүгінеді. Қате аударылған тұрғын үй төлемін қайтару туралы өтінішке осы Қағидаларға 9-қосымшаға сәйкес нысан бойынша қате аударылған тұрғын үй төлемін алған қызметкердің өзінің жеке арнайы шотынан қате есепке жатқызылған соманы есептен шығаруға келісетіні туралы өтініші қоса беріледі.</w:t>
      </w:r>
    </w:p>
    <w:bookmarkEnd w:id="263"/>
    <w:bookmarkStart w:name="z270" w:id="264"/>
    <w:p>
      <w:pPr>
        <w:spacing w:after="0"/>
        <w:ind w:left="0"/>
        <w:jc w:val="both"/>
      </w:pPr>
      <w:r>
        <w:rPr>
          <w:rFonts w:ascii="Times New Roman"/>
          <w:b w:val="false"/>
          <w:i w:val="false"/>
          <w:color w:val="000000"/>
          <w:sz w:val="28"/>
        </w:rPr>
        <w:t>
      82. Қате есепке жатқызылған тұрғын үй төлемінің сомасын қайтаруға өтініште: мекеменің атауы және деректемелері (бизнес-сәйкестендіру нөмірі (БСН), банктік сәйкестендіру коды (БСК), жеке сәйкестендіру коды (ЖСК), қайтару себебі, қателік жіберілген төлем құжаттарының деректемелері (№, күні және сомасы), сондай-ақ қайтару жүргізілетін жеке арнайы шот иесінің деректемелері және қайтарылуға тиіс жеке сомалар көрсетіледі. Өтінішке мекеме басшысы, қаржы бөлімшесінің бастығы (бас бухгалтер) қол қоюға және мөрмен куәландырылуға тиіс.</w:t>
      </w:r>
    </w:p>
    <w:bookmarkEnd w:id="264"/>
    <w:bookmarkStart w:name="z271" w:id="265"/>
    <w:p>
      <w:pPr>
        <w:spacing w:after="0"/>
        <w:ind w:left="0"/>
        <w:jc w:val="both"/>
      </w:pPr>
      <w:r>
        <w:rPr>
          <w:rFonts w:ascii="Times New Roman"/>
          <w:b w:val="false"/>
          <w:i w:val="false"/>
          <w:color w:val="000000"/>
          <w:sz w:val="28"/>
        </w:rPr>
        <w:t>
      83. Мекеменің қате есепке жатқызылған тұрғын үй төлемін қайтару туралы өтініші түскен кезде банк өтінішті алған күннен бастап операциялық он күн ішінде:</w:t>
      </w:r>
    </w:p>
    <w:bookmarkEnd w:id="265"/>
    <w:bookmarkStart w:name="z272" w:id="266"/>
    <w:p>
      <w:pPr>
        <w:spacing w:after="0"/>
        <w:ind w:left="0"/>
        <w:jc w:val="both"/>
      </w:pPr>
      <w:r>
        <w:rPr>
          <w:rFonts w:ascii="Times New Roman"/>
          <w:b w:val="false"/>
          <w:i w:val="false"/>
          <w:color w:val="000000"/>
          <w:sz w:val="28"/>
        </w:rPr>
        <w:t xml:space="preserve">
      1) мекеменің хатында көрсетілген қате есепке жатқызылған тұрғын үй төлемінің түсу фактісін тексереді; </w:t>
      </w:r>
    </w:p>
    <w:bookmarkEnd w:id="266"/>
    <w:bookmarkStart w:name="z273" w:id="267"/>
    <w:p>
      <w:pPr>
        <w:spacing w:after="0"/>
        <w:ind w:left="0"/>
        <w:jc w:val="both"/>
      </w:pPr>
      <w:r>
        <w:rPr>
          <w:rFonts w:ascii="Times New Roman"/>
          <w:b w:val="false"/>
          <w:i w:val="false"/>
          <w:color w:val="000000"/>
          <w:sz w:val="28"/>
        </w:rPr>
        <w:t xml:space="preserve">
      2) қате есепке жатқызылған тұрғын үй төлемінің түсуі расталса, ол бойынша қайтарудың болған-болмағанын тексереді; </w:t>
      </w:r>
    </w:p>
    <w:bookmarkEnd w:id="267"/>
    <w:bookmarkStart w:name="z274" w:id="268"/>
    <w:p>
      <w:pPr>
        <w:spacing w:after="0"/>
        <w:ind w:left="0"/>
        <w:jc w:val="both"/>
      </w:pPr>
      <w:r>
        <w:rPr>
          <w:rFonts w:ascii="Times New Roman"/>
          <w:b w:val="false"/>
          <w:i w:val="false"/>
          <w:color w:val="000000"/>
          <w:sz w:val="28"/>
        </w:rPr>
        <w:t xml:space="preserve">
      3) өзінің жеке арнайы шотына қате түскен ақшаны банктің есептен шығаруына бенефициардың келісімінің бар-жоғын тексереді; </w:t>
      </w:r>
    </w:p>
    <w:bookmarkEnd w:id="268"/>
    <w:bookmarkStart w:name="z275" w:id="269"/>
    <w:p>
      <w:pPr>
        <w:spacing w:after="0"/>
        <w:ind w:left="0"/>
        <w:jc w:val="both"/>
      </w:pPr>
      <w:r>
        <w:rPr>
          <w:rFonts w:ascii="Times New Roman"/>
          <w:b w:val="false"/>
          <w:i w:val="false"/>
          <w:color w:val="000000"/>
          <w:sz w:val="28"/>
        </w:rPr>
        <w:t xml:space="preserve">
      4) қате есепке жазылған тұрғын үй төлемін мекемеге қайтаруды жүзеге асырады немесе себептерін негіздей отырып, мұндай қайтарудың мүмкін еместігі туралы хабарлайды. </w:t>
      </w:r>
    </w:p>
    <w:bookmarkEnd w:id="269"/>
    <w:bookmarkStart w:name="z276" w:id="270"/>
    <w:p>
      <w:pPr>
        <w:spacing w:after="0"/>
        <w:ind w:left="0"/>
        <w:jc w:val="both"/>
      </w:pPr>
      <w:r>
        <w:rPr>
          <w:rFonts w:ascii="Times New Roman"/>
          <w:b w:val="false"/>
          <w:i w:val="false"/>
          <w:color w:val="000000"/>
          <w:sz w:val="28"/>
        </w:rPr>
        <w:t>
      84. Мекемеге қызмет көрсететін банк электрондық төлем тапсырмаларын ресімдеу кезінде қателікке жол берген жағдайда банк "Төлемдер және төлем жүйелері туралы" Қазақстан Республикасының Заңына сәйкес жол берілген қателікті реттеу жөнінде шара қабылдайды.</w:t>
      </w:r>
    </w:p>
    <w:bookmarkEnd w:id="270"/>
    <w:bookmarkStart w:name="z277" w:id="271"/>
    <w:p>
      <w:pPr>
        <w:spacing w:after="0"/>
        <w:ind w:left="0"/>
        <w:jc w:val="both"/>
      </w:pPr>
      <w:r>
        <w:rPr>
          <w:rFonts w:ascii="Times New Roman"/>
          <w:b w:val="false"/>
          <w:i w:val="false"/>
          <w:color w:val="000000"/>
          <w:sz w:val="28"/>
        </w:rPr>
        <w:t>
      85. Банктің кінәсінен қате есепке жатқызылған тұрғын үй төлемінің сомасын қайтаруға өтініште: атауы және бизнес-сәйкестендіру нөмірі (БСН), жеке сәйкестендіру коды (ЖСК), жеке сәйкестендіру нөмірі (ЖСН), банктік сәйкестендіру коды (БСК), төлем құжатының көшірмесі, жүргізілген күні және қайтару себебі көрсетіледі. Өтінішке мекеме басшысы, қаржы бөлімшесінің бастығы (бас бухгалтер) қол қоюға және мөрмен (болған кезде) куәландырылуға тиіс.</w:t>
      </w:r>
    </w:p>
    <w:bookmarkEnd w:id="271"/>
    <w:bookmarkStart w:name="z278" w:id="272"/>
    <w:p>
      <w:pPr>
        <w:spacing w:after="0"/>
        <w:ind w:left="0"/>
        <w:jc w:val="both"/>
      </w:pPr>
      <w:r>
        <w:rPr>
          <w:rFonts w:ascii="Times New Roman"/>
          <w:b w:val="false"/>
          <w:i w:val="false"/>
          <w:color w:val="000000"/>
          <w:sz w:val="28"/>
        </w:rPr>
        <w:t>
      86. Мемлекеттік қазынашылықтың аумақтық бөлімшесі банк тарапынан қате есепке жатқызылған тұрғын үй төлемінің сомасы түскен күннен бастап операциялық үш күн ішінде мекемені қате есепке жатқызылған тұрғын үй төлемінің қайтарылғаны туралы хабардар етеді.</w:t>
      </w:r>
    </w:p>
    <w:bookmarkEnd w:id="272"/>
    <w:bookmarkStart w:name="z279" w:id="273"/>
    <w:p>
      <w:pPr>
        <w:spacing w:after="0"/>
        <w:ind w:left="0"/>
        <w:jc w:val="both"/>
      </w:pPr>
      <w:r>
        <w:rPr>
          <w:rFonts w:ascii="Times New Roman"/>
          <w:b w:val="false"/>
          <w:i w:val="false"/>
          <w:color w:val="000000"/>
          <w:sz w:val="28"/>
        </w:rPr>
        <w:t>
      87. Жеке арнайы шотта ақша болмаған жағдайда қызметкер немесе әскери қызметші ағымдағы жылы заңсыз немесе артық аударылған тұрғын үй төлемін мекеменің кассасына не банк арқылы мекеменің бюджеттік шотына кейіннен қалпына келтіру үшін, ал өткен жылдар төлемі бойынша – мекеме басшысының бұйрығы негізінде тиісті бюджет кірісіне аудару үшін қалпына келтіреді.</w:t>
      </w:r>
    </w:p>
    <w:bookmarkEnd w:id="273"/>
    <w:bookmarkStart w:name="z280" w:id="274"/>
    <w:p>
      <w:pPr>
        <w:spacing w:after="0"/>
        <w:ind w:left="0"/>
        <w:jc w:val="both"/>
      </w:pPr>
      <w:r>
        <w:rPr>
          <w:rFonts w:ascii="Times New Roman"/>
          <w:b w:val="false"/>
          <w:i w:val="false"/>
          <w:color w:val="000000"/>
          <w:sz w:val="28"/>
        </w:rPr>
        <w:t>
      88. Қызметкер немесе әскери қызметші заңсыз немесе артық аударылған тұрғын үй төлемін қайтарудан бас тартқан жағдайда өндіріп алу сот тәртібімен жүзеге асырылады.</w:t>
      </w:r>
    </w:p>
    <w:bookmarkEnd w:id="274"/>
    <w:bookmarkStart w:name="z281" w:id="275"/>
    <w:p>
      <w:pPr>
        <w:spacing w:after="0"/>
        <w:ind w:left="0"/>
        <w:jc w:val="both"/>
      </w:pPr>
      <w:r>
        <w:rPr>
          <w:rFonts w:ascii="Times New Roman"/>
          <w:b w:val="false"/>
          <w:i w:val="false"/>
          <w:color w:val="000000"/>
          <w:sz w:val="28"/>
        </w:rPr>
        <w:t>
      89. Мекеме тұрғын үй комиссиясының шешіміне Қазақстан Республикасының Әкімшілік рәсімдік-процестік кодексінде белгіленген тәртіппен шағым жасалады.</w:t>
      </w:r>
    </w:p>
    <w:bookmarkEnd w:id="275"/>
    <w:bookmarkStart w:name="z282" w:id="276"/>
    <w:p>
      <w:pPr>
        <w:spacing w:after="0"/>
        <w:ind w:left="0"/>
        <w:jc w:val="both"/>
      </w:pPr>
      <w:r>
        <w:rPr>
          <w:rFonts w:ascii="Times New Roman"/>
          <w:b w:val="false"/>
          <w:i w:val="false"/>
          <w:color w:val="000000"/>
          <w:sz w:val="28"/>
        </w:rPr>
        <w:t>
      _______________________</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органның</w:t>
            </w:r>
            <w:r>
              <w:br/>
            </w:r>
            <w:r>
              <w:rPr>
                <w:rFonts w:ascii="Times New Roman"/>
                <w:b w:val="false"/>
                <w:i w:val="false"/>
                <w:color w:val="000000"/>
                <w:sz w:val="20"/>
              </w:rPr>
              <w:t>қызметкерін, әскери қызметшіні,</w:t>
            </w:r>
            <w:r>
              <w:br/>
            </w:r>
            <w:r>
              <w:rPr>
                <w:rFonts w:ascii="Times New Roman"/>
                <w:b w:val="false"/>
                <w:i w:val="false"/>
                <w:color w:val="000000"/>
                <w:sz w:val="20"/>
              </w:rPr>
              <w:t>сондай-ақ құқық қорғау</w:t>
            </w:r>
            <w:r>
              <w:br/>
            </w:r>
            <w:r>
              <w:rPr>
                <w:rFonts w:ascii="Times New Roman"/>
                <w:b w:val="false"/>
                <w:i w:val="false"/>
                <w:color w:val="000000"/>
                <w:sz w:val="20"/>
              </w:rPr>
              <w:t>органының және азаматтық</w:t>
            </w:r>
            <w:r>
              <w:br/>
            </w:r>
            <w:r>
              <w:rPr>
                <w:rFonts w:ascii="Times New Roman"/>
                <w:b w:val="false"/>
                <w:i w:val="false"/>
                <w:color w:val="000000"/>
                <w:sz w:val="20"/>
              </w:rPr>
              <w:t>қорғау органының қызметкерін</w:t>
            </w:r>
            <w:r>
              <w:br/>
            </w:r>
            <w:r>
              <w:rPr>
                <w:rFonts w:ascii="Times New Roman"/>
                <w:b w:val="false"/>
                <w:i w:val="false"/>
                <w:color w:val="000000"/>
                <w:sz w:val="20"/>
              </w:rPr>
              <w:t>тұрғын үймен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84" w:id="277"/>
    <w:p>
      <w:pPr>
        <w:spacing w:after="0"/>
        <w:ind w:left="0"/>
        <w:jc w:val="left"/>
      </w:pPr>
      <w:r>
        <w:rPr>
          <w:rFonts w:ascii="Times New Roman"/>
          <w:b/>
          <w:i w:val="false"/>
          <w:color w:val="000000"/>
        </w:rPr>
        <w:t xml:space="preserve"> Тұрғын үй төлемін алушының талдамалық есепке алу карточкасы № ______</w:t>
      </w:r>
    </w:p>
    <w:bookmarkEnd w:id="277"/>
    <w:bookmarkStart w:name="z285" w:id="278"/>
    <w:p>
      <w:pPr>
        <w:spacing w:after="0"/>
        <w:ind w:left="0"/>
        <w:jc w:val="both"/>
      </w:pPr>
      <w:r>
        <w:rPr>
          <w:rFonts w:ascii="Times New Roman"/>
          <w:b w:val="false"/>
          <w:i w:val="false"/>
          <w:color w:val="000000"/>
          <w:sz w:val="28"/>
        </w:rPr>
        <w:t>
      ЖСН</w:t>
      </w:r>
    </w:p>
    <w:bookmarkEnd w:id="278"/>
    <w:bookmarkStart w:name="z286" w:id="279"/>
    <w:p>
      <w:pPr>
        <w:spacing w:after="0"/>
        <w:ind w:left="0"/>
        <w:jc w:val="both"/>
      </w:pPr>
      <w:r>
        <w:rPr>
          <w:rFonts w:ascii="Times New Roman"/>
          <w:b w:val="false"/>
          <w:i w:val="false"/>
          <w:color w:val="000000"/>
          <w:sz w:val="28"/>
        </w:rPr>
        <w:t>
      ____________________________________________________________________</w:t>
      </w:r>
    </w:p>
    <w:bookmarkEnd w:id="279"/>
    <w:bookmarkStart w:name="z287" w:id="280"/>
    <w:p>
      <w:pPr>
        <w:spacing w:after="0"/>
        <w:ind w:left="0"/>
        <w:jc w:val="both"/>
      </w:pPr>
      <w:r>
        <w:rPr>
          <w:rFonts w:ascii="Times New Roman"/>
          <w:b w:val="false"/>
          <w:i w:val="false"/>
          <w:color w:val="000000"/>
          <w:sz w:val="28"/>
        </w:rPr>
        <w:t>
      Жеке арнайы шот нөмірі</w:t>
      </w:r>
    </w:p>
    <w:bookmarkEnd w:id="280"/>
    <w:bookmarkStart w:name="z288" w:id="281"/>
    <w:p>
      <w:pPr>
        <w:spacing w:after="0"/>
        <w:ind w:left="0"/>
        <w:jc w:val="both"/>
      </w:pPr>
      <w:r>
        <w:rPr>
          <w:rFonts w:ascii="Times New Roman"/>
          <w:b w:val="false"/>
          <w:i w:val="false"/>
          <w:color w:val="000000"/>
          <w:sz w:val="28"/>
        </w:rPr>
        <w:t>
      ____________________________________________________________________</w:t>
      </w:r>
    </w:p>
    <w:bookmarkEnd w:id="281"/>
    <w:bookmarkStart w:name="z289" w:id="282"/>
    <w:p>
      <w:pPr>
        <w:spacing w:after="0"/>
        <w:ind w:left="0"/>
        <w:jc w:val="both"/>
      </w:pPr>
      <w:r>
        <w:rPr>
          <w:rFonts w:ascii="Times New Roman"/>
          <w:b w:val="false"/>
          <w:i w:val="false"/>
          <w:color w:val="000000"/>
          <w:sz w:val="28"/>
        </w:rPr>
        <w:t>
      Банк атауы</w:t>
      </w:r>
    </w:p>
    <w:bookmarkEnd w:id="282"/>
    <w:bookmarkStart w:name="z290" w:id="283"/>
    <w:p>
      <w:pPr>
        <w:spacing w:after="0"/>
        <w:ind w:left="0"/>
        <w:jc w:val="both"/>
      </w:pPr>
      <w:r>
        <w:rPr>
          <w:rFonts w:ascii="Times New Roman"/>
          <w:b w:val="false"/>
          <w:i w:val="false"/>
          <w:color w:val="000000"/>
          <w:sz w:val="28"/>
        </w:rPr>
        <w:t>
      ____________________________________________________________________</w:t>
      </w:r>
    </w:p>
    <w:bookmarkEnd w:id="283"/>
    <w:bookmarkStart w:name="z291" w:id="284"/>
    <w:p>
      <w:pPr>
        <w:spacing w:after="0"/>
        <w:ind w:left="0"/>
        <w:jc w:val="both"/>
      </w:pPr>
      <w:r>
        <w:rPr>
          <w:rFonts w:ascii="Times New Roman"/>
          <w:b w:val="false"/>
          <w:i w:val="false"/>
          <w:color w:val="000000"/>
          <w:sz w:val="28"/>
        </w:rPr>
        <w:t>
      ____________________________________________________________________</w:t>
      </w:r>
    </w:p>
    <w:bookmarkEnd w:id="284"/>
    <w:bookmarkStart w:name="z292" w:id="285"/>
    <w:p>
      <w:pPr>
        <w:spacing w:after="0"/>
        <w:ind w:left="0"/>
        <w:jc w:val="both"/>
      </w:pPr>
      <w:r>
        <w:rPr>
          <w:rFonts w:ascii="Times New Roman"/>
          <w:b w:val="false"/>
          <w:i w:val="false"/>
          <w:color w:val="000000"/>
          <w:sz w:val="28"/>
        </w:rPr>
        <w:t>
      (алушының Т.А.Ә.)</w:t>
      </w:r>
    </w:p>
    <w:bookmarkEnd w:id="285"/>
    <w:bookmarkStart w:name="z293" w:id="286"/>
    <w:p>
      <w:pPr>
        <w:spacing w:after="0"/>
        <w:ind w:left="0"/>
        <w:jc w:val="both"/>
      </w:pPr>
      <w:r>
        <w:rPr>
          <w:rFonts w:ascii="Times New Roman"/>
          <w:b w:val="false"/>
          <w:i w:val="false"/>
          <w:color w:val="000000"/>
          <w:sz w:val="28"/>
        </w:rPr>
        <w:t>
      Төлеу негізі</w:t>
      </w:r>
    </w:p>
    <w:bookmarkEnd w:id="286"/>
    <w:bookmarkStart w:name="z294" w:id="287"/>
    <w:p>
      <w:pPr>
        <w:spacing w:after="0"/>
        <w:ind w:left="0"/>
        <w:jc w:val="both"/>
      </w:pPr>
      <w:r>
        <w:rPr>
          <w:rFonts w:ascii="Times New Roman"/>
          <w:b w:val="false"/>
          <w:i w:val="false"/>
          <w:color w:val="000000"/>
          <w:sz w:val="28"/>
        </w:rPr>
        <w:t>
      _________________________________________________________:</w:t>
      </w:r>
    </w:p>
    <w:bookmarkEnd w:id="287"/>
    <w:bookmarkStart w:name="z295" w:id="288"/>
    <w:p>
      <w:pPr>
        <w:spacing w:after="0"/>
        <w:ind w:left="0"/>
        <w:jc w:val="both"/>
      </w:pPr>
      <w:r>
        <w:rPr>
          <w:rFonts w:ascii="Times New Roman"/>
          <w:b w:val="false"/>
          <w:i w:val="false"/>
          <w:color w:val="000000"/>
          <w:sz w:val="28"/>
        </w:rPr>
        <w:t>
      (бұйрық шығарылған күні, нөмірі)</w:t>
      </w:r>
    </w:p>
    <w:bookmarkEnd w:id="288"/>
    <w:bookmarkStart w:name="z296" w:id="289"/>
    <w:p>
      <w:pPr>
        <w:spacing w:after="0"/>
        <w:ind w:left="0"/>
        <w:jc w:val="both"/>
      </w:pPr>
      <w:r>
        <w:rPr>
          <w:rFonts w:ascii="Times New Roman"/>
          <w:b w:val="false"/>
          <w:i w:val="false"/>
          <w:color w:val="000000"/>
          <w:sz w:val="28"/>
        </w:rPr>
        <w:t>
      1) 20 ____ жылғы "____" ____________ бастап тұрғынжайға мұқтаж деп танылды;</w:t>
      </w:r>
    </w:p>
    <w:bookmarkEnd w:id="289"/>
    <w:bookmarkStart w:name="z297" w:id="290"/>
    <w:p>
      <w:pPr>
        <w:spacing w:after="0"/>
        <w:ind w:left="0"/>
        <w:jc w:val="both"/>
      </w:pPr>
      <w:r>
        <w:rPr>
          <w:rFonts w:ascii="Times New Roman"/>
          <w:b w:val="false"/>
          <w:i w:val="false"/>
          <w:color w:val="000000"/>
          <w:sz w:val="28"/>
        </w:rPr>
        <w:t>
      2) ағымдағы тұрғын үй төлемі ____________ теңге;</w:t>
      </w:r>
    </w:p>
    <w:bookmarkEnd w:id="290"/>
    <w:bookmarkStart w:name="z298" w:id="291"/>
    <w:p>
      <w:pPr>
        <w:spacing w:after="0"/>
        <w:ind w:left="0"/>
        <w:jc w:val="both"/>
      </w:pPr>
      <w:r>
        <w:rPr>
          <w:rFonts w:ascii="Times New Roman"/>
          <w:b w:val="false"/>
          <w:i w:val="false"/>
          <w:color w:val="000000"/>
          <w:sz w:val="28"/>
        </w:rPr>
        <w:t>
      3) біржолғы тұрғын үй төлемі _________ теңге.</w:t>
      </w:r>
    </w:p>
    <w:bookmarkEnd w:id="291"/>
    <w:bookmarkStart w:name="z299" w:id="292"/>
    <w:p>
      <w:pPr>
        <w:spacing w:after="0"/>
        <w:ind w:left="0"/>
        <w:jc w:val="both"/>
      </w:pPr>
      <w:r>
        <w:rPr>
          <w:rFonts w:ascii="Times New Roman"/>
          <w:b w:val="false"/>
          <w:i w:val="false"/>
          <w:color w:val="000000"/>
          <w:sz w:val="28"/>
        </w:rPr>
        <w:t>
      Артқы жағы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3"/>
          <w:p>
            <w:pPr>
              <w:spacing w:after="20"/>
              <w:ind w:left="20"/>
              <w:jc w:val="both"/>
            </w:pPr>
            <w:r>
              <w:rPr>
                <w:rFonts w:ascii="Times New Roman"/>
                <w:b w:val="false"/>
                <w:i w:val="false"/>
                <w:color w:val="000000"/>
                <w:sz w:val="20"/>
              </w:rPr>
              <w:t>
Р/с</w:t>
            </w:r>
          </w:p>
          <w:bookmarkEnd w:id="293"/>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4"/>
          <w:p>
            <w:pPr>
              <w:spacing w:after="20"/>
              <w:ind w:left="20"/>
              <w:jc w:val="both"/>
            </w:pPr>
            <w:r>
              <w:rPr>
                <w:rFonts w:ascii="Times New Roman"/>
                <w:b w:val="false"/>
                <w:i w:val="false"/>
                <w:color w:val="000000"/>
                <w:sz w:val="20"/>
              </w:rPr>
              <w:t>
Басын</w:t>
            </w:r>
          </w:p>
          <w:bookmarkEnd w:id="294"/>
          <w:p>
            <w:pPr>
              <w:spacing w:after="20"/>
              <w:ind w:left="20"/>
              <w:jc w:val="both"/>
            </w:pPr>
            <w:r>
              <w:rPr>
                <w:rFonts w:ascii="Times New Roman"/>
                <w:b w:val="false"/>
                <w:i w:val="false"/>
                <w:color w:val="000000"/>
                <w:sz w:val="20"/>
              </w:rPr>
              <w:t>
дағы сальдо (теңгемен)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үшін есептелді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5"/>
          <w:p>
            <w:pPr>
              <w:spacing w:after="20"/>
              <w:ind w:left="20"/>
              <w:jc w:val="both"/>
            </w:pPr>
            <w:r>
              <w:rPr>
                <w:rFonts w:ascii="Times New Roman"/>
                <w:b w:val="false"/>
                <w:i w:val="false"/>
                <w:color w:val="000000"/>
                <w:sz w:val="20"/>
              </w:rPr>
              <w:t>
төлем құжаты</w:t>
            </w:r>
          </w:p>
          <w:bookmarkEnd w:id="295"/>
          <w:p>
            <w:pPr>
              <w:spacing w:after="20"/>
              <w:ind w:left="20"/>
              <w:jc w:val="both"/>
            </w:pPr>
            <w:r>
              <w:rPr>
                <w:rFonts w:ascii="Times New Roman"/>
                <w:b w:val="false"/>
                <w:i w:val="false"/>
                <w:color w:val="000000"/>
                <w:sz w:val="20"/>
              </w:rPr>
              <w:t>
ның нөмірі,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Қыркүйек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Желтоқсан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296"/>
    <w:p>
      <w:pPr>
        <w:spacing w:after="0"/>
        <w:ind w:left="0"/>
        <w:jc w:val="both"/>
      </w:pPr>
      <w:r>
        <w:rPr>
          <w:rFonts w:ascii="Times New Roman"/>
          <w:b w:val="false"/>
          <w:i w:val="false"/>
          <w:color w:val="000000"/>
          <w:sz w:val="28"/>
        </w:rPr>
        <w:t xml:space="preserve">
      Мемлекеттік мекеме бастығы / Қаржы бөлімшесінің бастығы </w:t>
      </w:r>
    </w:p>
    <w:bookmarkEnd w:id="296"/>
    <w:bookmarkStart w:name="z304" w:id="297"/>
    <w:p>
      <w:pPr>
        <w:spacing w:after="0"/>
        <w:ind w:left="0"/>
        <w:jc w:val="both"/>
      </w:pPr>
      <w:r>
        <w:rPr>
          <w:rFonts w:ascii="Times New Roman"/>
          <w:b w:val="false"/>
          <w:i w:val="false"/>
          <w:color w:val="000000"/>
          <w:sz w:val="28"/>
        </w:rPr>
        <w:t>
      ____________________________________</w:t>
      </w:r>
    </w:p>
    <w:bookmarkEnd w:id="297"/>
    <w:bookmarkStart w:name="z305" w:id="298"/>
    <w:p>
      <w:pPr>
        <w:spacing w:after="0"/>
        <w:ind w:left="0"/>
        <w:jc w:val="both"/>
      </w:pPr>
      <w:r>
        <w:rPr>
          <w:rFonts w:ascii="Times New Roman"/>
          <w:b w:val="false"/>
          <w:i w:val="false"/>
          <w:color w:val="000000"/>
          <w:sz w:val="28"/>
        </w:rPr>
        <w:t>
      (күні, қолы)     (Т.А.Ә.)</w:t>
      </w:r>
    </w:p>
    <w:bookmarkEnd w:id="298"/>
    <w:bookmarkStart w:name="z306" w:id="299"/>
    <w:p>
      <w:pPr>
        <w:spacing w:after="0"/>
        <w:ind w:left="0"/>
        <w:jc w:val="both"/>
      </w:pPr>
      <w:r>
        <w:rPr>
          <w:rFonts w:ascii="Times New Roman"/>
          <w:b w:val="false"/>
          <w:i w:val="false"/>
          <w:color w:val="000000"/>
          <w:sz w:val="28"/>
        </w:rPr>
        <w:t xml:space="preserve">
      Қаржы бөлімшесінің бастығы / Бас бухгалтер </w:t>
      </w:r>
    </w:p>
    <w:bookmarkEnd w:id="299"/>
    <w:bookmarkStart w:name="z307" w:id="300"/>
    <w:p>
      <w:pPr>
        <w:spacing w:after="0"/>
        <w:ind w:left="0"/>
        <w:jc w:val="both"/>
      </w:pPr>
      <w:r>
        <w:rPr>
          <w:rFonts w:ascii="Times New Roman"/>
          <w:b w:val="false"/>
          <w:i w:val="false"/>
          <w:color w:val="000000"/>
          <w:sz w:val="28"/>
        </w:rPr>
        <w:t>
      _______________________________________</w:t>
      </w:r>
    </w:p>
    <w:bookmarkEnd w:id="300"/>
    <w:bookmarkStart w:name="z308" w:id="301"/>
    <w:p>
      <w:pPr>
        <w:spacing w:after="0"/>
        <w:ind w:left="0"/>
        <w:jc w:val="both"/>
      </w:pPr>
      <w:r>
        <w:rPr>
          <w:rFonts w:ascii="Times New Roman"/>
          <w:b w:val="false"/>
          <w:i w:val="false"/>
          <w:color w:val="000000"/>
          <w:sz w:val="28"/>
        </w:rPr>
        <w:t>
      (күні, қолы)     (Т.А.Ә.)</w:t>
      </w:r>
    </w:p>
    <w:bookmarkEnd w:id="301"/>
    <w:bookmarkStart w:name="z309" w:id="302"/>
    <w:p>
      <w:pPr>
        <w:spacing w:after="0"/>
        <w:ind w:left="0"/>
        <w:jc w:val="both"/>
      </w:pPr>
      <w:r>
        <w:rPr>
          <w:rFonts w:ascii="Times New Roman"/>
          <w:b w:val="false"/>
          <w:i w:val="false"/>
          <w:color w:val="000000"/>
          <w:sz w:val="28"/>
        </w:rPr>
        <w:t>
      Орындаушы ______________ ____________________</w:t>
      </w:r>
    </w:p>
    <w:bookmarkEnd w:id="302"/>
    <w:bookmarkStart w:name="z310" w:id="303"/>
    <w:p>
      <w:pPr>
        <w:spacing w:after="0"/>
        <w:ind w:left="0"/>
        <w:jc w:val="both"/>
      </w:pPr>
      <w:r>
        <w:rPr>
          <w:rFonts w:ascii="Times New Roman"/>
          <w:b w:val="false"/>
          <w:i w:val="false"/>
          <w:color w:val="000000"/>
          <w:sz w:val="28"/>
        </w:rPr>
        <w:t>
      (күні, қолы)   (Т.А.Ә.)</w:t>
      </w:r>
    </w:p>
    <w:bookmarkEnd w:id="303"/>
    <w:bookmarkStart w:name="z311" w:id="304"/>
    <w:p>
      <w:pPr>
        <w:spacing w:after="0"/>
        <w:ind w:left="0"/>
        <w:jc w:val="both"/>
      </w:pPr>
      <w:r>
        <w:rPr>
          <w:rFonts w:ascii="Times New Roman"/>
          <w:b w:val="false"/>
          <w:i w:val="false"/>
          <w:color w:val="000000"/>
          <w:sz w:val="28"/>
        </w:rPr>
        <w:t>
      Ескертпе: тұрғын үй төлемін алушының талдамалық есепке алу карточкасын мемлекеттік мекеменің қаржы бөлімшесі толтырады.</w:t>
      </w:r>
    </w:p>
    <w:bookmarkEnd w:id="304"/>
    <w:bookmarkStart w:name="z312" w:id="305"/>
    <w:p>
      <w:pPr>
        <w:spacing w:after="0"/>
        <w:ind w:left="0"/>
        <w:jc w:val="both"/>
      </w:pPr>
      <w:r>
        <w:rPr>
          <w:rFonts w:ascii="Times New Roman"/>
          <w:b w:val="false"/>
          <w:i w:val="false"/>
          <w:color w:val="000000"/>
          <w:sz w:val="28"/>
        </w:rPr>
        <w:t>
      _________________________</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органның</w:t>
            </w:r>
            <w:r>
              <w:br/>
            </w:r>
            <w:r>
              <w:rPr>
                <w:rFonts w:ascii="Times New Roman"/>
                <w:b w:val="false"/>
                <w:i w:val="false"/>
                <w:color w:val="000000"/>
                <w:sz w:val="20"/>
              </w:rPr>
              <w:t>қызметкерін, әскери қызметшіні,</w:t>
            </w:r>
            <w:r>
              <w:br/>
            </w:r>
            <w:r>
              <w:rPr>
                <w:rFonts w:ascii="Times New Roman"/>
                <w:b w:val="false"/>
                <w:i w:val="false"/>
                <w:color w:val="000000"/>
                <w:sz w:val="20"/>
              </w:rPr>
              <w:t>сондай-ақ құқық қорғау</w:t>
            </w:r>
            <w:r>
              <w:br/>
            </w:r>
            <w:r>
              <w:rPr>
                <w:rFonts w:ascii="Times New Roman"/>
                <w:b w:val="false"/>
                <w:i w:val="false"/>
                <w:color w:val="000000"/>
                <w:sz w:val="20"/>
              </w:rPr>
              <w:t>органының және азаматтық</w:t>
            </w:r>
            <w:r>
              <w:br/>
            </w:r>
            <w:r>
              <w:rPr>
                <w:rFonts w:ascii="Times New Roman"/>
                <w:b w:val="false"/>
                <w:i w:val="false"/>
                <w:color w:val="000000"/>
                <w:sz w:val="20"/>
              </w:rPr>
              <w:t>қорғау органының қызметкерін</w:t>
            </w:r>
            <w:r>
              <w:br/>
            </w:r>
            <w:r>
              <w:rPr>
                <w:rFonts w:ascii="Times New Roman"/>
                <w:b w:val="false"/>
                <w:i w:val="false"/>
                <w:color w:val="000000"/>
                <w:sz w:val="20"/>
              </w:rPr>
              <w:t>тұрғын үймен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14" w:id="306"/>
    <w:p>
      <w:pPr>
        <w:spacing w:after="0"/>
        <w:ind w:left="0"/>
        <w:jc w:val="left"/>
      </w:pPr>
      <w:r>
        <w:rPr>
          <w:rFonts w:ascii="Times New Roman"/>
          <w:b/>
          <w:i w:val="false"/>
          <w:color w:val="000000"/>
        </w:rPr>
        <w:t xml:space="preserve"> Тұрғын үй төлемі туралы шарт</w:t>
      </w:r>
    </w:p>
    <w:bookmarkEnd w:id="306"/>
    <w:bookmarkStart w:name="z315" w:id="307"/>
    <w:p>
      <w:pPr>
        <w:spacing w:after="0"/>
        <w:ind w:left="0"/>
        <w:jc w:val="both"/>
      </w:pPr>
      <w:r>
        <w:rPr>
          <w:rFonts w:ascii="Times New Roman"/>
          <w:b w:val="false"/>
          <w:i w:val="false"/>
          <w:color w:val="000000"/>
          <w:sz w:val="28"/>
        </w:rPr>
        <w:t>
      Бұдан әрі "банк" деп аталатын ____________________________атынан</w:t>
      </w:r>
    </w:p>
    <w:bookmarkEnd w:id="307"/>
    <w:p>
      <w:pPr>
        <w:spacing w:after="0"/>
        <w:ind w:left="0"/>
        <w:jc w:val="both"/>
      </w:pPr>
      <w:r>
        <w:rPr>
          <w:rFonts w:ascii="Times New Roman"/>
          <w:b w:val="false"/>
          <w:i w:val="false"/>
          <w:color w:val="000000"/>
          <w:sz w:val="28"/>
        </w:rPr>
        <w:t>
      ___________________ негізінде әрекет ететін ___________________, бұдан әрі</w:t>
      </w:r>
    </w:p>
    <w:p>
      <w:pPr>
        <w:spacing w:after="0"/>
        <w:ind w:left="0"/>
        <w:jc w:val="both"/>
      </w:pPr>
      <w:r>
        <w:rPr>
          <w:rFonts w:ascii="Times New Roman"/>
          <w:b w:val="false"/>
          <w:i w:val="false"/>
          <w:color w:val="000000"/>
          <w:sz w:val="28"/>
        </w:rPr>
        <w:t>
      "мемлекеттік мекеме" деп аталатын "____________________" мемлекеттік мекемесі атынан _____________________ негізінде әрекет ететін ________________________ және бұдан әрі "алушы" деп аталатын, __________ берген 20 ___ жылғы "___" ______ № ______ жеке куәлік негізінде әрекет ететін алушы ___________________ бұдан әрі бірлесіп "Тараптар" деп аталып, "Тұрғын үй қатынастары туралы" Қазақстан Республикасының Заңы (бұдан әрі – Заң) және Қазақстан Республикасы Үкіметінің 20__ жылғы "___" _______ қаулысымен бекітілген Арнаулы мемлекеттік органның қызметкерін, әскери қызметшіні, сондай-ақ тұрғын үй төлемін алуға жататын лауазымды атқаратын құқық қорғау органы мен азаматтық қорғау органының қызметкерін тұрғын үймен қамтамасыз ету қағидалары (бұдан әрі – Қағидалар) негізінде төмендегілер туралы осы шартты (бұдан әрі – шарт) жасасты:</w:t>
      </w:r>
    </w:p>
    <w:bookmarkStart w:name="z316" w:id="308"/>
    <w:p>
      <w:pPr>
        <w:spacing w:after="0"/>
        <w:ind w:left="0"/>
        <w:jc w:val="both"/>
      </w:pPr>
      <w:r>
        <w:rPr>
          <w:rFonts w:ascii="Times New Roman"/>
          <w:b w:val="false"/>
          <w:i w:val="false"/>
          <w:color w:val="000000"/>
          <w:sz w:val="28"/>
        </w:rPr>
        <w:t xml:space="preserve">
      1. Шартта мынадай негізгі ұғымдар пайдаланылады: </w:t>
      </w:r>
    </w:p>
    <w:bookmarkEnd w:id="308"/>
    <w:bookmarkStart w:name="z317" w:id="309"/>
    <w:p>
      <w:pPr>
        <w:spacing w:after="0"/>
        <w:ind w:left="0"/>
        <w:jc w:val="both"/>
      </w:pPr>
      <w:r>
        <w:rPr>
          <w:rFonts w:ascii="Times New Roman"/>
          <w:b w:val="false"/>
          <w:i w:val="false"/>
          <w:color w:val="000000"/>
          <w:sz w:val="28"/>
        </w:rPr>
        <w:t>
      1) тұрғын үй төлемі – өңір мен отбасы құрамы бойынша сараланған, тұрғын үй төлемін алушыларға бюджет қаражаты есебінен, сондай-ақ Заңның 13-1-тарауында көзделген жағдайда арнайы ақшалай қамтамасыз ету түрінде төленетін ақша (тұрғын үй төлемі ағымдағы және біржолғы төлемнен тұрады);</w:t>
      </w:r>
    </w:p>
    <w:bookmarkEnd w:id="309"/>
    <w:bookmarkStart w:name="z318" w:id="310"/>
    <w:p>
      <w:pPr>
        <w:spacing w:after="0"/>
        <w:ind w:left="0"/>
        <w:jc w:val="both"/>
      </w:pPr>
      <w:r>
        <w:rPr>
          <w:rFonts w:ascii="Times New Roman"/>
          <w:b w:val="false"/>
          <w:i w:val="false"/>
          <w:color w:val="000000"/>
          <w:sz w:val="28"/>
        </w:rPr>
        <w:t xml:space="preserve">
      2) ағымдағы тұрғын үй төлемі – тұрғынжайға мұқтаж деп танылған алушыға тұрғынжайға мұқтаж деп тану туралы баянат тіркелген күннен бастап ай сайынғы негізде жүзеге асырылатын және Қағидаларға 5-қосымшаға сәйкес нысан бойынша есептелетін төлем; </w:t>
      </w:r>
    </w:p>
    <w:bookmarkEnd w:id="310"/>
    <w:bookmarkStart w:name="z319" w:id="311"/>
    <w:p>
      <w:pPr>
        <w:spacing w:after="0"/>
        <w:ind w:left="0"/>
        <w:jc w:val="both"/>
      </w:pPr>
      <w:r>
        <w:rPr>
          <w:rFonts w:ascii="Times New Roman"/>
          <w:b w:val="false"/>
          <w:i w:val="false"/>
          <w:color w:val="000000"/>
          <w:sz w:val="28"/>
        </w:rPr>
        <w:t>
      3) біржолғы тұрғын үй төлемі – біржолғы сипаттағы және Қағидаларға 7-қосымшаға сәйкес нысан бойынша есептелетін төлем;</w:t>
      </w:r>
    </w:p>
    <w:bookmarkEnd w:id="311"/>
    <w:bookmarkStart w:name="z320" w:id="312"/>
    <w:p>
      <w:pPr>
        <w:spacing w:after="0"/>
        <w:ind w:left="0"/>
        <w:jc w:val="both"/>
      </w:pPr>
      <w:r>
        <w:rPr>
          <w:rFonts w:ascii="Times New Roman"/>
          <w:b w:val="false"/>
          <w:i w:val="false"/>
          <w:color w:val="000000"/>
          <w:sz w:val="28"/>
        </w:rPr>
        <w:t xml:space="preserve">
      4) ақпараттық платформа – осы шарт талаптарын іске асыру кезінде тараптардың электрондық өзара іс-қимылын қамтамасыз ететін автоматтандырылған жүйе. </w:t>
      </w:r>
    </w:p>
    <w:bookmarkEnd w:id="312"/>
    <w:bookmarkStart w:name="z321" w:id="313"/>
    <w:p>
      <w:pPr>
        <w:spacing w:after="0"/>
        <w:ind w:left="0"/>
        <w:jc w:val="both"/>
      </w:pPr>
      <w:r>
        <w:rPr>
          <w:rFonts w:ascii="Times New Roman"/>
          <w:b w:val="false"/>
          <w:i w:val="false"/>
          <w:color w:val="000000"/>
          <w:sz w:val="28"/>
        </w:rPr>
        <w:t xml:space="preserve">
      2. Шарттың мәні </w:t>
      </w:r>
    </w:p>
    <w:bookmarkEnd w:id="313"/>
    <w:bookmarkStart w:name="z322" w:id="314"/>
    <w:p>
      <w:pPr>
        <w:spacing w:after="0"/>
        <w:ind w:left="0"/>
        <w:jc w:val="both"/>
      </w:pPr>
      <w:r>
        <w:rPr>
          <w:rFonts w:ascii="Times New Roman"/>
          <w:b w:val="false"/>
          <w:i w:val="false"/>
          <w:color w:val="000000"/>
          <w:sz w:val="28"/>
        </w:rPr>
        <w:t>
      2.1. Алушы мемлекеттік мекеме мен алушы қол қойған шартты және Қазақстан Республикасы Ұлттық Банкінің нормативтік құқықтық актілерінің талаптарына сәйкес ағымдағы шот ашу үшін қажетті құжаттарды тапсырғаннан кейін банк алушының Қазақстан Республикасы Қаржы министрлігінің аумақтық мемлекеттік қазынашылық бөлімшесінде ашылған мемлекеттік мекеменің тиісті шотынан тұрғын үй төлемін алуы үшін теңгемен жеке арнайы ағымдағы банктік шот (бұдан әрі – шот) ашады.</w:t>
      </w:r>
    </w:p>
    <w:bookmarkEnd w:id="314"/>
    <w:bookmarkStart w:name="z323" w:id="315"/>
    <w:p>
      <w:pPr>
        <w:spacing w:after="0"/>
        <w:ind w:left="0"/>
        <w:jc w:val="both"/>
      </w:pPr>
      <w:r>
        <w:rPr>
          <w:rFonts w:ascii="Times New Roman"/>
          <w:b w:val="false"/>
          <w:i w:val="false"/>
          <w:color w:val="000000"/>
          <w:sz w:val="28"/>
        </w:rPr>
        <w:t>
      2.2. Мемлекеттік мекеме тұрғын үй төлемін банкте ашылған алушының жеке арнайы шотына аударады.</w:t>
      </w:r>
    </w:p>
    <w:bookmarkEnd w:id="315"/>
    <w:bookmarkStart w:name="z324" w:id="316"/>
    <w:p>
      <w:pPr>
        <w:spacing w:after="0"/>
        <w:ind w:left="0"/>
        <w:jc w:val="both"/>
      </w:pPr>
      <w:r>
        <w:rPr>
          <w:rFonts w:ascii="Times New Roman"/>
          <w:b w:val="false"/>
          <w:i w:val="false"/>
          <w:color w:val="000000"/>
          <w:sz w:val="28"/>
        </w:rPr>
        <w:t>
      2.3. Алушы тұрғын үй төлемін Қағидаларда көзделген мақсаттарда пайдаланады.</w:t>
      </w:r>
    </w:p>
    <w:bookmarkEnd w:id="316"/>
    <w:bookmarkStart w:name="z325" w:id="317"/>
    <w:p>
      <w:pPr>
        <w:spacing w:after="0"/>
        <w:ind w:left="0"/>
        <w:jc w:val="both"/>
      </w:pPr>
      <w:r>
        <w:rPr>
          <w:rFonts w:ascii="Times New Roman"/>
          <w:b w:val="false"/>
          <w:i w:val="false"/>
          <w:color w:val="000000"/>
          <w:sz w:val="28"/>
        </w:rPr>
        <w:t>
      2.4. Банк алушының шотынан тұрғын үй төлемін оның нұсқауы негізінде аударуды жүзеге асырады.</w:t>
      </w:r>
    </w:p>
    <w:bookmarkEnd w:id="317"/>
    <w:bookmarkStart w:name="z326" w:id="318"/>
    <w:p>
      <w:pPr>
        <w:spacing w:after="0"/>
        <w:ind w:left="0"/>
        <w:jc w:val="both"/>
      </w:pPr>
      <w:r>
        <w:rPr>
          <w:rFonts w:ascii="Times New Roman"/>
          <w:b w:val="false"/>
          <w:i w:val="false"/>
          <w:color w:val="000000"/>
          <w:sz w:val="28"/>
        </w:rPr>
        <w:t>
      2.5. Осы шарт шеңберіндегі банктің, мемлекеттік мекеменің және алушының өзара іс-қимылы шарт талаптарына сәйкес, оның ішінде қажет болғанда ақпараттық платформа арқылы жүзеге асырылады.</w:t>
      </w:r>
    </w:p>
    <w:bookmarkEnd w:id="318"/>
    <w:bookmarkStart w:name="z327" w:id="319"/>
    <w:p>
      <w:pPr>
        <w:spacing w:after="0"/>
        <w:ind w:left="0"/>
        <w:jc w:val="both"/>
      </w:pPr>
      <w:r>
        <w:rPr>
          <w:rFonts w:ascii="Times New Roman"/>
          <w:b w:val="false"/>
          <w:i w:val="false"/>
          <w:color w:val="000000"/>
          <w:sz w:val="28"/>
        </w:rPr>
        <w:t>
      3. Шотты жүргізу</w:t>
      </w:r>
    </w:p>
    <w:bookmarkEnd w:id="319"/>
    <w:bookmarkStart w:name="z328" w:id="320"/>
    <w:p>
      <w:pPr>
        <w:spacing w:after="0"/>
        <w:ind w:left="0"/>
        <w:jc w:val="both"/>
      </w:pPr>
      <w:r>
        <w:rPr>
          <w:rFonts w:ascii="Times New Roman"/>
          <w:b w:val="false"/>
          <w:i w:val="false"/>
          <w:color w:val="000000"/>
          <w:sz w:val="28"/>
        </w:rPr>
        <w:t>
      3.1. Банк шот бойынша мынадай операцияларды жүзеге асырады және оған қызмет көрсетуге байланысты банктік қызметтер көрсетеді:</w:t>
      </w:r>
    </w:p>
    <w:bookmarkEnd w:id="320"/>
    <w:bookmarkStart w:name="z329" w:id="321"/>
    <w:p>
      <w:pPr>
        <w:spacing w:after="0"/>
        <w:ind w:left="0"/>
        <w:jc w:val="both"/>
      </w:pPr>
      <w:r>
        <w:rPr>
          <w:rFonts w:ascii="Times New Roman"/>
          <w:b w:val="false"/>
          <w:i w:val="false"/>
          <w:color w:val="000000"/>
          <w:sz w:val="28"/>
        </w:rPr>
        <w:t xml:space="preserve">
      1) Қазақстан Республикасы Қаржы министрлігінің аумақтық қазынашылық бөлімшесінде ашылған мемлекеттік мекеменің тиісті шотынан қолма-қол ақшасыз жолмен теңгемен түсетін тұрғын үй төлемін шотқа есепке жатқызады; </w:t>
      </w:r>
    </w:p>
    <w:bookmarkEnd w:id="321"/>
    <w:bookmarkStart w:name="z330" w:id="322"/>
    <w:p>
      <w:pPr>
        <w:spacing w:after="0"/>
        <w:ind w:left="0"/>
        <w:jc w:val="both"/>
      </w:pPr>
      <w:r>
        <w:rPr>
          <w:rFonts w:ascii="Times New Roman"/>
          <w:b w:val="false"/>
          <w:i w:val="false"/>
          <w:color w:val="000000"/>
          <w:sz w:val="28"/>
        </w:rPr>
        <w:t xml:space="preserve">
      2) осы шарттың 2.4-тармағына сәйкес шоттан ақша аударымын жүзеге асырады; </w:t>
      </w:r>
    </w:p>
    <w:bookmarkEnd w:id="322"/>
    <w:bookmarkStart w:name="z331" w:id="323"/>
    <w:p>
      <w:pPr>
        <w:spacing w:after="0"/>
        <w:ind w:left="0"/>
        <w:jc w:val="both"/>
      </w:pPr>
      <w:r>
        <w:rPr>
          <w:rFonts w:ascii="Times New Roman"/>
          <w:b w:val="false"/>
          <w:i w:val="false"/>
          <w:color w:val="000000"/>
          <w:sz w:val="28"/>
        </w:rPr>
        <w:t xml:space="preserve">
      3) осы шарттың 9-бөлімінде белгіленген тәртіпке сәйкес шот бойынша операцияларды тоқтата тұрады; </w:t>
      </w:r>
    </w:p>
    <w:bookmarkEnd w:id="323"/>
    <w:bookmarkStart w:name="z332" w:id="324"/>
    <w:p>
      <w:pPr>
        <w:spacing w:after="0"/>
        <w:ind w:left="0"/>
        <w:jc w:val="both"/>
      </w:pPr>
      <w:r>
        <w:rPr>
          <w:rFonts w:ascii="Times New Roman"/>
          <w:b w:val="false"/>
          <w:i w:val="false"/>
          <w:color w:val="000000"/>
          <w:sz w:val="28"/>
        </w:rPr>
        <w:t xml:space="preserve">
      4) мемлекеттік мекеменің талабы бойынша оған алушының жазбаша келісімімен, сондай-ақ алушыға шоттағы ақша қалдығы және/немесе шот бойынша ақша қозғалысы туралы анықтама береді; </w:t>
      </w:r>
    </w:p>
    <w:bookmarkEnd w:id="324"/>
    <w:bookmarkStart w:name="z333" w:id="325"/>
    <w:p>
      <w:pPr>
        <w:spacing w:after="0"/>
        <w:ind w:left="0"/>
        <w:jc w:val="both"/>
      </w:pPr>
      <w:r>
        <w:rPr>
          <w:rFonts w:ascii="Times New Roman"/>
          <w:b w:val="false"/>
          <w:i w:val="false"/>
          <w:color w:val="000000"/>
          <w:sz w:val="28"/>
        </w:rPr>
        <w:t xml:space="preserve">
      5) осы шарттың 9-бөлімінде белгіленген тәртіпке сәйкес мемлекеттік мекеме қате аударған ақшаны шоттан қайтарады. </w:t>
      </w:r>
    </w:p>
    <w:bookmarkEnd w:id="325"/>
    <w:bookmarkStart w:name="z334" w:id="326"/>
    <w:p>
      <w:pPr>
        <w:spacing w:after="0"/>
        <w:ind w:left="0"/>
        <w:jc w:val="both"/>
      </w:pPr>
      <w:r>
        <w:rPr>
          <w:rFonts w:ascii="Times New Roman"/>
          <w:b w:val="false"/>
          <w:i w:val="false"/>
          <w:color w:val="000000"/>
          <w:sz w:val="28"/>
        </w:rPr>
        <w:t>
      Банк шот бойынша осы тармақта көрсетілмеген операцияларды жүргізбейді.</w:t>
      </w:r>
    </w:p>
    <w:bookmarkEnd w:id="326"/>
    <w:bookmarkStart w:name="z335" w:id="327"/>
    <w:p>
      <w:pPr>
        <w:spacing w:after="0"/>
        <w:ind w:left="0"/>
        <w:jc w:val="both"/>
      </w:pPr>
      <w:r>
        <w:rPr>
          <w:rFonts w:ascii="Times New Roman"/>
          <w:b w:val="false"/>
          <w:i w:val="false"/>
          <w:color w:val="000000"/>
          <w:sz w:val="28"/>
        </w:rPr>
        <w:t>
      3.2. Банк шоттан қолма-қол ақша бермейді.</w:t>
      </w:r>
    </w:p>
    <w:bookmarkEnd w:id="327"/>
    <w:bookmarkStart w:name="z336" w:id="328"/>
    <w:p>
      <w:pPr>
        <w:spacing w:after="0"/>
        <w:ind w:left="0"/>
        <w:jc w:val="both"/>
      </w:pPr>
      <w:r>
        <w:rPr>
          <w:rFonts w:ascii="Times New Roman"/>
          <w:b w:val="false"/>
          <w:i w:val="false"/>
          <w:color w:val="000000"/>
          <w:sz w:val="28"/>
        </w:rPr>
        <w:t>
      3.3. Мемлекеттік мекеме қате аударған ақшаны шоттан қайтарған кезде комиссияға жұмсалатын шығынды қоспағанда, шот ашу, оған қызмет көрсету және ол бойынша жүргізілетін операция үшін комиссияны осы шарттың 9-бөлімінде белгіленген тәртіпке сәйкес банктің төлем күніне қолданылатын тарифі бойынша банк кассасына төлеу арқылы алушы өзі төлейді. Мемлекеттік мекеме қате аударған ақшаны шоттан қайтарған кезде комиссияға жұмсалатын шығын мемлекеттік мекеменің есебінен банктің ағымдағы шотына аудару арқылы жүргізіледі.</w:t>
      </w:r>
    </w:p>
    <w:bookmarkEnd w:id="328"/>
    <w:bookmarkStart w:name="z337" w:id="329"/>
    <w:p>
      <w:pPr>
        <w:spacing w:after="0"/>
        <w:ind w:left="0"/>
        <w:jc w:val="both"/>
      </w:pPr>
      <w:r>
        <w:rPr>
          <w:rFonts w:ascii="Times New Roman"/>
          <w:b w:val="false"/>
          <w:i w:val="false"/>
          <w:color w:val="000000"/>
          <w:sz w:val="28"/>
        </w:rPr>
        <w:t>
      3.4. Алушы құжаттарды толық көлемде тапсырмаса немесе олардың тұрғын үй төлемін мақсатты пайдаланғанына күмән туындаса, банк алушыдан тұрғын үй төлемін пайдалану мақсатын растайтын қосымша құжаттарды және (немесе) мәліметтерді сұрата алады.</w:t>
      </w:r>
    </w:p>
    <w:bookmarkEnd w:id="329"/>
    <w:bookmarkStart w:name="z338" w:id="330"/>
    <w:p>
      <w:pPr>
        <w:spacing w:after="0"/>
        <w:ind w:left="0"/>
        <w:jc w:val="both"/>
      </w:pPr>
      <w:r>
        <w:rPr>
          <w:rFonts w:ascii="Times New Roman"/>
          <w:b w:val="false"/>
          <w:i w:val="false"/>
          <w:color w:val="000000"/>
          <w:sz w:val="28"/>
        </w:rPr>
        <w:t>
      4. Тараптардың құқықтары мен міндеттері</w:t>
      </w:r>
    </w:p>
    <w:bookmarkEnd w:id="330"/>
    <w:bookmarkStart w:name="z339" w:id="331"/>
    <w:p>
      <w:pPr>
        <w:spacing w:after="0"/>
        <w:ind w:left="0"/>
        <w:jc w:val="both"/>
      </w:pPr>
      <w:r>
        <w:rPr>
          <w:rFonts w:ascii="Times New Roman"/>
          <w:b w:val="false"/>
          <w:i w:val="false"/>
          <w:color w:val="000000"/>
          <w:sz w:val="28"/>
        </w:rPr>
        <w:t>
      4.1. Мемлекеттік мекеме Қағидаларға және осы шартқа сәйкес тұрғын үй төлемін алушының жеке арнайы шотына аударуға міндеттенеді.</w:t>
      </w:r>
    </w:p>
    <w:bookmarkEnd w:id="331"/>
    <w:bookmarkStart w:name="z340" w:id="332"/>
    <w:p>
      <w:pPr>
        <w:spacing w:after="0"/>
        <w:ind w:left="0"/>
        <w:jc w:val="both"/>
      </w:pPr>
      <w:r>
        <w:rPr>
          <w:rFonts w:ascii="Times New Roman"/>
          <w:b w:val="false"/>
          <w:i w:val="false"/>
          <w:color w:val="000000"/>
          <w:sz w:val="28"/>
        </w:rPr>
        <w:t>
      4.2. Мемлекеттік мекеме осы шарттың 9-бөлімінде белгіленген тәртіппен қате аударылған тұрғын үй төлемін кері қайтарып алуға құқылы.</w:t>
      </w:r>
    </w:p>
    <w:bookmarkEnd w:id="332"/>
    <w:bookmarkStart w:name="z341" w:id="333"/>
    <w:p>
      <w:pPr>
        <w:spacing w:after="0"/>
        <w:ind w:left="0"/>
        <w:jc w:val="both"/>
      </w:pPr>
      <w:r>
        <w:rPr>
          <w:rFonts w:ascii="Times New Roman"/>
          <w:b w:val="false"/>
          <w:i w:val="false"/>
          <w:color w:val="000000"/>
          <w:sz w:val="28"/>
        </w:rPr>
        <w:t xml:space="preserve">
      4.3. Алушы: </w:t>
      </w:r>
    </w:p>
    <w:bookmarkEnd w:id="333"/>
    <w:bookmarkStart w:name="z342" w:id="334"/>
    <w:p>
      <w:pPr>
        <w:spacing w:after="0"/>
        <w:ind w:left="0"/>
        <w:jc w:val="both"/>
      </w:pPr>
      <w:r>
        <w:rPr>
          <w:rFonts w:ascii="Times New Roman"/>
          <w:b w:val="false"/>
          <w:i w:val="false"/>
          <w:color w:val="000000"/>
          <w:sz w:val="28"/>
        </w:rPr>
        <w:t xml:space="preserve">
      1) тұрғын үй төлемін Қағидаларда айқындалған мақсаттарға жұмсауға; </w:t>
      </w:r>
    </w:p>
    <w:bookmarkEnd w:id="334"/>
    <w:bookmarkStart w:name="z343" w:id="335"/>
    <w:p>
      <w:pPr>
        <w:spacing w:after="0"/>
        <w:ind w:left="0"/>
        <w:jc w:val="both"/>
      </w:pPr>
      <w:r>
        <w:rPr>
          <w:rFonts w:ascii="Times New Roman"/>
          <w:b w:val="false"/>
          <w:i w:val="false"/>
          <w:color w:val="000000"/>
          <w:sz w:val="28"/>
        </w:rPr>
        <w:t>
      2) отбасы құрамы өзгергенде бұл туралы мемлекеттік мекемені азаматтық хал актілері тіркелген және әділет органынан тиісті куәлік алынған күннен бастап 10 (он) жұмыс күнінен аспайтын мерзімде хабардар етуге;</w:t>
      </w:r>
    </w:p>
    <w:bookmarkEnd w:id="335"/>
    <w:bookmarkStart w:name="z344" w:id="336"/>
    <w:p>
      <w:pPr>
        <w:spacing w:after="0"/>
        <w:ind w:left="0"/>
        <w:jc w:val="both"/>
      </w:pPr>
      <w:r>
        <w:rPr>
          <w:rFonts w:ascii="Times New Roman"/>
          <w:b w:val="false"/>
          <w:i w:val="false"/>
          <w:color w:val="000000"/>
          <w:sz w:val="28"/>
        </w:rPr>
        <w:t>
      3) Қағидалардың 26-тармағында көзделген мақсаттарда жасалған шарт бойынша міндеттемелер орындалған кезде, сондай-ақ кейіннен сатып алынатын тұрғынжайға ақы төлеу үшін бұл туралы мемлекеттік мекемені 10 (он) жұмыс күнінен аспайтын мерзімде хабардар етуге міндетті.</w:t>
      </w:r>
    </w:p>
    <w:bookmarkEnd w:id="336"/>
    <w:bookmarkStart w:name="z345" w:id="337"/>
    <w:p>
      <w:pPr>
        <w:spacing w:after="0"/>
        <w:ind w:left="0"/>
        <w:jc w:val="both"/>
      </w:pPr>
      <w:r>
        <w:rPr>
          <w:rFonts w:ascii="Times New Roman"/>
          <w:b w:val="false"/>
          <w:i w:val="false"/>
          <w:color w:val="000000"/>
          <w:sz w:val="28"/>
        </w:rPr>
        <w:t>
      4.4. Алушы:</w:t>
      </w:r>
    </w:p>
    <w:bookmarkEnd w:id="337"/>
    <w:bookmarkStart w:name="z346" w:id="338"/>
    <w:p>
      <w:pPr>
        <w:spacing w:after="0"/>
        <w:ind w:left="0"/>
        <w:jc w:val="both"/>
      </w:pPr>
      <w:r>
        <w:rPr>
          <w:rFonts w:ascii="Times New Roman"/>
          <w:b w:val="false"/>
          <w:i w:val="false"/>
          <w:color w:val="000000"/>
          <w:sz w:val="28"/>
        </w:rPr>
        <w:t xml:space="preserve">
      1) тұрғын үй төлемі пайдаланылып жасалған шарт бойынша қабылданған міндеттемелер болмағанда пайдаланылмаған тұрғын үй төлемінің сомасын жеке арнайы шотта жинақтауға; </w:t>
      </w:r>
    </w:p>
    <w:bookmarkEnd w:id="338"/>
    <w:bookmarkStart w:name="z347" w:id="339"/>
    <w:p>
      <w:pPr>
        <w:spacing w:after="0"/>
        <w:ind w:left="0"/>
        <w:jc w:val="both"/>
      </w:pPr>
      <w:r>
        <w:rPr>
          <w:rFonts w:ascii="Times New Roman"/>
          <w:b w:val="false"/>
          <w:i w:val="false"/>
          <w:color w:val="000000"/>
          <w:sz w:val="28"/>
        </w:rPr>
        <w:t xml:space="preserve">
      2) тұрғын үй төлемін қызмет өткеретін жеріне қарамай Қазақстан Республикасының кез келген өңірінде мақсатқа сай пайдалануға құқылы. </w:t>
      </w:r>
    </w:p>
    <w:bookmarkEnd w:id="339"/>
    <w:bookmarkStart w:name="z348" w:id="340"/>
    <w:p>
      <w:pPr>
        <w:spacing w:after="0"/>
        <w:ind w:left="0"/>
        <w:jc w:val="both"/>
      </w:pPr>
      <w:r>
        <w:rPr>
          <w:rFonts w:ascii="Times New Roman"/>
          <w:b w:val="false"/>
          <w:i w:val="false"/>
          <w:color w:val="000000"/>
          <w:sz w:val="28"/>
        </w:rPr>
        <w:t>
      4.5. Банк алушының операциялары бойынша құпияға кепілдік береді.</w:t>
      </w:r>
    </w:p>
    <w:bookmarkEnd w:id="340"/>
    <w:bookmarkStart w:name="z349" w:id="341"/>
    <w:p>
      <w:pPr>
        <w:spacing w:after="0"/>
        <w:ind w:left="0"/>
        <w:jc w:val="both"/>
      </w:pPr>
      <w:r>
        <w:rPr>
          <w:rFonts w:ascii="Times New Roman"/>
          <w:b w:val="false"/>
          <w:i w:val="false"/>
          <w:color w:val="000000"/>
          <w:sz w:val="28"/>
        </w:rPr>
        <w:t>
      4.6. Қағидалардың 26-тармағының 1), 4) немесе 5) тармақшаларында көзделген міндеттемелерді алушының орындағаны туралы банк мемлекеттік мекемені олар орындалған сәттен бастап күнтізбелік он күн ішінде хабардар етеді.</w:t>
      </w:r>
    </w:p>
    <w:bookmarkEnd w:id="341"/>
    <w:bookmarkStart w:name="z350" w:id="342"/>
    <w:p>
      <w:pPr>
        <w:spacing w:after="0"/>
        <w:ind w:left="0"/>
        <w:jc w:val="both"/>
      </w:pPr>
      <w:r>
        <w:rPr>
          <w:rFonts w:ascii="Times New Roman"/>
          <w:b w:val="false"/>
          <w:i w:val="false"/>
          <w:color w:val="000000"/>
          <w:sz w:val="28"/>
        </w:rPr>
        <w:t>
      4.7. Алушы банкке осы шарттың 9-бөлімінде белгіленген тәртіпке сәйкес мемлекеттік мекеме заңсыз немесе артық аударған ақшаны шоттан қосымша келісімсіз (акцептсіз) есептен шығаруға құқық береді.</w:t>
      </w:r>
    </w:p>
    <w:bookmarkEnd w:id="342"/>
    <w:bookmarkStart w:name="z351" w:id="343"/>
    <w:p>
      <w:pPr>
        <w:spacing w:after="0"/>
        <w:ind w:left="0"/>
        <w:jc w:val="both"/>
      </w:pPr>
      <w:r>
        <w:rPr>
          <w:rFonts w:ascii="Times New Roman"/>
          <w:b w:val="false"/>
          <w:i w:val="false"/>
          <w:color w:val="000000"/>
          <w:sz w:val="28"/>
        </w:rPr>
        <w:t>
      4.8. Алушы банкті өз деректемелерінің (паспорт деректері, ЖСН, тұрғылықты мекенжайы, телефон нөмірі, электрондық пошта мекенжайы (e-mail), факс нөмірі және банкке тапсырылған құжаттарда қамтылған өзге де мәліметтер) өзгергені туралы өзгерген сәттен бастап 5 (бес) күннен кешіктірмей хабардар етуге міндеттенеді.</w:t>
      </w:r>
    </w:p>
    <w:bookmarkEnd w:id="343"/>
    <w:bookmarkStart w:name="z352" w:id="344"/>
    <w:p>
      <w:pPr>
        <w:spacing w:after="0"/>
        <w:ind w:left="0"/>
        <w:jc w:val="both"/>
      </w:pPr>
      <w:r>
        <w:rPr>
          <w:rFonts w:ascii="Times New Roman"/>
          <w:b w:val="false"/>
          <w:i w:val="false"/>
          <w:color w:val="000000"/>
          <w:sz w:val="28"/>
        </w:rPr>
        <w:t>
      5. Есеп айырысу тәртібі</w:t>
      </w:r>
    </w:p>
    <w:bookmarkEnd w:id="344"/>
    <w:bookmarkStart w:name="z353" w:id="345"/>
    <w:p>
      <w:pPr>
        <w:spacing w:after="0"/>
        <w:ind w:left="0"/>
        <w:jc w:val="both"/>
      </w:pPr>
      <w:r>
        <w:rPr>
          <w:rFonts w:ascii="Times New Roman"/>
          <w:b w:val="false"/>
          <w:i w:val="false"/>
          <w:color w:val="000000"/>
          <w:sz w:val="28"/>
        </w:rPr>
        <w:t>
      5.1. Тұрғын үй төлемі үшін жеке арнайы шотты әрбір алушы өзі ашады.</w:t>
      </w:r>
    </w:p>
    <w:bookmarkEnd w:id="345"/>
    <w:bookmarkStart w:name="z354" w:id="346"/>
    <w:p>
      <w:pPr>
        <w:spacing w:after="0"/>
        <w:ind w:left="0"/>
        <w:jc w:val="both"/>
      </w:pPr>
      <w:r>
        <w:rPr>
          <w:rFonts w:ascii="Times New Roman"/>
          <w:b w:val="false"/>
          <w:i w:val="false"/>
          <w:color w:val="000000"/>
          <w:sz w:val="28"/>
        </w:rPr>
        <w:t>
      6. Дауды шешу тәртібі</w:t>
      </w:r>
    </w:p>
    <w:bookmarkEnd w:id="346"/>
    <w:bookmarkStart w:name="z355" w:id="347"/>
    <w:p>
      <w:pPr>
        <w:spacing w:after="0"/>
        <w:ind w:left="0"/>
        <w:jc w:val="both"/>
      </w:pPr>
      <w:r>
        <w:rPr>
          <w:rFonts w:ascii="Times New Roman"/>
          <w:b w:val="false"/>
          <w:i w:val="false"/>
          <w:color w:val="000000"/>
          <w:sz w:val="28"/>
        </w:rPr>
        <w:t>
      6.1. Осы шарт бойынша тараптар арасында туындайтын барлық дау 10 (он) жұмыс күні ішінде келіссөз арқылы шешіледі.</w:t>
      </w:r>
    </w:p>
    <w:bookmarkEnd w:id="347"/>
    <w:bookmarkStart w:name="z356" w:id="348"/>
    <w:p>
      <w:pPr>
        <w:spacing w:after="0"/>
        <w:ind w:left="0"/>
        <w:jc w:val="both"/>
      </w:pPr>
      <w:r>
        <w:rPr>
          <w:rFonts w:ascii="Times New Roman"/>
          <w:b w:val="false"/>
          <w:i w:val="false"/>
          <w:color w:val="000000"/>
          <w:sz w:val="28"/>
        </w:rPr>
        <w:t>
      6.2. Тараптар келіссөз арқылы келісімге қол жеткізбесе, дау мүдделі Тараптың бастамасы бойынша Қазақстан Республикасының қолданыстағы заңнамасында көзделген сот тәртібімен қаралады.</w:t>
      </w:r>
    </w:p>
    <w:bookmarkEnd w:id="348"/>
    <w:bookmarkStart w:name="z357" w:id="349"/>
    <w:p>
      <w:pPr>
        <w:spacing w:after="0"/>
        <w:ind w:left="0"/>
        <w:jc w:val="both"/>
      </w:pPr>
      <w:r>
        <w:rPr>
          <w:rFonts w:ascii="Times New Roman"/>
          <w:b w:val="false"/>
          <w:i w:val="false"/>
          <w:color w:val="000000"/>
          <w:sz w:val="28"/>
        </w:rPr>
        <w:t>
      7. Қосымша шарттар</w:t>
      </w:r>
    </w:p>
    <w:bookmarkEnd w:id="349"/>
    <w:bookmarkStart w:name="z358" w:id="350"/>
    <w:p>
      <w:pPr>
        <w:spacing w:after="0"/>
        <w:ind w:left="0"/>
        <w:jc w:val="both"/>
      </w:pPr>
      <w:r>
        <w:rPr>
          <w:rFonts w:ascii="Times New Roman"/>
          <w:b w:val="false"/>
          <w:i w:val="false"/>
          <w:color w:val="000000"/>
          <w:sz w:val="28"/>
        </w:rPr>
        <w:t>
      7.1. Шартқа енгізілетін кез келген өзгерістер мен толықтырулар жазбаша түрде жасалып, Тараптар оған қол қойған, оның ішінде ақпараттық платформа арқылы жасалған жағдайда жарамды болып табылады.</w:t>
      </w:r>
    </w:p>
    <w:bookmarkEnd w:id="350"/>
    <w:bookmarkStart w:name="z359" w:id="351"/>
    <w:p>
      <w:pPr>
        <w:spacing w:after="0"/>
        <w:ind w:left="0"/>
        <w:jc w:val="both"/>
      </w:pPr>
      <w:r>
        <w:rPr>
          <w:rFonts w:ascii="Times New Roman"/>
          <w:b w:val="false"/>
          <w:i w:val="false"/>
          <w:color w:val="000000"/>
          <w:sz w:val="28"/>
        </w:rPr>
        <w:t>
      7.2. Осы шартты Тараптардың келісімі бойынша ғана бұзуға болады.</w:t>
      </w:r>
    </w:p>
    <w:bookmarkEnd w:id="351"/>
    <w:bookmarkStart w:name="z360" w:id="352"/>
    <w:p>
      <w:pPr>
        <w:spacing w:after="0"/>
        <w:ind w:left="0"/>
        <w:jc w:val="both"/>
      </w:pPr>
      <w:r>
        <w:rPr>
          <w:rFonts w:ascii="Times New Roman"/>
          <w:b w:val="false"/>
          <w:i w:val="false"/>
          <w:color w:val="000000"/>
          <w:sz w:val="28"/>
        </w:rPr>
        <w:t>
      7.3. Осы шартты Тараптардың бастамасымен бұзуға болады.</w:t>
      </w:r>
    </w:p>
    <w:bookmarkEnd w:id="352"/>
    <w:bookmarkStart w:name="z361" w:id="353"/>
    <w:p>
      <w:pPr>
        <w:spacing w:after="0"/>
        <w:ind w:left="0"/>
        <w:jc w:val="both"/>
      </w:pPr>
      <w:r>
        <w:rPr>
          <w:rFonts w:ascii="Times New Roman"/>
          <w:b w:val="false"/>
          <w:i w:val="false"/>
          <w:color w:val="000000"/>
          <w:sz w:val="28"/>
        </w:rPr>
        <w:t>
      7.4. Осы шарт әрбір Тарап үшін бір-бір данадан заңды күші бірдей үш данада жасалды.</w:t>
      </w:r>
    </w:p>
    <w:bookmarkEnd w:id="353"/>
    <w:bookmarkStart w:name="z362" w:id="354"/>
    <w:p>
      <w:pPr>
        <w:spacing w:after="0"/>
        <w:ind w:left="0"/>
        <w:jc w:val="both"/>
      </w:pPr>
      <w:r>
        <w:rPr>
          <w:rFonts w:ascii="Times New Roman"/>
          <w:b w:val="false"/>
          <w:i w:val="false"/>
          <w:color w:val="000000"/>
          <w:sz w:val="28"/>
        </w:rPr>
        <w:t>
      7.5. Осы шарт Тараптар оған қол қойған сәттен бастап күшіне енеді.</w:t>
      </w:r>
    </w:p>
    <w:bookmarkEnd w:id="354"/>
    <w:bookmarkStart w:name="z363" w:id="355"/>
    <w:p>
      <w:pPr>
        <w:spacing w:after="0"/>
        <w:ind w:left="0"/>
        <w:jc w:val="both"/>
      </w:pPr>
      <w:r>
        <w:rPr>
          <w:rFonts w:ascii="Times New Roman"/>
          <w:b w:val="false"/>
          <w:i w:val="false"/>
          <w:color w:val="000000"/>
          <w:sz w:val="28"/>
        </w:rPr>
        <w:t>
      7.6. Осы шарттың талаптары құпия болып табылады.</w:t>
      </w:r>
    </w:p>
    <w:bookmarkEnd w:id="355"/>
    <w:bookmarkStart w:name="z364" w:id="356"/>
    <w:p>
      <w:pPr>
        <w:spacing w:after="0"/>
        <w:ind w:left="0"/>
        <w:jc w:val="both"/>
      </w:pPr>
      <w:r>
        <w:rPr>
          <w:rFonts w:ascii="Times New Roman"/>
          <w:b w:val="false"/>
          <w:i w:val="false"/>
          <w:color w:val="000000"/>
          <w:sz w:val="28"/>
        </w:rPr>
        <w:t>
      8. Тараптардың жауапкершілігі</w:t>
      </w:r>
    </w:p>
    <w:bookmarkEnd w:id="356"/>
    <w:bookmarkStart w:name="z365" w:id="357"/>
    <w:p>
      <w:pPr>
        <w:spacing w:after="0"/>
        <w:ind w:left="0"/>
        <w:jc w:val="both"/>
      </w:pPr>
      <w:r>
        <w:rPr>
          <w:rFonts w:ascii="Times New Roman"/>
          <w:b w:val="false"/>
          <w:i w:val="false"/>
          <w:color w:val="000000"/>
          <w:sz w:val="28"/>
        </w:rPr>
        <w:t>
      8.1. Тараптар осы шарт бойынша өздеріне алған міндеттемелерді орындамағаны немесе тиісті түрде орындамағаны үшін, сондай-ақ Тараптардың келісімінсіз мәліметтерді жария еткені үшін Қазақстан Республикасының заңнамасына сәйкес жауапты болады.</w:t>
      </w:r>
    </w:p>
    <w:bookmarkEnd w:id="357"/>
    <w:bookmarkStart w:name="z366" w:id="358"/>
    <w:p>
      <w:pPr>
        <w:spacing w:after="0"/>
        <w:ind w:left="0"/>
        <w:jc w:val="both"/>
      </w:pPr>
      <w:r>
        <w:rPr>
          <w:rFonts w:ascii="Times New Roman"/>
          <w:b w:val="false"/>
          <w:i w:val="false"/>
          <w:color w:val="000000"/>
          <w:sz w:val="28"/>
        </w:rPr>
        <w:t xml:space="preserve">
      8.2. Кез келген жағдайда банк шарт талаптарын бұзған кезде оның жауапкершілігі банктің заңсыз әрекетімен/әрекетсіздігімен алушыға келтірілген нақты залал мөлшерімен шектеледі. </w:t>
      </w:r>
    </w:p>
    <w:bookmarkEnd w:id="358"/>
    <w:bookmarkStart w:name="z367" w:id="359"/>
    <w:p>
      <w:pPr>
        <w:spacing w:after="0"/>
        <w:ind w:left="0"/>
        <w:jc w:val="both"/>
      </w:pPr>
      <w:r>
        <w:rPr>
          <w:rFonts w:ascii="Times New Roman"/>
          <w:b w:val="false"/>
          <w:i w:val="false"/>
          <w:color w:val="000000"/>
          <w:sz w:val="28"/>
        </w:rPr>
        <w:t>
      8.3. Шарт бойынша операция жүргізіліп, ол шот бойынша үзіндіде көрсетілсе, алушы мұндай операцияның жүргізілу фактісі туралы өзіне белгілі болған күннен бастап күнтізбелік 30 (отыз) күн ішінде банкке ол бойынша дау айту туралы өтініш беруге құқылы.</w:t>
      </w:r>
    </w:p>
    <w:bookmarkEnd w:id="359"/>
    <w:bookmarkStart w:name="z368" w:id="360"/>
    <w:p>
      <w:pPr>
        <w:spacing w:after="0"/>
        <w:ind w:left="0"/>
        <w:jc w:val="both"/>
      </w:pPr>
      <w:r>
        <w:rPr>
          <w:rFonts w:ascii="Times New Roman"/>
          <w:b w:val="false"/>
          <w:i w:val="false"/>
          <w:color w:val="000000"/>
          <w:sz w:val="28"/>
        </w:rPr>
        <w:t xml:space="preserve">
      9. Тұрғын үй төлемі бойынша төлемді аударған кезде қателік анықталған жағдайда алушының, мемлекеттік мекеменің және банктің іс-қимыл тәртібі </w:t>
      </w:r>
    </w:p>
    <w:bookmarkEnd w:id="360"/>
    <w:bookmarkStart w:name="z369" w:id="361"/>
    <w:p>
      <w:pPr>
        <w:spacing w:after="0"/>
        <w:ind w:left="0"/>
        <w:jc w:val="both"/>
      </w:pPr>
      <w:r>
        <w:rPr>
          <w:rFonts w:ascii="Times New Roman"/>
          <w:b w:val="false"/>
          <w:i w:val="false"/>
          <w:color w:val="000000"/>
          <w:sz w:val="28"/>
        </w:rPr>
        <w:t>
      9.1. Арнайы жеке шотында төленген тұрғын үй төлемінің жекелеген сомасының жоқ екенін анықтағанда тұрғын үй төлемін алушы мекеме басшысына қателіктің анықталғаны (заңсыз немесе артық аударылған және (немесе) аударылмаған тұрғын үй төлемі) (бұдан әрі – қате аударылған), тиісті мәліметтер алу және жол берілген қателікті түзетуге шаралар қабылдау үшін жеке өзіне қатысты банкке тұрғын үй төлемінің аударылғаны туралы кез келген уақыттағы төлем құжаттарының көшірмелерін және төлем құжаттарына қоса берілетін жеке тұлғалардың тізімінен үзінді беру туралы баянат жібереді.</w:t>
      </w:r>
    </w:p>
    <w:bookmarkEnd w:id="361"/>
    <w:bookmarkStart w:name="z370" w:id="362"/>
    <w:p>
      <w:pPr>
        <w:spacing w:after="0"/>
        <w:ind w:left="0"/>
        <w:jc w:val="both"/>
      </w:pPr>
      <w:r>
        <w:rPr>
          <w:rFonts w:ascii="Times New Roman"/>
          <w:b w:val="false"/>
          <w:i w:val="false"/>
          <w:color w:val="000000"/>
          <w:sz w:val="28"/>
        </w:rPr>
        <w:t>
      9.2. Мекеме қателікті анықтаған немесе тұрғын үй төлемі сомасын аудару кезінде жол берілген қателіктің анықталғаны туралы тұрғын үй төлемін алушының баянатын алған жағдайда мекеме қателікті келесі тұрғын үй төлемін аударуды реттеу арқылы түзетеді. Қателікті келесі тұрғын үй төлемін аударуды реттеу арқылы түзету мүмкін болмаса, мекеме банкке қате аударылған тұрғын үй төлемін қайтару туралы өтінішпен жүгінеді. Қате аударылған тұрғын үй төлемін қайтару туралы өтінішке қате аударылған тұрғын үй төлемін алған қызметкердің өзінің жеке арнайы шотынан қате есепке жатқызылған соманы есептен шығаруға келісетіні туралы өтініші қоса беріледі.</w:t>
      </w:r>
    </w:p>
    <w:bookmarkEnd w:id="362"/>
    <w:bookmarkStart w:name="z371" w:id="363"/>
    <w:p>
      <w:pPr>
        <w:spacing w:after="0"/>
        <w:ind w:left="0"/>
        <w:jc w:val="both"/>
      </w:pPr>
      <w:r>
        <w:rPr>
          <w:rFonts w:ascii="Times New Roman"/>
          <w:b w:val="false"/>
          <w:i w:val="false"/>
          <w:color w:val="000000"/>
          <w:sz w:val="28"/>
        </w:rPr>
        <w:t>
      9.3. Қате есепке жатқызылған тұрғын үй төлемінің сомасын қайтаруға өтініште: мекеменің атауы және деректемелері (бизнес-сәйкестендіру нөмірі (БСН), банктік сәйкестендіру коды (БСК), жеке сәйкестендіру коды (ЖСК), қайтару себебі, қателік жіберілген төлем құжаттарының деректемелері (№, күні және сомасы), сондай-ақ қайтару жүргізілетін жеке арнайы шот иесінің деректемелері және қайтарылуға тиіс жеке сомалар көрсетіледі. Өтінішке мекеме басшысы, қаржы бөлімшесінің бастығы (бас бухгалтер) қол қоюға және мөрмен куәландырылуға тиіс.</w:t>
      </w:r>
    </w:p>
    <w:bookmarkEnd w:id="363"/>
    <w:bookmarkStart w:name="z372" w:id="364"/>
    <w:p>
      <w:pPr>
        <w:spacing w:after="0"/>
        <w:ind w:left="0"/>
        <w:jc w:val="both"/>
      </w:pPr>
      <w:r>
        <w:rPr>
          <w:rFonts w:ascii="Times New Roman"/>
          <w:b w:val="false"/>
          <w:i w:val="false"/>
          <w:color w:val="000000"/>
          <w:sz w:val="28"/>
        </w:rPr>
        <w:t>
      9.4. Мемлекеттік мекеменің қате есепке жатқызылған тұрғын үй төлемін қайтару туралы өтініші түскен кезде банк өтінішті алған күннен бастап операциялық он күн ішінде:</w:t>
      </w:r>
    </w:p>
    <w:bookmarkEnd w:id="364"/>
    <w:bookmarkStart w:name="z373" w:id="365"/>
    <w:p>
      <w:pPr>
        <w:spacing w:after="0"/>
        <w:ind w:left="0"/>
        <w:jc w:val="both"/>
      </w:pPr>
      <w:r>
        <w:rPr>
          <w:rFonts w:ascii="Times New Roman"/>
          <w:b w:val="false"/>
          <w:i w:val="false"/>
          <w:color w:val="000000"/>
          <w:sz w:val="28"/>
        </w:rPr>
        <w:t xml:space="preserve">
      1) мемлекеттік мекеменің хатында көрсетілген қате есепке жатқызылған тұрғын үй төлемінің түсу фактісін тексереді; </w:t>
      </w:r>
    </w:p>
    <w:bookmarkEnd w:id="365"/>
    <w:bookmarkStart w:name="z374" w:id="366"/>
    <w:p>
      <w:pPr>
        <w:spacing w:after="0"/>
        <w:ind w:left="0"/>
        <w:jc w:val="both"/>
      </w:pPr>
      <w:r>
        <w:rPr>
          <w:rFonts w:ascii="Times New Roman"/>
          <w:b w:val="false"/>
          <w:i w:val="false"/>
          <w:color w:val="000000"/>
          <w:sz w:val="28"/>
        </w:rPr>
        <w:t xml:space="preserve">
      2) қате есепке жатқызылған тұрғын үй төлемінің түсуі расталса, ол бойынша қайтарудың бар-жоғы фактісін тексереді; </w:t>
      </w:r>
    </w:p>
    <w:bookmarkEnd w:id="366"/>
    <w:bookmarkStart w:name="z375" w:id="367"/>
    <w:p>
      <w:pPr>
        <w:spacing w:after="0"/>
        <w:ind w:left="0"/>
        <w:jc w:val="both"/>
      </w:pPr>
      <w:r>
        <w:rPr>
          <w:rFonts w:ascii="Times New Roman"/>
          <w:b w:val="false"/>
          <w:i w:val="false"/>
          <w:color w:val="000000"/>
          <w:sz w:val="28"/>
        </w:rPr>
        <w:t xml:space="preserve">
      3) өзінің жеке арнайы шотына қате түскен ақшаны банктің есептен шығаруына бенефициардың келісімінің бар-жоғын тексереді; </w:t>
      </w:r>
    </w:p>
    <w:bookmarkEnd w:id="367"/>
    <w:bookmarkStart w:name="z376" w:id="368"/>
    <w:p>
      <w:pPr>
        <w:spacing w:after="0"/>
        <w:ind w:left="0"/>
        <w:jc w:val="both"/>
      </w:pPr>
      <w:r>
        <w:rPr>
          <w:rFonts w:ascii="Times New Roman"/>
          <w:b w:val="false"/>
          <w:i w:val="false"/>
          <w:color w:val="000000"/>
          <w:sz w:val="28"/>
        </w:rPr>
        <w:t xml:space="preserve">
      4) қате есепке жазылған тұрғын үй төлемін мекемеге қайтаруды жүзеге асырады немесе себептерін негіздей отырып, мұндай қайтарудың мүмкін еместігі туралы хабарлайды. </w:t>
      </w:r>
    </w:p>
    <w:bookmarkEnd w:id="368"/>
    <w:bookmarkStart w:name="z377" w:id="369"/>
    <w:p>
      <w:pPr>
        <w:spacing w:after="0"/>
        <w:ind w:left="0"/>
        <w:jc w:val="both"/>
      </w:pPr>
      <w:r>
        <w:rPr>
          <w:rFonts w:ascii="Times New Roman"/>
          <w:b w:val="false"/>
          <w:i w:val="false"/>
          <w:color w:val="000000"/>
          <w:sz w:val="28"/>
        </w:rPr>
        <w:t>
      9.5. Мемлекеттік мекемеге қызмет көрсететін банк электрондық төлем тапсырмаларын ресімдеу кезінде қателікке жол берілсе, банк "Төлемдер және төлем жүйелері туралы" Қазақстан Республикасының Заңына сәйкес жол берілген қателікті реттеу жөнінде шара қабылдайды.</w:t>
      </w:r>
    </w:p>
    <w:bookmarkEnd w:id="369"/>
    <w:bookmarkStart w:name="z378" w:id="370"/>
    <w:p>
      <w:pPr>
        <w:spacing w:after="0"/>
        <w:ind w:left="0"/>
        <w:jc w:val="both"/>
      </w:pPr>
      <w:r>
        <w:rPr>
          <w:rFonts w:ascii="Times New Roman"/>
          <w:b w:val="false"/>
          <w:i w:val="false"/>
          <w:color w:val="000000"/>
          <w:sz w:val="28"/>
        </w:rPr>
        <w:t>
      9.6. Алушының шотында қаражат болмаған жағдайда кейіннен мемлекеттік мекеменің бюджеттік шотына қалпына келтіру үшін алушы заңсыз немесе артық аударылған тұрғын үй төлемін мемлекеттік мекеменің кассасына қалпына келтіреді.</w:t>
      </w:r>
    </w:p>
    <w:bookmarkEnd w:id="370"/>
    <w:bookmarkStart w:name="z379" w:id="371"/>
    <w:p>
      <w:pPr>
        <w:spacing w:after="0"/>
        <w:ind w:left="0"/>
        <w:jc w:val="both"/>
      </w:pPr>
      <w:r>
        <w:rPr>
          <w:rFonts w:ascii="Times New Roman"/>
          <w:b w:val="false"/>
          <w:i w:val="false"/>
          <w:color w:val="000000"/>
          <w:sz w:val="28"/>
        </w:rPr>
        <w:t>
      Бұл ретте заңсыз немесе артық аударылған тұрғын үй төлемін мемлекеттік мекеменің бюджеттік шотына қалпына келтіру үшін комиссияны алушы төленетін күні қолданылатын банк тарифіне сәйкес төлейді.</w:t>
      </w:r>
    </w:p>
    <w:bookmarkEnd w:id="371"/>
    <w:bookmarkStart w:name="z380" w:id="372"/>
    <w:p>
      <w:pPr>
        <w:spacing w:after="0"/>
        <w:ind w:left="0"/>
        <w:jc w:val="both"/>
      </w:pPr>
      <w:r>
        <w:rPr>
          <w:rFonts w:ascii="Times New Roman"/>
          <w:b w:val="false"/>
          <w:i w:val="false"/>
          <w:color w:val="000000"/>
          <w:sz w:val="28"/>
        </w:rPr>
        <w:t>
      9.7. Алушы заңсыз немесе артық аударылған тұрғын үй төлемін қайтарудан бас тартқан жағдайда өтеу сот тәртібімен жүргізіледі.</w:t>
      </w:r>
    </w:p>
    <w:bookmarkEnd w:id="372"/>
    <w:bookmarkStart w:name="z381" w:id="373"/>
    <w:p>
      <w:pPr>
        <w:spacing w:after="0"/>
        <w:ind w:left="0"/>
        <w:jc w:val="both"/>
      </w:pPr>
      <w:r>
        <w:rPr>
          <w:rFonts w:ascii="Times New Roman"/>
          <w:b w:val="false"/>
          <w:i w:val="false"/>
          <w:color w:val="000000"/>
          <w:sz w:val="28"/>
        </w:rPr>
        <w:t xml:space="preserve">
      10. Әртүрлі </w:t>
      </w:r>
    </w:p>
    <w:bookmarkEnd w:id="373"/>
    <w:bookmarkStart w:name="z382" w:id="374"/>
    <w:p>
      <w:pPr>
        <w:spacing w:after="0"/>
        <w:ind w:left="0"/>
        <w:jc w:val="both"/>
      </w:pPr>
      <w:r>
        <w:rPr>
          <w:rFonts w:ascii="Times New Roman"/>
          <w:b w:val="false"/>
          <w:i w:val="false"/>
          <w:color w:val="000000"/>
          <w:sz w:val="28"/>
        </w:rPr>
        <w:t>
      10.1. Шоттың құқықтық режимі Қазақстан Республикасының қолданыстағы заңнамасында айқындалады.</w:t>
      </w:r>
    </w:p>
    <w:bookmarkEnd w:id="374"/>
    <w:bookmarkStart w:name="z383" w:id="375"/>
    <w:p>
      <w:pPr>
        <w:spacing w:after="0"/>
        <w:ind w:left="0"/>
        <w:jc w:val="both"/>
      </w:pPr>
      <w:r>
        <w:rPr>
          <w:rFonts w:ascii="Times New Roman"/>
          <w:b w:val="false"/>
          <w:i w:val="false"/>
          <w:color w:val="000000"/>
          <w:sz w:val="28"/>
        </w:rPr>
        <w:t>
      10.2. Шарт шот шартқа сәйкес жабылғанға дейін қолданылады.</w:t>
      </w:r>
    </w:p>
    <w:bookmarkEnd w:id="375"/>
    <w:bookmarkStart w:name="z384" w:id="376"/>
    <w:p>
      <w:pPr>
        <w:spacing w:after="0"/>
        <w:ind w:left="0"/>
        <w:jc w:val="both"/>
      </w:pPr>
      <w:r>
        <w:rPr>
          <w:rFonts w:ascii="Times New Roman"/>
          <w:b w:val="false"/>
          <w:i w:val="false"/>
          <w:color w:val="000000"/>
          <w:sz w:val="28"/>
        </w:rPr>
        <w:t>
      10.3. Алушы шотты Тараптардың келісімі бойынша жабады.</w:t>
      </w:r>
    </w:p>
    <w:bookmarkEnd w:id="376"/>
    <w:bookmarkStart w:name="z385" w:id="377"/>
    <w:p>
      <w:pPr>
        <w:spacing w:after="0"/>
        <w:ind w:left="0"/>
        <w:jc w:val="both"/>
      </w:pPr>
      <w:r>
        <w:rPr>
          <w:rFonts w:ascii="Times New Roman"/>
          <w:b w:val="false"/>
          <w:i w:val="false"/>
          <w:color w:val="000000"/>
          <w:sz w:val="28"/>
        </w:rPr>
        <w:t xml:space="preserve">
      10.4. Алушы банктің мемлекеттік мекемеге шот нөмірі, шот бойынша ақша қозғалысы, шотты жабу туралы ақпаратты және шартта көзделген тәртіппен және талаптар бойынша өзге де мәліметтерді беруіне өз келісімін береді. </w:t>
      </w:r>
    </w:p>
    <w:bookmarkEnd w:id="377"/>
    <w:bookmarkStart w:name="z386" w:id="378"/>
    <w:p>
      <w:pPr>
        <w:spacing w:after="0"/>
        <w:ind w:left="0"/>
        <w:jc w:val="both"/>
      </w:pPr>
      <w:r>
        <w:rPr>
          <w:rFonts w:ascii="Times New Roman"/>
          <w:b w:val="false"/>
          <w:i w:val="false"/>
          <w:color w:val="000000"/>
          <w:sz w:val="28"/>
        </w:rPr>
        <w:t>
      10.5. Алушы басқа банкпен тұрғын үй төлемі туралы шарт жасаған жағдайда осы шартқа сәйкес ашылған банктік шот жабылуға тиіс.</w:t>
      </w:r>
    </w:p>
    <w:bookmarkEnd w:id="378"/>
    <w:bookmarkStart w:name="z387" w:id="379"/>
    <w:p>
      <w:pPr>
        <w:spacing w:after="0"/>
        <w:ind w:left="0"/>
        <w:jc w:val="both"/>
      </w:pPr>
      <w:r>
        <w:rPr>
          <w:rFonts w:ascii="Times New Roman"/>
          <w:b w:val="false"/>
          <w:i w:val="false"/>
          <w:color w:val="000000"/>
          <w:sz w:val="28"/>
        </w:rPr>
        <w:t>
      11. Шартты өзгерту тәртібі</w:t>
      </w:r>
    </w:p>
    <w:bookmarkEnd w:id="379"/>
    <w:bookmarkStart w:name="z388" w:id="380"/>
    <w:p>
      <w:pPr>
        <w:spacing w:after="0"/>
        <w:ind w:left="0"/>
        <w:jc w:val="both"/>
      </w:pPr>
      <w:r>
        <w:rPr>
          <w:rFonts w:ascii="Times New Roman"/>
          <w:b w:val="false"/>
          <w:i w:val="false"/>
          <w:color w:val="000000"/>
          <w:sz w:val="28"/>
        </w:rPr>
        <w:t>
      11.1. Осы шартқа өзгерістер мен толықтырулар қосымша келісімге қол қою арқылы енгізіледі.</w:t>
      </w:r>
    </w:p>
    <w:bookmarkEnd w:id="380"/>
    <w:bookmarkStart w:name="z389" w:id="381"/>
    <w:p>
      <w:pPr>
        <w:spacing w:after="0"/>
        <w:ind w:left="0"/>
        <w:jc w:val="both"/>
      </w:pPr>
      <w:r>
        <w:rPr>
          <w:rFonts w:ascii="Times New Roman"/>
          <w:b w:val="false"/>
          <w:i w:val="false"/>
          <w:color w:val="000000"/>
          <w:sz w:val="28"/>
        </w:rPr>
        <w:t>
      12. Форс-мажор</w:t>
      </w:r>
    </w:p>
    <w:bookmarkEnd w:id="381"/>
    <w:bookmarkStart w:name="z390" w:id="382"/>
    <w:p>
      <w:pPr>
        <w:spacing w:after="0"/>
        <w:ind w:left="0"/>
        <w:jc w:val="both"/>
      </w:pPr>
      <w:r>
        <w:rPr>
          <w:rFonts w:ascii="Times New Roman"/>
          <w:b w:val="false"/>
          <w:i w:val="false"/>
          <w:color w:val="000000"/>
          <w:sz w:val="28"/>
        </w:rPr>
        <w:t>
      12.1. Егер шарт бойынша міндеттемелердің орындалмауы болжанбаған мән-жайдың, атап айтқанда: қауіпті табиғи құбылыстың, өрт, су тасқыны, жер сілкінісі, эпидемия, соғыс іс-қимылдарының салдарынан болып, осы шарт бойынша міндеттемелердің орындалуына тікелей ықпалын тигізсе, Тараптар шарт бойынша міндеттемелерді ішінара немесе толық орындамағаны немесе тиісті түрде орындамағаны үшін жауаптылықтан босатылады.</w:t>
      </w:r>
    </w:p>
    <w:bookmarkEnd w:id="382"/>
    <w:bookmarkStart w:name="z391" w:id="383"/>
    <w:p>
      <w:pPr>
        <w:spacing w:after="0"/>
        <w:ind w:left="0"/>
        <w:jc w:val="both"/>
      </w:pPr>
      <w:r>
        <w:rPr>
          <w:rFonts w:ascii="Times New Roman"/>
          <w:b w:val="false"/>
          <w:i w:val="false"/>
          <w:color w:val="000000"/>
          <w:sz w:val="28"/>
        </w:rPr>
        <w:t>
      13. Тараптардың орналасқан жері мен төлем деректемелері</w:t>
      </w:r>
    </w:p>
    <w:bookmarkEnd w:id="38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100" w:type="dxa"/>
            <w:tcBorders/>
            <w:tcMar>
              <w:top w:w="15" w:type="dxa"/>
              <w:left w:w="15" w:type="dxa"/>
              <w:bottom w:w="15" w:type="dxa"/>
              <w:right w:w="15" w:type="dxa"/>
            </w:tcMar>
            <w:vAlign w:val="center"/>
          </w:tcPr>
          <w:bookmarkStart w:name="z392" w:id="384"/>
          <w:p>
            <w:pPr>
              <w:spacing w:after="20"/>
              <w:ind w:left="20"/>
              <w:jc w:val="both"/>
            </w:pPr>
            <w:r>
              <w:rPr>
                <w:rFonts w:ascii="Times New Roman"/>
                <w:b w:val="false"/>
                <w:i w:val="false"/>
                <w:color w:val="000000"/>
                <w:sz w:val="20"/>
              </w:rPr>
              <w:t>
____________________</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(Т.А.Ә.)</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20__жылғы "___"_______</w:t>
            </w:r>
          </w:p>
          <w:p>
            <w:pPr>
              <w:spacing w:after="20"/>
              <w:ind w:left="20"/>
              <w:jc w:val="both"/>
            </w:pPr>
            <w:r>
              <w:rPr>
                <w:rFonts w:ascii="Times New Roman"/>
                <w:b w:val="false"/>
                <w:i w:val="false"/>
                <w:color w:val="000000"/>
                <w:sz w:val="20"/>
              </w:rPr>
              <w:t>
М.О._______________</w:t>
            </w:r>
          </w:p>
        </w:tc>
        <w:tc>
          <w:tcPr>
            <w:tcW w:w="4100" w:type="dxa"/>
            <w:tcBorders/>
            <w:tcMar>
              <w:top w:w="15" w:type="dxa"/>
              <w:left w:w="15" w:type="dxa"/>
              <w:bottom w:w="15" w:type="dxa"/>
              <w:right w:w="15" w:type="dxa"/>
            </w:tcMar>
            <w:vAlign w:val="center"/>
          </w:tcPr>
          <w:bookmarkStart w:name="z404" w:id="385"/>
          <w:p>
            <w:pPr>
              <w:spacing w:after="20"/>
              <w:ind w:left="20"/>
              <w:jc w:val="both"/>
            </w:pPr>
            <w:r>
              <w:rPr>
                <w:rFonts w:ascii="Times New Roman"/>
                <w:b w:val="false"/>
                <w:i w:val="false"/>
                <w:color w:val="000000"/>
                <w:sz w:val="20"/>
              </w:rPr>
              <w:t>
____________________</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(Т.А.Ә.)</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20__жылғы "___"_______</w:t>
            </w:r>
          </w:p>
          <w:p>
            <w:pPr>
              <w:spacing w:after="20"/>
              <w:ind w:left="20"/>
              <w:jc w:val="both"/>
            </w:pPr>
            <w:r>
              <w:rPr>
                <w:rFonts w:ascii="Times New Roman"/>
                <w:b w:val="false"/>
                <w:i w:val="false"/>
                <w:color w:val="000000"/>
                <w:sz w:val="20"/>
              </w:rPr>
              <w:t>
М.О._______________</w:t>
            </w:r>
          </w:p>
        </w:tc>
        <w:tc>
          <w:tcPr>
            <w:tcW w:w="4100" w:type="dxa"/>
            <w:tcBorders/>
            <w:tcMar>
              <w:top w:w="15" w:type="dxa"/>
              <w:left w:w="15" w:type="dxa"/>
              <w:bottom w:w="15" w:type="dxa"/>
              <w:right w:w="15" w:type="dxa"/>
            </w:tcMar>
            <w:vAlign w:val="center"/>
          </w:tcPr>
          <w:bookmarkStart w:name="z416" w:id="386"/>
          <w:p>
            <w:pPr>
              <w:spacing w:after="20"/>
              <w:ind w:left="20"/>
              <w:jc w:val="both"/>
            </w:pPr>
            <w:r>
              <w:rPr>
                <w:rFonts w:ascii="Times New Roman"/>
                <w:b w:val="false"/>
                <w:i w:val="false"/>
                <w:color w:val="000000"/>
                <w:sz w:val="20"/>
              </w:rPr>
              <w:t>
____________________</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(Т.А.Ә.)</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20__жылғы "___"_______</w:t>
            </w:r>
          </w:p>
          <w:p>
            <w:pPr>
              <w:spacing w:after="20"/>
              <w:ind w:left="20"/>
              <w:jc w:val="both"/>
            </w:pPr>
            <w:r>
              <w:rPr>
                <w:rFonts w:ascii="Times New Roman"/>
                <w:b w:val="false"/>
                <w:i w:val="false"/>
                <w:color w:val="000000"/>
                <w:sz w:val="20"/>
              </w:rPr>
              <w:t>
М.О._______________</w:t>
            </w:r>
          </w:p>
        </w:tc>
      </w:tr>
    </w:tbl>
    <w:bookmarkStart w:name="z428" w:id="387"/>
    <w:p>
      <w:pPr>
        <w:spacing w:after="0"/>
        <w:ind w:left="0"/>
        <w:jc w:val="both"/>
      </w:pPr>
      <w:r>
        <w:rPr>
          <w:rFonts w:ascii="Times New Roman"/>
          <w:b w:val="false"/>
          <w:i w:val="false"/>
          <w:color w:val="000000"/>
          <w:sz w:val="28"/>
        </w:rPr>
        <w:t>
      _________________________</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органның</w:t>
            </w:r>
            <w:r>
              <w:br/>
            </w:r>
            <w:r>
              <w:rPr>
                <w:rFonts w:ascii="Times New Roman"/>
                <w:b w:val="false"/>
                <w:i w:val="false"/>
                <w:color w:val="000000"/>
                <w:sz w:val="20"/>
              </w:rPr>
              <w:t>қызметкерін, әскери қызметшіні,</w:t>
            </w:r>
            <w:r>
              <w:br/>
            </w:r>
            <w:r>
              <w:rPr>
                <w:rFonts w:ascii="Times New Roman"/>
                <w:b w:val="false"/>
                <w:i w:val="false"/>
                <w:color w:val="000000"/>
                <w:sz w:val="20"/>
              </w:rPr>
              <w:t>сондай-ақ құқық қорғау</w:t>
            </w:r>
            <w:r>
              <w:br/>
            </w:r>
            <w:r>
              <w:rPr>
                <w:rFonts w:ascii="Times New Roman"/>
                <w:b w:val="false"/>
                <w:i w:val="false"/>
                <w:color w:val="000000"/>
                <w:sz w:val="20"/>
              </w:rPr>
              <w:t>органының және азаматтық</w:t>
            </w:r>
            <w:r>
              <w:br/>
            </w:r>
            <w:r>
              <w:rPr>
                <w:rFonts w:ascii="Times New Roman"/>
                <w:b w:val="false"/>
                <w:i w:val="false"/>
                <w:color w:val="000000"/>
                <w:sz w:val="20"/>
              </w:rPr>
              <w:t>қорғау органының қызметкерін</w:t>
            </w:r>
            <w:r>
              <w:br/>
            </w:r>
            <w:r>
              <w:rPr>
                <w:rFonts w:ascii="Times New Roman"/>
                <w:b w:val="false"/>
                <w:i w:val="false"/>
                <w:color w:val="000000"/>
                <w:sz w:val="20"/>
              </w:rPr>
              <w:t>тұрғын үймен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30" w:id="388"/>
    <w:p>
      <w:pPr>
        <w:spacing w:after="0"/>
        <w:ind w:left="0"/>
        <w:jc w:val="left"/>
      </w:pPr>
      <w:r>
        <w:rPr>
          <w:rFonts w:ascii="Times New Roman"/>
          <w:b/>
          <w:i w:val="false"/>
          <w:color w:val="000000"/>
        </w:rPr>
        <w:t xml:space="preserve"> Тұрғын үй төлемі туралы шартты және алушының жеке арнайы шотын тіркеу журналы</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төлемін алушының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төлемі туралы шарт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жеке арнайы шотының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 w:id="389"/>
    <w:p>
      <w:pPr>
        <w:spacing w:after="0"/>
        <w:ind w:left="0"/>
        <w:jc w:val="both"/>
      </w:pPr>
      <w:r>
        <w:rPr>
          <w:rFonts w:ascii="Times New Roman"/>
          <w:b w:val="false"/>
          <w:i w:val="false"/>
          <w:color w:val="000000"/>
          <w:sz w:val="28"/>
        </w:rPr>
        <w:t>
      20 ____ жылғы "___" _________ __________________________</w:t>
      </w:r>
    </w:p>
    <w:bookmarkEnd w:id="389"/>
    <w:bookmarkStart w:name="z432" w:id="390"/>
    <w:p>
      <w:pPr>
        <w:spacing w:after="0"/>
        <w:ind w:left="0"/>
        <w:jc w:val="both"/>
      </w:pPr>
      <w:r>
        <w:rPr>
          <w:rFonts w:ascii="Times New Roman"/>
          <w:b w:val="false"/>
          <w:i w:val="false"/>
          <w:color w:val="000000"/>
          <w:sz w:val="28"/>
        </w:rPr>
        <w:t>
      (күні)      (қала, ауыл)</w:t>
      </w:r>
    </w:p>
    <w:bookmarkEnd w:id="390"/>
    <w:bookmarkStart w:name="z433" w:id="391"/>
    <w:p>
      <w:pPr>
        <w:spacing w:after="0"/>
        <w:ind w:left="0"/>
        <w:jc w:val="both"/>
      </w:pPr>
      <w:r>
        <w:rPr>
          <w:rFonts w:ascii="Times New Roman"/>
          <w:b w:val="false"/>
          <w:i w:val="false"/>
          <w:color w:val="000000"/>
          <w:sz w:val="28"/>
        </w:rPr>
        <w:t>
      Ескертпе: тұрғын үй төлемі туралы шартты және алушының жеке арнайы шоты тіркеу журналын мемлекеттік мекеменің қаржы бөлімшесі толтырады.</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органның</w:t>
            </w:r>
            <w:r>
              <w:br/>
            </w:r>
            <w:r>
              <w:rPr>
                <w:rFonts w:ascii="Times New Roman"/>
                <w:b w:val="false"/>
                <w:i w:val="false"/>
                <w:color w:val="000000"/>
                <w:sz w:val="20"/>
              </w:rPr>
              <w:t>қызметкерін, әскери қызметшіні,</w:t>
            </w:r>
            <w:r>
              <w:br/>
            </w:r>
            <w:r>
              <w:rPr>
                <w:rFonts w:ascii="Times New Roman"/>
                <w:b w:val="false"/>
                <w:i w:val="false"/>
                <w:color w:val="000000"/>
                <w:sz w:val="20"/>
              </w:rPr>
              <w:t>сондай-ақ құқық қорғау</w:t>
            </w:r>
            <w:r>
              <w:br/>
            </w:r>
            <w:r>
              <w:rPr>
                <w:rFonts w:ascii="Times New Roman"/>
                <w:b w:val="false"/>
                <w:i w:val="false"/>
                <w:color w:val="000000"/>
                <w:sz w:val="20"/>
              </w:rPr>
              <w:t>органының және азаматтық</w:t>
            </w:r>
            <w:r>
              <w:br/>
            </w:r>
            <w:r>
              <w:rPr>
                <w:rFonts w:ascii="Times New Roman"/>
                <w:b w:val="false"/>
                <w:i w:val="false"/>
                <w:color w:val="000000"/>
                <w:sz w:val="20"/>
              </w:rPr>
              <w:t>қорғау органының қызметкерін</w:t>
            </w:r>
            <w:r>
              <w:br/>
            </w:r>
            <w:r>
              <w:rPr>
                <w:rFonts w:ascii="Times New Roman"/>
                <w:b w:val="false"/>
                <w:i w:val="false"/>
                <w:color w:val="000000"/>
                <w:sz w:val="20"/>
              </w:rPr>
              <w:t>тұрғын үймен қамтамасыз 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436" w:id="392"/>
    <w:p>
      <w:pPr>
        <w:spacing w:after="0"/>
        <w:ind w:left="0"/>
        <w:jc w:val="left"/>
      </w:pPr>
      <w:r>
        <w:rPr>
          <w:rFonts w:ascii="Times New Roman"/>
          <w:b/>
          <w:i w:val="false"/>
          <w:color w:val="000000"/>
        </w:rPr>
        <w:t xml:space="preserve"> __________________________________________________ бойынша (мемлекеттік мекеменің атауы) ағымдағы тұрғын үй төлемін алушылардың тізімі</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оның ішінде алушы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393"/>
    <w:p>
      <w:pPr>
        <w:spacing w:after="0"/>
        <w:ind w:left="0"/>
        <w:jc w:val="both"/>
      </w:pPr>
      <w:r>
        <w:rPr>
          <w:rFonts w:ascii="Times New Roman"/>
          <w:b w:val="false"/>
          <w:i w:val="false"/>
          <w:color w:val="000000"/>
          <w:sz w:val="28"/>
        </w:rPr>
        <w:t xml:space="preserve">
      Мемлекеттік мекеменің бастығы / Қаржы бөлімшесінің бастығы </w:t>
      </w:r>
    </w:p>
    <w:bookmarkEnd w:id="393"/>
    <w:bookmarkStart w:name="z438" w:id="394"/>
    <w:p>
      <w:pPr>
        <w:spacing w:after="0"/>
        <w:ind w:left="0"/>
        <w:jc w:val="both"/>
      </w:pPr>
      <w:r>
        <w:rPr>
          <w:rFonts w:ascii="Times New Roman"/>
          <w:b w:val="false"/>
          <w:i w:val="false"/>
          <w:color w:val="000000"/>
          <w:sz w:val="28"/>
        </w:rPr>
        <w:t>
      _________________ _________________</w:t>
      </w:r>
    </w:p>
    <w:bookmarkEnd w:id="394"/>
    <w:bookmarkStart w:name="z439" w:id="395"/>
    <w:p>
      <w:pPr>
        <w:spacing w:after="0"/>
        <w:ind w:left="0"/>
        <w:jc w:val="both"/>
      </w:pPr>
      <w:r>
        <w:rPr>
          <w:rFonts w:ascii="Times New Roman"/>
          <w:b w:val="false"/>
          <w:i w:val="false"/>
          <w:color w:val="000000"/>
          <w:sz w:val="28"/>
        </w:rPr>
        <w:t>
      (күні, қолы) (Т.А.Ә.)</w:t>
      </w:r>
    </w:p>
    <w:bookmarkEnd w:id="395"/>
    <w:bookmarkStart w:name="z440" w:id="396"/>
    <w:p>
      <w:pPr>
        <w:spacing w:after="0"/>
        <w:ind w:left="0"/>
        <w:jc w:val="both"/>
      </w:pPr>
      <w:r>
        <w:rPr>
          <w:rFonts w:ascii="Times New Roman"/>
          <w:b w:val="false"/>
          <w:i w:val="false"/>
          <w:color w:val="000000"/>
          <w:sz w:val="28"/>
        </w:rPr>
        <w:t xml:space="preserve">
      Қаржы бөлімшесінің бастығы / Қаржы бөлімшесінің жауапты орындаушысы </w:t>
      </w:r>
    </w:p>
    <w:bookmarkEnd w:id="396"/>
    <w:bookmarkStart w:name="z441" w:id="397"/>
    <w:p>
      <w:pPr>
        <w:spacing w:after="0"/>
        <w:ind w:left="0"/>
        <w:jc w:val="both"/>
      </w:pPr>
      <w:r>
        <w:rPr>
          <w:rFonts w:ascii="Times New Roman"/>
          <w:b w:val="false"/>
          <w:i w:val="false"/>
          <w:color w:val="000000"/>
          <w:sz w:val="28"/>
        </w:rPr>
        <w:t>
      _______________ ____________________________</w:t>
      </w:r>
    </w:p>
    <w:bookmarkEnd w:id="397"/>
    <w:bookmarkStart w:name="z442" w:id="398"/>
    <w:p>
      <w:pPr>
        <w:spacing w:after="0"/>
        <w:ind w:left="0"/>
        <w:jc w:val="both"/>
      </w:pPr>
      <w:r>
        <w:rPr>
          <w:rFonts w:ascii="Times New Roman"/>
          <w:b w:val="false"/>
          <w:i w:val="false"/>
          <w:color w:val="000000"/>
          <w:sz w:val="28"/>
        </w:rPr>
        <w:t>
      (күні, қолы)    (Т.А.Ә.)</w:t>
      </w:r>
    </w:p>
    <w:bookmarkEnd w:id="398"/>
    <w:bookmarkStart w:name="z443" w:id="399"/>
    <w:p>
      <w:pPr>
        <w:spacing w:after="0"/>
        <w:ind w:left="0"/>
        <w:jc w:val="both"/>
      </w:pPr>
      <w:r>
        <w:rPr>
          <w:rFonts w:ascii="Times New Roman"/>
          <w:b w:val="false"/>
          <w:i w:val="false"/>
          <w:color w:val="000000"/>
          <w:sz w:val="28"/>
        </w:rPr>
        <w:t>
      Ескертпе: ағымдағы тұрғын үй төлемін алушылардың тізімін мекеменің жауапты құрылымдық бөлімшесі толтырады.</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органның</w:t>
            </w:r>
            <w:r>
              <w:br/>
            </w:r>
            <w:r>
              <w:rPr>
                <w:rFonts w:ascii="Times New Roman"/>
                <w:b w:val="false"/>
                <w:i w:val="false"/>
                <w:color w:val="000000"/>
                <w:sz w:val="20"/>
              </w:rPr>
              <w:t>қызметкерін, әскери қызметшіні,</w:t>
            </w:r>
            <w:r>
              <w:br/>
            </w:r>
            <w:r>
              <w:rPr>
                <w:rFonts w:ascii="Times New Roman"/>
                <w:b w:val="false"/>
                <w:i w:val="false"/>
                <w:color w:val="000000"/>
                <w:sz w:val="20"/>
              </w:rPr>
              <w:t>сондай-ақ құқық қорғау</w:t>
            </w:r>
            <w:r>
              <w:br/>
            </w:r>
            <w:r>
              <w:rPr>
                <w:rFonts w:ascii="Times New Roman"/>
                <w:b w:val="false"/>
                <w:i w:val="false"/>
                <w:color w:val="000000"/>
                <w:sz w:val="20"/>
              </w:rPr>
              <w:t>органының және азаматтық</w:t>
            </w:r>
            <w:r>
              <w:br/>
            </w:r>
            <w:r>
              <w:rPr>
                <w:rFonts w:ascii="Times New Roman"/>
                <w:b w:val="false"/>
                <w:i w:val="false"/>
                <w:color w:val="000000"/>
                <w:sz w:val="20"/>
              </w:rPr>
              <w:t>қорғау органының қызметкерін</w:t>
            </w:r>
            <w:r>
              <w:br/>
            </w:r>
            <w:r>
              <w:rPr>
                <w:rFonts w:ascii="Times New Roman"/>
                <w:b w:val="false"/>
                <w:i w:val="false"/>
                <w:color w:val="000000"/>
                <w:sz w:val="20"/>
              </w:rPr>
              <w:t>тұрғын үймен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446" w:id="400"/>
    <w:p>
      <w:pPr>
        <w:spacing w:after="0"/>
        <w:ind w:left="0"/>
        <w:jc w:val="left"/>
      </w:pPr>
      <w:r>
        <w:rPr>
          <w:rFonts w:ascii="Times New Roman"/>
          <w:b/>
          <w:i w:val="false"/>
          <w:color w:val="000000"/>
        </w:rPr>
        <w:t xml:space="preserve"> ___________________________ бойынша ағымдағы тұрғын үй төлемінің</w:t>
      </w:r>
    </w:p>
    <w:bookmarkEnd w:id="400"/>
    <w:bookmarkStart w:name="z447" w:id="401"/>
    <w:p>
      <w:pPr>
        <w:spacing w:after="0"/>
        <w:ind w:left="0"/>
        <w:jc w:val="left"/>
      </w:pPr>
      <w:r>
        <w:rPr>
          <w:rFonts w:ascii="Times New Roman"/>
          <w:b/>
          <w:i w:val="false"/>
          <w:color w:val="000000"/>
        </w:rPr>
        <w:t xml:space="preserve"> (мемлекеттік мекеме атауы) есеп-қисабы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2"/>
          <w:p>
            <w:pPr>
              <w:spacing w:after="20"/>
              <w:ind w:left="20"/>
              <w:jc w:val="both"/>
            </w:pPr>
            <w:r>
              <w:rPr>
                <w:rFonts w:ascii="Times New Roman"/>
                <w:b w:val="false"/>
                <w:i w:val="false"/>
                <w:color w:val="000000"/>
                <w:sz w:val="20"/>
              </w:rPr>
              <w:t xml:space="preserve">
Р/с </w:t>
            </w:r>
          </w:p>
          <w:bookmarkEnd w:id="402"/>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(толық)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басталған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уәкілетті органның деректері бойынша өңірдегі тұрғынжайдың 1 шаршы метрін жалдау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3"/>
          <w:p>
            <w:pPr>
              <w:spacing w:after="20"/>
              <w:ind w:left="20"/>
              <w:jc w:val="both"/>
            </w:pPr>
            <w:r>
              <w:rPr>
                <w:rFonts w:ascii="Times New Roman"/>
                <w:b w:val="false"/>
                <w:i w:val="false"/>
                <w:color w:val="000000"/>
                <w:sz w:val="20"/>
              </w:rPr>
              <w:t>
Айына ағымдағы тұрғын үй төлемінің сомасы</w:t>
            </w:r>
          </w:p>
          <w:bookmarkEnd w:id="403"/>
          <w:p>
            <w:pPr>
              <w:spacing w:after="20"/>
              <w:ind w:left="20"/>
              <w:jc w:val="both"/>
            </w:pPr>
            <w:r>
              <w:rPr>
                <w:rFonts w:ascii="Times New Roman"/>
                <w:b w:val="false"/>
                <w:i w:val="false"/>
                <w:color w:val="000000"/>
                <w:sz w:val="20"/>
              </w:rPr>
              <w:t>
(5-баған х 6-баған)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04"/>
          <w:p>
            <w:pPr>
              <w:spacing w:after="20"/>
              <w:ind w:left="20"/>
              <w:jc w:val="both"/>
            </w:pPr>
            <w:r>
              <w:rPr>
                <w:rFonts w:ascii="Times New Roman"/>
                <w:b w:val="false"/>
                <w:i w:val="false"/>
                <w:color w:val="000000"/>
                <w:sz w:val="20"/>
              </w:rPr>
              <w:t>
Осы Қағидалардың 34-тармағында көзделген ағымдағы тұрғын үй төлемінің сомасы</w:t>
            </w:r>
          </w:p>
          <w:bookmarkEnd w:id="404"/>
          <w:p>
            <w:pPr>
              <w:spacing w:after="20"/>
              <w:ind w:left="20"/>
              <w:jc w:val="both"/>
            </w:pPr>
            <w:r>
              <w:rPr>
                <w:rFonts w:ascii="Times New Roman"/>
                <w:b w:val="false"/>
                <w:i w:val="false"/>
                <w:color w:val="000000"/>
                <w:sz w:val="20"/>
              </w:rPr>
              <w:t>
(7-баған – 50 %)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405"/>
    <w:p>
      <w:pPr>
        <w:spacing w:after="0"/>
        <w:ind w:left="0"/>
        <w:jc w:val="both"/>
      </w:pPr>
      <w:r>
        <w:rPr>
          <w:rFonts w:ascii="Times New Roman"/>
          <w:b w:val="false"/>
          <w:i w:val="false"/>
          <w:color w:val="000000"/>
          <w:sz w:val="28"/>
        </w:rPr>
        <w:t xml:space="preserve">
      Мемлекеттік мекеменің бастығы / Қаржы бөлімшесінің бастығы </w:t>
      </w:r>
    </w:p>
    <w:bookmarkEnd w:id="405"/>
    <w:bookmarkStart w:name="z452" w:id="406"/>
    <w:p>
      <w:pPr>
        <w:spacing w:after="0"/>
        <w:ind w:left="0"/>
        <w:jc w:val="both"/>
      </w:pPr>
      <w:r>
        <w:rPr>
          <w:rFonts w:ascii="Times New Roman"/>
          <w:b w:val="false"/>
          <w:i w:val="false"/>
          <w:color w:val="000000"/>
          <w:sz w:val="28"/>
        </w:rPr>
        <w:t>
      _________________ _________________</w:t>
      </w:r>
    </w:p>
    <w:bookmarkEnd w:id="406"/>
    <w:bookmarkStart w:name="z453" w:id="407"/>
    <w:p>
      <w:pPr>
        <w:spacing w:after="0"/>
        <w:ind w:left="0"/>
        <w:jc w:val="both"/>
      </w:pPr>
      <w:r>
        <w:rPr>
          <w:rFonts w:ascii="Times New Roman"/>
          <w:b w:val="false"/>
          <w:i w:val="false"/>
          <w:color w:val="000000"/>
          <w:sz w:val="28"/>
        </w:rPr>
        <w:t>
      (күні, қолы)     (Т.А.Ә.)</w:t>
      </w:r>
    </w:p>
    <w:bookmarkEnd w:id="407"/>
    <w:bookmarkStart w:name="z454" w:id="408"/>
    <w:p>
      <w:pPr>
        <w:spacing w:after="0"/>
        <w:ind w:left="0"/>
        <w:jc w:val="both"/>
      </w:pPr>
      <w:r>
        <w:rPr>
          <w:rFonts w:ascii="Times New Roman"/>
          <w:b w:val="false"/>
          <w:i w:val="false"/>
          <w:color w:val="000000"/>
          <w:sz w:val="28"/>
        </w:rPr>
        <w:t xml:space="preserve">
      Қаржы бөлімшесінің бастығы / Қаржы бөлімшесінің жауапты орындаушысы </w:t>
      </w:r>
    </w:p>
    <w:bookmarkEnd w:id="408"/>
    <w:bookmarkStart w:name="z455" w:id="409"/>
    <w:p>
      <w:pPr>
        <w:spacing w:after="0"/>
        <w:ind w:left="0"/>
        <w:jc w:val="both"/>
      </w:pPr>
      <w:r>
        <w:rPr>
          <w:rFonts w:ascii="Times New Roman"/>
          <w:b w:val="false"/>
          <w:i w:val="false"/>
          <w:color w:val="000000"/>
          <w:sz w:val="28"/>
        </w:rPr>
        <w:t>
      _______________ _____________________________</w:t>
      </w:r>
    </w:p>
    <w:bookmarkEnd w:id="409"/>
    <w:bookmarkStart w:name="z456" w:id="410"/>
    <w:p>
      <w:pPr>
        <w:spacing w:after="0"/>
        <w:ind w:left="0"/>
        <w:jc w:val="both"/>
      </w:pPr>
      <w:r>
        <w:rPr>
          <w:rFonts w:ascii="Times New Roman"/>
          <w:b w:val="false"/>
          <w:i w:val="false"/>
          <w:color w:val="000000"/>
          <w:sz w:val="28"/>
        </w:rPr>
        <w:t>
      (күні, қолы)    (Т.А.Ә.)</w:t>
      </w:r>
    </w:p>
    <w:bookmarkEnd w:id="410"/>
    <w:bookmarkStart w:name="z457" w:id="411"/>
    <w:p>
      <w:pPr>
        <w:spacing w:after="0"/>
        <w:ind w:left="0"/>
        <w:jc w:val="both"/>
      </w:pPr>
      <w:r>
        <w:rPr>
          <w:rFonts w:ascii="Times New Roman"/>
          <w:b w:val="false"/>
          <w:i w:val="false"/>
          <w:color w:val="000000"/>
          <w:sz w:val="28"/>
        </w:rPr>
        <w:t>
      Ескертпе:</w:t>
      </w:r>
    </w:p>
    <w:bookmarkEnd w:id="411"/>
    <w:bookmarkStart w:name="z458" w:id="412"/>
    <w:p>
      <w:pPr>
        <w:spacing w:after="0"/>
        <w:ind w:left="0"/>
        <w:jc w:val="both"/>
      </w:pPr>
      <w:r>
        <w:rPr>
          <w:rFonts w:ascii="Times New Roman"/>
          <w:b w:val="false"/>
          <w:i w:val="false"/>
          <w:color w:val="000000"/>
          <w:sz w:val="28"/>
        </w:rPr>
        <w:t xml:space="preserve">
      1) ағымдағы тұрғын үй төлемінің есеп-қисабын мекеменің қаржы бөлімшесі толтырады; </w:t>
      </w:r>
    </w:p>
    <w:bookmarkEnd w:id="412"/>
    <w:bookmarkStart w:name="z459" w:id="413"/>
    <w:p>
      <w:pPr>
        <w:spacing w:after="0"/>
        <w:ind w:left="0"/>
        <w:jc w:val="both"/>
      </w:pPr>
      <w:r>
        <w:rPr>
          <w:rFonts w:ascii="Times New Roman"/>
          <w:b w:val="false"/>
          <w:i w:val="false"/>
          <w:color w:val="000000"/>
          <w:sz w:val="28"/>
        </w:rPr>
        <w:t xml:space="preserve">
      2) 1 – 5-бағандардағы мәліметтерді мекеменің жауапты құрылымдық бөлімшесі ұсынады. </w:t>
      </w:r>
    </w:p>
    <w:bookmarkEnd w:id="413"/>
    <w:bookmarkStart w:name="z460" w:id="414"/>
    <w:p>
      <w:pPr>
        <w:spacing w:after="0"/>
        <w:ind w:left="0"/>
        <w:jc w:val="both"/>
      </w:pPr>
      <w:r>
        <w:rPr>
          <w:rFonts w:ascii="Times New Roman"/>
          <w:b w:val="false"/>
          <w:i w:val="false"/>
          <w:color w:val="000000"/>
          <w:sz w:val="28"/>
        </w:rPr>
        <w:t>
      ____________________________</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органның</w:t>
            </w:r>
            <w:r>
              <w:br/>
            </w:r>
            <w:r>
              <w:rPr>
                <w:rFonts w:ascii="Times New Roman"/>
                <w:b w:val="false"/>
                <w:i w:val="false"/>
                <w:color w:val="000000"/>
                <w:sz w:val="20"/>
              </w:rPr>
              <w:t>қызметкерін, әскери қызметшіні,</w:t>
            </w:r>
            <w:r>
              <w:br/>
            </w:r>
            <w:r>
              <w:rPr>
                <w:rFonts w:ascii="Times New Roman"/>
                <w:b w:val="false"/>
                <w:i w:val="false"/>
                <w:color w:val="000000"/>
                <w:sz w:val="20"/>
              </w:rPr>
              <w:t>сондай-ақ құқық қорғау</w:t>
            </w:r>
            <w:r>
              <w:br/>
            </w:r>
            <w:r>
              <w:rPr>
                <w:rFonts w:ascii="Times New Roman"/>
                <w:b w:val="false"/>
                <w:i w:val="false"/>
                <w:color w:val="000000"/>
                <w:sz w:val="20"/>
              </w:rPr>
              <w:t>органының және азаматтық</w:t>
            </w:r>
            <w:r>
              <w:br/>
            </w:r>
            <w:r>
              <w:rPr>
                <w:rFonts w:ascii="Times New Roman"/>
                <w:b w:val="false"/>
                <w:i w:val="false"/>
                <w:color w:val="000000"/>
                <w:sz w:val="20"/>
              </w:rPr>
              <w:t>қорғау органының қызметкерін</w:t>
            </w:r>
            <w:r>
              <w:br/>
            </w:r>
            <w:r>
              <w:rPr>
                <w:rFonts w:ascii="Times New Roman"/>
                <w:b w:val="false"/>
                <w:i w:val="false"/>
                <w:color w:val="000000"/>
                <w:sz w:val="20"/>
              </w:rPr>
              <w:t>тұрғын үймен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462" w:id="415"/>
    <w:p>
      <w:pPr>
        <w:spacing w:after="0"/>
        <w:ind w:left="0"/>
        <w:jc w:val="left"/>
      </w:pPr>
      <w:r>
        <w:rPr>
          <w:rFonts w:ascii="Times New Roman"/>
          <w:b/>
          <w:i w:val="false"/>
          <w:color w:val="000000"/>
        </w:rPr>
        <w:t xml:space="preserve"> "Тұрғын үй қатынастары туралы" Қазақстан Республикасының Заңы ____ -бабының ____-тармағына сәйкес біржолғы тұрғын үй төлемін алушылардың тізімі __________________________________________________________________ (мемлекеттік мекеменің атауы)</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кірген күні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тұрғын үй төлемін есептеу кезеңі (8-баған – 5-баған) (айлар, күндер)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 ауданы (ш.м)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оның ішінде алушы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 ның өзгерген күні, туыстық дәрежесі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3" w:id="416"/>
    <w:p>
      <w:pPr>
        <w:spacing w:after="0"/>
        <w:ind w:left="0"/>
        <w:jc w:val="both"/>
      </w:pPr>
      <w:r>
        <w:rPr>
          <w:rFonts w:ascii="Times New Roman"/>
          <w:b w:val="false"/>
          <w:i w:val="false"/>
          <w:color w:val="000000"/>
          <w:sz w:val="28"/>
        </w:rPr>
        <w:t xml:space="preserve">
      Мемлекеттік мекеменің бастығы / Қаржы бөлімшесінің бастығы </w:t>
      </w:r>
    </w:p>
    <w:bookmarkEnd w:id="416"/>
    <w:bookmarkStart w:name="z464" w:id="417"/>
    <w:p>
      <w:pPr>
        <w:spacing w:after="0"/>
        <w:ind w:left="0"/>
        <w:jc w:val="both"/>
      </w:pPr>
      <w:r>
        <w:rPr>
          <w:rFonts w:ascii="Times New Roman"/>
          <w:b w:val="false"/>
          <w:i w:val="false"/>
          <w:color w:val="000000"/>
          <w:sz w:val="28"/>
        </w:rPr>
        <w:t>
      _________________   ____________________</w:t>
      </w:r>
    </w:p>
    <w:bookmarkEnd w:id="417"/>
    <w:bookmarkStart w:name="z465" w:id="418"/>
    <w:p>
      <w:pPr>
        <w:spacing w:after="0"/>
        <w:ind w:left="0"/>
        <w:jc w:val="both"/>
      </w:pPr>
      <w:r>
        <w:rPr>
          <w:rFonts w:ascii="Times New Roman"/>
          <w:b w:val="false"/>
          <w:i w:val="false"/>
          <w:color w:val="000000"/>
          <w:sz w:val="28"/>
        </w:rPr>
        <w:t>
      (күні, қолы)     (Т.А.Ә.)</w:t>
      </w:r>
    </w:p>
    <w:bookmarkEnd w:id="418"/>
    <w:bookmarkStart w:name="z466" w:id="419"/>
    <w:p>
      <w:pPr>
        <w:spacing w:after="0"/>
        <w:ind w:left="0"/>
        <w:jc w:val="both"/>
      </w:pPr>
      <w:r>
        <w:rPr>
          <w:rFonts w:ascii="Times New Roman"/>
          <w:b w:val="false"/>
          <w:i w:val="false"/>
          <w:color w:val="000000"/>
          <w:sz w:val="28"/>
        </w:rPr>
        <w:t xml:space="preserve">
      Тұрғын үй комиссиясының төрағасы / Қаржы бөлімшесінің жауапты орындаушысы </w:t>
      </w:r>
    </w:p>
    <w:bookmarkEnd w:id="419"/>
    <w:bookmarkStart w:name="z467" w:id="420"/>
    <w:p>
      <w:pPr>
        <w:spacing w:after="0"/>
        <w:ind w:left="0"/>
        <w:jc w:val="both"/>
      </w:pPr>
      <w:r>
        <w:rPr>
          <w:rFonts w:ascii="Times New Roman"/>
          <w:b w:val="false"/>
          <w:i w:val="false"/>
          <w:color w:val="000000"/>
          <w:sz w:val="28"/>
        </w:rPr>
        <w:t>
      _______________ _____________________________</w:t>
      </w:r>
    </w:p>
    <w:bookmarkEnd w:id="420"/>
    <w:bookmarkStart w:name="z468" w:id="421"/>
    <w:p>
      <w:pPr>
        <w:spacing w:after="0"/>
        <w:ind w:left="0"/>
        <w:jc w:val="both"/>
      </w:pPr>
      <w:r>
        <w:rPr>
          <w:rFonts w:ascii="Times New Roman"/>
          <w:b w:val="false"/>
          <w:i w:val="false"/>
          <w:color w:val="000000"/>
          <w:sz w:val="28"/>
        </w:rPr>
        <w:t>
      (күні, қолы)    (Т.А.Ә.)</w:t>
      </w:r>
    </w:p>
    <w:bookmarkEnd w:id="421"/>
    <w:bookmarkStart w:name="z469" w:id="422"/>
    <w:p>
      <w:pPr>
        <w:spacing w:after="0"/>
        <w:ind w:left="0"/>
        <w:jc w:val="both"/>
      </w:pPr>
      <w:r>
        <w:rPr>
          <w:rFonts w:ascii="Times New Roman"/>
          <w:b w:val="false"/>
          <w:i w:val="false"/>
          <w:color w:val="000000"/>
          <w:sz w:val="28"/>
        </w:rPr>
        <w:t>
      Ескертпе: біржолғы тұрғын үй төлемін алушылардың тізімін мекеменің жауапты құрылымдық бөлімшесі толтырады.</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органның</w:t>
            </w:r>
            <w:r>
              <w:br/>
            </w:r>
            <w:r>
              <w:rPr>
                <w:rFonts w:ascii="Times New Roman"/>
                <w:b w:val="false"/>
                <w:i w:val="false"/>
                <w:color w:val="000000"/>
                <w:sz w:val="20"/>
              </w:rPr>
              <w:t>қызметкерін, әскери қызметшіні,</w:t>
            </w:r>
            <w:r>
              <w:br/>
            </w:r>
            <w:r>
              <w:rPr>
                <w:rFonts w:ascii="Times New Roman"/>
                <w:b w:val="false"/>
                <w:i w:val="false"/>
                <w:color w:val="000000"/>
                <w:sz w:val="20"/>
              </w:rPr>
              <w:t>сондай-ақ құқық қорғау</w:t>
            </w:r>
            <w:r>
              <w:br/>
            </w:r>
            <w:r>
              <w:rPr>
                <w:rFonts w:ascii="Times New Roman"/>
                <w:b w:val="false"/>
                <w:i w:val="false"/>
                <w:color w:val="000000"/>
                <w:sz w:val="20"/>
              </w:rPr>
              <w:t>органының және азаматтық</w:t>
            </w:r>
            <w:r>
              <w:br/>
            </w:r>
            <w:r>
              <w:rPr>
                <w:rFonts w:ascii="Times New Roman"/>
                <w:b w:val="false"/>
                <w:i w:val="false"/>
                <w:color w:val="000000"/>
                <w:sz w:val="20"/>
              </w:rPr>
              <w:t>қорғау органының қызметкерін</w:t>
            </w:r>
            <w:r>
              <w:br/>
            </w:r>
            <w:r>
              <w:rPr>
                <w:rFonts w:ascii="Times New Roman"/>
                <w:b w:val="false"/>
                <w:i w:val="false"/>
                <w:color w:val="000000"/>
                <w:sz w:val="20"/>
              </w:rPr>
              <w:t>тұрғын үймен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472" w:id="423"/>
    <w:p>
      <w:pPr>
        <w:spacing w:after="0"/>
        <w:ind w:left="0"/>
        <w:jc w:val="both"/>
      </w:pPr>
      <w:r>
        <w:rPr>
          <w:rFonts w:ascii="Times New Roman"/>
          <w:b w:val="false"/>
          <w:i w:val="false"/>
          <w:color w:val="000000"/>
          <w:sz w:val="28"/>
        </w:rPr>
        <w:t>
      ________________________ бойынша біржолғы тұрғын үй төлемінің</w:t>
      </w:r>
    </w:p>
    <w:bookmarkEnd w:id="423"/>
    <w:bookmarkStart w:name="z473" w:id="424"/>
    <w:p>
      <w:pPr>
        <w:spacing w:after="0"/>
        <w:ind w:left="0"/>
        <w:jc w:val="both"/>
      </w:pPr>
      <w:r>
        <w:rPr>
          <w:rFonts w:ascii="Times New Roman"/>
          <w:b w:val="false"/>
          <w:i w:val="false"/>
          <w:color w:val="000000"/>
          <w:sz w:val="28"/>
        </w:rPr>
        <w:t>
      (мемлекеттік мекеме атауы) есеп-қисабы</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5"/>
          <w:p>
            <w:pPr>
              <w:spacing w:after="20"/>
              <w:ind w:left="20"/>
              <w:jc w:val="both"/>
            </w:pPr>
            <w:r>
              <w:rPr>
                <w:rFonts w:ascii="Times New Roman"/>
                <w:b w:val="false"/>
                <w:i w:val="false"/>
                <w:color w:val="000000"/>
                <w:sz w:val="20"/>
              </w:rPr>
              <w:t>
Р/с</w:t>
            </w:r>
          </w:p>
          <w:bookmarkEnd w:id="425"/>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Тұрғынжайға мұқтаж адамның Т.А.Ә. (толық)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оның ішінде алушы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 ауданы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тұрғын үй төлемін есептеу кезеңі (айлар, күндер)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26"/>
          <w:p>
            <w:pPr>
              <w:spacing w:after="20"/>
              <w:ind w:left="20"/>
              <w:jc w:val="both"/>
            </w:pPr>
            <w:r>
              <w:rPr>
                <w:rFonts w:ascii="Times New Roman"/>
                <w:b w:val="false"/>
                <w:i w:val="false"/>
                <w:color w:val="000000"/>
                <w:sz w:val="20"/>
              </w:rPr>
              <w:t>
Статистика саласындағы уәкілетті органның деректері бойынша өңірдегі тұрғынжайдың</w:t>
            </w:r>
          </w:p>
          <w:bookmarkEnd w:id="426"/>
          <w:p>
            <w:pPr>
              <w:spacing w:after="20"/>
              <w:ind w:left="20"/>
              <w:jc w:val="both"/>
            </w:pPr>
            <w:r>
              <w:rPr>
                <w:rFonts w:ascii="Times New Roman"/>
                <w:b w:val="false"/>
                <w:i w:val="false"/>
                <w:color w:val="000000"/>
                <w:sz w:val="20"/>
              </w:rPr>
              <w:t>
1 ш. м. жалдау/сату құны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27"/>
          <w:p>
            <w:pPr>
              <w:spacing w:after="20"/>
              <w:ind w:left="20"/>
              <w:jc w:val="both"/>
            </w:pPr>
            <w:r>
              <w:rPr>
                <w:rFonts w:ascii="Times New Roman"/>
                <w:b w:val="false"/>
                <w:i w:val="false"/>
                <w:color w:val="000000"/>
                <w:sz w:val="20"/>
              </w:rPr>
              <w:t>
Заңның 101-1-бабының 4-тармағында көзделген біржолғы тұрғын үй төлемінің сомасы</w:t>
            </w:r>
          </w:p>
          <w:bookmarkEnd w:id="427"/>
          <w:p>
            <w:pPr>
              <w:spacing w:after="20"/>
              <w:ind w:left="20"/>
              <w:jc w:val="both"/>
            </w:pPr>
            <w:r>
              <w:rPr>
                <w:rFonts w:ascii="Times New Roman"/>
                <w:b w:val="false"/>
                <w:i w:val="false"/>
                <w:color w:val="000000"/>
                <w:sz w:val="20"/>
              </w:rPr>
              <w:t>
(6-баған х 7-баған х 8-баған)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62-тармағының төртінші бөлігінде көзделген біржолғы тұрғын үй төлемінің сомасы (6-баған х 7-баған х 8-баған)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8"/>
          <w:p>
            <w:pPr>
              <w:spacing w:after="20"/>
              <w:ind w:left="20"/>
              <w:jc w:val="both"/>
            </w:pPr>
            <w:r>
              <w:rPr>
                <w:rFonts w:ascii="Times New Roman"/>
                <w:b w:val="false"/>
                <w:i w:val="false"/>
                <w:color w:val="000000"/>
                <w:sz w:val="20"/>
              </w:rPr>
              <w:t>
Заңның 101-1-бабының 5-тармағында көзделген біржолғы тұрғын үй төлемінің сомасы (6-баған</w:t>
            </w:r>
          </w:p>
          <w:bookmarkEnd w:id="428"/>
          <w:p>
            <w:pPr>
              <w:spacing w:after="20"/>
              <w:ind w:left="20"/>
              <w:jc w:val="both"/>
            </w:pPr>
            <w:r>
              <w:rPr>
                <w:rFonts w:ascii="Times New Roman"/>
                <w:b w:val="false"/>
                <w:i w:val="false"/>
                <w:color w:val="000000"/>
                <w:sz w:val="20"/>
              </w:rPr>
              <w:t>
х 8-баған)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101-9-бабының 2-тармағында көзделген біржолғы тұрғын үй төлемінің сомасы (6-баған х 8-баған)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жүзеге асырылған тұрғын үй төлемінің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жиыны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бойынша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8" w:id="429"/>
    <w:p>
      <w:pPr>
        <w:spacing w:after="0"/>
        <w:ind w:left="0"/>
        <w:jc w:val="both"/>
      </w:pPr>
      <w:r>
        <w:rPr>
          <w:rFonts w:ascii="Times New Roman"/>
          <w:b w:val="false"/>
          <w:i w:val="false"/>
          <w:color w:val="000000"/>
          <w:sz w:val="28"/>
        </w:rPr>
        <w:t xml:space="preserve">
      Мемлекеттік мекеме бастығы/Қаржы бөлімшесінің бастығы </w:t>
      </w:r>
    </w:p>
    <w:bookmarkEnd w:id="429"/>
    <w:bookmarkStart w:name="z479" w:id="430"/>
    <w:p>
      <w:pPr>
        <w:spacing w:after="0"/>
        <w:ind w:left="0"/>
        <w:jc w:val="both"/>
      </w:pPr>
      <w:r>
        <w:rPr>
          <w:rFonts w:ascii="Times New Roman"/>
          <w:b w:val="false"/>
          <w:i w:val="false"/>
          <w:color w:val="000000"/>
          <w:sz w:val="28"/>
        </w:rPr>
        <w:t>
      _________________ _____________________ (күні, қолы) (Т.А.Ә.)</w:t>
      </w:r>
    </w:p>
    <w:bookmarkEnd w:id="430"/>
    <w:bookmarkStart w:name="z480" w:id="431"/>
    <w:p>
      <w:pPr>
        <w:spacing w:after="0"/>
        <w:ind w:left="0"/>
        <w:jc w:val="both"/>
      </w:pPr>
      <w:r>
        <w:rPr>
          <w:rFonts w:ascii="Times New Roman"/>
          <w:b w:val="false"/>
          <w:i w:val="false"/>
          <w:color w:val="000000"/>
          <w:sz w:val="28"/>
        </w:rPr>
        <w:t xml:space="preserve">
      Қаржы бөлімшесінің бастығы / Қаржы бөлімшесінің жауапты орындаушысы </w:t>
      </w:r>
    </w:p>
    <w:bookmarkEnd w:id="431"/>
    <w:bookmarkStart w:name="z481" w:id="432"/>
    <w:p>
      <w:pPr>
        <w:spacing w:after="0"/>
        <w:ind w:left="0"/>
        <w:jc w:val="both"/>
      </w:pPr>
      <w:r>
        <w:rPr>
          <w:rFonts w:ascii="Times New Roman"/>
          <w:b w:val="false"/>
          <w:i w:val="false"/>
          <w:color w:val="000000"/>
          <w:sz w:val="28"/>
        </w:rPr>
        <w:t>
      _______________ _______________________ (күні, қолы) (Т.А.Ә.)</w:t>
      </w:r>
    </w:p>
    <w:bookmarkEnd w:id="432"/>
    <w:bookmarkStart w:name="z482" w:id="433"/>
    <w:p>
      <w:pPr>
        <w:spacing w:after="0"/>
        <w:ind w:left="0"/>
        <w:jc w:val="both"/>
      </w:pPr>
      <w:r>
        <w:rPr>
          <w:rFonts w:ascii="Times New Roman"/>
          <w:b w:val="false"/>
          <w:i w:val="false"/>
          <w:color w:val="000000"/>
          <w:sz w:val="28"/>
        </w:rPr>
        <w:t>
      Ескертпе:</w:t>
      </w:r>
    </w:p>
    <w:bookmarkEnd w:id="433"/>
    <w:bookmarkStart w:name="z483" w:id="434"/>
    <w:p>
      <w:pPr>
        <w:spacing w:after="0"/>
        <w:ind w:left="0"/>
        <w:jc w:val="both"/>
      </w:pPr>
      <w:r>
        <w:rPr>
          <w:rFonts w:ascii="Times New Roman"/>
          <w:b w:val="false"/>
          <w:i w:val="false"/>
          <w:color w:val="000000"/>
          <w:sz w:val="28"/>
        </w:rPr>
        <w:t>
      1) біржолғы төлемнің есеп-қисабын мекеменің қаржы бөлімшесі толтырады;</w:t>
      </w:r>
    </w:p>
    <w:bookmarkEnd w:id="434"/>
    <w:bookmarkStart w:name="z484" w:id="435"/>
    <w:p>
      <w:pPr>
        <w:spacing w:after="0"/>
        <w:ind w:left="0"/>
        <w:jc w:val="both"/>
      </w:pPr>
      <w:r>
        <w:rPr>
          <w:rFonts w:ascii="Times New Roman"/>
          <w:b w:val="false"/>
          <w:i w:val="false"/>
          <w:color w:val="000000"/>
          <w:sz w:val="28"/>
        </w:rPr>
        <w:t>
      2) 1 – 7-бағандардағы мәліметтерді мекеменің жауапты құрылымдық бөлімшесі ұсынады.</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органның</w:t>
            </w:r>
            <w:r>
              <w:br/>
            </w:r>
            <w:r>
              <w:rPr>
                <w:rFonts w:ascii="Times New Roman"/>
                <w:b w:val="false"/>
                <w:i w:val="false"/>
                <w:color w:val="000000"/>
                <w:sz w:val="20"/>
              </w:rPr>
              <w:t>қызметкерін, әскери қызметшіні,</w:t>
            </w:r>
            <w:r>
              <w:br/>
            </w:r>
            <w:r>
              <w:rPr>
                <w:rFonts w:ascii="Times New Roman"/>
                <w:b w:val="false"/>
                <w:i w:val="false"/>
                <w:color w:val="000000"/>
                <w:sz w:val="20"/>
              </w:rPr>
              <w:t>сондай-ақ құқық қорғау</w:t>
            </w:r>
            <w:r>
              <w:br/>
            </w:r>
            <w:r>
              <w:rPr>
                <w:rFonts w:ascii="Times New Roman"/>
                <w:b w:val="false"/>
                <w:i w:val="false"/>
                <w:color w:val="000000"/>
                <w:sz w:val="20"/>
              </w:rPr>
              <w:t>органының және азаматтық</w:t>
            </w:r>
            <w:r>
              <w:br/>
            </w:r>
            <w:r>
              <w:rPr>
                <w:rFonts w:ascii="Times New Roman"/>
                <w:b w:val="false"/>
                <w:i w:val="false"/>
                <w:color w:val="000000"/>
                <w:sz w:val="20"/>
              </w:rPr>
              <w:t>қорғау органының қызметкерін</w:t>
            </w:r>
            <w:r>
              <w:br/>
            </w:r>
            <w:r>
              <w:rPr>
                <w:rFonts w:ascii="Times New Roman"/>
                <w:b w:val="false"/>
                <w:i w:val="false"/>
                <w:color w:val="000000"/>
                <w:sz w:val="20"/>
              </w:rPr>
              <w:t>тұрғын үймен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486" w:id="436"/>
    <w:p>
      <w:pPr>
        <w:spacing w:after="0"/>
        <w:ind w:left="0"/>
        <w:jc w:val="left"/>
      </w:pPr>
      <w:r>
        <w:rPr>
          <w:rFonts w:ascii="Times New Roman"/>
          <w:b/>
          <w:i w:val="false"/>
          <w:color w:val="000000"/>
        </w:rPr>
        <w:t xml:space="preserve"> ______________________ банк басшысына</w:t>
      </w:r>
    </w:p>
    <w:bookmarkEnd w:id="436"/>
    <w:bookmarkStart w:name="z487" w:id="437"/>
    <w:p>
      <w:pPr>
        <w:spacing w:after="0"/>
        <w:ind w:left="0"/>
        <w:jc w:val="both"/>
      </w:pPr>
      <w:r>
        <w:rPr>
          <w:rFonts w:ascii="Times New Roman"/>
          <w:b w:val="false"/>
          <w:i w:val="false"/>
          <w:color w:val="000000"/>
          <w:sz w:val="28"/>
        </w:rPr>
        <w:t>
      Қате аударылған тұрғын үй төлемінің сомасын қайтару туралы мекеменің өтініші</w:t>
      </w:r>
    </w:p>
    <w:bookmarkEnd w:id="437"/>
    <w:bookmarkStart w:name="z488" w:id="438"/>
    <w:p>
      <w:pPr>
        <w:spacing w:after="0"/>
        <w:ind w:left="0"/>
        <w:jc w:val="both"/>
      </w:pPr>
      <w:r>
        <w:rPr>
          <w:rFonts w:ascii="Times New Roman"/>
          <w:b w:val="false"/>
          <w:i w:val="false"/>
          <w:color w:val="000000"/>
          <w:sz w:val="28"/>
        </w:rPr>
        <w:t>
      1. Тұрғын үй төлемін төлеушінің деректемелері</w:t>
      </w:r>
    </w:p>
    <w:bookmarkEnd w:id="438"/>
    <w:bookmarkStart w:name="z489" w:id="439"/>
    <w:p>
      <w:pPr>
        <w:spacing w:after="0"/>
        <w:ind w:left="0"/>
        <w:jc w:val="both"/>
      </w:pPr>
      <w:r>
        <w:rPr>
          <w:rFonts w:ascii="Times New Roman"/>
          <w:b w:val="false"/>
          <w:i w:val="false"/>
          <w:color w:val="000000"/>
          <w:sz w:val="28"/>
        </w:rPr>
        <w:t>
      1.1 _____________________________________</w:t>
      </w:r>
    </w:p>
    <w:bookmarkEnd w:id="439"/>
    <w:bookmarkStart w:name="z490" w:id="440"/>
    <w:p>
      <w:pPr>
        <w:spacing w:after="0"/>
        <w:ind w:left="0"/>
        <w:jc w:val="both"/>
      </w:pPr>
      <w:r>
        <w:rPr>
          <w:rFonts w:ascii="Times New Roman"/>
          <w:b w:val="false"/>
          <w:i w:val="false"/>
          <w:color w:val="000000"/>
          <w:sz w:val="28"/>
        </w:rPr>
        <w:t>
      (мекеме атауы)</w:t>
      </w:r>
    </w:p>
    <w:bookmarkEnd w:id="440"/>
    <w:bookmarkStart w:name="z491" w:id="441"/>
    <w:p>
      <w:pPr>
        <w:spacing w:after="0"/>
        <w:ind w:left="0"/>
        <w:jc w:val="both"/>
      </w:pPr>
      <w:r>
        <w:rPr>
          <w:rFonts w:ascii="Times New Roman"/>
          <w:b w:val="false"/>
          <w:i w:val="false"/>
          <w:color w:val="000000"/>
          <w:sz w:val="28"/>
        </w:rPr>
        <w:t>
      1.2 БСН ________________________________</w:t>
      </w:r>
    </w:p>
    <w:bookmarkEnd w:id="441"/>
    <w:bookmarkStart w:name="z492" w:id="442"/>
    <w:p>
      <w:pPr>
        <w:spacing w:after="0"/>
        <w:ind w:left="0"/>
        <w:jc w:val="both"/>
      </w:pPr>
      <w:r>
        <w:rPr>
          <w:rFonts w:ascii="Times New Roman"/>
          <w:b w:val="false"/>
          <w:i w:val="false"/>
          <w:color w:val="000000"/>
          <w:sz w:val="28"/>
        </w:rPr>
        <w:t>
      1.3 БСК _________________________________</w:t>
      </w:r>
    </w:p>
    <w:bookmarkEnd w:id="442"/>
    <w:bookmarkStart w:name="z493" w:id="443"/>
    <w:p>
      <w:pPr>
        <w:spacing w:after="0"/>
        <w:ind w:left="0"/>
        <w:jc w:val="both"/>
      </w:pPr>
      <w:r>
        <w:rPr>
          <w:rFonts w:ascii="Times New Roman"/>
          <w:b w:val="false"/>
          <w:i w:val="false"/>
          <w:color w:val="000000"/>
          <w:sz w:val="28"/>
        </w:rPr>
        <w:t>
      1.4 ЖСК _________________________________</w:t>
      </w:r>
    </w:p>
    <w:bookmarkEnd w:id="443"/>
    <w:bookmarkStart w:name="z494" w:id="444"/>
    <w:p>
      <w:pPr>
        <w:spacing w:after="0"/>
        <w:ind w:left="0"/>
        <w:jc w:val="both"/>
      </w:pPr>
      <w:r>
        <w:rPr>
          <w:rFonts w:ascii="Times New Roman"/>
          <w:b w:val="false"/>
          <w:i w:val="false"/>
          <w:color w:val="000000"/>
          <w:sz w:val="28"/>
        </w:rPr>
        <w:t>
      2. Қателікке жол берілген төлем тапсырмасының деректемелері</w:t>
      </w:r>
    </w:p>
    <w:bookmarkEnd w:id="444"/>
    <w:bookmarkStart w:name="z495" w:id="445"/>
    <w:p>
      <w:pPr>
        <w:spacing w:after="0"/>
        <w:ind w:left="0"/>
        <w:jc w:val="both"/>
      </w:pPr>
      <w:r>
        <w:rPr>
          <w:rFonts w:ascii="Times New Roman"/>
          <w:b w:val="false"/>
          <w:i w:val="false"/>
          <w:color w:val="000000"/>
          <w:sz w:val="28"/>
        </w:rPr>
        <w:t>
      2.1 № ___________________________________</w:t>
      </w:r>
    </w:p>
    <w:bookmarkEnd w:id="445"/>
    <w:bookmarkStart w:name="z496" w:id="446"/>
    <w:p>
      <w:pPr>
        <w:spacing w:after="0"/>
        <w:ind w:left="0"/>
        <w:jc w:val="both"/>
      </w:pPr>
      <w:r>
        <w:rPr>
          <w:rFonts w:ascii="Times New Roman"/>
          <w:b w:val="false"/>
          <w:i w:val="false"/>
          <w:color w:val="000000"/>
          <w:sz w:val="28"/>
        </w:rPr>
        <w:t>
      2.2 Күні 20 ____ жылғы "____" ______________</w:t>
      </w:r>
    </w:p>
    <w:bookmarkEnd w:id="446"/>
    <w:bookmarkStart w:name="z497" w:id="447"/>
    <w:p>
      <w:pPr>
        <w:spacing w:after="0"/>
        <w:ind w:left="0"/>
        <w:jc w:val="both"/>
      </w:pPr>
      <w:r>
        <w:rPr>
          <w:rFonts w:ascii="Times New Roman"/>
          <w:b w:val="false"/>
          <w:i w:val="false"/>
          <w:color w:val="000000"/>
          <w:sz w:val="28"/>
        </w:rPr>
        <w:t>
      2.3 Төлем тапсырмасының жалпы сомасы ____________________________</w:t>
      </w:r>
    </w:p>
    <w:bookmarkEnd w:id="447"/>
    <w:bookmarkStart w:name="z498" w:id="448"/>
    <w:p>
      <w:pPr>
        <w:spacing w:after="0"/>
        <w:ind w:left="0"/>
        <w:jc w:val="both"/>
      </w:pPr>
      <w:r>
        <w:rPr>
          <w:rFonts w:ascii="Times New Roman"/>
          <w:b w:val="false"/>
          <w:i w:val="false"/>
          <w:color w:val="000000"/>
          <w:sz w:val="28"/>
        </w:rPr>
        <w:t>
      3. Тұрғын үй төлемін алушы қызметкердің деректемелері</w:t>
      </w:r>
    </w:p>
    <w:bookmarkEnd w:id="448"/>
    <w:bookmarkStart w:name="z499" w:id="449"/>
    <w:p>
      <w:pPr>
        <w:spacing w:after="0"/>
        <w:ind w:left="0"/>
        <w:jc w:val="both"/>
      </w:pPr>
      <w:r>
        <w:rPr>
          <w:rFonts w:ascii="Times New Roman"/>
          <w:b w:val="false"/>
          <w:i w:val="false"/>
          <w:color w:val="000000"/>
          <w:sz w:val="28"/>
        </w:rPr>
        <w:t>
      3.1 Тегі ____________________________</w:t>
      </w:r>
    </w:p>
    <w:bookmarkEnd w:id="449"/>
    <w:bookmarkStart w:name="z500" w:id="450"/>
    <w:p>
      <w:pPr>
        <w:spacing w:after="0"/>
        <w:ind w:left="0"/>
        <w:jc w:val="both"/>
      </w:pPr>
      <w:r>
        <w:rPr>
          <w:rFonts w:ascii="Times New Roman"/>
          <w:b w:val="false"/>
          <w:i w:val="false"/>
          <w:color w:val="000000"/>
          <w:sz w:val="28"/>
        </w:rPr>
        <w:t>
      3.2 Аты _____________________________</w:t>
      </w:r>
    </w:p>
    <w:bookmarkEnd w:id="450"/>
    <w:bookmarkStart w:name="z501" w:id="451"/>
    <w:p>
      <w:pPr>
        <w:spacing w:after="0"/>
        <w:ind w:left="0"/>
        <w:jc w:val="both"/>
      </w:pPr>
      <w:r>
        <w:rPr>
          <w:rFonts w:ascii="Times New Roman"/>
          <w:b w:val="false"/>
          <w:i w:val="false"/>
          <w:color w:val="000000"/>
          <w:sz w:val="28"/>
        </w:rPr>
        <w:t>
      3.3 Әкесінің аты (бар болса) __________________</w:t>
      </w:r>
    </w:p>
    <w:bookmarkEnd w:id="451"/>
    <w:bookmarkStart w:name="z502" w:id="452"/>
    <w:p>
      <w:pPr>
        <w:spacing w:after="0"/>
        <w:ind w:left="0"/>
        <w:jc w:val="both"/>
      </w:pPr>
      <w:r>
        <w:rPr>
          <w:rFonts w:ascii="Times New Roman"/>
          <w:b w:val="false"/>
          <w:i w:val="false"/>
          <w:color w:val="000000"/>
          <w:sz w:val="28"/>
        </w:rPr>
        <w:t>
      3.4 Туған күні _______________________</w:t>
      </w:r>
    </w:p>
    <w:bookmarkEnd w:id="452"/>
    <w:bookmarkStart w:name="z503" w:id="453"/>
    <w:p>
      <w:pPr>
        <w:spacing w:after="0"/>
        <w:ind w:left="0"/>
        <w:jc w:val="both"/>
      </w:pPr>
      <w:r>
        <w:rPr>
          <w:rFonts w:ascii="Times New Roman"/>
          <w:b w:val="false"/>
          <w:i w:val="false"/>
          <w:color w:val="000000"/>
          <w:sz w:val="28"/>
        </w:rPr>
        <w:t>
      3.5 ЖСН ______________________________</w:t>
      </w:r>
    </w:p>
    <w:bookmarkEnd w:id="453"/>
    <w:bookmarkStart w:name="z504" w:id="454"/>
    <w:p>
      <w:pPr>
        <w:spacing w:after="0"/>
        <w:ind w:left="0"/>
        <w:jc w:val="both"/>
      </w:pPr>
      <w:r>
        <w:rPr>
          <w:rFonts w:ascii="Times New Roman"/>
          <w:b w:val="false"/>
          <w:i w:val="false"/>
          <w:color w:val="000000"/>
          <w:sz w:val="28"/>
        </w:rPr>
        <w:t>
      3.6 Жеке арнайы шот нөмірі _____________________________</w:t>
      </w:r>
    </w:p>
    <w:bookmarkEnd w:id="454"/>
    <w:bookmarkStart w:name="z505" w:id="455"/>
    <w:p>
      <w:pPr>
        <w:spacing w:after="0"/>
        <w:ind w:left="0"/>
        <w:jc w:val="both"/>
      </w:pPr>
      <w:r>
        <w:rPr>
          <w:rFonts w:ascii="Times New Roman"/>
          <w:b w:val="false"/>
          <w:i w:val="false"/>
          <w:color w:val="000000"/>
          <w:sz w:val="28"/>
        </w:rPr>
        <w:t>
      3.7 Тұрғын үй төлемін алушының төлем сомасы ____________________</w:t>
      </w:r>
    </w:p>
    <w:bookmarkEnd w:id="455"/>
    <w:bookmarkStart w:name="z506" w:id="456"/>
    <w:p>
      <w:pPr>
        <w:spacing w:after="0"/>
        <w:ind w:left="0"/>
        <w:jc w:val="both"/>
      </w:pPr>
      <w:r>
        <w:rPr>
          <w:rFonts w:ascii="Times New Roman"/>
          <w:b w:val="false"/>
          <w:i w:val="false"/>
          <w:color w:val="000000"/>
          <w:sz w:val="28"/>
        </w:rPr>
        <w:t>
      3.8 Қайтарылуға тиіс сома __________________________________</w:t>
      </w:r>
    </w:p>
    <w:bookmarkEnd w:id="456"/>
    <w:bookmarkStart w:name="z507" w:id="457"/>
    <w:p>
      <w:pPr>
        <w:spacing w:after="0"/>
        <w:ind w:left="0"/>
        <w:jc w:val="both"/>
      </w:pPr>
      <w:r>
        <w:rPr>
          <w:rFonts w:ascii="Times New Roman"/>
          <w:b w:val="false"/>
          <w:i w:val="false"/>
          <w:color w:val="000000"/>
          <w:sz w:val="28"/>
        </w:rPr>
        <w:t>
      4. Қайтару себебі _____________________________________________</w:t>
      </w:r>
    </w:p>
    <w:bookmarkEnd w:id="457"/>
    <w:bookmarkStart w:name="z508" w:id="458"/>
    <w:p>
      <w:pPr>
        <w:spacing w:after="0"/>
        <w:ind w:left="0"/>
        <w:jc w:val="both"/>
      </w:pPr>
      <w:r>
        <w:rPr>
          <w:rFonts w:ascii="Times New Roman"/>
          <w:b w:val="false"/>
          <w:i w:val="false"/>
          <w:color w:val="000000"/>
          <w:sz w:val="28"/>
        </w:rPr>
        <w:t>
      (қайтару қажет етілетін себепті көрсету, мысалы, қызметкер</w:t>
      </w:r>
    </w:p>
    <w:bookmarkEnd w:id="458"/>
    <w:bookmarkStart w:name="z509" w:id="459"/>
    <w:p>
      <w:pPr>
        <w:spacing w:after="0"/>
        <w:ind w:left="0"/>
        <w:jc w:val="both"/>
      </w:pPr>
      <w:r>
        <w:rPr>
          <w:rFonts w:ascii="Times New Roman"/>
          <w:b w:val="false"/>
          <w:i w:val="false"/>
          <w:color w:val="000000"/>
          <w:sz w:val="28"/>
        </w:rPr>
        <w:t>
      жұмыстан шығарылды, механикалық қате, банк қатесі және т.б.)</w:t>
      </w:r>
    </w:p>
    <w:bookmarkEnd w:id="459"/>
    <w:bookmarkStart w:name="z510" w:id="460"/>
    <w:p>
      <w:pPr>
        <w:spacing w:after="0"/>
        <w:ind w:left="0"/>
        <w:jc w:val="both"/>
      </w:pPr>
      <w:r>
        <w:rPr>
          <w:rFonts w:ascii="Times New Roman"/>
          <w:b w:val="false"/>
          <w:i w:val="false"/>
          <w:color w:val="000000"/>
          <w:sz w:val="28"/>
        </w:rPr>
        <w:t>
      Мынадай деректемелер бойынша қайтаруыңызды сұраймыз:</w:t>
      </w:r>
    </w:p>
    <w:bookmarkEnd w:id="460"/>
    <w:bookmarkStart w:name="z511" w:id="461"/>
    <w:p>
      <w:pPr>
        <w:spacing w:after="0"/>
        <w:ind w:left="0"/>
        <w:jc w:val="both"/>
      </w:pPr>
      <w:r>
        <w:rPr>
          <w:rFonts w:ascii="Times New Roman"/>
          <w:b w:val="false"/>
          <w:i w:val="false"/>
          <w:color w:val="000000"/>
          <w:sz w:val="28"/>
        </w:rPr>
        <w:t>
      Мекеме ____________________________</w:t>
      </w:r>
    </w:p>
    <w:bookmarkEnd w:id="461"/>
    <w:bookmarkStart w:name="z512" w:id="462"/>
    <w:p>
      <w:pPr>
        <w:spacing w:after="0"/>
        <w:ind w:left="0"/>
        <w:jc w:val="both"/>
      </w:pPr>
      <w:r>
        <w:rPr>
          <w:rFonts w:ascii="Times New Roman"/>
          <w:b w:val="false"/>
          <w:i w:val="false"/>
          <w:color w:val="000000"/>
          <w:sz w:val="28"/>
        </w:rPr>
        <w:t>
      БСН ____________________________________</w:t>
      </w:r>
    </w:p>
    <w:bookmarkEnd w:id="462"/>
    <w:bookmarkStart w:name="z513" w:id="463"/>
    <w:p>
      <w:pPr>
        <w:spacing w:after="0"/>
        <w:ind w:left="0"/>
        <w:jc w:val="both"/>
      </w:pPr>
      <w:r>
        <w:rPr>
          <w:rFonts w:ascii="Times New Roman"/>
          <w:b w:val="false"/>
          <w:i w:val="false"/>
          <w:color w:val="000000"/>
          <w:sz w:val="28"/>
        </w:rPr>
        <w:t>
      БСК ___________________________________</w:t>
      </w:r>
    </w:p>
    <w:bookmarkEnd w:id="463"/>
    <w:bookmarkStart w:name="z514" w:id="464"/>
    <w:p>
      <w:pPr>
        <w:spacing w:after="0"/>
        <w:ind w:left="0"/>
        <w:jc w:val="both"/>
      </w:pPr>
      <w:r>
        <w:rPr>
          <w:rFonts w:ascii="Times New Roman"/>
          <w:b w:val="false"/>
          <w:i w:val="false"/>
          <w:color w:val="000000"/>
          <w:sz w:val="28"/>
        </w:rPr>
        <w:t>
      ЖСК ____________________________________</w:t>
      </w:r>
    </w:p>
    <w:bookmarkEnd w:id="464"/>
    <w:bookmarkStart w:name="z515" w:id="465"/>
    <w:p>
      <w:pPr>
        <w:spacing w:after="0"/>
        <w:ind w:left="0"/>
        <w:jc w:val="both"/>
      </w:pPr>
      <w:r>
        <w:rPr>
          <w:rFonts w:ascii="Times New Roman"/>
          <w:b w:val="false"/>
          <w:i w:val="false"/>
          <w:color w:val="000000"/>
          <w:sz w:val="28"/>
        </w:rPr>
        <w:t>
      5. Мекеме басшысы не уәкілетті лауазымды адам</w:t>
      </w:r>
    </w:p>
    <w:bookmarkEnd w:id="465"/>
    <w:bookmarkStart w:name="z516" w:id="466"/>
    <w:p>
      <w:pPr>
        <w:spacing w:after="0"/>
        <w:ind w:left="0"/>
        <w:jc w:val="both"/>
      </w:pPr>
      <w:r>
        <w:rPr>
          <w:rFonts w:ascii="Times New Roman"/>
          <w:b w:val="false"/>
          <w:i w:val="false"/>
          <w:color w:val="000000"/>
          <w:sz w:val="28"/>
        </w:rPr>
        <w:t>
      _______________________________________________________</w:t>
      </w:r>
    </w:p>
    <w:bookmarkEnd w:id="466"/>
    <w:bookmarkStart w:name="z517" w:id="467"/>
    <w:p>
      <w:pPr>
        <w:spacing w:after="0"/>
        <w:ind w:left="0"/>
        <w:jc w:val="both"/>
      </w:pPr>
      <w:r>
        <w:rPr>
          <w:rFonts w:ascii="Times New Roman"/>
          <w:b w:val="false"/>
          <w:i w:val="false"/>
          <w:color w:val="000000"/>
          <w:sz w:val="28"/>
        </w:rPr>
        <w:t>
      (Т.А.Ә. (бар болса), қолы)</w:t>
      </w:r>
    </w:p>
    <w:bookmarkEnd w:id="467"/>
    <w:bookmarkStart w:name="z518" w:id="468"/>
    <w:p>
      <w:pPr>
        <w:spacing w:after="0"/>
        <w:ind w:left="0"/>
        <w:jc w:val="both"/>
      </w:pPr>
      <w:r>
        <w:rPr>
          <w:rFonts w:ascii="Times New Roman"/>
          <w:b w:val="false"/>
          <w:i w:val="false"/>
          <w:color w:val="000000"/>
          <w:sz w:val="28"/>
        </w:rPr>
        <w:t>
      6. Қаржы бөлімшесінің бастығы ___________________________</w:t>
      </w:r>
    </w:p>
    <w:bookmarkEnd w:id="468"/>
    <w:bookmarkStart w:name="z519" w:id="469"/>
    <w:p>
      <w:pPr>
        <w:spacing w:after="0"/>
        <w:ind w:left="0"/>
        <w:jc w:val="both"/>
      </w:pPr>
      <w:r>
        <w:rPr>
          <w:rFonts w:ascii="Times New Roman"/>
          <w:b w:val="false"/>
          <w:i w:val="false"/>
          <w:color w:val="000000"/>
          <w:sz w:val="28"/>
        </w:rPr>
        <w:t>
      (Т.А.Ә. (бар болса), қолы)</w:t>
      </w:r>
    </w:p>
    <w:bookmarkEnd w:id="469"/>
    <w:bookmarkStart w:name="z520" w:id="470"/>
    <w:p>
      <w:pPr>
        <w:spacing w:after="0"/>
        <w:ind w:left="0"/>
        <w:jc w:val="both"/>
      </w:pPr>
      <w:r>
        <w:rPr>
          <w:rFonts w:ascii="Times New Roman"/>
          <w:b w:val="false"/>
          <w:i w:val="false"/>
          <w:color w:val="000000"/>
          <w:sz w:val="28"/>
        </w:rPr>
        <w:t>
      7. Бас бухгалтер ________________________________________</w:t>
      </w:r>
    </w:p>
    <w:bookmarkEnd w:id="470"/>
    <w:bookmarkStart w:name="z521" w:id="471"/>
    <w:p>
      <w:pPr>
        <w:spacing w:after="0"/>
        <w:ind w:left="0"/>
        <w:jc w:val="both"/>
      </w:pPr>
      <w:r>
        <w:rPr>
          <w:rFonts w:ascii="Times New Roman"/>
          <w:b w:val="false"/>
          <w:i w:val="false"/>
          <w:color w:val="000000"/>
          <w:sz w:val="28"/>
        </w:rPr>
        <w:t>
      (Т.А.Ә. (бар болса), қолы)</w:t>
      </w:r>
    </w:p>
    <w:bookmarkEnd w:id="471"/>
    <w:bookmarkStart w:name="z522" w:id="472"/>
    <w:p>
      <w:pPr>
        <w:spacing w:after="0"/>
        <w:ind w:left="0"/>
        <w:jc w:val="both"/>
      </w:pPr>
      <w:r>
        <w:rPr>
          <w:rFonts w:ascii="Times New Roman"/>
          <w:b w:val="false"/>
          <w:i w:val="false"/>
          <w:color w:val="000000"/>
          <w:sz w:val="28"/>
        </w:rPr>
        <w:t>
      М.О.</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органның</w:t>
            </w:r>
            <w:r>
              <w:br/>
            </w:r>
            <w:r>
              <w:rPr>
                <w:rFonts w:ascii="Times New Roman"/>
                <w:b w:val="false"/>
                <w:i w:val="false"/>
                <w:color w:val="000000"/>
                <w:sz w:val="20"/>
              </w:rPr>
              <w:t>қызметкерін, әскери қызметшіні,</w:t>
            </w:r>
            <w:r>
              <w:br/>
            </w:r>
            <w:r>
              <w:rPr>
                <w:rFonts w:ascii="Times New Roman"/>
                <w:b w:val="false"/>
                <w:i w:val="false"/>
                <w:color w:val="000000"/>
                <w:sz w:val="20"/>
              </w:rPr>
              <w:t>сондай-ақ құқық қорғау</w:t>
            </w:r>
            <w:r>
              <w:br/>
            </w:r>
            <w:r>
              <w:rPr>
                <w:rFonts w:ascii="Times New Roman"/>
                <w:b w:val="false"/>
                <w:i w:val="false"/>
                <w:color w:val="000000"/>
                <w:sz w:val="20"/>
              </w:rPr>
              <w:t>органының және азаматтық</w:t>
            </w:r>
            <w:r>
              <w:br/>
            </w:r>
            <w:r>
              <w:rPr>
                <w:rFonts w:ascii="Times New Roman"/>
                <w:b w:val="false"/>
                <w:i w:val="false"/>
                <w:color w:val="000000"/>
                <w:sz w:val="20"/>
              </w:rPr>
              <w:t>қорғау органының қызметкерін</w:t>
            </w:r>
            <w:r>
              <w:br/>
            </w:r>
            <w:r>
              <w:rPr>
                <w:rFonts w:ascii="Times New Roman"/>
                <w:b w:val="false"/>
                <w:i w:val="false"/>
                <w:color w:val="000000"/>
                <w:sz w:val="20"/>
              </w:rPr>
              <w:t>тұрғын үймен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525" w:id="473"/>
    <w:p>
      <w:pPr>
        <w:spacing w:after="0"/>
        <w:ind w:left="0"/>
        <w:jc w:val="left"/>
      </w:pPr>
      <w:r>
        <w:rPr>
          <w:rFonts w:ascii="Times New Roman"/>
          <w:b/>
          <w:i w:val="false"/>
          <w:color w:val="000000"/>
        </w:rPr>
        <w:t xml:space="preserve"> Қате есепке жатқызылған соманы өзінің жеке арнайы шотынан есептен шығаруға келісімі туралы тұрғын үй төлемін алушының банкке өтініші</w:t>
      </w:r>
    </w:p>
    <w:bookmarkEnd w:id="473"/>
    <w:bookmarkStart w:name="z526" w:id="474"/>
    <w:p>
      <w:pPr>
        <w:spacing w:after="0"/>
        <w:ind w:left="0"/>
        <w:jc w:val="both"/>
      </w:pPr>
      <w:r>
        <w:rPr>
          <w:rFonts w:ascii="Times New Roman"/>
          <w:b w:val="false"/>
          <w:i w:val="false"/>
          <w:color w:val="000000"/>
          <w:sz w:val="28"/>
        </w:rPr>
        <w:t>
      Мен, _____________________________________________________________</w:t>
      </w:r>
    </w:p>
    <w:bookmarkEnd w:id="474"/>
    <w:bookmarkStart w:name="z527" w:id="475"/>
    <w:p>
      <w:pPr>
        <w:spacing w:after="0"/>
        <w:ind w:left="0"/>
        <w:jc w:val="both"/>
      </w:pPr>
      <w:r>
        <w:rPr>
          <w:rFonts w:ascii="Times New Roman"/>
          <w:b w:val="false"/>
          <w:i w:val="false"/>
          <w:color w:val="000000"/>
          <w:sz w:val="28"/>
        </w:rPr>
        <w:t>
      (Т.А.Ә. (бар болса), туған күні)</w:t>
      </w:r>
    </w:p>
    <w:bookmarkEnd w:id="475"/>
    <w:bookmarkStart w:name="z528" w:id="476"/>
    <w:p>
      <w:pPr>
        <w:spacing w:after="0"/>
        <w:ind w:left="0"/>
        <w:jc w:val="both"/>
      </w:pPr>
      <w:r>
        <w:rPr>
          <w:rFonts w:ascii="Times New Roman"/>
          <w:b w:val="false"/>
          <w:i w:val="false"/>
          <w:color w:val="000000"/>
          <w:sz w:val="28"/>
        </w:rPr>
        <w:t>
      ЖСН _____________________, менің жеке арнайы шотыма қате есепке жатқызылған</w:t>
      </w:r>
    </w:p>
    <w:bookmarkEnd w:id="476"/>
    <w:bookmarkStart w:name="z529" w:id="477"/>
    <w:p>
      <w:pPr>
        <w:spacing w:after="0"/>
        <w:ind w:left="0"/>
        <w:jc w:val="both"/>
      </w:pPr>
      <w:r>
        <w:rPr>
          <w:rFonts w:ascii="Times New Roman"/>
          <w:b w:val="false"/>
          <w:i w:val="false"/>
          <w:color w:val="000000"/>
          <w:sz w:val="28"/>
        </w:rPr>
        <w:t>
      (сомасы жазбаша)</w:t>
      </w:r>
    </w:p>
    <w:bookmarkEnd w:id="477"/>
    <w:bookmarkStart w:name="z530" w:id="478"/>
    <w:p>
      <w:pPr>
        <w:spacing w:after="0"/>
        <w:ind w:left="0"/>
        <w:jc w:val="both"/>
      </w:pPr>
      <w:r>
        <w:rPr>
          <w:rFonts w:ascii="Times New Roman"/>
          <w:b w:val="false"/>
          <w:i w:val="false"/>
          <w:color w:val="000000"/>
          <w:sz w:val="28"/>
        </w:rPr>
        <w:t>
      __________________________________________________________________</w:t>
      </w:r>
    </w:p>
    <w:bookmarkEnd w:id="478"/>
    <w:bookmarkStart w:name="z531" w:id="479"/>
    <w:p>
      <w:pPr>
        <w:spacing w:after="0"/>
        <w:ind w:left="0"/>
        <w:jc w:val="both"/>
      </w:pPr>
      <w:r>
        <w:rPr>
          <w:rFonts w:ascii="Times New Roman"/>
          <w:b w:val="false"/>
          <w:i w:val="false"/>
          <w:color w:val="000000"/>
          <w:sz w:val="28"/>
        </w:rPr>
        <w:t>
      сомасындағы тұрғын үй төлемін қайтаруға келісім беремін.</w:t>
      </w:r>
    </w:p>
    <w:bookmarkEnd w:id="479"/>
    <w:bookmarkStart w:name="z532" w:id="480"/>
    <w:p>
      <w:pPr>
        <w:spacing w:after="0"/>
        <w:ind w:left="0"/>
        <w:jc w:val="both"/>
      </w:pPr>
      <w:r>
        <w:rPr>
          <w:rFonts w:ascii="Times New Roman"/>
          <w:b w:val="false"/>
          <w:i w:val="false"/>
          <w:color w:val="000000"/>
          <w:sz w:val="28"/>
        </w:rPr>
        <w:t xml:space="preserve">
      (Бірнеше төлем тапсырмасы бойынша қате есепке жатқызылған тұрғын үй </w:t>
      </w:r>
    </w:p>
    <w:bookmarkEnd w:id="480"/>
    <w:bookmarkStart w:name="z533" w:id="481"/>
    <w:p>
      <w:pPr>
        <w:spacing w:after="0"/>
        <w:ind w:left="0"/>
        <w:jc w:val="both"/>
      </w:pPr>
      <w:r>
        <w:rPr>
          <w:rFonts w:ascii="Times New Roman"/>
          <w:b w:val="false"/>
          <w:i w:val="false"/>
          <w:color w:val="000000"/>
          <w:sz w:val="28"/>
        </w:rPr>
        <w:t xml:space="preserve">
      төлемінің сомасын қайтару қажет болғанда қайтарылуға тиіс сома әрбір </w:t>
      </w:r>
    </w:p>
    <w:bookmarkEnd w:id="481"/>
    <w:bookmarkStart w:name="z534" w:id="482"/>
    <w:p>
      <w:pPr>
        <w:spacing w:after="0"/>
        <w:ind w:left="0"/>
        <w:jc w:val="both"/>
      </w:pPr>
      <w:r>
        <w:rPr>
          <w:rFonts w:ascii="Times New Roman"/>
          <w:b w:val="false"/>
          <w:i w:val="false"/>
          <w:color w:val="000000"/>
          <w:sz w:val="28"/>
        </w:rPr>
        <w:t>
      төлем тапсырмасына бөлек көрсетіледі) ______________.</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11 маусымдағы</w:t>
            </w:r>
            <w:r>
              <w:br/>
            </w:r>
            <w:r>
              <w:rPr>
                <w:rFonts w:ascii="Times New Roman"/>
                <w:b w:val="false"/>
                <w:i w:val="false"/>
                <w:color w:val="000000"/>
                <w:sz w:val="20"/>
              </w:rPr>
              <w:t>№ 487 қаулысына</w:t>
            </w:r>
            <w:r>
              <w:br/>
            </w:r>
            <w:r>
              <w:rPr>
                <w:rFonts w:ascii="Times New Roman"/>
                <w:b w:val="false"/>
                <w:i w:val="false"/>
                <w:color w:val="000000"/>
                <w:sz w:val="20"/>
              </w:rPr>
              <w:t xml:space="preserve">қосымша </w:t>
            </w:r>
          </w:p>
        </w:tc>
      </w:tr>
    </w:tbl>
    <w:bookmarkStart w:name="z537" w:id="48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483"/>
    <w:bookmarkStart w:name="z538" w:id="484"/>
    <w:p>
      <w:pPr>
        <w:spacing w:after="0"/>
        <w:ind w:left="0"/>
        <w:jc w:val="both"/>
      </w:pPr>
      <w:r>
        <w:rPr>
          <w:rFonts w:ascii="Times New Roman"/>
          <w:b w:val="false"/>
          <w:i w:val="false"/>
          <w:color w:val="000000"/>
          <w:sz w:val="28"/>
        </w:rPr>
        <w:t xml:space="preserve">
      1. "Қазақстан Республикасының арнаулы мемлекеттік органдарының қызметтік тұрғынжайларын қалыптастыру және беру қағидаларын бекіту туралы" Қазақстан Республикасы Үкіметінің 2012 жылғы 14 желтоқсандағы № 1602 </w:t>
      </w:r>
      <w:r>
        <w:rPr>
          <w:rFonts w:ascii="Times New Roman"/>
          <w:b w:val="false"/>
          <w:i w:val="false"/>
          <w:color w:val="000000"/>
          <w:sz w:val="28"/>
        </w:rPr>
        <w:t>қаулысы</w:t>
      </w:r>
      <w:r>
        <w:rPr>
          <w:rFonts w:ascii="Times New Roman"/>
          <w:b w:val="false"/>
          <w:i w:val="false"/>
          <w:color w:val="000000"/>
          <w:sz w:val="28"/>
        </w:rPr>
        <w:t>.</w:t>
      </w:r>
    </w:p>
    <w:bookmarkEnd w:id="484"/>
    <w:bookmarkStart w:name="z539" w:id="485"/>
    <w:p>
      <w:pPr>
        <w:spacing w:after="0"/>
        <w:ind w:left="0"/>
        <w:jc w:val="both"/>
      </w:pPr>
      <w:r>
        <w:rPr>
          <w:rFonts w:ascii="Times New Roman"/>
          <w:b w:val="false"/>
          <w:i w:val="false"/>
          <w:color w:val="000000"/>
          <w:sz w:val="28"/>
        </w:rPr>
        <w:t xml:space="preserve">
      2. "Қазақстан Республикасының арнаулы мемлекеттік органдарының қызметтік тұрғын жайларын құру және беру қағидаларын бекіту туралы" Қазақстан Республикасы Үкіметінің 2012 жылғы 14 желтоқсандағы № 1602 қаулысына өзгеріс енгізу туралы" Қазақстан Республикасы Үкіметінің 2018 жылғы 3 сәуірдегі № 153 </w:t>
      </w:r>
      <w:r>
        <w:rPr>
          <w:rFonts w:ascii="Times New Roman"/>
          <w:b w:val="false"/>
          <w:i w:val="false"/>
          <w:color w:val="000000"/>
          <w:sz w:val="28"/>
        </w:rPr>
        <w:t>қаулысы</w:t>
      </w:r>
      <w:r>
        <w:rPr>
          <w:rFonts w:ascii="Times New Roman"/>
          <w:b w:val="false"/>
          <w:i w:val="false"/>
          <w:color w:val="000000"/>
          <w:sz w:val="28"/>
        </w:rPr>
        <w:t>.</w:t>
      </w:r>
    </w:p>
    <w:bookmarkEnd w:id="485"/>
    <w:bookmarkStart w:name="z540" w:id="486"/>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енгізу және кейбір шешімдерінің күші жойылды деп тану туралы" Қазақстан Республикасы Үкіметінің 2022 жылғы 5 тамыздағы № 532 қаулысымен бекітілген Қазақстан Республикасы Үкіметінің кейбір шешімдеріне енгізілетін өзгерістер мен толықтырулардың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486"/>
    <w:bookmarkStart w:name="z541" w:id="487"/>
    <w:p>
      <w:pPr>
        <w:spacing w:after="0"/>
        <w:ind w:left="0"/>
        <w:jc w:val="both"/>
      </w:pPr>
      <w:r>
        <w:rPr>
          <w:rFonts w:ascii="Times New Roman"/>
          <w:b w:val="false"/>
          <w:i w:val="false"/>
          <w:color w:val="000000"/>
          <w:sz w:val="28"/>
        </w:rPr>
        <w:t xml:space="preserve">
      4.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 бекіту туралы" Қазақстан Республикасы Үкіметінің 2012 жылғы 28 желтоқсандағы № 1727 </w:t>
      </w:r>
      <w:r>
        <w:rPr>
          <w:rFonts w:ascii="Times New Roman"/>
          <w:b w:val="false"/>
          <w:i w:val="false"/>
          <w:color w:val="000000"/>
          <w:sz w:val="28"/>
        </w:rPr>
        <w:t>қаулысы</w:t>
      </w:r>
      <w:r>
        <w:rPr>
          <w:rFonts w:ascii="Times New Roman"/>
          <w:b w:val="false"/>
          <w:i w:val="false"/>
          <w:color w:val="000000"/>
          <w:sz w:val="28"/>
        </w:rPr>
        <w:t>.</w:t>
      </w:r>
    </w:p>
    <w:bookmarkEnd w:id="487"/>
    <w:bookmarkStart w:name="z542" w:id="488"/>
    <w:p>
      <w:pPr>
        <w:spacing w:after="0"/>
        <w:ind w:left="0"/>
        <w:jc w:val="both"/>
      </w:pPr>
      <w:r>
        <w:rPr>
          <w:rFonts w:ascii="Times New Roman"/>
          <w:b w:val="false"/>
          <w:i w:val="false"/>
          <w:color w:val="000000"/>
          <w:sz w:val="28"/>
        </w:rPr>
        <w:t xml:space="preserve">
      5. "Қазақстан Республикасы арнаулы мемлекеттік органдарының қызметкерлеріне тұрғын үй төлемдерінің мөлшерін айқындау, тағайындау, қайта есептеу, жүзеге асыру және тоқтату қағидаларын бекіту туралы" Қазақстан Республикасы Үкіметінің 2012 жылғы 28 желтоқсандағы № 1727 қаулысына өзгерістер мен толықтырулар енгізу туралы" Қазақстан Республикасы Үкіметінің 2013 жылғы 24 қыркүйектегі № 996 </w:t>
      </w:r>
      <w:r>
        <w:rPr>
          <w:rFonts w:ascii="Times New Roman"/>
          <w:b w:val="false"/>
          <w:i w:val="false"/>
          <w:color w:val="000000"/>
          <w:sz w:val="28"/>
        </w:rPr>
        <w:t>қаулысы</w:t>
      </w:r>
      <w:r>
        <w:rPr>
          <w:rFonts w:ascii="Times New Roman"/>
          <w:b w:val="false"/>
          <w:i w:val="false"/>
          <w:color w:val="000000"/>
          <w:sz w:val="28"/>
        </w:rPr>
        <w:t>.</w:t>
      </w:r>
    </w:p>
    <w:bookmarkEnd w:id="488"/>
    <w:bookmarkStart w:name="z543" w:id="489"/>
    <w:p>
      <w:pPr>
        <w:spacing w:after="0"/>
        <w:ind w:left="0"/>
        <w:jc w:val="both"/>
      </w:pPr>
      <w:r>
        <w:rPr>
          <w:rFonts w:ascii="Times New Roman"/>
          <w:b w:val="false"/>
          <w:i w:val="false"/>
          <w:color w:val="000000"/>
          <w:sz w:val="28"/>
        </w:rPr>
        <w:t xml:space="preserve">
      6. "Қазақстан Республикасы Үкіметінің кейбір шешімдеріне Қазақстан Республикасы Мемлекеттік күзет қызметі мәселелері бойынша өзгерістер мен толықтырулар енгізу туралы" Қазақстан Республикасы Үкіметінің 2014 жылғы 16 қазандағы № 1098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16-тармағы</w:t>
      </w:r>
      <w:r>
        <w:rPr>
          <w:rFonts w:ascii="Times New Roman"/>
          <w:b w:val="false"/>
          <w:i w:val="false"/>
          <w:color w:val="000000"/>
          <w:sz w:val="28"/>
        </w:rPr>
        <w:t>.</w:t>
      </w:r>
    </w:p>
    <w:bookmarkEnd w:id="489"/>
    <w:bookmarkStart w:name="z544" w:id="490"/>
    <w:p>
      <w:pPr>
        <w:spacing w:after="0"/>
        <w:ind w:left="0"/>
        <w:jc w:val="both"/>
      </w:pPr>
      <w:r>
        <w:rPr>
          <w:rFonts w:ascii="Times New Roman"/>
          <w:b w:val="false"/>
          <w:i w:val="false"/>
          <w:color w:val="000000"/>
          <w:sz w:val="28"/>
        </w:rPr>
        <w:t xml:space="preserve">
      7. "Қазақстан Республикасы арнаулы мемлекеттік органдарының қызметкерлеріне тұрғын үй төлемдерінің мөлшерін айқындау, тағайындау, қайта есептеу, жүзеге асыру және тоқтату қағидаларын бекіту туралы" Қазақстан Республикасы Үкіметінің 2012 жылғы 28 желтоқсандағы № 1727 қаулысына өзгерістер мен толықтыру енгізу туралы" Қазақстан Республикасы Үкіметінің 2017 жылғы 2 тамыздағы № 464 </w:t>
      </w:r>
      <w:r>
        <w:rPr>
          <w:rFonts w:ascii="Times New Roman"/>
          <w:b w:val="false"/>
          <w:i w:val="false"/>
          <w:color w:val="000000"/>
          <w:sz w:val="28"/>
        </w:rPr>
        <w:t>қаулысы</w:t>
      </w:r>
      <w:r>
        <w:rPr>
          <w:rFonts w:ascii="Times New Roman"/>
          <w:b w:val="false"/>
          <w:i w:val="false"/>
          <w:color w:val="000000"/>
          <w:sz w:val="28"/>
        </w:rPr>
        <w:t>.</w:t>
      </w:r>
    </w:p>
    <w:bookmarkEnd w:id="490"/>
    <w:bookmarkStart w:name="z545" w:id="491"/>
    <w:p>
      <w:pPr>
        <w:spacing w:after="0"/>
        <w:ind w:left="0"/>
        <w:jc w:val="both"/>
      </w:pPr>
      <w:r>
        <w:rPr>
          <w:rFonts w:ascii="Times New Roman"/>
          <w:b w:val="false"/>
          <w:i w:val="false"/>
          <w:color w:val="000000"/>
          <w:sz w:val="28"/>
        </w:rPr>
        <w:t xml:space="preserve">
      8. "Қазақстан Республикасы арнаулы мемлекеттік органдарының қызметкерлеріне тұрғын үй төлемдерінің мөлшерін айқындау, тағайындау, қайта есептеу, жүзеге асыру және тоқтату қағидаларын бекіту туралы" Қазақстан Республикасы Үкіметінің 2012 жылғы 28 желтоқсандағы № 1727 қаулысына өзгерістер енгізу туралы" Қазақстан Республикасы Үкіметінің 2018 жылғы 24 сәуірдегі № 217 </w:t>
      </w:r>
      <w:r>
        <w:rPr>
          <w:rFonts w:ascii="Times New Roman"/>
          <w:b w:val="false"/>
          <w:i w:val="false"/>
          <w:color w:val="000000"/>
          <w:sz w:val="28"/>
        </w:rPr>
        <w:t>қаулысы</w:t>
      </w:r>
      <w:r>
        <w:rPr>
          <w:rFonts w:ascii="Times New Roman"/>
          <w:b w:val="false"/>
          <w:i w:val="false"/>
          <w:color w:val="000000"/>
          <w:sz w:val="28"/>
        </w:rPr>
        <w:t>.</w:t>
      </w:r>
    </w:p>
    <w:bookmarkEnd w:id="491"/>
    <w:bookmarkStart w:name="z546" w:id="492"/>
    <w:p>
      <w:pPr>
        <w:spacing w:after="0"/>
        <w:ind w:left="0"/>
        <w:jc w:val="both"/>
      </w:pPr>
      <w:r>
        <w:rPr>
          <w:rFonts w:ascii="Times New Roman"/>
          <w:b w:val="false"/>
          <w:i w:val="false"/>
          <w:color w:val="000000"/>
          <w:sz w:val="28"/>
        </w:rPr>
        <w:t xml:space="preserve">
      9.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 бекіту туралы" Қазақстан Республикасы Үкіметінің 2012 жылғы 28 желтоқсандағы № 1727 қаулысына өзгеріс енгізу туралы" Қазақстан Республикасы Үкіметінің 2022 жылғы 18 тамыздағы № 573 </w:t>
      </w:r>
      <w:r>
        <w:rPr>
          <w:rFonts w:ascii="Times New Roman"/>
          <w:b w:val="false"/>
          <w:i w:val="false"/>
          <w:color w:val="000000"/>
          <w:sz w:val="28"/>
        </w:rPr>
        <w:t>қаулысы</w:t>
      </w:r>
      <w:r>
        <w:rPr>
          <w:rFonts w:ascii="Times New Roman"/>
          <w:b w:val="false"/>
          <w:i w:val="false"/>
          <w:color w:val="000000"/>
          <w:sz w:val="28"/>
        </w:rPr>
        <w:t>.</w:t>
      </w:r>
    </w:p>
    <w:bookmarkEnd w:id="492"/>
    <w:bookmarkStart w:name="z547" w:id="493"/>
    <w:p>
      <w:pPr>
        <w:spacing w:after="0"/>
        <w:ind w:left="0"/>
        <w:jc w:val="both"/>
      </w:pPr>
      <w:r>
        <w:rPr>
          <w:rFonts w:ascii="Times New Roman"/>
          <w:b w:val="false"/>
          <w:i w:val="false"/>
          <w:color w:val="000000"/>
          <w:sz w:val="28"/>
        </w:rPr>
        <w:t xml:space="preserve">
      10.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бекіту туралы" Қазақстан Республикасы Үкіметінің 2018 жылғы 12 ақпандағы № 49 </w:t>
      </w:r>
      <w:r>
        <w:rPr>
          <w:rFonts w:ascii="Times New Roman"/>
          <w:b w:val="false"/>
          <w:i w:val="false"/>
          <w:color w:val="000000"/>
          <w:sz w:val="28"/>
        </w:rPr>
        <w:t>қаулысы</w:t>
      </w:r>
      <w:r>
        <w:rPr>
          <w:rFonts w:ascii="Times New Roman"/>
          <w:b w:val="false"/>
          <w:i w:val="false"/>
          <w:color w:val="000000"/>
          <w:sz w:val="28"/>
        </w:rPr>
        <w:t>.</w:t>
      </w:r>
    </w:p>
    <w:bookmarkEnd w:id="493"/>
    <w:bookmarkStart w:name="z548" w:id="494"/>
    <w:p>
      <w:pPr>
        <w:spacing w:after="0"/>
        <w:ind w:left="0"/>
        <w:jc w:val="both"/>
      </w:pPr>
      <w:r>
        <w:rPr>
          <w:rFonts w:ascii="Times New Roman"/>
          <w:b w:val="false"/>
          <w:i w:val="false"/>
          <w:color w:val="000000"/>
          <w:sz w:val="28"/>
        </w:rPr>
        <w:t xml:space="preserve">
      11. "Қазақстан Республикасы Үкіметінің кейбір шешімдеріне өзгерістер мен толықтырулар енгізу туралы" Қазақстан Республикасы Үкіметінің 2020 жылғы 29 сәуірдегі № 259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15-тармақтары</w:t>
      </w:r>
      <w:r>
        <w:rPr>
          <w:rFonts w:ascii="Times New Roman"/>
          <w:b w:val="false"/>
          <w:i w:val="false"/>
          <w:color w:val="000000"/>
          <w:sz w:val="28"/>
        </w:rPr>
        <w:t>.</w:t>
      </w:r>
    </w:p>
    <w:bookmarkEnd w:id="494"/>
    <w:bookmarkStart w:name="z549" w:id="495"/>
    <w:p>
      <w:pPr>
        <w:spacing w:after="0"/>
        <w:ind w:left="0"/>
        <w:jc w:val="both"/>
      </w:pPr>
      <w:r>
        <w:rPr>
          <w:rFonts w:ascii="Times New Roman"/>
          <w:b w:val="false"/>
          <w:i w:val="false"/>
          <w:color w:val="000000"/>
          <w:sz w:val="28"/>
        </w:rPr>
        <w:t xml:space="preserve">
      12. "Қазақстан Республикасы Үкіметінің кейбір шешімдеріне өзгерістер мен толықтырулар енгізу және "Қазақстан Республикасы Қарулы Күштерінің, басқа да әскерлері мен әскери құралымдарының әскери бөлімдерін, мекемелерін және әскери оқу орындарын жиһазбен және казармалық мүкәммалмен жабдықтаудың заттай нормаларын бекіту туралы" Қазақстан Республикасы Үкіметінің 2012 жылғы 13 шілдедегі № 937 қаулысының күші жойылды деп тану туралы" Қазақстан Республикасы Үкіметінің 2020 жылғы 1 қыркүйектегі № 548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495"/>
    <w:bookmarkStart w:name="z550" w:id="496"/>
    <w:p>
      <w:pPr>
        <w:spacing w:after="0"/>
        <w:ind w:left="0"/>
        <w:jc w:val="both"/>
      </w:pPr>
      <w:r>
        <w:rPr>
          <w:rFonts w:ascii="Times New Roman"/>
          <w:b w:val="false"/>
          <w:i w:val="false"/>
          <w:color w:val="000000"/>
          <w:sz w:val="28"/>
        </w:rPr>
        <w:t xml:space="preserve">
      13. "Қазақстан Республикасы Үкіметінің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бекіту туралы" 2018 жылғы 12 ақпандағы № 49 және "Ақшалай өтемақыны жүзеге асыру қағидаларын бекіту туралы" 2018 жылғы 12 ақпандағы № 50 қаулыларына өзгерістер мен толықтырулар енгізу туралы" Қазақстан Республикасы Үкіметінің 2024 жылғы 27 қыркүйектегі № 800 қаулысымен бекітілген Қазақстан Республикасы Үкіметінің кейбір шешімдеріне енгізілетін өзгерістер мен толықтырулардың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496"/>
    <w:bookmarkStart w:name="z551" w:id="497"/>
    <w:p>
      <w:pPr>
        <w:spacing w:after="0"/>
        <w:ind w:left="0"/>
        <w:jc w:val="both"/>
      </w:pPr>
      <w:r>
        <w:rPr>
          <w:rFonts w:ascii="Times New Roman"/>
          <w:b w:val="false"/>
          <w:i w:val="false"/>
          <w:color w:val="000000"/>
          <w:sz w:val="28"/>
        </w:rPr>
        <w:t xml:space="preserve">
      14. "Сыбайлас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 бекіту туралы" Қазақстан Республикасы Үкіметінің 2020 жылғы 22 желтоқсандағы № 872 </w:t>
      </w:r>
      <w:r>
        <w:rPr>
          <w:rFonts w:ascii="Times New Roman"/>
          <w:b w:val="false"/>
          <w:i w:val="false"/>
          <w:color w:val="000000"/>
          <w:sz w:val="28"/>
        </w:rPr>
        <w:t>қаулысы</w:t>
      </w:r>
      <w:r>
        <w:rPr>
          <w:rFonts w:ascii="Times New Roman"/>
          <w:b w:val="false"/>
          <w:i w:val="false"/>
          <w:color w:val="000000"/>
          <w:sz w:val="28"/>
        </w:rPr>
        <w:t>.</w:t>
      </w:r>
    </w:p>
    <w:bookmarkEnd w:id="497"/>
    <w:bookmarkStart w:name="z552" w:id="498"/>
    <w:p>
      <w:pPr>
        <w:spacing w:after="0"/>
        <w:ind w:left="0"/>
        <w:jc w:val="both"/>
      </w:pPr>
      <w:r>
        <w:rPr>
          <w:rFonts w:ascii="Times New Roman"/>
          <w:b w:val="false"/>
          <w:i w:val="false"/>
          <w:color w:val="000000"/>
          <w:sz w:val="28"/>
        </w:rPr>
        <w:t xml:space="preserve">
      15. "Сыбайлас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 бекіту туралы" Қазақстан Республикасы Үкіметінің 2020 жылғы 22 желтоқсандағы № 872 қаулысына өзгерістер мен толықтырулар енгізу туралы" Қазақстан Республикасы Үкіметінің 2022 жылғы 2 қыркүйектегі № 640 </w:t>
      </w:r>
      <w:r>
        <w:rPr>
          <w:rFonts w:ascii="Times New Roman"/>
          <w:b w:val="false"/>
          <w:i w:val="false"/>
          <w:color w:val="000000"/>
          <w:sz w:val="28"/>
        </w:rPr>
        <w:t>қаулысы</w:t>
      </w:r>
      <w:r>
        <w:rPr>
          <w:rFonts w:ascii="Times New Roman"/>
          <w:b w:val="false"/>
          <w:i w:val="false"/>
          <w:color w:val="000000"/>
          <w:sz w:val="28"/>
        </w:rPr>
        <w:t>.</w:t>
      </w:r>
    </w:p>
    <w:bookmarkEnd w:id="498"/>
    <w:bookmarkStart w:name="z553" w:id="499"/>
    <w:p>
      <w:pPr>
        <w:spacing w:after="0"/>
        <w:ind w:left="0"/>
        <w:jc w:val="both"/>
      </w:pPr>
      <w:r>
        <w:rPr>
          <w:rFonts w:ascii="Times New Roman"/>
          <w:b w:val="false"/>
          <w:i w:val="false"/>
          <w:color w:val="000000"/>
          <w:sz w:val="28"/>
        </w:rPr>
        <w:t xml:space="preserve">
      16.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сондай-ақ тұрғын үй төлемдерін алуға құқығы бар ішкі істер органдарының қызметкерлері лауазымдарының санаттарын бекіту туралы" Қазақстан Республикасы Үкіметінің 2021 жылғы 5 тамыздағы № 524 </w:t>
      </w:r>
      <w:r>
        <w:rPr>
          <w:rFonts w:ascii="Times New Roman"/>
          <w:b w:val="false"/>
          <w:i w:val="false"/>
          <w:color w:val="000000"/>
          <w:sz w:val="28"/>
        </w:rPr>
        <w:t>қаулысы</w:t>
      </w:r>
      <w:r>
        <w:rPr>
          <w:rFonts w:ascii="Times New Roman"/>
          <w:b w:val="false"/>
          <w:i w:val="false"/>
          <w:color w:val="000000"/>
          <w:sz w:val="28"/>
        </w:rPr>
        <w:t>.</w:t>
      </w:r>
    </w:p>
    <w:bookmarkEnd w:id="499"/>
    <w:bookmarkStart w:name="z554" w:id="500"/>
    <w:p>
      <w:pPr>
        <w:spacing w:after="0"/>
        <w:ind w:left="0"/>
        <w:jc w:val="both"/>
      </w:pPr>
      <w:r>
        <w:rPr>
          <w:rFonts w:ascii="Times New Roman"/>
          <w:b w:val="false"/>
          <w:i w:val="false"/>
          <w:color w:val="000000"/>
          <w:sz w:val="28"/>
        </w:rPr>
        <w:t xml:space="preserve">
      17.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сондай-ақ тұрғын үй төлемдерін алуға құқығы бар ішкі істер органдарының қызметкерлері лауазымдарының санаттарын бекіту туралы" Қазақстан Республикасы Үкіметінің 2021 жылғы 5 тамыздағы № 524 қаулысына толықтыру енгізу туралы" Қазақстан Республикасы Үкіметінің 2022 жылғы 27 маусымдағы № 441 </w:t>
      </w:r>
      <w:r>
        <w:rPr>
          <w:rFonts w:ascii="Times New Roman"/>
          <w:b w:val="false"/>
          <w:i w:val="false"/>
          <w:color w:val="000000"/>
          <w:sz w:val="28"/>
        </w:rPr>
        <w:t>қаулысы</w:t>
      </w:r>
      <w:r>
        <w:rPr>
          <w:rFonts w:ascii="Times New Roman"/>
          <w:b w:val="false"/>
          <w:i w:val="false"/>
          <w:color w:val="000000"/>
          <w:sz w:val="28"/>
        </w:rPr>
        <w:t>.</w:t>
      </w:r>
    </w:p>
    <w:bookmarkEnd w:id="500"/>
    <w:bookmarkStart w:name="z555" w:id="501"/>
    <w:p>
      <w:pPr>
        <w:spacing w:after="0"/>
        <w:ind w:left="0"/>
        <w:jc w:val="both"/>
      </w:pPr>
      <w:r>
        <w:rPr>
          <w:rFonts w:ascii="Times New Roman"/>
          <w:b w:val="false"/>
          <w:i w:val="false"/>
          <w:color w:val="000000"/>
          <w:sz w:val="28"/>
        </w:rPr>
        <w:t xml:space="preserve">
      18.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сондай-ақ тұрғын үй төлемдерін алуға құқығы бар ішкі істер органдарының қызметкерлері лауазымдарының санаттарын бекіту туралы" Қазақстан Республикасы Үкіметінің 2021 жылғы 5 тамыздағы № 524 қаулысына өзгерістер мен толықтырулар енгізу туралы" Қазақстан Республикасы Үкіметінің 2022 жылғы 23 тамыздағы № 583 </w:t>
      </w:r>
      <w:r>
        <w:rPr>
          <w:rFonts w:ascii="Times New Roman"/>
          <w:b w:val="false"/>
          <w:i w:val="false"/>
          <w:color w:val="000000"/>
          <w:sz w:val="28"/>
        </w:rPr>
        <w:t>қаулысы</w:t>
      </w:r>
      <w:r>
        <w:rPr>
          <w:rFonts w:ascii="Times New Roman"/>
          <w:b w:val="false"/>
          <w:i w:val="false"/>
          <w:color w:val="000000"/>
          <w:sz w:val="28"/>
        </w:rPr>
        <w:t>.</w:t>
      </w:r>
    </w:p>
    <w:bookmarkEnd w:id="501"/>
    <w:bookmarkStart w:name="z556" w:id="502"/>
    <w:p>
      <w:pPr>
        <w:spacing w:after="0"/>
        <w:ind w:left="0"/>
        <w:jc w:val="both"/>
      </w:pPr>
      <w:r>
        <w:rPr>
          <w:rFonts w:ascii="Times New Roman"/>
          <w:b w:val="false"/>
          <w:i w:val="false"/>
          <w:color w:val="000000"/>
          <w:sz w:val="28"/>
        </w:rPr>
        <w:t xml:space="preserve">
      19.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сондай-ақ тұрғын үй төлемдерін алуға құқығы бар ішкі істер органдарының қызметкерлері лауазымдарының санаттарын бекіту туралы" Қазақстан Республикасы Үкіметінің 2021 жылғы 5 тамыздағы № 524 қаулысына өзгерістер енгізу туралы" Қазақстан Республикасы Үкіметінің 2022 жылғы 6 қыркүйектегі № 650 </w:t>
      </w:r>
      <w:r>
        <w:rPr>
          <w:rFonts w:ascii="Times New Roman"/>
          <w:b w:val="false"/>
          <w:i w:val="false"/>
          <w:color w:val="000000"/>
          <w:sz w:val="28"/>
        </w:rPr>
        <w:t>қаулысы</w:t>
      </w:r>
      <w:r>
        <w:rPr>
          <w:rFonts w:ascii="Times New Roman"/>
          <w:b w:val="false"/>
          <w:i w:val="false"/>
          <w:color w:val="000000"/>
          <w:sz w:val="28"/>
        </w:rPr>
        <w:t>.</w:t>
      </w:r>
    </w:p>
    <w:bookmarkEnd w:id="502"/>
    <w:bookmarkStart w:name="z557" w:id="503"/>
    <w:p>
      <w:pPr>
        <w:spacing w:after="0"/>
        <w:ind w:left="0"/>
        <w:jc w:val="both"/>
      </w:pPr>
      <w:r>
        <w:rPr>
          <w:rFonts w:ascii="Times New Roman"/>
          <w:b w:val="false"/>
          <w:i w:val="false"/>
          <w:color w:val="000000"/>
          <w:sz w:val="28"/>
        </w:rPr>
        <w:t xml:space="preserve">
      20.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сондай-ақ тұрғын үй төлемдерін алуға құқығы бар ішкі істер органдарының қызметкерлері лауазымдарының санаттарын бекіту туралы" Қазақстан Республикасы Үкіметінің 2021 жылғы 5 тамыздағы № 524 қаулысына өзгерістер мен толықтырулар енгізу туралы" Қазақстан Республикасы Үкіметінің 2023 жылғы 23 мамырдағы № 396 </w:t>
      </w:r>
      <w:r>
        <w:rPr>
          <w:rFonts w:ascii="Times New Roman"/>
          <w:b w:val="false"/>
          <w:i w:val="false"/>
          <w:color w:val="000000"/>
          <w:sz w:val="28"/>
        </w:rPr>
        <w:t>қаулысы</w:t>
      </w:r>
      <w:r>
        <w:rPr>
          <w:rFonts w:ascii="Times New Roman"/>
          <w:b w:val="false"/>
          <w:i w:val="false"/>
          <w:color w:val="000000"/>
          <w:sz w:val="28"/>
        </w:rPr>
        <w:t>.</w:t>
      </w:r>
    </w:p>
    <w:bookmarkEnd w:id="503"/>
    <w:bookmarkStart w:name="z558" w:id="504"/>
    <w:p>
      <w:pPr>
        <w:spacing w:after="0"/>
        <w:ind w:left="0"/>
        <w:jc w:val="both"/>
      </w:pPr>
      <w:r>
        <w:rPr>
          <w:rFonts w:ascii="Times New Roman"/>
          <w:b w:val="false"/>
          <w:i w:val="false"/>
          <w:color w:val="000000"/>
          <w:sz w:val="28"/>
        </w:rPr>
        <w:t xml:space="preserve">
      21. "Қазақстан Республикасы Ішкі істер министрлігінің кейбір мәселелері туралы" Қазақстан Республикасы Үкіметінің 2024 жылғы 11 қыркүйектегі № 735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504"/>
    <w:bookmarkStart w:name="z559" w:id="505"/>
    <w:p>
      <w:pPr>
        <w:spacing w:after="0"/>
        <w:ind w:left="0"/>
        <w:jc w:val="both"/>
      </w:pPr>
      <w:r>
        <w:rPr>
          <w:rFonts w:ascii="Times New Roman"/>
          <w:b w:val="false"/>
          <w:i w:val="false"/>
          <w:color w:val="000000"/>
          <w:sz w:val="28"/>
        </w:rPr>
        <w:t xml:space="preserve">
      22.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сондай-ақ тұрғын үй төлемдерін алуға құқығы бар ішкі істер органдарының қызметкерлері лауазымдарының санаттарын бекіту туралы" Қазақстан Республикасы Үкіметінің 2021 жылғы 5 тамыздағы № 524 қаулысына өзгеріс енгізу туралы" Қазақстан Республикасы Үкіметінің 2024 жылғы 27 қыркүйектегі № 798 </w:t>
      </w:r>
      <w:r>
        <w:rPr>
          <w:rFonts w:ascii="Times New Roman"/>
          <w:b w:val="false"/>
          <w:i w:val="false"/>
          <w:color w:val="000000"/>
          <w:sz w:val="28"/>
        </w:rPr>
        <w:t>қаулысы</w:t>
      </w:r>
      <w:r>
        <w:rPr>
          <w:rFonts w:ascii="Times New Roman"/>
          <w:b w:val="false"/>
          <w:i w:val="false"/>
          <w:color w:val="000000"/>
          <w:sz w:val="28"/>
        </w:rPr>
        <w:t>.</w:t>
      </w:r>
    </w:p>
    <w:bookmarkEnd w:id="505"/>
    <w:bookmarkStart w:name="z560" w:id="506"/>
    <w:p>
      <w:pPr>
        <w:spacing w:after="0"/>
        <w:ind w:left="0"/>
        <w:jc w:val="both"/>
      </w:pPr>
      <w:r>
        <w:rPr>
          <w:rFonts w:ascii="Times New Roman"/>
          <w:b w:val="false"/>
          <w:i w:val="false"/>
          <w:color w:val="000000"/>
          <w:sz w:val="28"/>
        </w:rPr>
        <w:t xml:space="preserve">
      23. "Қазақстан Республикасы Үкіметінің кейбір шешімдеріне өзгерістер мен толықтырулар енгізу туралы" Қазақстан Республикасы Үкіметінің 2024 жылғы 14 қазандағы № 848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506"/>
    <w:bookmarkStart w:name="z561" w:id="507"/>
    <w:p>
      <w:pPr>
        <w:spacing w:after="0"/>
        <w:ind w:left="0"/>
        <w:jc w:val="both"/>
      </w:pPr>
      <w:r>
        <w:rPr>
          <w:rFonts w:ascii="Times New Roman"/>
          <w:b w:val="false"/>
          <w:i w:val="false"/>
          <w:color w:val="000000"/>
          <w:sz w:val="28"/>
        </w:rPr>
        <w:t xml:space="preserve">
      24.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сондай-ақ тұрғын үй төлемдерін алуға құқығы бар ішкі істер органдарының қызметкерлері лауазымдарының санаттарын бекіту туралы" Қазақстан Республикасы Үкіметінің 2021 жылғы 5 тамыздағы № 524 қаулысына өзгерістер мен толықтырулар енгізу туралы" Қазақстан Республикасы Үкіметінің 2025 жылғы 27 маусымдағы № 482 </w:t>
      </w:r>
      <w:r>
        <w:rPr>
          <w:rFonts w:ascii="Times New Roman"/>
          <w:b w:val="false"/>
          <w:i w:val="false"/>
          <w:color w:val="000000"/>
          <w:sz w:val="28"/>
        </w:rPr>
        <w:t>қаулысы</w:t>
      </w:r>
      <w:r>
        <w:rPr>
          <w:rFonts w:ascii="Times New Roman"/>
          <w:b w:val="false"/>
          <w:i w:val="false"/>
          <w:color w:val="000000"/>
          <w:sz w:val="28"/>
        </w:rPr>
        <w:t>.</w:t>
      </w:r>
    </w:p>
    <w:bookmarkEnd w:id="5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