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229" w14:textId="8a2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органдары мен азаматтық қорғау органдарының тұрғын үй төлемдерін алуға жататын лауазымдар тізбесін бекіту туралы" Қазақстан Республикасы Үкіметінің 2025 жылғы 24 қыркүйектегі № 789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10 маусымдағы № 483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 органдары мен азаматтық қорғау органдарының тұрғын үй төлемдерін алуға жататын лауазымдар тізбесін бекіту туралы" Қазақстан Республикасы Үкіметінің 2025 жылғы 24 қыркүйектегі № 789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101-1-бабының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