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7cb3" w14:textId="c237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2026 жылғы 8 маусымдағы № 476 қаулысы</w:t>
      </w:r>
    </w:p>
    <w:p>
      <w:pPr>
        <w:spacing w:after="0"/>
        <w:ind w:left="0"/>
        <w:jc w:val="both"/>
      </w:pPr>
      <w:bookmarkStart w:name="z7" w:id="0"/>
      <w:r>
        <w:rPr>
          <w:rFonts w:ascii="Times New Roman"/>
          <w:b w:val="false"/>
          <w:i w:val="false"/>
          <w:color w:val="000000"/>
          <w:sz w:val="28"/>
        </w:rPr>
        <w:t>
      Қазақстан Республикасының Үкіметі ҚАУЛЫ ЕТЕДІ:</w:t>
      </w:r>
    </w:p>
    <w:bookmarkEnd w:id="0"/>
    <w:bookmarkStart w:name="z8"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реттік нөмірі 171-жол мынадай редакцияда жазылсын:</w:t>
      </w:r>
    </w:p>
    <w:bookmarkEnd w:id="3"/>
    <w:bookmarkStart w:name="z11"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арнайы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1) "Ембiмұнайгаз" акционерлік қоғамы;</w:t>
            </w:r>
          </w:p>
          <w:bookmarkEnd w:id="5"/>
          <w:p>
            <w:pPr>
              <w:spacing w:after="20"/>
              <w:ind w:left="20"/>
              <w:jc w:val="both"/>
            </w:pPr>
            <w:r>
              <w:rPr>
                <w:rFonts w:ascii="Times New Roman"/>
                <w:b w:val="false"/>
                <w:i w:val="false"/>
                <w:color w:val="000000"/>
                <w:sz w:val="20"/>
              </w:rPr>
              <w:t>
2) Қазақстан Республикасы Су ресурстары және ирригация министрлігі "Қазсушар"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Су ресурстары және ирригация министрлігі "Қазсушар" шаруашылық жүргізу құқығындағы республикалық мемлекеттік кәсіпорнына қатысты 2028 жылғы 31 желтоқсанға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6"/>
    <w:p>
      <w:pPr>
        <w:spacing w:after="0"/>
        <w:ind w:left="0"/>
        <w:jc w:val="both"/>
      </w:pPr>
      <w:r>
        <w:rPr>
          <w:rFonts w:ascii="Times New Roman"/>
          <w:b w:val="false"/>
          <w:i w:val="false"/>
          <w:color w:val="000000"/>
          <w:sz w:val="28"/>
        </w:rPr>
        <w:t>
      мынадай мазмұндағы реттік нөмірі 187-1-жолмен толықтырылсын:</w:t>
      </w:r>
    </w:p>
    <w:bookmarkEnd w:id="6"/>
    <w:bookmarkStart w:name="z15"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көтерме саудасы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"Қазсушар"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Павлодар облыстары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желтоқсанға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8"/>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