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633ec" w14:textId="cd633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2026 жылғы 24 сәуірдегі № 321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көрсетілген қаулымен бекітілген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реттік нөмірі 259-жолда:</w:t>
      </w:r>
    </w:p>
    <w:bookmarkEnd w:id="3"/>
    <w:bookmarkStart w:name="z8" w:id="4"/>
    <w:p>
      <w:pPr>
        <w:spacing w:after="0"/>
        <w:ind w:left="0"/>
        <w:jc w:val="both"/>
      </w:pPr>
      <w:r>
        <w:rPr>
          <w:rFonts w:ascii="Times New Roman"/>
          <w:b w:val="false"/>
          <w:i w:val="false"/>
          <w:color w:val="000000"/>
          <w:sz w:val="28"/>
        </w:rPr>
        <w:t>
      5-бағанда:</w:t>
      </w:r>
    </w:p>
    <w:bookmarkEnd w:id="4"/>
    <w:bookmarkStart w:name="z9" w:id="5"/>
    <w:p>
      <w:pPr>
        <w:spacing w:after="0"/>
        <w:ind w:left="0"/>
        <w:jc w:val="both"/>
      </w:pPr>
      <w:r>
        <w:rPr>
          <w:rFonts w:ascii="Times New Roman"/>
          <w:b w:val="false"/>
          <w:i w:val="false"/>
          <w:color w:val="000000"/>
          <w:sz w:val="28"/>
        </w:rPr>
        <w:t>
      25) тармақша мынадай редакцияда жазылсын:</w:t>
      </w:r>
    </w:p>
    <w:bookmarkEnd w:id="5"/>
    <w:bookmarkStart w:name="z10" w:id="6"/>
    <w:p>
      <w:pPr>
        <w:spacing w:after="0"/>
        <w:ind w:left="0"/>
        <w:jc w:val="both"/>
      </w:pPr>
      <w:r>
        <w:rPr>
          <w:rFonts w:ascii="Times New Roman"/>
          <w:b w:val="false"/>
          <w:i w:val="false"/>
          <w:color w:val="000000"/>
          <w:sz w:val="28"/>
        </w:rPr>
        <w:t>
      "25) "Қазақстан Республикасы Президенті Іс басқармасының "Материалдық-техникалық қамтамасыз ету басқармасының Инженерлік орталығы" шаруашылық жүргізу құқығындағы республикалық мемлекеттік кәсіпорны;";</w:t>
      </w:r>
    </w:p>
    <w:bookmarkEnd w:id="6"/>
    <w:bookmarkStart w:name="z11" w:id="7"/>
    <w:p>
      <w:pPr>
        <w:spacing w:after="0"/>
        <w:ind w:left="0"/>
        <w:jc w:val="both"/>
      </w:pPr>
      <w:r>
        <w:rPr>
          <w:rFonts w:ascii="Times New Roman"/>
          <w:b w:val="false"/>
          <w:i w:val="false"/>
          <w:color w:val="000000"/>
          <w:sz w:val="28"/>
        </w:rPr>
        <w:t>
      мынадай мазмұндағы 26) тармақшамен толықтырылсын:</w:t>
      </w:r>
    </w:p>
    <w:bookmarkEnd w:id="7"/>
    <w:bookmarkStart w:name="z12" w:id="8"/>
    <w:p>
      <w:pPr>
        <w:spacing w:after="0"/>
        <w:ind w:left="0"/>
        <w:jc w:val="both"/>
      </w:pPr>
      <w:r>
        <w:rPr>
          <w:rFonts w:ascii="Times New Roman"/>
          <w:b w:val="false"/>
          <w:i w:val="false"/>
          <w:color w:val="000000"/>
          <w:sz w:val="28"/>
        </w:rPr>
        <w:t>
      "26) "Qazcontent" акционерлік қоғамы";</w:t>
      </w:r>
    </w:p>
    <w:bookmarkEnd w:id="8"/>
    <w:bookmarkStart w:name="z13" w:id="9"/>
    <w:p>
      <w:pPr>
        <w:spacing w:after="0"/>
        <w:ind w:left="0"/>
        <w:jc w:val="both"/>
      </w:pPr>
      <w:r>
        <w:rPr>
          <w:rFonts w:ascii="Times New Roman"/>
          <w:b w:val="false"/>
          <w:i w:val="false"/>
          <w:color w:val="000000"/>
          <w:sz w:val="28"/>
        </w:rPr>
        <w:t>
      7-баған мынадай редакцияда жазылсын:</w:t>
      </w:r>
    </w:p>
    <w:bookmarkEnd w:id="9"/>
    <w:bookmarkStart w:name="z14" w:id="10"/>
    <w:p>
      <w:pPr>
        <w:spacing w:after="0"/>
        <w:ind w:left="0"/>
        <w:jc w:val="both"/>
      </w:pPr>
      <w:r>
        <w:rPr>
          <w:rFonts w:ascii="Times New Roman"/>
          <w:b w:val="false"/>
          <w:i w:val="false"/>
          <w:color w:val="000000"/>
          <w:sz w:val="28"/>
        </w:rPr>
        <w:t>
      "үнемі, "Qazcontent" акционерлік қоғамына қатысты – 3 жыл";</w:t>
      </w:r>
    </w:p>
    <w:bookmarkEnd w:id="10"/>
    <w:bookmarkStart w:name="z15" w:id="11"/>
    <w:p>
      <w:pPr>
        <w:spacing w:after="0"/>
        <w:ind w:left="0"/>
        <w:jc w:val="both"/>
      </w:pPr>
      <w:r>
        <w:rPr>
          <w:rFonts w:ascii="Times New Roman"/>
          <w:b w:val="false"/>
          <w:i w:val="false"/>
          <w:color w:val="000000"/>
          <w:sz w:val="28"/>
        </w:rPr>
        <w:t>
      реттік нөмірі 270-жолда:</w:t>
      </w:r>
    </w:p>
    <w:bookmarkEnd w:id="11"/>
    <w:bookmarkStart w:name="z16" w:id="12"/>
    <w:p>
      <w:pPr>
        <w:spacing w:after="0"/>
        <w:ind w:left="0"/>
        <w:jc w:val="both"/>
      </w:pPr>
      <w:r>
        <w:rPr>
          <w:rFonts w:ascii="Times New Roman"/>
          <w:b w:val="false"/>
          <w:i w:val="false"/>
          <w:color w:val="000000"/>
          <w:sz w:val="28"/>
        </w:rPr>
        <w:t>
      5-бағанда:</w:t>
      </w:r>
    </w:p>
    <w:bookmarkEnd w:id="12"/>
    <w:bookmarkStart w:name="z17" w:id="13"/>
    <w:p>
      <w:pPr>
        <w:spacing w:after="0"/>
        <w:ind w:left="0"/>
        <w:jc w:val="both"/>
      </w:pPr>
      <w:r>
        <w:rPr>
          <w:rFonts w:ascii="Times New Roman"/>
          <w:b w:val="false"/>
          <w:i w:val="false"/>
          <w:color w:val="000000"/>
          <w:sz w:val="28"/>
        </w:rPr>
        <w:t>
      30) тармақша мынадай редакцияда жазылсын:</w:t>
      </w:r>
    </w:p>
    <w:bookmarkEnd w:id="13"/>
    <w:bookmarkStart w:name="z18" w:id="14"/>
    <w:p>
      <w:pPr>
        <w:spacing w:after="0"/>
        <w:ind w:left="0"/>
        <w:jc w:val="both"/>
      </w:pPr>
      <w:r>
        <w:rPr>
          <w:rFonts w:ascii="Times New Roman"/>
          <w:b w:val="false"/>
          <w:i w:val="false"/>
          <w:color w:val="000000"/>
          <w:sz w:val="28"/>
        </w:rPr>
        <w:t>
      "30) "KAZAKH INVEST" ұлттық компаниясы" акционерлік қоғамы;";</w:t>
      </w:r>
    </w:p>
    <w:bookmarkEnd w:id="14"/>
    <w:bookmarkStart w:name="z19" w:id="15"/>
    <w:p>
      <w:pPr>
        <w:spacing w:after="0"/>
        <w:ind w:left="0"/>
        <w:jc w:val="both"/>
      </w:pPr>
      <w:r>
        <w:rPr>
          <w:rFonts w:ascii="Times New Roman"/>
          <w:b w:val="false"/>
          <w:i w:val="false"/>
          <w:color w:val="000000"/>
          <w:sz w:val="28"/>
        </w:rPr>
        <w:t>
      мынадай мазмұндағы 31) тармақшамен толықтырылсын:</w:t>
      </w:r>
    </w:p>
    <w:bookmarkEnd w:id="15"/>
    <w:bookmarkStart w:name="z20" w:id="16"/>
    <w:p>
      <w:pPr>
        <w:spacing w:after="0"/>
        <w:ind w:left="0"/>
        <w:jc w:val="both"/>
      </w:pPr>
      <w:r>
        <w:rPr>
          <w:rFonts w:ascii="Times New Roman"/>
          <w:b w:val="false"/>
          <w:i w:val="false"/>
          <w:color w:val="000000"/>
          <w:sz w:val="28"/>
        </w:rPr>
        <w:t>
      "31) "Qazcontent" акционерлік қоғамы";</w:t>
      </w:r>
    </w:p>
    <w:bookmarkEnd w:id="16"/>
    <w:bookmarkStart w:name="z21" w:id="17"/>
    <w:p>
      <w:pPr>
        <w:spacing w:after="0"/>
        <w:ind w:left="0"/>
        <w:jc w:val="both"/>
      </w:pPr>
      <w:r>
        <w:rPr>
          <w:rFonts w:ascii="Times New Roman"/>
          <w:b w:val="false"/>
          <w:i w:val="false"/>
          <w:color w:val="000000"/>
          <w:sz w:val="28"/>
        </w:rPr>
        <w:t>
      7-баған мынадай редакцияда жазылсын:</w:t>
      </w:r>
    </w:p>
    <w:bookmarkEnd w:id="17"/>
    <w:bookmarkStart w:name="z22" w:id="18"/>
    <w:p>
      <w:pPr>
        <w:spacing w:after="0"/>
        <w:ind w:left="0"/>
        <w:jc w:val="both"/>
      </w:pPr>
      <w:r>
        <w:rPr>
          <w:rFonts w:ascii="Times New Roman"/>
          <w:b w:val="false"/>
          <w:i w:val="false"/>
          <w:color w:val="000000"/>
          <w:sz w:val="28"/>
        </w:rPr>
        <w:t>
      "үнемі, "Қазгидрогеология" ұлттық гидрогеологиялық қызметі" коммерциялық емес акционерлік қоғамына қатысты – 2030 жылғы 24 қазанға дейін, "KAZAKH INVEST" ұлттық компаниясы" акционерлік қоғамына қатысты – 3 жыл, "Qazcontent" акционерлік қоғамына қатысты – 3 жыл";</w:t>
      </w:r>
    </w:p>
    <w:bookmarkEnd w:id="18"/>
    <w:bookmarkStart w:name="z23" w:id="19"/>
    <w:p>
      <w:pPr>
        <w:spacing w:after="0"/>
        <w:ind w:left="0"/>
        <w:jc w:val="both"/>
      </w:pPr>
      <w:r>
        <w:rPr>
          <w:rFonts w:ascii="Times New Roman"/>
          <w:b w:val="false"/>
          <w:i w:val="false"/>
          <w:color w:val="000000"/>
          <w:sz w:val="28"/>
        </w:rPr>
        <w:t>
      реттік нөмірі 273-жолда 5-бағанның 3) тармақшасы мынадай редакцияда жазылсын:</w:t>
      </w:r>
    </w:p>
    <w:bookmarkEnd w:id="19"/>
    <w:bookmarkStart w:name="z24" w:id="20"/>
    <w:p>
      <w:pPr>
        <w:spacing w:after="0"/>
        <w:ind w:left="0"/>
        <w:jc w:val="both"/>
      </w:pPr>
      <w:r>
        <w:rPr>
          <w:rFonts w:ascii="Times New Roman"/>
          <w:b w:val="false"/>
          <w:i w:val="false"/>
          <w:color w:val="000000"/>
          <w:sz w:val="28"/>
        </w:rPr>
        <w:t>
      "3) "Qazcontent" акционерлік қоғамы;";</w:t>
      </w:r>
    </w:p>
    <w:bookmarkEnd w:id="20"/>
    <w:bookmarkStart w:name="z25" w:id="21"/>
    <w:p>
      <w:pPr>
        <w:spacing w:after="0"/>
        <w:ind w:left="0"/>
        <w:jc w:val="both"/>
      </w:pPr>
      <w:r>
        <w:rPr>
          <w:rFonts w:ascii="Times New Roman"/>
          <w:b w:val="false"/>
          <w:i w:val="false"/>
          <w:color w:val="000000"/>
          <w:sz w:val="28"/>
        </w:rPr>
        <w:t>
      реттік нөмірі 281-жолда 7-баған мынадай редакцияда жазылсын:</w:t>
      </w:r>
    </w:p>
    <w:bookmarkEnd w:id="21"/>
    <w:bookmarkStart w:name="z26" w:id="22"/>
    <w:p>
      <w:pPr>
        <w:spacing w:after="0"/>
        <w:ind w:left="0"/>
        <w:jc w:val="both"/>
      </w:pPr>
      <w:r>
        <w:rPr>
          <w:rFonts w:ascii="Times New Roman"/>
          <w:b w:val="false"/>
          <w:i w:val="false"/>
          <w:color w:val="000000"/>
          <w:sz w:val="28"/>
        </w:rPr>
        <w:t>
      "үнемі, "Qazcontent" акционерлік қоғамына қатысты – 3 жыл";</w:t>
      </w:r>
    </w:p>
    <w:bookmarkEnd w:id="22"/>
    <w:bookmarkStart w:name="z27" w:id="23"/>
    <w:p>
      <w:pPr>
        <w:spacing w:after="0"/>
        <w:ind w:left="0"/>
        <w:jc w:val="both"/>
      </w:pPr>
      <w:r>
        <w:rPr>
          <w:rFonts w:ascii="Times New Roman"/>
          <w:b w:val="false"/>
          <w:i w:val="false"/>
          <w:color w:val="000000"/>
          <w:sz w:val="28"/>
        </w:rPr>
        <w:t>
      реттік нөмірі 308-жолда:</w:t>
      </w:r>
    </w:p>
    <w:bookmarkEnd w:id="23"/>
    <w:bookmarkStart w:name="z28" w:id="24"/>
    <w:p>
      <w:pPr>
        <w:spacing w:after="0"/>
        <w:ind w:left="0"/>
        <w:jc w:val="both"/>
      </w:pPr>
      <w:r>
        <w:rPr>
          <w:rFonts w:ascii="Times New Roman"/>
          <w:b w:val="false"/>
          <w:i w:val="false"/>
          <w:color w:val="000000"/>
          <w:sz w:val="28"/>
        </w:rPr>
        <w:t>
      5-бағанда:</w:t>
      </w:r>
    </w:p>
    <w:bookmarkEnd w:id="24"/>
    <w:bookmarkStart w:name="z29" w:id="25"/>
    <w:p>
      <w:pPr>
        <w:spacing w:after="0"/>
        <w:ind w:left="0"/>
        <w:jc w:val="both"/>
      </w:pPr>
      <w:r>
        <w:rPr>
          <w:rFonts w:ascii="Times New Roman"/>
          <w:b w:val="false"/>
          <w:i w:val="false"/>
          <w:color w:val="000000"/>
          <w:sz w:val="28"/>
        </w:rPr>
        <w:t>
      35) тармақша мынадай редакцияда жазылсын:</w:t>
      </w:r>
    </w:p>
    <w:bookmarkEnd w:id="25"/>
    <w:bookmarkStart w:name="z30" w:id="26"/>
    <w:p>
      <w:pPr>
        <w:spacing w:after="0"/>
        <w:ind w:left="0"/>
        <w:jc w:val="both"/>
      </w:pPr>
      <w:r>
        <w:rPr>
          <w:rFonts w:ascii="Times New Roman"/>
          <w:b w:val="false"/>
          <w:i w:val="false"/>
          <w:color w:val="000000"/>
          <w:sz w:val="28"/>
        </w:rPr>
        <w:t>
      "35) "Хабар" агенттігі" акционерлік қоғамы;";</w:t>
      </w:r>
    </w:p>
    <w:bookmarkEnd w:id="26"/>
    <w:bookmarkStart w:name="z31" w:id="27"/>
    <w:p>
      <w:pPr>
        <w:spacing w:after="0"/>
        <w:ind w:left="0"/>
        <w:jc w:val="both"/>
      </w:pPr>
      <w:r>
        <w:rPr>
          <w:rFonts w:ascii="Times New Roman"/>
          <w:b w:val="false"/>
          <w:i w:val="false"/>
          <w:color w:val="000000"/>
          <w:sz w:val="28"/>
        </w:rPr>
        <w:t>
      мынадай мазмұндағы 36) және 37) тармақшалармен толықтырылсын:</w:t>
      </w:r>
    </w:p>
    <w:bookmarkEnd w:id="27"/>
    <w:bookmarkStart w:name="z32" w:id="28"/>
    <w:p>
      <w:pPr>
        <w:spacing w:after="0"/>
        <w:ind w:left="0"/>
        <w:jc w:val="both"/>
      </w:pPr>
      <w:r>
        <w:rPr>
          <w:rFonts w:ascii="Times New Roman"/>
          <w:b w:val="false"/>
          <w:i w:val="false"/>
          <w:color w:val="000000"/>
          <w:sz w:val="28"/>
        </w:rPr>
        <w:t>
      "36) "Қазақ газеттері" жауапкершілігі шектеулі серіктестігі;</w:t>
      </w:r>
    </w:p>
    <w:bookmarkEnd w:id="28"/>
    <w:bookmarkStart w:name="z33" w:id="29"/>
    <w:p>
      <w:pPr>
        <w:spacing w:after="0"/>
        <w:ind w:left="0"/>
        <w:jc w:val="both"/>
      </w:pPr>
      <w:r>
        <w:rPr>
          <w:rFonts w:ascii="Times New Roman"/>
          <w:b w:val="false"/>
          <w:i w:val="false"/>
          <w:color w:val="000000"/>
          <w:sz w:val="28"/>
        </w:rPr>
        <w:t>
      37) "Qazcontent" акционерлік қоғамы";</w:t>
      </w:r>
    </w:p>
    <w:bookmarkEnd w:id="29"/>
    <w:bookmarkStart w:name="z34" w:id="30"/>
    <w:p>
      <w:pPr>
        <w:spacing w:after="0"/>
        <w:ind w:left="0"/>
        <w:jc w:val="both"/>
      </w:pPr>
      <w:r>
        <w:rPr>
          <w:rFonts w:ascii="Times New Roman"/>
          <w:b w:val="false"/>
          <w:i w:val="false"/>
          <w:color w:val="000000"/>
          <w:sz w:val="28"/>
        </w:rPr>
        <w:t>
      7-баған мынадай редакцияда жазылсын:</w:t>
      </w:r>
    </w:p>
    <w:bookmarkEnd w:id="30"/>
    <w:bookmarkStart w:name="z35" w:id="31"/>
    <w:p>
      <w:pPr>
        <w:spacing w:after="0"/>
        <w:ind w:left="0"/>
        <w:jc w:val="both"/>
      </w:pPr>
      <w:r>
        <w:rPr>
          <w:rFonts w:ascii="Times New Roman"/>
          <w:b w:val="false"/>
          <w:i w:val="false"/>
          <w:color w:val="000000"/>
          <w:sz w:val="28"/>
        </w:rPr>
        <w:t>
      "үнемі, "Республикалық ғарыштық байланыс орталығы" акционерлік қоғамына қатысты – 2026 жылғы 31 желтоқсанға дейін, "Қазақ газеттері" жауапкершілігі шектеулі серіктестігіне қатысты – 3 жыл, "Qazcontent" акционерлік қоғамына қатысты – 3 жыл";</w:t>
      </w:r>
    </w:p>
    <w:bookmarkEnd w:id="31"/>
    <w:bookmarkStart w:name="z36" w:id="32"/>
    <w:p>
      <w:pPr>
        <w:spacing w:after="0"/>
        <w:ind w:left="0"/>
        <w:jc w:val="both"/>
      </w:pPr>
      <w:r>
        <w:rPr>
          <w:rFonts w:ascii="Times New Roman"/>
          <w:b w:val="false"/>
          <w:i w:val="false"/>
          <w:color w:val="000000"/>
          <w:sz w:val="28"/>
        </w:rPr>
        <w:t>
      реттік нөмірі 395-жолда:</w:t>
      </w:r>
    </w:p>
    <w:bookmarkEnd w:id="32"/>
    <w:bookmarkStart w:name="z37" w:id="33"/>
    <w:p>
      <w:pPr>
        <w:spacing w:after="0"/>
        <w:ind w:left="0"/>
        <w:jc w:val="both"/>
      </w:pPr>
      <w:r>
        <w:rPr>
          <w:rFonts w:ascii="Times New Roman"/>
          <w:b w:val="false"/>
          <w:i w:val="false"/>
          <w:color w:val="000000"/>
          <w:sz w:val="28"/>
        </w:rPr>
        <w:t>
      5-бағанда:</w:t>
      </w:r>
    </w:p>
    <w:bookmarkEnd w:id="33"/>
    <w:bookmarkStart w:name="z38" w:id="34"/>
    <w:p>
      <w:pPr>
        <w:spacing w:after="0"/>
        <w:ind w:left="0"/>
        <w:jc w:val="both"/>
      </w:pPr>
      <w:r>
        <w:rPr>
          <w:rFonts w:ascii="Times New Roman"/>
          <w:b w:val="false"/>
          <w:i w:val="false"/>
          <w:color w:val="000000"/>
          <w:sz w:val="28"/>
        </w:rPr>
        <w:t>
      12) тармақша мынадай редакцияда жазылсын:</w:t>
      </w:r>
    </w:p>
    <w:bookmarkEnd w:id="34"/>
    <w:bookmarkStart w:name="z39" w:id="35"/>
    <w:p>
      <w:pPr>
        <w:spacing w:after="0"/>
        <w:ind w:left="0"/>
        <w:jc w:val="both"/>
      </w:pPr>
      <w:r>
        <w:rPr>
          <w:rFonts w:ascii="Times New Roman"/>
          <w:b w:val="false"/>
          <w:i w:val="false"/>
          <w:color w:val="000000"/>
          <w:sz w:val="28"/>
        </w:rPr>
        <w:t>
      "12) "Ұлттық тестілеу орталығы" шаруашылық жүргізу құқығындағы республикалық мемлекеттік кәсіпорны;";</w:t>
      </w:r>
    </w:p>
    <w:bookmarkEnd w:id="35"/>
    <w:bookmarkStart w:name="z40" w:id="36"/>
    <w:p>
      <w:pPr>
        <w:spacing w:after="0"/>
        <w:ind w:left="0"/>
        <w:jc w:val="both"/>
      </w:pPr>
      <w:r>
        <w:rPr>
          <w:rFonts w:ascii="Times New Roman"/>
          <w:b w:val="false"/>
          <w:i w:val="false"/>
          <w:color w:val="000000"/>
          <w:sz w:val="28"/>
        </w:rPr>
        <w:t>
      мынадай мазмұндағы 13) тармақшамен толықтырылсын:</w:t>
      </w:r>
    </w:p>
    <w:bookmarkEnd w:id="36"/>
    <w:bookmarkStart w:name="z41" w:id="37"/>
    <w:p>
      <w:pPr>
        <w:spacing w:after="0"/>
        <w:ind w:left="0"/>
        <w:jc w:val="both"/>
      </w:pPr>
      <w:r>
        <w:rPr>
          <w:rFonts w:ascii="Times New Roman"/>
          <w:b w:val="false"/>
          <w:i w:val="false"/>
          <w:color w:val="000000"/>
          <w:sz w:val="28"/>
        </w:rPr>
        <w:t>
      "13) "Qazcontent" акционерлік қоғамы";</w:t>
      </w:r>
    </w:p>
    <w:bookmarkEnd w:id="37"/>
    <w:bookmarkStart w:name="z42" w:id="38"/>
    <w:p>
      <w:pPr>
        <w:spacing w:after="0"/>
        <w:ind w:left="0"/>
        <w:jc w:val="both"/>
      </w:pPr>
      <w:r>
        <w:rPr>
          <w:rFonts w:ascii="Times New Roman"/>
          <w:b w:val="false"/>
          <w:i w:val="false"/>
          <w:color w:val="000000"/>
          <w:sz w:val="28"/>
        </w:rPr>
        <w:t>
      7-баған мынадай редакцияда жазылсын:</w:t>
      </w:r>
    </w:p>
    <w:bookmarkEnd w:id="38"/>
    <w:bookmarkStart w:name="z43" w:id="39"/>
    <w:p>
      <w:pPr>
        <w:spacing w:after="0"/>
        <w:ind w:left="0"/>
        <w:jc w:val="both"/>
      </w:pPr>
      <w:r>
        <w:rPr>
          <w:rFonts w:ascii="Times New Roman"/>
          <w:b w:val="false"/>
          <w:i w:val="false"/>
          <w:color w:val="000000"/>
          <w:sz w:val="28"/>
        </w:rPr>
        <w:t>
      "үнемі, "Qazcontent" акционерлік қоғамына қатысты – 3 жыл, "Ұлттық тестілеу орталығы" шаруашылық жүргізу құқығындағы республикалық мемлекеттік кәсіпорнына қатысты – 2030 жылғы 11 тамызға дейін".</w:t>
      </w:r>
    </w:p>
    <w:bookmarkEnd w:id="39"/>
    <w:bookmarkStart w:name="z44" w:id="40"/>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