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f521" w14:textId="ca4f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"Стратегиялық су шаруашылығы құрылысжайлары мен гидротехникалық құрылысжайлардың, оның ішінде мүліктік жалдауға (жалға) немесе сенімгерлік басқаруға берілуі мүмкін құрылысжайлардың тізбесін айқындау туралы" Қазақстан Республикасы Үкіметінің 2025 жылғы 23 тамыздағы № 671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17 сәуірдегі № 292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"Стратегиялық су шаруашылығы құрылысжайлары мен гидротехникалық құрылысжайлардың, оның ішінде мүліктік жалдауға (жалға) немесе сенімгерлік басқаруға берілуі мүмкін құрылысжайлардың тізбесін айқындау туралы" Қазақстан Республикасы Үкіметінің 2025 жылғы 23 тамыздағы № 671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стратегиялық су шаруашылығы құрылысжайлары мен гидротехникалық құрылысжайлардың, оның ішінде мүліктік жалдауға (жалға) немесе сенімгерлік басқаруға берілуі мүмкін құрылысжайлардың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1-6), 1-7), 1-8), 1-9) және 1-10) тармақшаларымен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"1-6) Абай облысы Мақаншы ауданы Қарабұта өзеніндегі су қоймасы;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Абай облысы Көкпекті ауданы Кіші Бөкен өзеніндегі су қоймасы;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1-8) Абай облысы Мақаншы ауданы Келдімұрат өзеніндегі су қоймасы;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1-9) Абай облысы Мақаншы ауданы Көктерек өзеніндегі су қоймасы;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1-10) Абай облысы Ақсуат ауданы Базар өзеніндегі су қоймасы;".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