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35e0" w14:textId="7293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мерекелік күндердің тізбесін бекіту туралы" Қазақстан Республикасы Үкіметінің 2017 жылғы 31 қазандағы № 689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15 сәуірдегі № 278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мерекелік күндердің тізбесін бекіту туралы" Қазақстан Республикасы Үкіметінің 2017 жылғы 31 қазандағы № 689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мерекелік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11-1-тармақпен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Қазақы тазы мен төбет күні – 3 қыркүйек".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