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235" w14:textId="d19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24 қаңтардағы № 36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1-1), 1-2), 1-3), 1-4) және 1-5) тармақшаларымен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Шығыс Қазақстан облысындағы Кіші Үлбі өзеніндегі "Алтай" шағын гидроэлектр станциясы;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Жетісу облысы Алакөл ауданындағы Тентек өзеніндегі гидроэлектр станцияларының каскады;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Жетісу облысындағы Көксу өзеніндегі гидроэлектр станцияларының каскады;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Жетісу облысы Сарқан ауданындағы Лепсі өзеніндегі бөгет;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Шығыс Қазақстан облысындағы Қалжыр өзеніндегі шағын гидроэлектр станцияларының каскады;".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