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8c74" w14:textId="31f8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желтоқсандағы № 1187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