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2cd364" w14:textId="a2cd36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"Союз-5" ғарыш зымыран кешені мен "Бәйтерек" ғарыш зымыран кешенінің ұшу сынақтарын жүргізу жөнінде Қазақстан-Ресей мемлекетаралық комиссиясының қазақстандық бөлігін құру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2025 жылғы 30 желтоқсандағы № 1169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2025 жылғы 12 қарашадағы Қазақстан Республикасының Үкiметi мен Ресей Федерациясының Үкiметi арасындағы "Союз-5" ғарыш зымыран кешені мен "Бәйтерек" ғарыш зымыран кешенінің ұшу сынақтарын жүргізу жөнінде Қазақстан-Ресей мемлекетаралық комиссиясын құру туралы келiсiмді іске асыру мақсатында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қаулыға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құрамда "Союз-5" ғарыш зымыран кешені мен "Бәйтерек" ғарыш зымыран кешенінің ұшу сынақтарын жүргізу жөнінде Қазақстан-Ресей мемлекетаралық комиссиясының қазақстандық бөлігі құрылсын.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іске асырылуын бақылау Қазақстан Республикасының Жасанды интеллект және цифрлық даму министрлігіне жүктелсін.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қол қойылған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1169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"Союз-5" ғарыш зымыран кешені мен "Бәйтерек" ғарыш зымыран кешенінің ұшу сынақтарын жүргізу жөнінде Қазақстан-Ресей мемлекетаралық комиссиясының қазақстандық бөлігінің құрамы</w:t>
      </w:r>
    </w:p>
    <w:bookmarkEnd w:id="4"/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Республикасының Жасанды интеллект және цифрлық даму министрлігінен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Оралмағамбетов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Баубек Жеткергенұлы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Қазақстан Республикасының Жасанды интеллект және цифрлық даму министрлігі Аэроғарыш комитетінің төрағасы (бұдан әрі – Қазғарыш), Комиссияның қазақстандық бөлігінің төрағасы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Ыбыраев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Ерден Қайыржанұлы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Қазғарыш төрағасының орынбасары, Комиссияның қазақстандық бөлігі төрағасының орынбасары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Досжанов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 Серікұлы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Қазғарыштың "Байқоңыр" ғарыш айлағы басқармасының басшысы, комиссияның қазақстандық бөлігінің хатшысы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Бекішев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Амангелді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Мылтықбайұлы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Қазғарыштың "Байқоңыр" кешенінің жердегі ғарыштық инфрақұрылымы басқармасының басшысы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Досжанов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Самат Серікұлы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Қазғарыштың "Байқоңыр" кешенінің жердегі ғарыштық инфрақұрылымы басқармасының бас сарапшысы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Өтеәлиев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Қамал Бегімбайұлы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Қазғарыштың "Байқоңыр" кешенінің жердегі ғарыштық инфрақұрылымы басқармасының бас сарапшысы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Әлмаханов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Асылбек Әскербайұлы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Қазғарыштың "Байқоңыр" ғарыш айлағы басқармасының бас сарапшысы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Рахметов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Сәбит Рахметұлы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Қазғарыштың "Байқоңыр" ғарыш айлағы басқармасының бас сарапшысы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Өмірбаева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Үлмекен Қайырғалиқызы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Қазғарыштың "Байқоңыр" ғарыш айлағы басқармасының бас сарапшысы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Айымбетов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Айдын Ақанұлы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"Бәйтерек" Қазақстан-Ресей бірлескен кәсіпорны" акционерлік қоғамының басқарма төрағасы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Александр Григорьевич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"Бәйтерек" Қазақстан-Ресей бірлескен кәсіпорны" акционерлік қоғамының атқарушы директоры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Ынтымақов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Сырым Аманғалиұлы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"Бәйтерек" Қазақстан-Ресей бірлескен кәсіпорны" акционерлік қоғамының "Байқоңыр" кешеніндегі филиалының директоры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Сүндетов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Алмас Арыстанұлы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"Бәйтерек" Қазақстан-Ресей бірлескен кәсіпорны" акционерлік қоғамының "Байқоңыр" кешеніндегі филиалы жобалық кеңсесінің басшысы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Көптілеуов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Назар Жалғасұлы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"Инфракос" шаруашылық жүргізу құқығындағы республикалық мемлекеттік кәсіпорнының бас директоры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Шахматов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Еркін Насрадинұлы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"Инфракос" шаруашылық жүргізу құқығындағы республикалық мемлекеттік кәсіпорнының бас инженері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Қаруұлы Руслан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"Байқоңырбаланс" республикалық мемлекеттік мекемесі директорының орынбасары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Денсаулық сақтау министрлігінен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Мұханова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Гүлнар Жәнетқызы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Халықаралық ынтымақтастық департаментінің директоры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Сәрсенбаева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Гүлнар Еділқызы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көмекті ұйымдастыру департаментінің директоры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Көлік министрлігінен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Богдашкин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Фаат Фаритович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"Қазаэронавигация" республикалық мемлекеттік кәсіпорнының бас директоры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Қорғаныс министрлігінен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Қазбеков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Дәулет Саянұлы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Әскери-ғарыштық бағдарламалар орталығының бастығы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Төтенше жағдайлар министрлігінен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Мырзагелдиев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Мадияр Айдосұлы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облысы Төтенше жағдайлар департаментінің бастығы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Досымов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Жандос Ерланұлы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облысының Төтенше жағдайлар департаменті Төтенше жағдайларды жою басқармасының бастығы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Ішкі істер министрлігінен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Оразалин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Қайрат Серікұлы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Ішкі істер министрлігінің Байқоңыр қаласындағы өкілдіктің бастығы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Әлиев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Сейілбек Тыныштықбайұлы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Ішкі істер министрлігінің Байқоңыр қаласындағы өкілдік бастығының орынбасары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Экология және табиғи ресурстар министрлігінен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Қожықов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Ерболат Селбайұлы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Экологиялық реттеу және бақылау комитетінің төрағасы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Сыртқы істер министрлігінен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Ізбасқанова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Қарлығаш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Мыңсейітқызы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Ресей, Кавказ және Тәуелсіз Мемлекеттер Достастығының еуропалық елдері департаментінің директоры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облысының әкімдігінен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Шайхысламов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 Шайхысламұлы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облысы әкімі аппаратының Қазақстан Республикасы Президентінің "Байқоңыр" кешеніндегі арнаулы өкілінің қызметін қамтамасыз ету бөлімінің басшысы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