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2ce03a" w14:textId="22ce0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Оңтүстік өңірін аумақтық дамытудың өңіраралық схемасын бекіту туралы</w:t>
      </w:r>
    </w:p>
    <w:p>
      <w:pPr>
        <w:spacing w:after="0"/>
        <w:ind w:left="0"/>
        <w:jc w:val="both"/>
      </w:pPr>
      <w:r>
        <w:rPr>
          <w:rFonts w:ascii="Times New Roman"/>
          <w:b w:val="false"/>
          <w:i w:val="false"/>
          <w:color w:val="000000"/>
          <w:sz w:val="28"/>
        </w:rPr>
        <w:t>Қазақстан Республикасы Үкіметінің 2025 жылғы 24 желтоқсандағы № 1135 қаулысы</w:t>
      </w:r>
    </w:p>
    <w:p>
      <w:pPr>
        <w:spacing w:after="0"/>
        <w:ind w:left="0"/>
        <w:jc w:val="both"/>
      </w:pPr>
      <w:bookmarkStart w:name="z3" w:id="0"/>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 Заңының </w:t>
      </w:r>
      <w:r>
        <w:rPr>
          <w:rFonts w:ascii="Times New Roman"/>
          <w:b w:val="false"/>
          <w:i w:val="false"/>
          <w:color w:val="000000"/>
          <w:sz w:val="28"/>
        </w:rPr>
        <w:t>19-бабының</w:t>
      </w:r>
      <w:r>
        <w:rPr>
          <w:rFonts w:ascii="Times New Roman"/>
          <w:b w:val="false"/>
          <w:i w:val="false"/>
          <w:color w:val="000000"/>
          <w:sz w:val="28"/>
        </w:rPr>
        <w:t xml:space="preserve">  3-4) тармақшасына сәйкес Қазақстан Республикасының Үкіметі </w:t>
      </w:r>
      <w:r>
        <w:rPr>
          <w:rFonts w:ascii="Times New Roman"/>
          <w:b/>
          <w:i w:val="false"/>
          <w:color w:val="000000"/>
          <w:sz w:val="28"/>
        </w:rPr>
        <w:t>ҚАУЛЫ ЕТЕД</w:t>
      </w:r>
      <w:r>
        <w:rPr>
          <w:rFonts w:ascii="Times New Roman"/>
          <w:b/>
          <w:i w:val="false"/>
          <w:color w:val="000000"/>
          <w:sz w:val="28"/>
        </w:rPr>
        <w:t>І:</w:t>
      </w:r>
    </w:p>
    <w:bookmarkEnd w:id="0"/>
    <w:bookmarkStart w:name="z4" w:id="1"/>
    <w:p>
      <w:pPr>
        <w:spacing w:after="0"/>
        <w:ind w:left="0"/>
        <w:jc w:val="both"/>
      </w:pPr>
      <w:r>
        <w:rPr>
          <w:rFonts w:ascii="Times New Roman"/>
          <w:b w:val="false"/>
          <w:i w:val="false"/>
          <w:color w:val="000000"/>
          <w:sz w:val="28"/>
        </w:rPr>
        <w:t xml:space="preserve">
      1. Қоса беріліп отырған Қазақстан Республикасының Оңтүстік өңірін аумақтық дамытудың өңіраралық </w:t>
      </w:r>
      <w:r>
        <w:rPr>
          <w:rFonts w:ascii="Times New Roman"/>
          <w:b w:val="false"/>
          <w:i w:val="false"/>
          <w:color w:val="000000"/>
          <w:sz w:val="28"/>
        </w:rPr>
        <w:t>схемасы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Орталық және жергілікті атқарушы органдар осы қаулыдан туындайтын шараларды қабылдасын.</w:t>
      </w:r>
    </w:p>
    <w:bookmarkEnd w:id="2"/>
    <w:bookmarkStart w:name="z6" w:id="3"/>
    <w:p>
      <w:pPr>
        <w:spacing w:after="0"/>
        <w:ind w:left="0"/>
        <w:jc w:val="both"/>
      </w:pPr>
      <w:r>
        <w:rPr>
          <w:rFonts w:ascii="Times New Roman"/>
          <w:b w:val="false"/>
          <w:i w:val="false"/>
          <w:color w:val="000000"/>
          <w:sz w:val="28"/>
        </w:rPr>
        <w:t>
      3. Осы қаулы қол қойылған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2025 жылғы 24 желтоқсандағы</w:t>
            </w:r>
            <w:r>
              <w:br/>
            </w:r>
            <w:r>
              <w:rPr>
                <w:rFonts w:ascii="Times New Roman"/>
                <w:b w:val="false"/>
                <w:i w:val="false"/>
                <w:color w:val="000000"/>
                <w:sz w:val="20"/>
              </w:rPr>
              <w:t>№ 1135 қаулысымен</w:t>
            </w:r>
            <w:r>
              <w:br/>
            </w:r>
            <w:r>
              <w:rPr>
                <w:rFonts w:ascii="Times New Roman"/>
                <w:b w:val="false"/>
                <w:i w:val="false"/>
                <w:color w:val="000000"/>
                <w:sz w:val="20"/>
              </w:rPr>
              <w:t xml:space="preserve">бекітілген </w:t>
            </w:r>
          </w:p>
        </w:tc>
      </w:tr>
    </w:tbl>
    <w:bookmarkStart w:name="z9" w:id="4"/>
    <w:p>
      <w:pPr>
        <w:spacing w:after="0"/>
        <w:ind w:left="0"/>
        <w:jc w:val="left"/>
      </w:pPr>
      <w:r>
        <w:rPr>
          <w:rFonts w:ascii="Times New Roman"/>
          <w:b/>
          <w:i w:val="false"/>
          <w:color w:val="000000"/>
        </w:rPr>
        <w:t xml:space="preserve"> Қазақстан Республикасының Оңтүстік өңірін аумақтық дамытудың өңіраралық схемасы</w:t>
      </w:r>
    </w:p>
    <w:bookmarkEnd w:id="4"/>
    <w:bookmarkStart w:name="z10" w:id="5"/>
    <w:p>
      <w:pPr>
        <w:spacing w:after="0"/>
        <w:ind w:left="0"/>
        <w:jc w:val="left"/>
      </w:pPr>
      <w:r>
        <w:rPr>
          <w:rFonts w:ascii="Times New Roman"/>
          <w:b/>
          <w:i w:val="false"/>
          <w:color w:val="000000"/>
        </w:rPr>
        <w:t xml:space="preserve"> 1-тарау. Жалпы ережелер</w:t>
      </w:r>
    </w:p>
    <w:bookmarkEnd w:id="5"/>
    <w:bookmarkStart w:name="z11" w:id="6"/>
    <w:p>
      <w:pPr>
        <w:spacing w:after="0"/>
        <w:ind w:left="0"/>
        <w:jc w:val="both"/>
      </w:pPr>
      <w:r>
        <w:rPr>
          <w:rFonts w:ascii="Times New Roman"/>
          <w:b w:val="false"/>
          <w:i w:val="false"/>
          <w:color w:val="000000"/>
          <w:sz w:val="28"/>
        </w:rPr>
        <w:t xml:space="preserve">
      1. Қазақстан Республикасының Оңтүстік өңірін аумақтық дамытудың осы өңіраралық схемасы (бұдан әрі – Өңіраралық схема) "Қазақстан Республикасындағы сәулет, қала құрылысы және құрылыс қызметі туралы" Қазақстан Республикасы Заңының </w:t>
      </w:r>
      <w:r>
        <w:rPr>
          <w:rFonts w:ascii="Times New Roman"/>
          <w:b w:val="false"/>
          <w:i w:val="false"/>
          <w:color w:val="000000"/>
          <w:sz w:val="28"/>
        </w:rPr>
        <w:t>19-бабының</w:t>
      </w:r>
      <w:r>
        <w:rPr>
          <w:rFonts w:ascii="Times New Roman"/>
          <w:b w:val="false"/>
          <w:i w:val="false"/>
          <w:color w:val="000000"/>
          <w:sz w:val="28"/>
        </w:rPr>
        <w:t xml:space="preserve"> 3-4) тармақшасына және Қазақстан Республикасы Үкіметінің "Қазақстан Республикасының аумағын ұйымдастырудың бас схемасының негізгі ережелерін бекіту туралы" 2013 жылғы 30 желтоқсандағы № 1434 (бұдан әрі – Бас схеманың негізгі ережелері) </w:t>
      </w:r>
      <w:r>
        <w:rPr>
          <w:rFonts w:ascii="Times New Roman"/>
          <w:b w:val="false"/>
          <w:i w:val="false"/>
          <w:color w:val="000000"/>
          <w:sz w:val="28"/>
        </w:rPr>
        <w:t>қаулысына</w:t>
      </w:r>
      <w:r>
        <w:rPr>
          <w:rFonts w:ascii="Times New Roman"/>
          <w:b w:val="false"/>
          <w:i w:val="false"/>
          <w:color w:val="000000"/>
          <w:sz w:val="28"/>
        </w:rPr>
        <w:t xml:space="preserve"> сәйкес әзірленді. </w:t>
      </w:r>
    </w:p>
    <w:bookmarkEnd w:id="6"/>
    <w:bookmarkStart w:name="z12" w:id="7"/>
    <w:p>
      <w:pPr>
        <w:spacing w:after="0"/>
        <w:ind w:left="0"/>
        <w:jc w:val="both"/>
      </w:pPr>
      <w:r>
        <w:rPr>
          <w:rFonts w:ascii="Times New Roman"/>
          <w:b w:val="false"/>
          <w:i w:val="false"/>
          <w:color w:val="000000"/>
          <w:sz w:val="28"/>
        </w:rPr>
        <w:t xml:space="preserve">
      2. Өңіраралық схема екі және одан көп облыс (не олардың бөліктері), сондай-ақ әкімшілік-аумақтық бірліктердің шекараларын есептемегенде, әлеуметтік-экономикалық немесе экологиялық аудандар аумақтарындағы өзара келісілген (топтастырылған) сәулет, қала құрылысы және құрылыс қызметіне арналған және мыналарды: </w:t>
      </w:r>
    </w:p>
    <w:bookmarkEnd w:id="7"/>
    <w:bookmarkStart w:name="z13" w:id="8"/>
    <w:p>
      <w:pPr>
        <w:spacing w:after="0"/>
        <w:ind w:left="0"/>
        <w:jc w:val="both"/>
      </w:pPr>
      <w:r>
        <w:rPr>
          <w:rFonts w:ascii="Times New Roman"/>
          <w:b w:val="false"/>
          <w:i w:val="false"/>
          <w:color w:val="000000"/>
          <w:sz w:val="28"/>
        </w:rPr>
        <w:t>
      1) жоспарланып отырған аумақты аймаққа бөлуді;</w:t>
      </w:r>
    </w:p>
    <w:bookmarkEnd w:id="8"/>
    <w:bookmarkStart w:name="z14" w:id="9"/>
    <w:p>
      <w:pPr>
        <w:spacing w:after="0"/>
        <w:ind w:left="0"/>
        <w:jc w:val="both"/>
      </w:pPr>
      <w:r>
        <w:rPr>
          <w:rFonts w:ascii="Times New Roman"/>
          <w:b w:val="false"/>
          <w:i w:val="false"/>
          <w:color w:val="000000"/>
          <w:sz w:val="28"/>
        </w:rPr>
        <w:t xml:space="preserve">
      2) аумақтың қала құрылысын игеруді және дамытуды (аумақты қазіргі пайдалану схемасы (тірек жоспары) осы Өңіраралық схемаға </w:t>
      </w:r>
      <w:r>
        <w:rPr>
          <w:rFonts w:ascii="Times New Roman"/>
          <w:b w:val="false"/>
          <w:i w:val="false"/>
          <w:color w:val="000000"/>
          <w:sz w:val="28"/>
        </w:rPr>
        <w:t>1-қосымшада</w:t>
      </w:r>
      <w:r>
        <w:rPr>
          <w:rFonts w:ascii="Times New Roman"/>
          <w:b w:val="false"/>
          <w:i w:val="false"/>
          <w:color w:val="000000"/>
          <w:sz w:val="28"/>
        </w:rPr>
        <w:t xml:space="preserve">, Қазақстан Республикасының Оңтүстік өңірінің аумағын перспективалық ұйымдастыру схемасы (жобалау жоспары) - осы Өңіраралық схемаға 2-қосымшада келтірілген); </w:t>
      </w:r>
    </w:p>
    <w:bookmarkEnd w:id="9"/>
    <w:bookmarkStart w:name="z15" w:id="10"/>
    <w:p>
      <w:pPr>
        <w:spacing w:after="0"/>
        <w:ind w:left="0"/>
        <w:jc w:val="both"/>
      </w:pPr>
      <w:r>
        <w:rPr>
          <w:rFonts w:ascii="Times New Roman"/>
          <w:b w:val="false"/>
          <w:i w:val="false"/>
          <w:color w:val="000000"/>
          <w:sz w:val="28"/>
        </w:rPr>
        <w:t xml:space="preserve">
      3) қоныстандыру, өңірлік және өңіраралық маңызы бар өндіргіш күштерді, көліктік, инженерлік, әлеуметтік және рекреациялық инфрақұрылымдарды орналастыру жүйесін кешенді дамыту жөніндегі шараларды; </w:t>
      </w:r>
    </w:p>
    <w:bookmarkEnd w:id="10"/>
    <w:bookmarkStart w:name="z16" w:id="11"/>
    <w:p>
      <w:pPr>
        <w:spacing w:after="0"/>
        <w:ind w:left="0"/>
        <w:jc w:val="both"/>
      </w:pPr>
      <w:r>
        <w:rPr>
          <w:rFonts w:ascii="Times New Roman"/>
          <w:b w:val="false"/>
          <w:i w:val="false"/>
          <w:color w:val="000000"/>
          <w:sz w:val="28"/>
        </w:rPr>
        <w:t xml:space="preserve">
      4) табиғатты ұтымды пайдалану, ресурстармен қамтамасыз ету, қоршаған ортаны қорғау жөніндегі шараларды айқындайды. </w:t>
      </w:r>
    </w:p>
    <w:bookmarkEnd w:id="11"/>
    <w:bookmarkStart w:name="z17" w:id="12"/>
    <w:p>
      <w:pPr>
        <w:spacing w:after="0"/>
        <w:ind w:left="0"/>
        <w:jc w:val="both"/>
      </w:pPr>
      <w:r>
        <w:rPr>
          <w:rFonts w:ascii="Times New Roman"/>
          <w:b w:val="false"/>
          <w:i w:val="false"/>
          <w:color w:val="000000"/>
          <w:sz w:val="28"/>
        </w:rPr>
        <w:t xml:space="preserve">
      3. Экономикалық және ресурстық әлеуеттердің ұқсастығын, сондай-ақ Алматы және дамып келе жатқан Шымкент агломерациясының болуын ескере отырып, Оңтүстік өңірге Алматы, Жамбыл, Қызылорда, Түркістан, Жетісу облыстары, Алматы мен Шымкент қалалары жатқызылды. </w:t>
      </w:r>
    </w:p>
    <w:bookmarkEnd w:id="12"/>
    <w:bookmarkStart w:name="z18" w:id="13"/>
    <w:p>
      <w:pPr>
        <w:spacing w:after="0"/>
        <w:ind w:left="0"/>
        <w:jc w:val="both"/>
      </w:pPr>
      <w:r>
        <w:rPr>
          <w:rFonts w:ascii="Times New Roman"/>
          <w:b w:val="false"/>
          <w:i w:val="false"/>
          <w:color w:val="000000"/>
          <w:sz w:val="28"/>
        </w:rPr>
        <w:t xml:space="preserve">
      4. Бір өңірге біріктірудің негізгі алғышарттары – облыстардың даму әлеуеті мен экономика құрылымдарының ұқсастығы, көлік инфрақұрылымының дамуы, шекара маңындағы бір белдеуде орналасуы, дамыған өңдеу өнеркәсібі, ауыл шаруашылығы, халық санының көптігі және тығыздығының жоғары болуы. </w:t>
      </w:r>
    </w:p>
    <w:bookmarkEnd w:id="13"/>
    <w:bookmarkStart w:name="z19" w:id="14"/>
    <w:p>
      <w:pPr>
        <w:spacing w:after="0"/>
        <w:ind w:left="0"/>
        <w:jc w:val="both"/>
      </w:pPr>
      <w:r>
        <w:rPr>
          <w:rFonts w:ascii="Times New Roman"/>
          <w:b w:val="false"/>
          <w:i w:val="false"/>
          <w:color w:val="000000"/>
          <w:sz w:val="28"/>
        </w:rPr>
        <w:t xml:space="preserve">
      5. Қазақстан Республикасының Оңтүстік өңіріне урбандалу деңгейінің төмен болуы тән. Қала халқының үлесі ел бойынша ең төмен және 56%-ды құрайды. Өңір аумағында еліміздегі ең ірі Алматы агломерациясы және миллион тұрғыны бар қала – Шымкент қаласында өзегі бар агломерация қалыптасты. </w:t>
      </w:r>
    </w:p>
    <w:bookmarkEnd w:id="14"/>
    <w:bookmarkStart w:name="z20" w:id="15"/>
    <w:p>
      <w:pPr>
        <w:spacing w:after="0"/>
        <w:ind w:left="0"/>
        <w:jc w:val="both"/>
      </w:pPr>
      <w:r>
        <w:rPr>
          <w:rFonts w:ascii="Times New Roman"/>
          <w:b w:val="false"/>
          <w:i w:val="false"/>
          <w:color w:val="000000"/>
          <w:sz w:val="28"/>
        </w:rPr>
        <w:t>
      6. Оңтүстік өңір облыстары аграрлық-индустриялық бағытқа маманданған. Елдің ЖІӨ-дегі өңірдің үлесі – 38,0%. Мұнда республикалық тамақ өнімдері өндірісінің 40,5%-дан астамы, жеңіл өнеркәсіптің 60,3%-ы, қағаз және қағаз өнімдері өндірісінің 76,3%-ы, химия өнеркәсібінің 34,6%-ы, фармацевтика өнеркәсібінің 76,9%-ы, резеңке және пластмасса бұйымдары өндірісінің 44,2%-ы, электр жабдықтары өндірісінің 63,4%-ы шоғырланған.</w:t>
      </w:r>
    </w:p>
    <w:bookmarkEnd w:id="15"/>
    <w:bookmarkStart w:name="z21" w:id="16"/>
    <w:p>
      <w:pPr>
        <w:spacing w:after="0"/>
        <w:ind w:left="0"/>
        <w:jc w:val="both"/>
      </w:pPr>
      <w:r>
        <w:rPr>
          <w:rFonts w:ascii="Times New Roman"/>
          <w:b w:val="false"/>
          <w:i w:val="false"/>
          <w:color w:val="000000"/>
          <w:sz w:val="28"/>
        </w:rPr>
        <w:t xml:space="preserve">
      Оңтүстік өңір аумағының перспективалы қала құрылысын дамытудың жобалық ұсыныстары жобалаудың аралық (2030 жыл), есептік (2040 жыл) және болжамды (2050 жыл) мерзімдеріне арналып әзірленді. </w:t>
      </w:r>
    </w:p>
    <w:bookmarkEnd w:id="16"/>
    <w:bookmarkStart w:name="z22" w:id="17"/>
    <w:p>
      <w:pPr>
        <w:spacing w:after="0"/>
        <w:ind w:left="0"/>
        <w:jc w:val="both"/>
      </w:pPr>
      <w:r>
        <w:rPr>
          <w:rFonts w:ascii="Times New Roman"/>
          <w:b w:val="false"/>
          <w:i w:val="false"/>
          <w:color w:val="000000"/>
          <w:sz w:val="28"/>
        </w:rPr>
        <w:t>
      Өңіраралық схемада Өңіраралық схеманың Негізгі техникалық-экономикалық көрсеткіштері мен графикалық материалдарды қамтылған.</w:t>
      </w:r>
    </w:p>
    <w:bookmarkEnd w:id="17"/>
    <w:bookmarkStart w:name="z23" w:id="18"/>
    <w:p>
      <w:pPr>
        <w:spacing w:after="0"/>
        <w:ind w:left="0"/>
        <w:jc w:val="both"/>
      </w:pPr>
      <w:r>
        <w:rPr>
          <w:rFonts w:ascii="Times New Roman"/>
          <w:b w:val="false"/>
          <w:i w:val="false"/>
          <w:color w:val="000000"/>
          <w:sz w:val="28"/>
        </w:rPr>
        <w:t>
      Қазақстан Республикасының Оңтүстік өңірін аумақтық дамытудың өңіраралық схемасы аумақтарды дамытудың перспективаларын және инфрақұрылымға деген ұзақ мерзімді қажеттілікті айқындайтын қала құрылысы стратегиясы болып табылады. Оның ережелерін іске асырудың кезектілігі, қаржыландыру көздері мен көлемдері ұлттық жобалар мен аумақтарды дамыту жоспарлары деңгейінде бюджеттік мүмкіндіктерді ескере отырып айқындалады.</w:t>
      </w:r>
    </w:p>
    <w:bookmarkEnd w:id="18"/>
    <w:bookmarkStart w:name="z24" w:id="19"/>
    <w:p>
      <w:pPr>
        <w:spacing w:after="0"/>
        <w:ind w:left="0"/>
        <w:jc w:val="left"/>
      </w:pPr>
      <w:r>
        <w:rPr>
          <w:rFonts w:ascii="Times New Roman"/>
          <w:b/>
          <w:i w:val="false"/>
          <w:color w:val="000000"/>
        </w:rPr>
        <w:t xml:space="preserve"> 2-тарау. Аумақты аймақтарға бөлу, қала құрылысын игеру және дамыту</w:t>
      </w:r>
    </w:p>
    <w:bookmarkEnd w:id="19"/>
    <w:bookmarkStart w:name="z25" w:id="20"/>
    <w:p>
      <w:pPr>
        <w:spacing w:after="0"/>
        <w:ind w:left="0"/>
        <w:jc w:val="left"/>
      </w:pPr>
      <w:r>
        <w:rPr>
          <w:rFonts w:ascii="Times New Roman"/>
          <w:b/>
          <w:i w:val="false"/>
          <w:color w:val="000000"/>
        </w:rPr>
        <w:t xml:space="preserve"> 1-параграф. Аумақтың қала құрылысын игеру және аумақты дамыту</w:t>
      </w:r>
    </w:p>
    <w:bookmarkEnd w:id="20"/>
    <w:bookmarkStart w:name="z26" w:id="21"/>
    <w:p>
      <w:pPr>
        <w:spacing w:after="0"/>
        <w:ind w:left="0"/>
        <w:jc w:val="both"/>
      </w:pPr>
      <w:r>
        <w:rPr>
          <w:rFonts w:ascii="Times New Roman"/>
          <w:b w:val="false"/>
          <w:i w:val="false"/>
          <w:color w:val="000000"/>
          <w:sz w:val="28"/>
        </w:rPr>
        <w:t>
      7. Қазақстан Республикасының Оңтүстік өңірі аумағының қала құрылысын игеру және дамыту нысаналы мақсаты және шаруашылық пайдалану бойынша (ауыл шаруашылығы, рекреациялық, табиғатты қорғау, өнеркәсіп және құрылыс қызметін жүргізудің құндылығы мен орындылығы өлшемшарттарына сәйкес) аумақты функционалдық аймақтарға бөлуді қатаң сақтай отырып жүзеге асырылады.</w:t>
      </w:r>
    </w:p>
    <w:bookmarkEnd w:id="21"/>
    <w:bookmarkStart w:name="z27" w:id="22"/>
    <w:p>
      <w:pPr>
        <w:spacing w:after="0"/>
        <w:ind w:left="0"/>
        <w:jc w:val="both"/>
      </w:pPr>
      <w:r>
        <w:rPr>
          <w:rFonts w:ascii="Times New Roman"/>
          <w:b w:val="false"/>
          <w:i w:val="false"/>
          <w:color w:val="000000"/>
          <w:sz w:val="28"/>
        </w:rPr>
        <w:t>
      Қазақстан Республикасының Оңтүстік өңірі аумағының қала құрылысын игерудің бірінші кезектегі бағыттары өңір халқын қоныстандыру, өндіргіш күштерді орналастыру, инженерлік-көліктік инфрақұрылымды дамыту, аумақтарды инженерлік қорғау және өңірдің қоршаған ортасын сақтау жөніндегі іс-шараларды іске асыру және аумақты функционалдық мақсаты бойынша аймақтарға бөлу жөніндегі жобалық ұсыныстар кешенін қамтиды.</w:t>
      </w:r>
    </w:p>
    <w:bookmarkEnd w:id="22"/>
    <w:bookmarkStart w:name="z28" w:id="23"/>
    <w:p>
      <w:pPr>
        <w:spacing w:after="0"/>
        <w:ind w:left="0"/>
        <w:jc w:val="both"/>
      </w:pPr>
      <w:r>
        <w:rPr>
          <w:rFonts w:ascii="Times New Roman"/>
          <w:b w:val="false"/>
          <w:i w:val="false"/>
          <w:color w:val="000000"/>
          <w:sz w:val="28"/>
        </w:rPr>
        <w:t xml:space="preserve">
      Аумақтың қазіргі жай-күйін талдау және перспективалы қала құрылысын игеру негізінде жобада Қазақстан Республикасының Оңтүстік өңірінің негізгі және қосалқы жоспарлау орталықтары мен жоспарлау осьтері (қоныстандырудың тірек қаңқасы) айқындалды. </w:t>
      </w:r>
    </w:p>
    <w:bookmarkEnd w:id="23"/>
    <w:bookmarkStart w:name="z29" w:id="24"/>
    <w:p>
      <w:pPr>
        <w:spacing w:after="0"/>
        <w:ind w:left="0"/>
        <w:jc w:val="both"/>
      </w:pPr>
      <w:r>
        <w:rPr>
          <w:rFonts w:ascii="Times New Roman"/>
          <w:b w:val="false"/>
          <w:i w:val="false"/>
          <w:color w:val="000000"/>
          <w:sz w:val="28"/>
        </w:rPr>
        <w:t>
      Қазақстан Республикасының Оңтүстік өңірінің құрамына кіретін елді мекендердің қала құрылысын игеруді реттеу, аумақтарын дамыту және аймақтарға бөлу қалалар мен елді мекендердің бекітілген бас жоспарларында көзделген.</w:t>
      </w:r>
    </w:p>
    <w:bookmarkEnd w:id="24"/>
    <w:bookmarkStart w:name="z30" w:id="25"/>
    <w:p>
      <w:pPr>
        <w:spacing w:after="0"/>
        <w:ind w:left="0"/>
        <w:jc w:val="left"/>
      </w:pPr>
      <w:r>
        <w:rPr>
          <w:rFonts w:ascii="Times New Roman"/>
          <w:b/>
          <w:i w:val="false"/>
          <w:color w:val="000000"/>
        </w:rPr>
        <w:t xml:space="preserve"> 2-параграф. Жоспарланып отырған аумақты аймақтарға бөлу</w:t>
      </w:r>
    </w:p>
    <w:bookmarkEnd w:id="25"/>
    <w:bookmarkStart w:name="z31" w:id="26"/>
    <w:p>
      <w:pPr>
        <w:spacing w:after="0"/>
        <w:ind w:left="0"/>
        <w:jc w:val="both"/>
      </w:pPr>
      <w:r>
        <w:rPr>
          <w:rFonts w:ascii="Times New Roman"/>
          <w:b w:val="false"/>
          <w:i w:val="false"/>
          <w:color w:val="000000"/>
          <w:sz w:val="28"/>
        </w:rPr>
        <w:t xml:space="preserve">
      8. Бас схеманың негізгі ережелерінің 5-тарауына сәйкес функционалдық аймақтар 4 негізгі топқа бөлінген: </w:t>
      </w:r>
    </w:p>
    <w:bookmarkEnd w:id="26"/>
    <w:bookmarkStart w:name="z32" w:id="27"/>
    <w:p>
      <w:pPr>
        <w:spacing w:after="0"/>
        <w:ind w:left="0"/>
        <w:jc w:val="both"/>
      </w:pPr>
      <w:r>
        <w:rPr>
          <w:rFonts w:ascii="Times New Roman"/>
          <w:b w:val="false"/>
          <w:i w:val="false"/>
          <w:color w:val="000000"/>
          <w:sz w:val="28"/>
        </w:rPr>
        <w:t>
      қарқынды шаруашылық және қала құрылысын игеру және табиғи ортаны барынша рұқсат берілген жасанды өзгерту аймақтары;</w:t>
      </w:r>
    </w:p>
    <w:bookmarkEnd w:id="27"/>
    <w:bookmarkStart w:name="z33" w:id="28"/>
    <w:p>
      <w:pPr>
        <w:spacing w:after="0"/>
        <w:ind w:left="0"/>
        <w:jc w:val="both"/>
      </w:pPr>
      <w:r>
        <w:rPr>
          <w:rFonts w:ascii="Times New Roman"/>
          <w:b w:val="false"/>
          <w:i w:val="false"/>
          <w:color w:val="000000"/>
          <w:sz w:val="28"/>
        </w:rPr>
        <w:t>
      қоршаған табиғи ортаны экстенсивті игеру аймақтары;</w:t>
      </w:r>
    </w:p>
    <w:bookmarkEnd w:id="28"/>
    <w:bookmarkStart w:name="z34" w:id="29"/>
    <w:p>
      <w:pPr>
        <w:spacing w:after="0"/>
        <w:ind w:left="0"/>
        <w:jc w:val="both"/>
      </w:pPr>
      <w:r>
        <w:rPr>
          <w:rFonts w:ascii="Times New Roman"/>
          <w:b w:val="false"/>
          <w:i w:val="false"/>
          <w:color w:val="000000"/>
          <w:sz w:val="28"/>
        </w:rPr>
        <w:t>
      шаруашылық игеру шектелген және табиғи ортасы барынша сақталатын аймақтар;</w:t>
      </w:r>
    </w:p>
    <w:bookmarkEnd w:id="29"/>
    <w:bookmarkStart w:name="z35" w:id="30"/>
    <w:p>
      <w:pPr>
        <w:spacing w:after="0"/>
        <w:ind w:left="0"/>
        <w:jc w:val="both"/>
      </w:pPr>
      <w:r>
        <w:rPr>
          <w:rFonts w:ascii="Times New Roman"/>
          <w:b w:val="false"/>
          <w:i w:val="false"/>
          <w:color w:val="000000"/>
          <w:sz w:val="28"/>
        </w:rPr>
        <w:t>
      шаруашылық қызметтің ерекше регламенттері бар аймақтар.</w:t>
      </w:r>
    </w:p>
    <w:bookmarkEnd w:id="30"/>
    <w:bookmarkStart w:name="z36" w:id="31"/>
    <w:p>
      <w:pPr>
        <w:spacing w:after="0"/>
        <w:ind w:left="0"/>
        <w:jc w:val="both"/>
      </w:pPr>
      <w:r>
        <w:rPr>
          <w:rFonts w:ascii="Times New Roman"/>
          <w:b w:val="false"/>
          <w:i w:val="false"/>
          <w:color w:val="000000"/>
          <w:sz w:val="28"/>
        </w:rPr>
        <w:t xml:space="preserve">
      Жоғарыда көрсетілген аймақтардың әрқайсысының құрамында тиісті кіші аймақтар атап көрсетілген. </w:t>
      </w:r>
    </w:p>
    <w:bookmarkEnd w:id="31"/>
    <w:bookmarkStart w:name="z37" w:id="32"/>
    <w:p>
      <w:pPr>
        <w:spacing w:after="0"/>
        <w:ind w:left="0"/>
        <w:jc w:val="both"/>
      </w:pPr>
      <w:r>
        <w:rPr>
          <w:rFonts w:ascii="Times New Roman"/>
          <w:b w:val="false"/>
          <w:i w:val="false"/>
          <w:color w:val="000000"/>
          <w:sz w:val="28"/>
        </w:rPr>
        <w:t>
      Қазақстан Республикасының жер балансының деректері бойынша 2024 жылдың басындағы Қазақстан Республикасының Оңтүстік өңірінің аумағы 48 ауданды (қалалардағы аудандарды есепке алмағанда), республикалық маңызы бар Алматы және Шымкент қалаларын есепке ала отырып, 46 қала мен кентті, 2 139 ауылдық елді мекенді, 724 ауылдық округті қамтиды. Қазақстан Республикасының Оңтүстік өңірінің ауданы – басқа мемлекеттердің жерлерін есепке алғанда (жалға берілген) 70 201,1 мың гектарды, оның ішінде Алматы – 10 508,9 мың гектарды, Жамбыл – 11 938,2 мың гектарды, Жетісу – 11 848,3 мың гектарды, Қызылорда – 24 110,8 мың гектарды, Түркістан облыстары – 11 610,3 мың гектарды, Алматы қаласы – 68,3  мың гектарды және Шымкент қаласы – 116,3 мың гектарды құрайды.</w:t>
      </w:r>
    </w:p>
    <w:bookmarkEnd w:id="32"/>
    <w:bookmarkStart w:name="z38" w:id="33"/>
    <w:p>
      <w:pPr>
        <w:spacing w:after="0"/>
        <w:ind w:left="0"/>
        <w:jc w:val="both"/>
      </w:pPr>
      <w:r>
        <w:rPr>
          <w:rFonts w:ascii="Times New Roman"/>
          <w:b w:val="false"/>
          <w:i w:val="false"/>
          <w:color w:val="000000"/>
          <w:sz w:val="28"/>
        </w:rPr>
        <w:t xml:space="preserve">
      Қазақстан Республикасының Оңтүстік өңірін аумақтық дамытудың өңіраралық схемасының Негізгі техникалық-экономикалық көрсеткіштерінде көрсетілген алаңдарды айқындау үшін Қазақстан Республикасы Жер кодексінің 1-бабының 1-тармағына сәйкес аумақтың жобалық жер балансы орындалды. </w:t>
      </w:r>
    </w:p>
    <w:bookmarkEnd w:id="33"/>
    <w:bookmarkStart w:name="z39" w:id="34"/>
    <w:p>
      <w:pPr>
        <w:spacing w:after="0"/>
        <w:ind w:left="0"/>
        <w:jc w:val="left"/>
      </w:pPr>
      <w:r>
        <w:rPr>
          <w:rFonts w:ascii="Times New Roman"/>
          <w:b/>
          <w:i w:val="false"/>
          <w:color w:val="000000"/>
        </w:rPr>
        <w:t xml:space="preserve"> 3-параграф. Қарқынды шаруашылық және қала құрылысын игеру аймағы</w:t>
      </w:r>
    </w:p>
    <w:bookmarkEnd w:id="34"/>
    <w:bookmarkStart w:name="z40" w:id="35"/>
    <w:p>
      <w:pPr>
        <w:spacing w:after="0"/>
        <w:ind w:left="0"/>
        <w:jc w:val="both"/>
      </w:pPr>
      <w:r>
        <w:rPr>
          <w:rFonts w:ascii="Times New Roman"/>
          <w:b w:val="false"/>
          <w:i w:val="false"/>
          <w:color w:val="000000"/>
          <w:sz w:val="28"/>
        </w:rPr>
        <w:t>
      9. Қоныстандыру арналарының кіші аймағы</w:t>
      </w:r>
    </w:p>
    <w:bookmarkEnd w:id="35"/>
    <w:bookmarkStart w:name="z41" w:id="36"/>
    <w:p>
      <w:pPr>
        <w:spacing w:after="0"/>
        <w:ind w:left="0"/>
        <w:jc w:val="both"/>
      </w:pPr>
      <w:r>
        <w:rPr>
          <w:rFonts w:ascii="Times New Roman"/>
          <w:b w:val="false"/>
          <w:i w:val="false"/>
          <w:color w:val="000000"/>
          <w:sz w:val="28"/>
        </w:rPr>
        <w:t>
      Қала құрылысы құндылығы жоғары кіші аймақтар негізінен Қазақстан Республикасының Оңтүстік өңірінің жоспарлау орталықтарын байланыстыратын негізгі жоспарлау осьтері бойында шоғырланады. Жоба аясында негізгі және қосалқы жоспарлау осьтері анықталған, олардың ішінде негізгі жоспарлау орталықтары ретінде Алматы агломерациясының өзегі –Алматы қаласы, Шымкент агломерациясының өзегі – Шымкент қаласы, сондай-ақ Талдықорған, Тараз, Қызылорда, Қонаев және Түркістан қалалары белгіленген. Екінші деңгейлі жоспарлау орталықтарына Арал, Байқоңыр және Шу қалалары жатады.</w:t>
      </w:r>
    </w:p>
    <w:bookmarkEnd w:id="36"/>
    <w:bookmarkStart w:name="z42" w:id="37"/>
    <w:p>
      <w:pPr>
        <w:spacing w:after="0"/>
        <w:ind w:left="0"/>
        <w:jc w:val="both"/>
      </w:pPr>
      <w:r>
        <w:rPr>
          <w:rFonts w:ascii="Times New Roman"/>
          <w:b w:val="false"/>
          <w:i w:val="false"/>
          <w:color w:val="000000"/>
          <w:sz w:val="28"/>
        </w:rPr>
        <w:t xml:space="preserve">
      Оңтүстік өңірдің негізгі ендік жоспарлау осі "Батыс Еуропа – Батыс Қытай" халықаралық транзиттік дәлізі және оларға жанасатын "Алматы – Қарағанды – Астана – Петропавл", "Ташкент – Шымкент – Тараз – Алматы – Қорғас" көлік дәліздері, сондай-ақ "Алматы – Өскемен" А-3 республикалық маңызы бар автомобиль жолы болып табылады. </w:t>
      </w:r>
    </w:p>
    <w:bookmarkEnd w:id="37"/>
    <w:bookmarkStart w:name="z43" w:id="38"/>
    <w:p>
      <w:pPr>
        <w:spacing w:after="0"/>
        <w:ind w:left="0"/>
        <w:jc w:val="both"/>
      </w:pPr>
      <w:r>
        <w:rPr>
          <w:rFonts w:ascii="Times New Roman"/>
          <w:b w:val="false"/>
          <w:i w:val="false"/>
          <w:color w:val="000000"/>
          <w:sz w:val="28"/>
        </w:rPr>
        <w:t>
      Бұл аймақтар жобаланатын өнеркәсіптік және азаматтық құрылыс, көлік және коммуналдық шаруашылық объектілерін орналастыру үшін қажет.</w:t>
      </w:r>
    </w:p>
    <w:bookmarkEnd w:id="38"/>
    <w:bookmarkStart w:name="z44" w:id="39"/>
    <w:p>
      <w:pPr>
        <w:spacing w:after="0"/>
        <w:ind w:left="0"/>
        <w:jc w:val="both"/>
      </w:pPr>
      <w:r>
        <w:rPr>
          <w:rFonts w:ascii="Times New Roman"/>
          <w:b w:val="false"/>
          <w:i w:val="false"/>
          <w:color w:val="000000"/>
          <w:sz w:val="28"/>
        </w:rPr>
        <w:t xml:space="preserve">
      Қазақстан Республикасының әкімшілік-аумақтық құрылысының кейбір мәселелері туралы" Қазақстан Республикасы Президентінің 2022 жылғы 4 мамырдағы жарлығына сәйкес Абай, Ұлытау және Жетісу атты 3 жаңа облыс құрылды. </w:t>
      </w:r>
    </w:p>
    <w:bookmarkEnd w:id="39"/>
    <w:bookmarkStart w:name="z45" w:id="40"/>
    <w:p>
      <w:pPr>
        <w:spacing w:after="0"/>
        <w:ind w:left="0"/>
        <w:jc w:val="both"/>
      </w:pPr>
      <w:r>
        <w:rPr>
          <w:rFonts w:ascii="Times New Roman"/>
          <w:b w:val="false"/>
          <w:i w:val="false"/>
          <w:color w:val="000000"/>
          <w:sz w:val="28"/>
        </w:rPr>
        <w:t xml:space="preserve">
      Қазақстан Республикасының Оңтүстік өңірінің облыстары бөлінісінде елді мекендер жерінің ауданы Алматы – 291,7 мың гектарды, Жамбыл – 842,2 мың гектарды, Жетісу – 470,9 мың гектарды, Қызылорда – 838,3 мың гектарды, Түркістан облыстарында – 807,0 мың гектарды, сондай ақ, Шымкент қаласында – 116,3 мың гектарды, Алматы қаласында – 68,3 мың гектарды құрайды. Қазақстан Республикасының Оңтүстік өңірі елді мекендерінің жалпы ауданы 3 434,7 мың гектарды құрайды. </w:t>
      </w:r>
    </w:p>
    <w:bookmarkEnd w:id="40"/>
    <w:bookmarkStart w:name="z46" w:id="41"/>
    <w:p>
      <w:pPr>
        <w:spacing w:after="0"/>
        <w:ind w:left="0"/>
        <w:jc w:val="both"/>
      </w:pPr>
      <w:r>
        <w:rPr>
          <w:rFonts w:ascii="Times New Roman"/>
          <w:b w:val="false"/>
          <w:i w:val="false"/>
          <w:color w:val="000000"/>
          <w:sz w:val="28"/>
        </w:rPr>
        <w:t>
      Жобалау процесінде қала құрылысы жобаларына талдау жасалды (осы Өңіраралық схемаға 4-қосымша).</w:t>
      </w:r>
    </w:p>
    <w:bookmarkEnd w:id="41"/>
    <w:bookmarkStart w:name="z47" w:id="42"/>
    <w:p>
      <w:pPr>
        <w:spacing w:after="0"/>
        <w:ind w:left="0"/>
        <w:jc w:val="both"/>
      </w:pPr>
      <w:r>
        <w:rPr>
          <w:rFonts w:ascii="Times New Roman"/>
          <w:b w:val="false"/>
          <w:i w:val="false"/>
          <w:color w:val="000000"/>
          <w:sz w:val="28"/>
        </w:rPr>
        <w:t xml:space="preserve">
      Қазақстан Республикасы Оңтүстік өңірінің елді мекендері жерлерінің жобалық ауданы 2030 жылға қарай 3 588,1 мың гектарды құрайды,  оның ішінде қалалар мен кенттер – 428,7 мың гектарды, ауылдық елді мекендер – 3 159,4 мың гектарды және 2040 жылға қарай қалалар мен кенттер – 487,7 мың гектарды, ауылдық елді мекендер – 3703,4 мың гектарды құрайды. </w:t>
      </w:r>
    </w:p>
    <w:bookmarkEnd w:id="42"/>
    <w:bookmarkStart w:name="z48" w:id="43"/>
    <w:p>
      <w:pPr>
        <w:spacing w:after="0"/>
        <w:ind w:left="0"/>
        <w:jc w:val="both"/>
      </w:pPr>
      <w:r>
        <w:rPr>
          <w:rFonts w:ascii="Times New Roman"/>
          <w:b w:val="false"/>
          <w:i w:val="false"/>
          <w:color w:val="000000"/>
          <w:sz w:val="28"/>
        </w:rPr>
        <w:t xml:space="preserve">
      Қалыптасып жатқан қоныстандыру жүйелерінің урбандалуын ескере отырып, сондай-ақ Қонаев және Алатау қалаларының бас жоспарларын әзірлеп, бекітумен, 2050 жылы елді мекендер жерлерінің 110,9 мың гектарға ұлғайып, 3 498,7 мың гектарды құрайды деп болжануда.  </w:t>
      </w:r>
    </w:p>
    <w:bookmarkEnd w:id="43"/>
    <w:bookmarkStart w:name="z49" w:id="44"/>
    <w:p>
      <w:pPr>
        <w:spacing w:after="0"/>
        <w:ind w:left="0"/>
        <w:jc w:val="both"/>
      </w:pPr>
      <w:r>
        <w:rPr>
          <w:rFonts w:ascii="Times New Roman"/>
          <w:b w:val="false"/>
          <w:i w:val="false"/>
          <w:color w:val="000000"/>
          <w:sz w:val="28"/>
        </w:rPr>
        <w:t xml:space="preserve">
      10. Өнеркәсіп, көлік, байланыс, ғарыш қызметінің мұқтажы үшін, ұлттық қауіпсіздікті қорғауға арналған және ауыл шаруашылығына арналмаған өзге де жерлер </w:t>
      </w:r>
    </w:p>
    <w:bookmarkEnd w:id="44"/>
    <w:bookmarkStart w:name="z50" w:id="45"/>
    <w:p>
      <w:pPr>
        <w:spacing w:after="0"/>
        <w:ind w:left="0"/>
        <w:jc w:val="both"/>
      </w:pPr>
      <w:r>
        <w:rPr>
          <w:rFonts w:ascii="Times New Roman"/>
          <w:b w:val="false"/>
          <w:i w:val="false"/>
          <w:color w:val="000000"/>
          <w:sz w:val="28"/>
        </w:rPr>
        <w:t>
      Осы санаттағы жерлердің құрамына мыналар кіреді:</w:t>
      </w:r>
    </w:p>
    <w:bookmarkEnd w:id="45"/>
    <w:bookmarkStart w:name="z51" w:id="46"/>
    <w:p>
      <w:pPr>
        <w:spacing w:after="0"/>
        <w:ind w:left="0"/>
        <w:jc w:val="both"/>
      </w:pPr>
      <w:r>
        <w:rPr>
          <w:rFonts w:ascii="Times New Roman"/>
          <w:b w:val="false"/>
          <w:i w:val="false"/>
          <w:color w:val="000000"/>
          <w:sz w:val="28"/>
        </w:rPr>
        <w:t>
      өнеркәсіп объектілерін орналастыру және пайдалану үшін берілген өнеркәсіп жерлері, оның ішінде олардың санитариялық-қорғау және өзге де аймақтары;</w:t>
      </w:r>
    </w:p>
    <w:bookmarkEnd w:id="46"/>
    <w:bookmarkStart w:name="z52" w:id="47"/>
    <w:p>
      <w:pPr>
        <w:spacing w:after="0"/>
        <w:ind w:left="0"/>
        <w:jc w:val="both"/>
      </w:pPr>
      <w:r>
        <w:rPr>
          <w:rFonts w:ascii="Times New Roman"/>
          <w:b w:val="false"/>
          <w:i w:val="false"/>
          <w:color w:val="000000"/>
          <w:sz w:val="28"/>
        </w:rPr>
        <w:t>
      теміржол көлігі жерлері;</w:t>
      </w:r>
    </w:p>
    <w:bookmarkEnd w:id="47"/>
    <w:bookmarkStart w:name="z53" w:id="48"/>
    <w:p>
      <w:pPr>
        <w:spacing w:after="0"/>
        <w:ind w:left="0"/>
        <w:jc w:val="both"/>
      </w:pPr>
      <w:r>
        <w:rPr>
          <w:rFonts w:ascii="Times New Roman"/>
          <w:b w:val="false"/>
          <w:i w:val="false"/>
          <w:color w:val="000000"/>
          <w:sz w:val="28"/>
        </w:rPr>
        <w:t>
      автомобиль көлігі жерлері;</w:t>
      </w:r>
    </w:p>
    <w:bookmarkEnd w:id="48"/>
    <w:bookmarkStart w:name="z54" w:id="49"/>
    <w:p>
      <w:pPr>
        <w:spacing w:after="0"/>
        <w:ind w:left="0"/>
        <w:jc w:val="both"/>
      </w:pPr>
      <w:r>
        <w:rPr>
          <w:rFonts w:ascii="Times New Roman"/>
          <w:b w:val="false"/>
          <w:i w:val="false"/>
          <w:color w:val="000000"/>
          <w:sz w:val="28"/>
        </w:rPr>
        <w:t>
      теңіз және ішкі су көлігі жерлері;</w:t>
      </w:r>
    </w:p>
    <w:bookmarkEnd w:id="49"/>
    <w:bookmarkStart w:name="z55" w:id="50"/>
    <w:p>
      <w:pPr>
        <w:spacing w:after="0"/>
        <w:ind w:left="0"/>
        <w:jc w:val="both"/>
      </w:pPr>
      <w:r>
        <w:rPr>
          <w:rFonts w:ascii="Times New Roman"/>
          <w:b w:val="false"/>
          <w:i w:val="false"/>
          <w:color w:val="000000"/>
          <w:sz w:val="28"/>
        </w:rPr>
        <w:t>
      әуе көлігі жерлері;</w:t>
      </w:r>
    </w:p>
    <w:bookmarkEnd w:id="50"/>
    <w:bookmarkStart w:name="z56" w:id="51"/>
    <w:p>
      <w:pPr>
        <w:spacing w:after="0"/>
        <w:ind w:left="0"/>
        <w:jc w:val="both"/>
      </w:pPr>
      <w:r>
        <w:rPr>
          <w:rFonts w:ascii="Times New Roman"/>
          <w:b w:val="false"/>
          <w:i w:val="false"/>
          <w:color w:val="000000"/>
          <w:sz w:val="28"/>
        </w:rPr>
        <w:t>
      құбыр көлігі жерлері;</w:t>
      </w:r>
    </w:p>
    <w:bookmarkEnd w:id="51"/>
    <w:bookmarkStart w:name="z57" w:id="52"/>
    <w:p>
      <w:pPr>
        <w:spacing w:after="0"/>
        <w:ind w:left="0"/>
        <w:jc w:val="both"/>
      </w:pPr>
      <w:r>
        <w:rPr>
          <w:rFonts w:ascii="Times New Roman"/>
          <w:b w:val="false"/>
          <w:i w:val="false"/>
          <w:color w:val="000000"/>
          <w:sz w:val="28"/>
        </w:rPr>
        <w:t>
      байланыс және энергетика жерлері;</w:t>
      </w:r>
    </w:p>
    <w:bookmarkEnd w:id="52"/>
    <w:bookmarkStart w:name="z58" w:id="53"/>
    <w:p>
      <w:pPr>
        <w:spacing w:after="0"/>
        <w:ind w:left="0"/>
        <w:jc w:val="both"/>
      </w:pPr>
      <w:r>
        <w:rPr>
          <w:rFonts w:ascii="Times New Roman"/>
          <w:b w:val="false"/>
          <w:i w:val="false"/>
          <w:color w:val="000000"/>
          <w:sz w:val="28"/>
        </w:rPr>
        <w:t>
      қорғаныс және ұлттық қауіпсіздік қажеттіліктеріне арналған жерлер.</w:t>
      </w:r>
    </w:p>
    <w:bookmarkEnd w:id="53"/>
    <w:bookmarkStart w:name="z59" w:id="54"/>
    <w:p>
      <w:pPr>
        <w:spacing w:after="0"/>
        <w:ind w:left="0"/>
        <w:jc w:val="both"/>
      </w:pPr>
      <w:r>
        <w:rPr>
          <w:rFonts w:ascii="Times New Roman"/>
          <w:b w:val="false"/>
          <w:i w:val="false"/>
          <w:color w:val="000000"/>
          <w:sz w:val="28"/>
        </w:rPr>
        <w:t>
      11. Көлік-коммуникациялық дәліздердің кіші аймағы.</w:t>
      </w:r>
    </w:p>
    <w:bookmarkEnd w:id="54"/>
    <w:bookmarkStart w:name="z60" w:id="55"/>
    <w:p>
      <w:pPr>
        <w:spacing w:after="0"/>
        <w:ind w:left="0"/>
        <w:jc w:val="both"/>
      </w:pPr>
      <w:r>
        <w:rPr>
          <w:rFonts w:ascii="Times New Roman"/>
          <w:b w:val="false"/>
          <w:i w:val="false"/>
          <w:color w:val="000000"/>
          <w:sz w:val="28"/>
        </w:rPr>
        <w:t>
      Қазақстан Республикасының Оңтүстік өңірінің өнеркәсіп, көлік, байланыс, ғарыш қызметі, қорғаныс, ұлттық қауіпсіздік мұқтажы үшін және өзге де ауыл шаруашылығы мақсатына арналмаған жерлер ауданы 834,1 мың гектарды құрайды, бұл ретте Алматы облысына – 147,7 мың гектар, Қызылорда облысына – 259,0 мың гектар, Жамбыл облысына – 176,2 мың гектар, Жетісу облысына – 112,4 мың гектар, Түркістан облысына – 138,8 мың гектар жер тиесілі.</w:t>
      </w:r>
    </w:p>
    <w:bookmarkEnd w:id="55"/>
    <w:bookmarkStart w:name="z61" w:id="56"/>
    <w:p>
      <w:pPr>
        <w:spacing w:after="0"/>
        <w:ind w:left="0"/>
        <w:jc w:val="both"/>
      </w:pPr>
      <w:r>
        <w:rPr>
          <w:rFonts w:ascii="Times New Roman"/>
          <w:b w:val="false"/>
          <w:i w:val="false"/>
          <w:color w:val="000000"/>
          <w:sz w:val="28"/>
        </w:rPr>
        <w:t>
      12. Автомобиль жолдарының аумақтары</w:t>
      </w:r>
    </w:p>
    <w:bookmarkEnd w:id="56"/>
    <w:bookmarkStart w:name="z62" w:id="57"/>
    <w:p>
      <w:pPr>
        <w:spacing w:after="0"/>
        <w:ind w:left="0"/>
        <w:jc w:val="both"/>
      </w:pPr>
      <w:r>
        <w:rPr>
          <w:rFonts w:ascii="Times New Roman"/>
          <w:b w:val="false"/>
          <w:i w:val="false"/>
          <w:color w:val="000000"/>
          <w:sz w:val="28"/>
        </w:rPr>
        <w:t xml:space="preserve">
      2024 жылдың басында Қазақстан Республикасының Оңтүстік өңіріндегі автомобиль көлігі жерлерінің  ауданы 87,0 мың гектарды құрады.   </w:t>
      </w:r>
    </w:p>
    <w:bookmarkEnd w:id="57"/>
    <w:bookmarkStart w:name="z63" w:id="58"/>
    <w:p>
      <w:pPr>
        <w:spacing w:after="0"/>
        <w:ind w:left="0"/>
        <w:jc w:val="both"/>
      </w:pPr>
      <w:r>
        <w:rPr>
          <w:rFonts w:ascii="Times New Roman"/>
          <w:b w:val="false"/>
          <w:i w:val="false"/>
          <w:color w:val="000000"/>
          <w:sz w:val="28"/>
        </w:rPr>
        <w:t xml:space="preserve">
      Қазақстан Республикасының Оңтүстік өңірінің аумағында автомобиль жолдарының техникалық жай-күйі мен өткізу қабілетін ұлғайту қажеттілігіне байланысты жобада ауданы 96,5 мың гектарды құрайтын автомобиль жолдарының қолданыстағы желілерін реконструкциялау (2 241,3 километрді реконструкциялау) ұсынылады. </w:t>
      </w:r>
    </w:p>
    <w:bookmarkEnd w:id="58"/>
    <w:bookmarkStart w:name="z64" w:id="59"/>
    <w:p>
      <w:pPr>
        <w:spacing w:after="0"/>
        <w:ind w:left="0"/>
        <w:jc w:val="both"/>
      </w:pPr>
      <w:r>
        <w:rPr>
          <w:rFonts w:ascii="Times New Roman"/>
          <w:b w:val="false"/>
          <w:i w:val="false"/>
          <w:color w:val="000000"/>
          <w:sz w:val="28"/>
        </w:rPr>
        <w:t>
      Жаңа автомобиль жолдарын салу бойынша негізгі жобалық ұсыныстар:</w:t>
      </w:r>
    </w:p>
    <w:bookmarkEnd w:id="59"/>
    <w:bookmarkStart w:name="z65" w:id="60"/>
    <w:p>
      <w:pPr>
        <w:spacing w:after="0"/>
        <w:ind w:left="0"/>
        <w:jc w:val="both"/>
      </w:pPr>
      <w:r>
        <w:rPr>
          <w:rFonts w:ascii="Times New Roman"/>
          <w:b w:val="false"/>
          <w:i w:val="false"/>
          <w:color w:val="000000"/>
          <w:sz w:val="28"/>
        </w:rPr>
        <w:t>
      "Түркістан қаласының шығыс айналма жолы" республикалық маңызы бар автомобиль жолының құрылысы – 30 километр;</w:t>
      </w:r>
    </w:p>
    <w:bookmarkEnd w:id="60"/>
    <w:bookmarkStart w:name="z66" w:id="61"/>
    <w:p>
      <w:pPr>
        <w:spacing w:after="0"/>
        <w:ind w:left="0"/>
        <w:jc w:val="both"/>
      </w:pPr>
      <w:r>
        <w:rPr>
          <w:rFonts w:ascii="Times New Roman"/>
          <w:b w:val="false"/>
          <w:i w:val="false"/>
          <w:color w:val="000000"/>
          <w:sz w:val="28"/>
        </w:rPr>
        <w:t>
      "Алматы – Қырғызстан шекарасы – Ыстықкөл" автожолын салу және реконструкциялау – 96 километр;</w:t>
      </w:r>
    </w:p>
    <w:bookmarkEnd w:id="61"/>
    <w:bookmarkStart w:name="z67" w:id="62"/>
    <w:p>
      <w:pPr>
        <w:spacing w:after="0"/>
        <w:ind w:left="0"/>
        <w:jc w:val="both"/>
      </w:pPr>
      <w:r>
        <w:rPr>
          <w:rFonts w:ascii="Times New Roman"/>
          <w:b w:val="false"/>
          <w:i w:val="false"/>
          <w:color w:val="000000"/>
          <w:sz w:val="28"/>
        </w:rPr>
        <w:t>
      "Шымкент қаласының оңтүстік-батыс айналма жолы" республикалық маңызы бар автомобиль жолының құрылысы және жобалау-іздестіру жұмыстары – 48 километр;</w:t>
      </w:r>
    </w:p>
    <w:bookmarkEnd w:id="62"/>
    <w:bookmarkStart w:name="z68" w:id="63"/>
    <w:p>
      <w:pPr>
        <w:spacing w:after="0"/>
        <w:ind w:left="0"/>
        <w:jc w:val="both"/>
      </w:pPr>
      <w:r>
        <w:rPr>
          <w:rFonts w:ascii="Times New Roman"/>
          <w:b w:val="false"/>
          <w:i w:val="false"/>
          <w:color w:val="000000"/>
          <w:sz w:val="28"/>
        </w:rPr>
        <w:t>
      "Қонысбаев өткізу пункті арқылы Өзбекстан Республикасына шығатын Сарыағаш қаласын айналып өтетін жол" республикалық маңызы бар автомобиль жолының құрылысы және жобалау-іздестіру жұмыстары – 102 километр.</w:t>
      </w:r>
    </w:p>
    <w:bookmarkEnd w:id="63"/>
    <w:bookmarkStart w:name="z69" w:id="64"/>
    <w:p>
      <w:pPr>
        <w:spacing w:after="0"/>
        <w:ind w:left="0"/>
        <w:jc w:val="both"/>
      </w:pPr>
      <w:r>
        <w:rPr>
          <w:rFonts w:ascii="Times New Roman"/>
          <w:b w:val="false"/>
          <w:i w:val="false"/>
          <w:color w:val="000000"/>
          <w:sz w:val="28"/>
        </w:rPr>
        <w:t>
      Қазақстан Республикасының Оңтүстік өңіріндегі жалпыға ортақ қолданыстағы автомобиль жолдарының ұзындығы 24 070,8 километрді құрайды.</w:t>
      </w:r>
    </w:p>
    <w:bookmarkEnd w:id="64"/>
    <w:bookmarkStart w:name="z70" w:id="65"/>
    <w:p>
      <w:pPr>
        <w:spacing w:after="0"/>
        <w:ind w:left="0"/>
        <w:jc w:val="both"/>
      </w:pPr>
      <w:r>
        <w:rPr>
          <w:rFonts w:ascii="Times New Roman"/>
          <w:b w:val="false"/>
          <w:i w:val="false"/>
          <w:color w:val="000000"/>
          <w:sz w:val="28"/>
        </w:rPr>
        <w:t xml:space="preserve">
      2030 жылға қарай автомобиль жолдарын салу және реконструкциялау 2 263 километрді, 2040 жылға қарай – 192,5 километрді, 2050 жылға қарай – 814 километрді құрайды. </w:t>
      </w:r>
    </w:p>
    <w:bookmarkEnd w:id="65"/>
    <w:bookmarkStart w:name="z71" w:id="66"/>
    <w:p>
      <w:pPr>
        <w:spacing w:after="0"/>
        <w:ind w:left="0"/>
        <w:jc w:val="both"/>
      </w:pPr>
      <w:r>
        <w:rPr>
          <w:rFonts w:ascii="Times New Roman"/>
          <w:b w:val="false"/>
          <w:i w:val="false"/>
          <w:color w:val="000000"/>
          <w:sz w:val="28"/>
        </w:rPr>
        <w:t>
      Автомобиль жолдарын реконструкциялау және жаңа жолдар салу бойынша негізгі жобалық ұсыныстар 4-параграфта келтірілген.</w:t>
      </w:r>
    </w:p>
    <w:bookmarkEnd w:id="66"/>
    <w:bookmarkStart w:name="z72" w:id="67"/>
    <w:p>
      <w:pPr>
        <w:spacing w:after="0"/>
        <w:ind w:left="0"/>
        <w:jc w:val="both"/>
      </w:pPr>
      <w:r>
        <w:rPr>
          <w:rFonts w:ascii="Times New Roman"/>
          <w:b w:val="false"/>
          <w:i w:val="false"/>
          <w:color w:val="000000"/>
          <w:sz w:val="28"/>
        </w:rPr>
        <w:t xml:space="preserve">
      Жалпы пайдаланудағы автомобиль жолдарының жобалық жер көлемі "Автомобиль жолдары үшін жер бөлу" 3.03-102-2013 Қазақстан Республикасының ережелер жинағына сәйкес белгіленді.  </w:t>
      </w:r>
    </w:p>
    <w:bookmarkEnd w:id="67"/>
    <w:bookmarkStart w:name="z73" w:id="68"/>
    <w:p>
      <w:pPr>
        <w:spacing w:after="0"/>
        <w:ind w:left="0"/>
        <w:jc w:val="both"/>
      </w:pPr>
      <w:r>
        <w:rPr>
          <w:rFonts w:ascii="Times New Roman"/>
          <w:b w:val="false"/>
          <w:i w:val="false"/>
          <w:color w:val="000000"/>
          <w:sz w:val="28"/>
        </w:rPr>
        <w:t>
      Аталған аумақтар мемлекеттік және қоғамдық мүдде аймақтарына жатады. Автомобиль көлігі аймақтары шегінде жер учаскелеріне меншік немесе иелік ету құқығының болуы бұл учаскелерді негізгі функционалдық мақсатына немесе шартты түрде рұқсат етілген қызмет түрлерінен өзге мақсатта пайдалануға негіз болып табылмайды.</w:t>
      </w:r>
    </w:p>
    <w:bookmarkEnd w:id="68"/>
    <w:bookmarkStart w:name="z74" w:id="69"/>
    <w:p>
      <w:pPr>
        <w:spacing w:after="0"/>
        <w:ind w:left="0"/>
        <w:jc w:val="both"/>
      </w:pPr>
      <w:r>
        <w:rPr>
          <w:rFonts w:ascii="Times New Roman"/>
          <w:b w:val="false"/>
          <w:i w:val="false"/>
          <w:color w:val="000000"/>
          <w:sz w:val="28"/>
        </w:rPr>
        <w:t>
      13. Темір жол аумақтары</w:t>
      </w:r>
    </w:p>
    <w:bookmarkEnd w:id="69"/>
    <w:bookmarkStart w:name="z75" w:id="70"/>
    <w:p>
      <w:pPr>
        <w:spacing w:after="0"/>
        <w:ind w:left="0"/>
        <w:jc w:val="both"/>
      </w:pPr>
      <w:r>
        <w:rPr>
          <w:rFonts w:ascii="Times New Roman"/>
          <w:b w:val="false"/>
          <w:i w:val="false"/>
          <w:color w:val="000000"/>
          <w:sz w:val="28"/>
        </w:rPr>
        <w:t>
      Қазіргі уақытта Қазақстан Республикасының Оңтүстік өңірінің жобаланатын аумағының шегінде бес халықаралық темір жол көлік дәлізі қалыптастырылып, жұмыс істеуде:</w:t>
      </w:r>
    </w:p>
    <w:bookmarkEnd w:id="70"/>
    <w:bookmarkStart w:name="z76" w:id="71"/>
    <w:p>
      <w:pPr>
        <w:spacing w:after="0"/>
        <w:ind w:left="0"/>
        <w:jc w:val="both"/>
      </w:pPr>
      <w:r>
        <w:rPr>
          <w:rFonts w:ascii="Times New Roman"/>
          <w:b w:val="false"/>
          <w:i w:val="false"/>
          <w:color w:val="000000"/>
          <w:sz w:val="28"/>
        </w:rPr>
        <w:t>
      Трансазиялық теміржол магистралінің (бұдан әрі – ТАТМ) Солтүстік дәлізі – "Ляньюнгань – Достық – Петропавл – Брест – Гамбург" қатынасындағы Солтүстік ТАТМ;</w:t>
      </w:r>
    </w:p>
    <w:bookmarkEnd w:id="71"/>
    <w:bookmarkStart w:name="z77" w:id="72"/>
    <w:p>
      <w:pPr>
        <w:spacing w:after="0"/>
        <w:ind w:left="0"/>
        <w:jc w:val="both"/>
      </w:pPr>
      <w:r>
        <w:rPr>
          <w:rFonts w:ascii="Times New Roman"/>
          <w:b w:val="false"/>
          <w:i w:val="false"/>
          <w:color w:val="000000"/>
          <w:sz w:val="28"/>
        </w:rPr>
        <w:t>
      Трансазиялық теміржол магистралінің Орта Азиялық (Орталық) дәлізі – "Ляньюнгань – Достық – Астана – Озинки – Брест" қатынасындағы Орталық ТАТМ;</w:t>
      </w:r>
    </w:p>
    <w:bookmarkEnd w:id="72"/>
    <w:bookmarkStart w:name="z78" w:id="73"/>
    <w:p>
      <w:pPr>
        <w:spacing w:after="0"/>
        <w:ind w:left="0"/>
        <w:jc w:val="both"/>
      </w:pPr>
      <w:r>
        <w:rPr>
          <w:rFonts w:ascii="Times New Roman"/>
          <w:b w:val="false"/>
          <w:i w:val="false"/>
          <w:color w:val="000000"/>
          <w:sz w:val="28"/>
        </w:rPr>
        <w:t xml:space="preserve">
      Трансазиялық теміржол магистралінің Оңтүстік дәлізі  – "Ляньюнгань – Достық – Сарахс – Рази – Ыстамбұл" қатынасындағы Оңтүстік ТАТМ; </w:t>
      </w:r>
    </w:p>
    <w:bookmarkEnd w:id="73"/>
    <w:bookmarkStart w:name="z79" w:id="74"/>
    <w:p>
      <w:pPr>
        <w:spacing w:after="0"/>
        <w:ind w:left="0"/>
        <w:jc w:val="both"/>
      </w:pPr>
      <w:r>
        <w:rPr>
          <w:rFonts w:ascii="Times New Roman"/>
          <w:b w:val="false"/>
          <w:i w:val="false"/>
          <w:color w:val="000000"/>
          <w:sz w:val="28"/>
        </w:rPr>
        <w:t>
      "Ляньюнгань – Достық – Ақтау – Баку – Поти – Ыстамбұл" қатынасындағы TRACECA;</w:t>
      </w:r>
    </w:p>
    <w:bookmarkEnd w:id="74"/>
    <w:bookmarkStart w:name="z80" w:id="75"/>
    <w:p>
      <w:pPr>
        <w:spacing w:after="0"/>
        <w:ind w:left="0"/>
        <w:jc w:val="both"/>
      </w:pPr>
      <w:r>
        <w:rPr>
          <w:rFonts w:ascii="Times New Roman"/>
          <w:b w:val="false"/>
          <w:i w:val="false"/>
          <w:color w:val="000000"/>
          <w:sz w:val="28"/>
        </w:rPr>
        <w:t xml:space="preserve">
      "Солтүстік – Оңтүстік" бағыты Парсы шығанағындағы елдерден Ресей мен Иран арқылы Солтүстік Еуропаға өтеді, бұл бағытта Қазақстан Республикасы келесі учаскелерде: Ақтау теңіз порты – Ресейдің Орал өңірлері және Ақтау – Атырау, сондай-ақ "Өзен – Берекет (Түрікменстан) – Горган (Иран)" жаңа теміржол желісі арқылы қатысады. </w:t>
      </w:r>
    </w:p>
    <w:bookmarkEnd w:id="75"/>
    <w:bookmarkStart w:name="z81" w:id="76"/>
    <w:p>
      <w:pPr>
        <w:spacing w:after="0"/>
        <w:ind w:left="0"/>
        <w:jc w:val="both"/>
      </w:pPr>
      <w:r>
        <w:rPr>
          <w:rFonts w:ascii="Times New Roman"/>
          <w:b w:val="false"/>
          <w:i w:val="false"/>
          <w:color w:val="000000"/>
          <w:sz w:val="28"/>
        </w:rPr>
        <w:t>
       "Жетіген – Алтынкөл", "Жезқазған – Сексеуіл – Шалқар – Бейнеу" жаңа теміржол магистральдары салынды, олар транзиттік маршруттарды 1000 километрге қысқартып, ел өңірлерін Шығыстан Батысқа дейін байланыстырады. "Өзен-Болашақ" жаңа теміржол желісі Түрікменстан Республикасының теміржол желісімен түйісуді және Парсы шығанағы порттарына шығуды, ал перспективада Үндістанның сауда ағындарына қол жеткізуді қамтамасыз етті.</w:t>
      </w:r>
    </w:p>
    <w:bookmarkEnd w:id="76"/>
    <w:bookmarkStart w:name="z82" w:id="77"/>
    <w:p>
      <w:pPr>
        <w:spacing w:after="0"/>
        <w:ind w:left="0"/>
        <w:jc w:val="both"/>
      </w:pPr>
      <w:r>
        <w:rPr>
          <w:rFonts w:ascii="Times New Roman"/>
          <w:b w:val="false"/>
          <w:i w:val="false"/>
          <w:color w:val="000000"/>
          <w:sz w:val="28"/>
        </w:rPr>
        <w:t>
      Оңтүстік өңірдегі теміржолдардың жалпы пайдалану ұзындығы 4 403,1 километрді құрайды.</w:t>
      </w:r>
    </w:p>
    <w:bookmarkEnd w:id="77"/>
    <w:bookmarkStart w:name="z83" w:id="78"/>
    <w:p>
      <w:pPr>
        <w:spacing w:after="0"/>
        <w:ind w:left="0"/>
        <w:jc w:val="both"/>
      </w:pPr>
      <w:r>
        <w:rPr>
          <w:rFonts w:ascii="Times New Roman"/>
          <w:b w:val="false"/>
          <w:i w:val="false"/>
          <w:color w:val="000000"/>
          <w:sz w:val="28"/>
        </w:rPr>
        <w:t xml:space="preserve">
      2024 жылдың басында Қазақстан Республикасының Оңтүстік өңірінің теміржол көлігі жерлерінің ауданы 54,2 мың гектарды құрайды. </w:t>
      </w:r>
    </w:p>
    <w:bookmarkEnd w:id="78"/>
    <w:bookmarkStart w:name="z84" w:id="79"/>
    <w:p>
      <w:pPr>
        <w:spacing w:after="0"/>
        <w:ind w:left="0"/>
        <w:jc w:val="both"/>
      </w:pPr>
      <w:r>
        <w:rPr>
          <w:rFonts w:ascii="Times New Roman"/>
          <w:b w:val="false"/>
          <w:i w:val="false"/>
          <w:color w:val="000000"/>
          <w:sz w:val="28"/>
        </w:rPr>
        <w:t xml:space="preserve">
      Аумақты қарқынды шаруашылық және қала құрылысын игеру аймағы Қазақстан Республикасының Оңтүстік өңірінің жалпы аумағының 30%-ын қамтиды, ол аумақтың барлық түрдегі қала құрылысын игеру үшін, оның ішінде өңірдің қоныстандыру қаңқасын қалыптастыра отырып, өндірістердің, шаруашылық қызметтің және күрделі жұмыстардың көптеген түрлерін ұйымдастыру үшін инфрақұрылымдық жағынан қамтамасыз етілген. </w:t>
      </w:r>
    </w:p>
    <w:bookmarkEnd w:id="79"/>
    <w:bookmarkStart w:name="z85" w:id="80"/>
    <w:p>
      <w:pPr>
        <w:spacing w:after="0"/>
        <w:ind w:left="0"/>
        <w:jc w:val="both"/>
      </w:pPr>
      <w:r>
        <w:rPr>
          <w:rFonts w:ascii="Times New Roman"/>
          <w:b w:val="false"/>
          <w:i w:val="false"/>
          <w:color w:val="000000"/>
          <w:sz w:val="28"/>
        </w:rPr>
        <w:t xml:space="preserve">
      Аралық 2030 жылға қарай темір жолдарды салу және реконструкциялау 666 километрді, есептік 2040 жылға қарай – 842,8 километрді, болжамды 2050 жылға қарай – 917,3 километрді құрайды. </w:t>
      </w:r>
    </w:p>
    <w:bookmarkEnd w:id="80"/>
    <w:bookmarkStart w:name="z86" w:id="81"/>
    <w:p>
      <w:pPr>
        <w:spacing w:after="0"/>
        <w:ind w:left="0"/>
        <w:jc w:val="both"/>
      </w:pPr>
      <w:r>
        <w:rPr>
          <w:rFonts w:ascii="Times New Roman"/>
          <w:b w:val="false"/>
          <w:i w:val="false"/>
          <w:color w:val="000000"/>
          <w:sz w:val="28"/>
        </w:rPr>
        <w:t>
      Жаңа темір жолдарын реконструкциялау және салу жөніндегі негізгі жобалық ұсыныстар 4-параграфта келтірілген.</w:t>
      </w:r>
    </w:p>
    <w:bookmarkEnd w:id="81"/>
    <w:bookmarkStart w:name="z87" w:id="82"/>
    <w:p>
      <w:pPr>
        <w:spacing w:after="0"/>
        <w:ind w:left="0"/>
        <w:jc w:val="both"/>
      </w:pPr>
      <w:r>
        <w:rPr>
          <w:rFonts w:ascii="Times New Roman"/>
          <w:b w:val="false"/>
          <w:i w:val="false"/>
          <w:color w:val="000000"/>
          <w:sz w:val="28"/>
        </w:rPr>
        <w:t xml:space="preserve">
      Теміржол көлігінің қажеттіліктеріне арналған жерлер "Теміржолдар үшін жер бөлу" 3.03-116-2014 Қазақстан Республикасының ережелер жинағына сәйкес белгіленді.  </w:t>
      </w:r>
    </w:p>
    <w:bookmarkEnd w:id="82"/>
    <w:bookmarkStart w:name="z88" w:id="83"/>
    <w:p>
      <w:pPr>
        <w:spacing w:after="0"/>
        <w:ind w:left="0"/>
        <w:jc w:val="left"/>
      </w:pPr>
      <w:r>
        <w:rPr>
          <w:rFonts w:ascii="Times New Roman"/>
          <w:b/>
          <w:i w:val="false"/>
          <w:color w:val="000000"/>
        </w:rPr>
        <w:t xml:space="preserve"> 4-параграф. Қоршаған табиғи ортаны экстенсивті игеру аймағы</w:t>
      </w:r>
    </w:p>
    <w:bookmarkEnd w:id="83"/>
    <w:bookmarkStart w:name="z89" w:id="84"/>
    <w:p>
      <w:pPr>
        <w:spacing w:after="0"/>
        <w:ind w:left="0"/>
        <w:jc w:val="both"/>
      </w:pPr>
      <w:r>
        <w:rPr>
          <w:rFonts w:ascii="Times New Roman"/>
          <w:b w:val="false"/>
          <w:i w:val="false"/>
          <w:color w:val="000000"/>
          <w:sz w:val="28"/>
        </w:rPr>
        <w:t>
      14. Ауыл шаруашылығы мақсатындағы жерлердің кіші аймағы</w:t>
      </w:r>
    </w:p>
    <w:bookmarkEnd w:id="84"/>
    <w:bookmarkStart w:name="z90" w:id="85"/>
    <w:p>
      <w:pPr>
        <w:spacing w:after="0"/>
        <w:ind w:left="0"/>
        <w:jc w:val="both"/>
      </w:pPr>
      <w:r>
        <w:rPr>
          <w:rFonts w:ascii="Times New Roman"/>
          <w:b w:val="false"/>
          <w:i w:val="false"/>
          <w:color w:val="000000"/>
          <w:sz w:val="28"/>
        </w:rPr>
        <w:t>
      Қазақстан Республикасының Оңтүстік өңірінің ауыл шаруашылығы мақсатындағы жерлерінің жалпы ауданы 2024 жылдың басында республиканың ауыл шаруашылығына пайдаланылатын жерлерінің 21 093,5 мың гектарын құрайды, бұл республиканың ауыл шаруашылығы алқаптарының 18,2% құрайды. Алматы облысының ауыл шаруашылығы алқаптары 4 526,7 мың гектарды, Жамбыл облысы - 4 661,6 мың гектарды, Қызылорда облысы - 2 906,1 мың гектарды, Түркістан облысы - 4 469,5 мың гектарды және Жетісу облысы – 4 529,6 мың гектарды алып жатыр.</w:t>
      </w:r>
    </w:p>
    <w:bookmarkEnd w:id="85"/>
    <w:bookmarkStart w:name="z91" w:id="86"/>
    <w:p>
      <w:pPr>
        <w:spacing w:after="0"/>
        <w:ind w:left="0"/>
        <w:jc w:val="both"/>
      </w:pPr>
      <w:r>
        <w:rPr>
          <w:rFonts w:ascii="Times New Roman"/>
          <w:b w:val="false"/>
          <w:i w:val="false"/>
          <w:color w:val="000000"/>
          <w:sz w:val="28"/>
        </w:rPr>
        <w:t xml:space="preserve">
      Есептік жылы Қазақстан Республикасы бойынша егістік алқабының ауданы іс жүзінде өзгеріссіз қалды. 2024 жылдың басында жер балансының деректері бойынша Қазақстан Республикасының Оңтүстік өңіріндегі егістік ауданы – 2 827,4 мың гектарды, оның ішінде Алматы облысында – 469,2 мың гектарды, Жамбыл облысында – 781,5 мың гектарды, Қызылорда облысында – 176,1 мың гектарды, Түркістан облысында – 868,4 мың гектарды, Жетісу облысында 532,2 мың гектарды құрады.  </w:t>
      </w:r>
    </w:p>
    <w:bookmarkEnd w:id="86"/>
    <w:bookmarkStart w:name="z92" w:id="87"/>
    <w:p>
      <w:pPr>
        <w:spacing w:after="0"/>
        <w:ind w:left="0"/>
        <w:jc w:val="both"/>
      </w:pPr>
      <w:r>
        <w:rPr>
          <w:rFonts w:ascii="Times New Roman"/>
          <w:b w:val="false"/>
          <w:i w:val="false"/>
          <w:color w:val="000000"/>
          <w:sz w:val="28"/>
        </w:rPr>
        <w:t xml:space="preserve">
      Қазақстан Республикасының Оңтүстік өңірі табиғи жағдайлары бойынша Түркістан, Жамбыл, Алматы облыстарының тау бөктерін және Оңтүстік өңірдің ең ірі суармалы жерлері шоғырланған Қызылорда облысының елеусіз аумақтарын қамтитын тау етегі-шөлді-дала аймағында орналасқан. </w:t>
      </w:r>
    </w:p>
    <w:bookmarkEnd w:id="87"/>
    <w:bookmarkStart w:name="z93" w:id="88"/>
    <w:p>
      <w:pPr>
        <w:spacing w:after="0"/>
        <w:ind w:left="0"/>
        <w:jc w:val="both"/>
      </w:pPr>
      <w:r>
        <w:rPr>
          <w:rFonts w:ascii="Times New Roman"/>
          <w:b w:val="false"/>
          <w:i w:val="false"/>
          <w:color w:val="000000"/>
          <w:sz w:val="28"/>
        </w:rPr>
        <w:t xml:space="preserve">
      Ауыл шаруашылығы мақсатындағы суармалы жерлер негізінен Қазақстан Республикасының оңтүстік және оңтүстік-шығыс облыстарына тиесілі. Суармалы жерлердің ең үлкен ауданы Түркістан (487,7 мың гектар) және Алматы (277,2 мың гектар) облыстарына тиесілі. Жетісу облысында – 225,2 мың гектарды, Жамбыл облысында – 188,5 мың гектарды, Қызылорда облысында 228,4 мың гектарды құрайды.    </w:t>
      </w:r>
    </w:p>
    <w:bookmarkEnd w:id="88"/>
    <w:bookmarkStart w:name="z94" w:id="89"/>
    <w:p>
      <w:pPr>
        <w:spacing w:after="0"/>
        <w:ind w:left="0"/>
        <w:jc w:val="both"/>
      </w:pPr>
      <w:r>
        <w:rPr>
          <w:rFonts w:ascii="Times New Roman"/>
          <w:b w:val="false"/>
          <w:i w:val="false"/>
          <w:color w:val="000000"/>
          <w:sz w:val="28"/>
        </w:rPr>
        <w:t>
      Жер балансының деректері бойынша жалпы Қазақстан Республикасында жайылма суару алаңы 30 жыл бойы аз өзгерістерге ұшырады және 1989 жылы 899 мың гектардан 2023 жылы 858,9 гектарға дейін ауытқиды.</w:t>
      </w:r>
    </w:p>
    <w:bookmarkEnd w:id="89"/>
    <w:bookmarkStart w:name="z95" w:id="90"/>
    <w:p>
      <w:pPr>
        <w:spacing w:after="0"/>
        <w:ind w:left="0"/>
        <w:jc w:val="both"/>
      </w:pPr>
      <w:r>
        <w:rPr>
          <w:rFonts w:ascii="Times New Roman"/>
          <w:b w:val="false"/>
          <w:i w:val="false"/>
          <w:color w:val="000000"/>
          <w:sz w:val="28"/>
        </w:rPr>
        <w:t xml:space="preserve">
      Қазақстан Республикасындағы ауыл шаруашылығы алқаптарының негізгі түрі жайылымдар болып табылады. 2024 жылдың басындағы жерді есепке алу деректері бойынша Қазақстан Республикасының Оңтүстік өңірінде олар 16 634,1 мың гектар аумақты алып жатыр, оның ішінде ауыл шаруашылығы мақсатындағы жерлерде жайылымдар Алматы облысында 3 872,4 мың гектар, Жамбыл облысында - 3 613,6 мың гектар, Қызылорда облысында - 2 102,8 мың гектар, Түркістан облысында - 3 291,1 мың гектар, Жетісу облысы - 3 754,2 мың гектар тиесілі. </w:t>
      </w:r>
    </w:p>
    <w:bookmarkEnd w:id="90"/>
    <w:bookmarkStart w:name="z96" w:id="91"/>
    <w:p>
      <w:pPr>
        <w:spacing w:after="0"/>
        <w:ind w:left="0"/>
        <w:jc w:val="both"/>
      </w:pPr>
      <w:r>
        <w:rPr>
          <w:rFonts w:ascii="Times New Roman"/>
          <w:b w:val="false"/>
          <w:i w:val="false"/>
          <w:color w:val="000000"/>
          <w:sz w:val="28"/>
        </w:rPr>
        <w:t xml:space="preserve">
      15. Босалқы жер </w:t>
      </w:r>
    </w:p>
    <w:bookmarkEnd w:id="91"/>
    <w:bookmarkStart w:name="z97" w:id="92"/>
    <w:p>
      <w:pPr>
        <w:spacing w:after="0"/>
        <w:ind w:left="0"/>
        <w:jc w:val="both"/>
      </w:pPr>
      <w:r>
        <w:rPr>
          <w:rFonts w:ascii="Times New Roman"/>
          <w:b w:val="false"/>
          <w:i w:val="false"/>
          <w:color w:val="000000"/>
          <w:sz w:val="28"/>
        </w:rPr>
        <w:t>
      Қазақстан Республикасының Оңтүстік өңірінің босалқы жерлері Қызылорда облысында – 10 949,5 мың гектар, Алматы облысында – 2 140,0 мың гектар, Түркістан облысында – 2 600,4 мың гектар, Жамбыл облысында – 1 461,2 мың гектар және Жетісу облысында – 4 550,6 мың гектар шоғырланған.</w:t>
      </w:r>
    </w:p>
    <w:bookmarkEnd w:id="92"/>
    <w:bookmarkStart w:name="z98" w:id="93"/>
    <w:p>
      <w:pPr>
        <w:spacing w:after="0"/>
        <w:ind w:left="0"/>
        <w:jc w:val="both"/>
      </w:pPr>
      <w:r>
        <w:rPr>
          <w:rFonts w:ascii="Times New Roman"/>
          <w:b w:val="false"/>
          <w:i w:val="false"/>
          <w:color w:val="000000"/>
          <w:sz w:val="28"/>
        </w:rPr>
        <w:t>
      Соңғы жылдары ауыл шаруашылығы және өзге де пайдалану үшін босалқы жерлерді игерудің оң үрдісі байқалды. 2022-2023 жылдары өңірдің босалқы жерлерінің көлемі 161,2 мың гектарға, оның ішінде Қызылорда облысында – 307,0 мың гектарға, Түркістан облысында – 28,0 мың гектарға, Жамбыл облысында – 12,7 мың гектарға ұлғайды, бұл ретте Алматы облысында 212,8 мың гектарға азайған.</w:t>
      </w:r>
    </w:p>
    <w:bookmarkEnd w:id="93"/>
    <w:bookmarkStart w:name="z99" w:id="94"/>
    <w:p>
      <w:pPr>
        <w:spacing w:after="0"/>
        <w:ind w:left="0"/>
        <w:jc w:val="both"/>
      </w:pPr>
      <w:r>
        <w:rPr>
          <w:rFonts w:ascii="Times New Roman"/>
          <w:b w:val="false"/>
          <w:i w:val="false"/>
          <w:color w:val="000000"/>
          <w:sz w:val="28"/>
        </w:rPr>
        <w:t>
      Тыңайған жерлер</w:t>
      </w:r>
    </w:p>
    <w:bookmarkEnd w:id="94"/>
    <w:bookmarkStart w:name="z100" w:id="95"/>
    <w:p>
      <w:pPr>
        <w:spacing w:after="0"/>
        <w:ind w:left="0"/>
        <w:jc w:val="both"/>
      </w:pPr>
      <w:r>
        <w:rPr>
          <w:rFonts w:ascii="Times New Roman"/>
          <w:b w:val="false"/>
          <w:i w:val="false"/>
          <w:color w:val="000000"/>
          <w:sz w:val="28"/>
        </w:rPr>
        <w:t>
      2024 жылдың басында жер балансының деректері бойынша аймақта тыңайған жерлер ауданы 243,9 мың гектарды құрады. Осы жердің функционалдық ерекшелігіне байланысты тыңайған жерлер ауданы тұрақты динамикада болады.</w:t>
      </w:r>
    </w:p>
    <w:bookmarkEnd w:id="95"/>
    <w:bookmarkStart w:name="z101" w:id="96"/>
    <w:p>
      <w:pPr>
        <w:spacing w:after="0"/>
        <w:ind w:left="0"/>
        <w:jc w:val="both"/>
      </w:pPr>
      <w:r>
        <w:rPr>
          <w:rFonts w:ascii="Times New Roman"/>
          <w:b w:val="false"/>
          <w:i w:val="false"/>
          <w:color w:val="000000"/>
          <w:sz w:val="28"/>
        </w:rPr>
        <w:t>
      2023 жылы Қазақстан Республикасының Оңтүстік өңірі бойынша тыңайған жерлер: Алматы облысында – 48,2 мың гектар, Қызылорда облысында – 51,6 мың гектар, Түркістан облысында – 99,1 мың гектар және Жетісу облысында – 45,0 мың гектар құрады.</w:t>
      </w:r>
    </w:p>
    <w:bookmarkEnd w:id="96"/>
    <w:bookmarkStart w:name="z102" w:id="97"/>
    <w:p>
      <w:pPr>
        <w:spacing w:after="0"/>
        <w:ind w:left="0"/>
        <w:jc w:val="both"/>
      </w:pPr>
      <w:r>
        <w:rPr>
          <w:rFonts w:ascii="Times New Roman"/>
          <w:b w:val="false"/>
          <w:i w:val="false"/>
          <w:color w:val="000000"/>
          <w:sz w:val="28"/>
        </w:rPr>
        <w:t>
      Аумақты ауыл шаруашылығына пайдалану үшін жерлерді функционалдық аймақтарға бөлу және трансформациялау жөніндегі негізгі жобалық ұсыныстарға тыңайған жерлер алаңдарын егістікке және босалқы жерлерді жайылымға ауыстыру жатады. Қазіргі уақытта босалқы жерлерде орналасқан егістік тыңайған күйде болғандықтан, оны ауыстыру бойынша тиісті іс-шаралар қажет. Ауыстыру ауданы анықталған кезде барлық жер санаттары бойынша тыңайған жер (оның ішінде 1 жылдан аспай пайдаланылмаған егістік жер) таңдалды.</w:t>
      </w:r>
    </w:p>
    <w:bookmarkEnd w:id="97"/>
    <w:bookmarkStart w:name="z103" w:id="98"/>
    <w:p>
      <w:pPr>
        <w:spacing w:after="0"/>
        <w:ind w:left="0"/>
        <w:jc w:val="both"/>
      </w:pPr>
      <w:r>
        <w:rPr>
          <w:rFonts w:ascii="Times New Roman"/>
          <w:b w:val="false"/>
          <w:i w:val="false"/>
          <w:color w:val="000000"/>
          <w:sz w:val="28"/>
        </w:rPr>
        <w:t>
      Облыстар бөлінісінде егістікке ауыстыру үшін ұсынылған тыңайған жердің ауданы (барлық жер санаттары бойынша) мыналарды құрайды:</w:t>
      </w:r>
    </w:p>
    <w:bookmarkEnd w:id="98"/>
    <w:bookmarkStart w:name="z104" w:id="99"/>
    <w:p>
      <w:pPr>
        <w:spacing w:after="0"/>
        <w:ind w:left="0"/>
        <w:jc w:val="both"/>
      </w:pPr>
      <w:r>
        <w:rPr>
          <w:rFonts w:ascii="Times New Roman"/>
          <w:b w:val="false"/>
          <w:i w:val="false"/>
          <w:color w:val="000000"/>
          <w:sz w:val="28"/>
        </w:rPr>
        <w:t>
      Алматы облысы – 24,7 мың гектар (2030 жыл) және 30,0 мың гектар (2040 жыл);</w:t>
      </w:r>
    </w:p>
    <w:bookmarkEnd w:id="99"/>
    <w:bookmarkStart w:name="z105" w:id="100"/>
    <w:p>
      <w:pPr>
        <w:spacing w:after="0"/>
        <w:ind w:left="0"/>
        <w:jc w:val="both"/>
      </w:pPr>
      <w:r>
        <w:rPr>
          <w:rFonts w:ascii="Times New Roman"/>
          <w:b w:val="false"/>
          <w:i w:val="false"/>
          <w:color w:val="000000"/>
          <w:sz w:val="28"/>
        </w:rPr>
        <w:t xml:space="preserve">
      Жетісу облысы – 26,8 мың гектар (2030 жыл) және 20,0 мың гектар (2040 жыл); </w:t>
      </w:r>
    </w:p>
    <w:bookmarkEnd w:id="100"/>
    <w:bookmarkStart w:name="z106" w:id="101"/>
    <w:p>
      <w:pPr>
        <w:spacing w:after="0"/>
        <w:ind w:left="0"/>
        <w:jc w:val="both"/>
      </w:pPr>
      <w:r>
        <w:rPr>
          <w:rFonts w:ascii="Times New Roman"/>
          <w:b w:val="false"/>
          <w:i w:val="false"/>
          <w:color w:val="000000"/>
          <w:sz w:val="28"/>
        </w:rPr>
        <w:t xml:space="preserve">
      Қызылорда облысы – 16,1 мың гектар (2030 жыл) және 20,0 мың гектар (2040 жыл).  </w:t>
      </w:r>
    </w:p>
    <w:bookmarkEnd w:id="101"/>
    <w:bookmarkStart w:name="z107" w:id="102"/>
    <w:p>
      <w:pPr>
        <w:spacing w:after="0"/>
        <w:ind w:left="0"/>
        <w:jc w:val="both"/>
      </w:pPr>
      <w:r>
        <w:rPr>
          <w:rFonts w:ascii="Times New Roman"/>
          <w:b w:val="false"/>
          <w:i w:val="false"/>
          <w:color w:val="000000"/>
          <w:sz w:val="28"/>
        </w:rPr>
        <w:t>
      Түркістан облысында 2030 жылға қарай егістікке ауыстыру үшін 46,1 мың гектар, 2040 жылға қарай 50,0 мың гектар тыңайған жер ұсынылады.</w:t>
      </w:r>
    </w:p>
    <w:bookmarkEnd w:id="102"/>
    <w:bookmarkStart w:name="z108" w:id="103"/>
    <w:p>
      <w:pPr>
        <w:spacing w:after="0"/>
        <w:ind w:left="0"/>
        <w:jc w:val="both"/>
      </w:pPr>
      <w:r>
        <w:rPr>
          <w:rFonts w:ascii="Times New Roman"/>
          <w:b w:val="false"/>
          <w:i w:val="false"/>
          <w:color w:val="000000"/>
          <w:sz w:val="28"/>
        </w:rPr>
        <w:t xml:space="preserve">
      Тұтастай алғанда, Оңтүстік өңірі бойынша 2030 жылға қарай егістікке ауыстыруға – 113,7 мың гектар, 2040 жылға қарай – 120,0 мың гектар тыңайған жер ұсынылады. </w:t>
      </w:r>
    </w:p>
    <w:bookmarkEnd w:id="103"/>
    <w:bookmarkStart w:name="z109" w:id="104"/>
    <w:p>
      <w:pPr>
        <w:spacing w:after="0"/>
        <w:ind w:left="0"/>
        <w:jc w:val="both"/>
      </w:pPr>
      <w:r>
        <w:rPr>
          <w:rFonts w:ascii="Times New Roman"/>
          <w:b w:val="false"/>
          <w:i w:val="false"/>
          <w:color w:val="000000"/>
          <w:sz w:val="28"/>
        </w:rPr>
        <w:t>
      Болжамды 2050 жылға қарай ауыл шаруашылығы мақсатындағы қордағы және тың жерлер құрамындағы суармалы егістік алқабын 250,7 мың гектарға ұлғайту ұсынылады.</w:t>
      </w:r>
    </w:p>
    <w:bookmarkEnd w:id="104"/>
    <w:bookmarkStart w:name="z110" w:id="105"/>
    <w:p>
      <w:pPr>
        <w:spacing w:after="0"/>
        <w:ind w:left="0"/>
        <w:jc w:val="both"/>
      </w:pPr>
      <w:r>
        <w:rPr>
          <w:rFonts w:ascii="Times New Roman"/>
          <w:b w:val="false"/>
          <w:i w:val="false"/>
          <w:color w:val="000000"/>
          <w:sz w:val="28"/>
        </w:rPr>
        <w:t>
      Егістік және табиғи жайылымдар ауданын деградациялық процестерді болдырмау, жасыл желектерді сақтау және көбейту, сондай-ақ жайылымдарда шөпті түбегейлі жақсарту мақсатында бүкіл аумақта бейімделгіш-ландшафтық тәсілді енгізу шартымен өзгеріссіз қалдыру ұсынылады, мұнда тапталған жайылымдарда көпжылдық шөптерді беткей себуді жүргізу қажет.</w:t>
      </w:r>
    </w:p>
    <w:bookmarkEnd w:id="105"/>
    <w:bookmarkStart w:name="z111" w:id="106"/>
    <w:p>
      <w:pPr>
        <w:spacing w:after="0"/>
        <w:ind w:left="0"/>
        <w:jc w:val="both"/>
      </w:pPr>
      <w:r>
        <w:rPr>
          <w:rFonts w:ascii="Times New Roman"/>
          <w:b w:val="false"/>
          <w:i w:val="false"/>
          <w:color w:val="000000"/>
          <w:sz w:val="28"/>
        </w:rPr>
        <w:t xml:space="preserve">
      Мал шаруашылығын дамыту перспективасына байланысты 2030 жылға дейін 1 255,0 мың гектар босалқы жердің 700,0 мың гектарын, 2040 жылға дейін 655,0 мың гектарын ауыл шаруашылығы мақсатындағы жерлерге аудару немесе шалғайдағы жайылым ретінде пайдалану қажет.  </w:t>
      </w:r>
    </w:p>
    <w:bookmarkEnd w:id="106"/>
    <w:bookmarkStart w:name="z112" w:id="107"/>
    <w:p>
      <w:pPr>
        <w:spacing w:after="0"/>
        <w:ind w:left="0"/>
        <w:jc w:val="both"/>
      </w:pPr>
      <w:r>
        <w:rPr>
          <w:rFonts w:ascii="Times New Roman"/>
          <w:b w:val="false"/>
          <w:i w:val="false"/>
          <w:color w:val="000000"/>
          <w:sz w:val="28"/>
        </w:rPr>
        <w:t>
      Болжамды 2050 жылға қарай пайдаланылмай жатқан 326,8 мың гектар жайылымды ауыл шаруашылығы айналымына қосу ұсынылады.</w:t>
      </w:r>
    </w:p>
    <w:bookmarkEnd w:id="107"/>
    <w:bookmarkStart w:name="z113" w:id="108"/>
    <w:p>
      <w:pPr>
        <w:spacing w:after="0"/>
        <w:ind w:left="0"/>
        <w:jc w:val="left"/>
      </w:pPr>
      <w:r>
        <w:rPr>
          <w:rFonts w:ascii="Times New Roman"/>
          <w:b/>
          <w:i w:val="false"/>
          <w:color w:val="000000"/>
        </w:rPr>
        <w:t xml:space="preserve"> 5-параграф. Шаруашылық игеру шектелген және барынша сақталатын табиғи орта аймағы</w:t>
      </w:r>
    </w:p>
    <w:bookmarkEnd w:id="108"/>
    <w:bookmarkStart w:name="z114" w:id="109"/>
    <w:p>
      <w:pPr>
        <w:spacing w:after="0"/>
        <w:ind w:left="0"/>
        <w:jc w:val="both"/>
      </w:pPr>
      <w:r>
        <w:rPr>
          <w:rFonts w:ascii="Times New Roman"/>
          <w:b w:val="false"/>
          <w:i w:val="false"/>
          <w:color w:val="000000"/>
          <w:sz w:val="28"/>
        </w:rPr>
        <w:t>
      16. Шаруашылық игеруі шектелген аумақтарды пайдаланудың негізгі қағидаты оларға өнеркәсіптік немесе ауыл шаруашылығы өндірістерін, табиғи немесе мәдени ландшафтқа айтарлықтай зиян келтіруі мүмкін табиғи ресурстарды пайдаланудың басқа түрлерін дамытуға және орналастыруға жол бермейтін режимді белгілеу болып табылады.</w:t>
      </w:r>
    </w:p>
    <w:bookmarkEnd w:id="109"/>
    <w:bookmarkStart w:name="z115" w:id="110"/>
    <w:p>
      <w:pPr>
        <w:spacing w:after="0"/>
        <w:ind w:left="0"/>
        <w:jc w:val="both"/>
      </w:pPr>
      <w:r>
        <w:rPr>
          <w:rFonts w:ascii="Times New Roman"/>
          <w:b w:val="false"/>
          <w:i w:val="false"/>
          <w:color w:val="000000"/>
          <w:sz w:val="28"/>
        </w:rPr>
        <w:t>
      17. Негізінен рекреациялық мақсатта пайдаланылатын аумақтар ұзақ мерзімді демалыс, санаторий-курорттық қызмет көрсету аймақтарын қамтиды.</w:t>
      </w:r>
    </w:p>
    <w:bookmarkEnd w:id="110"/>
    <w:bookmarkStart w:name="z116" w:id="111"/>
    <w:p>
      <w:pPr>
        <w:spacing w:after="0"/>
        <w:ind w:left="0"/>
        <w:jc w:val="both"/>
      </w:pPr>
      <w:r>
        <w:rPr>
          <w:rFonts w:ascii="Times New Roman"/>
          <w:b w:val="false"/>
          <w:i w:val="false"/>
          <w:color w:val="000000"/>
          <w:sz w:val="28"/>
        </w:rPr>
        <w:t>
      Қазақстан Республикасының Оңтүстік өңірінің ұзақ демалу ареалдарын қамтитын, негізінен рекреациялық пайдалану аймақтары батыста Арал теңізінен бастап шығыста Жетісу қақпасына дейінгі кең аумақты алып жатыр. Бұл өңір – табиғи-климаттық жағдайлары бойынша ең тартымды аумақтардың бірі болып саналады. Мұнда көптеген тау аңғарлары, Шарын шатқалы, "Алтын-Емел" ұлттық паркі және Іле Алатауының тау жоталары орналасқан.</w:t>
      </w:r>
    </w:p>
    <w:bookmarkEnd w:id="111"/>
    <w:bookmarkStart w:name="z117" w:id="112"/>
    <w:p>
      <w:pPr>
        <w:spacing w:after="0"/>
        <w:ind w:left="0"/>
        <w:jc w:val="both"/>
      </w:pPr>
      <w:r>
        <w:rPr>
          <w:rFonts w:ascii="Times New Roman"/>
          <w:b w:val="false"/>
          <w:i w:val="false"/>
          <w:color w:val="000000"/>
          <w:sz w:val="28"/>
        </w:rPr>
        <w:t xml:space="preserve">
      Өңірдің негізгі өзендеріне Сырдария, Шу, Іле, Қаратал, Ақсу, Лепсі жатады, сондай-ақ ірі көлдер – Балқаш, Алакөл, Сасықкөл, Арал және Қапшағай су қоймасы бар.  </w:t>
      </w:r>
    </w:p>
    <w:bookmarkEnd w:id="112"/>
    <w:bookmarkStart w:name="z118" w:id="113"/>
    <w:p>
      <w:pPr>
        <w:spacing w:after="0"/>
        <w:ind w:left="0"/>
        <w:jc w:val="both"/>
      </w:pPr>
      <w:r>
        <w:rPr>
          <w:rFonts w:ascii="Times New Roman"/>
          <w:b w:val="false"/>
          <w:i w:val="false"/>
          <w:color w:val="000000"/>
          <w:sz w:val="28"/>
        </w:rPr>
        <w:t>
      Қазақстан Республикасының Оңтүстік өңірінің рекреациялық және тарихи-мәдени, сондай-ақ сауықтыру мақсатындағы жерлерінің ауданы 140,1 мың гектар құрайды.</w:t>
      </w:r>
    </w:p>
    <w:bookmarkEnd w:id="113"/>
    <w:bookmarkStart w:name="z119" w:id="114"/>
    <w:p>
      <w:pPr>
        <w:spacing w:after="0"/>
        <w:ind w:left="0"/>
        <w:jc w:val="both"/>
      </w:pPr>
      <w:r>
        <w:rPr>
          <w:rFonts w:ascii="Times New Roman"/>
          <w:b w:val="false"/>
          <w:i w:val="false"/>
          <w:color w:val="000000"/>
          <w:sz w:val="28"/>
        </w:rPr>
        <w:t>
      18. Ерекше қорғалатын табиғи аумақтардың кіші аймағы</w:t>
      </w:r>
    </w:p>
    <w:bookmarkEnd w:id="114"/>
    <w:bookmarkStart w:name="z120" w:id="115"/>
    <w:p>
      <w:pPr>
        <w:spacing w:after="0"/>
        <w:ind w:left="0"/>
        <w:jc w:val="both"/>
      </w:pPr>
      <w:r>
        <w:rPr>
          <w:rFonts w:ascii="Times New Roman"/>
          <w:b w:val="false"/>
          <w:i w:val="false"/>
          <w:color w:val="000000"/>
          <w:sz w:val="28"/>
        </w:rPr>
        <w:t>
      Ерекше қорғалатын табиғи аумақтар мен олардың аумағында орналасқан қоршаған ортаны қорғау объектілері ерекше экологиялық, ғылыми және мәдени құндылыққа ие болып, Қазақстан Республикасының ұлттық игілігі болып табылады.</w:t>
      </w:r>
    </w:p>
    <w:bookmarkEnd w:id="115"/>
    <w:bookmarkStart w:name="z121" w:id="116"/>
    <w:p>
      <w:pPr>
        <w:spacing w:after="0"/>
        <w:ind w:left="0"/>
        <w:jc w:val="both"/>
      </w:pPr>
      <w:r>
        <w:rPr>
          <w:rFonts w:ascii="Times New Roman"/>
          <w:b w:val="false"/>
          <w:i w:val="false"/>
          <w:color w:val="000000"/>
          <w:sz w:val="28"/>
        </w:rPr>
        <w:t>
      Биологиялық әртүрлілікті сақтаудағы басты рөлді ерекше қорғалатын табиғи аумақтардың барлық түрлерінің ішінде мемлекеттік табиғи қорықтар мен мемлекеттік ұлттық табиғи парктер атқарады.</w:t>
      </w:r>
    </w:p>
    <w:bookmarkEnd w:id="116"/>
    <w:bookmarkStart w:name="z122" w:id="117"/>
    <w:p>
      <w:pPr>
        <w:spacing w:after="0"/>
        <w:ind w:left="0"/>
        <w:jc w:val="both"/>
      </w:pPr>
      <w:r>
        <w:rPr>
          <w:rFonts w:ascii="Times New Roman"/>
          <w:b w:val="false"/>
          <w:i w:val="false"/>
          <w:color w:val="000000"/>
          <w:sz w:val="28"/>
        </w:rPr>
        <w:t>
       Қазақстан Республикасының Оңтүстік өңірінің осы санаттағы жерлерінің ауданы шамамен 13 778,6 мың гектарды құрайды. Ерекше қорғалатын табиғи аумағының барлық түрінің жер көлемі мынадай өңірлерде тіркелген: Алматы облысында – 2 303,5 мың гектар, Жетісу облысында – 1 463,7 мың гектар, Жамбыл облысында – 2 777,5 мың гектар, Қызылорда облысында – 192,2 мың гектар, Түркістан облысында – 7 028,4 мың гектар және Алматы қаласында – 13,3 мың гектар.</w:t>
      </w:r>
    </w:p>
    <w:bookmarkEnd w:id="117"/>
    <w:bookmarkStart w:name="z123" w:id="118"/>
    <w:p>
      <w:pPr>
        <w:spacing w:after="0"/>
        <w:ind w:left="0"/>
        <w:jc w:val="both"/>
      </w:pPr>
      <w:r>
        <w:rPr>
          <w:rFonts w:ascii="Times New Roman"/>
          <w:b w:val="false"/>
          <w:i w:val="false"/>
          <w:color w:val="000000"/>
          <w:sz w:val="28"/>
        </w:rPr>
        <w:t xml:space="preserve">
      Қазақстан Республикасының Оңтүстік өңірінің ерекше қорғалатын табиғи аумағының шамамен алынған жер көлемін 2030 жылға қарай 14 665,2 мың гектарға дейін жеткізу жоспарлануда. </w:t>
      </w:r>
    </w:p>
    <w:bookmarkEnd w:id="118"/>
    <w:bookmarkStart w:name="z124" w:id="119"/>
    <w:p>
      <w:pPr>
        <w:spacing w:after="0"/>
        <w:ind w:left="0"/>
        <w:jc w:val="both"/>
      </w:pPr>
      <w:r>
        <w:rPr>
          <w:rFonts w:ascii="Times New Roman"/>
          <w:b w:val="false"/>
          <w:i w:val="false"/>
          <w:color w:val="000000"/>
          <w:sz w:val="28"/>
        </w:rPr>
        <w:t>
      19. Орман қоры жерлерінің кіші аймағы</w:t>
      </w:r>
    </w:p>
    <w:bookmarkEnd w:id="119"/>
    <w:bookmarkStart w:name="z125" w:id="120"/>
    <w:p>
      <w:pPr>
        <w:spacing w:after="0"/>
        <w:ind w:left="0"/>
        <w:jc w:val="both"/>
      </w:pPr>
      <w:r>
        <w:rPr>
          <w:rFonts w:ascii="Times New Roman"/>
          <w:b w:val="false"/>
          <w:i w:val="false"/>
          <w:color w:val="000000"/>
          <w:sz w:val="28"/>
        </w:rPr>
        <w:t>
      Орман көмкерген, сондай-ақ орман көмкермеген, бірақ орман шаруашылығының мұқтаждары үшін берілген жер учаскелері орман қорының жері деп танылады. Орман қорының жері мемлекеттік және жекеше орман қорларының жерінен тұрады.</w:t>
      </w:r>
    </w:p>
    <w:bookmarkEnd w:id="120"/>
    <w:bookmarkStart w:name="z126" w:id="121"/>
    <w:p>
      <w:pPr>
        <w:spacing w:after="0"/>
        <w:ind w:left="0"/>
        <w:jc w:val="both"/>
      </w:pPr>
      <w:r>
        <w:rPr>
          <w:rFonts w:ascii="Times New Roman"/>
          <w:b w:val="false"/>
          <w:i w:val="false"/>
          <w:color w:val="000000"/>
          <w:sz w:val="28"/>
        </w:rPr>
        <w:t xml:space="preserve">
      Мемлекеттік орман қорына табиғи және қолдан егілген орман көмкерген жерлер, сондай-ақ орман шаруашылығын жүргізетін мемлекеттік ұйымдарға тұрақты жер пайдалану құқығымен берілген жерлер жатады. </w:t>
      </w:r>
    </w:p>
    <w:bookmarkEnd w:id="121"/>
    <w:bookmarkStart w:name="z127" w:id="122"/>
    <w:p>
      <w:pPr>
        <w:spacing w:after="0"/>
        <w:ind w:left="0"/>
        <w:jc w:val="both"/>
      </w:pPr>
      <w:r>
        <w:rPr>
          <w:rFonts w:ascii="Times New Roman"/>
          <w:b w:val="false"/>
          <w:i w:val="false"/>
          <w:color w:val="000000"/>
          <w:sz w:val="28"/>
        </w:rPr>
        <w:t>
      Қазақстан Республикасының Оңтүстік өңірінің орман қоры жерінің ауданы (орман көмкермеген алқаптарды ескере отырып) Алматы облысында – 3 233,9 мың гектарды, Жамбыл облысында – 4 441,3 мың гектарды, Жетісу облысында – 2 197,3 мың гектарды, Қызылорда облысында – 7 173,0 мың гектарды, Түркістан облысында – 3 452,8 мың гектарды құрайды. Қазақстан Республикасының Оңтүстік өңірінің орман қоры жерлерінің жалпы ауданы 20 498,3 мың гектарды құрайды.</w:t>
      </w:r>
    </w:p>
    <w:bookmarkEnd w:id="122"/>
    <w:bookmarkStart w:name="z128" w:id="123"/>
    <w:p>
      <w:pPr>
        <w:spacing w:after="0"/>
        <w:ind w:left="0"/>
        <w:jc w:val="both"/>
      </w:pPr>
      <w:r>
        <w:rPr>
          <w:rFonts w:ascii="Times New Roman"/>
          <w:b w:val="false"/>
          <w:i w:val="false"/>
          <w:color w:val="000000"/>
          <w:sz w:val="28"/>
        </w:rPr>
        <w:t xml:space="preserve">
      Орман қоры алқаптарының аумағы 2030 жылға қарай 20 598,3 мың гектарға, 2040 жылға қарай 20 698,3 мың гектарға дейін ұлғаяды. Болжам бойынша 2050 жылға қарай – 20 798,3 мың гектарға дейін жетеді. </w:t>
      </w:r>
    </w:p>
    <w:bookmarkEnd w:id="123"/>
    <w:bookmarkStart w:name="z129" w:id="124"/>
    <w:p>
      <w:pPr>
        <w:spacing w:after="0"/>
        <w:ind w:left="0"/>
        <w:jc w:val="left"/>
      </w:pPr>
      <w:r>
        <w:rPr>
          <w:rFonts w:ascii="Times New Roman"/>
          <w:b/>
          <w:i w:val="false"/>
          <w:color w:val="000000"/>
        </w:rPr>
        <w:t xml:space="preserve"> 6-параграф. Шаруашылық қызметтің ерекше регламенттері бар аймақтар</w:t>
      </w:r>
    </w:p>
    <w:bookmarkEnd w:id="124"/>
    <w:bookmarkStart w:name="z130" w:id="125"/>
    <w:p>
      <w:pPr>
        <w:spacing w:after="0"/>
        <w:ind w:left="0"/>
        <w:jc w:val="both"/>
      </w:pPr>
      <w:r>
        <w:rPr>
          <w:rFonts w:ascii="Times New Roman"/>
          <w:b w:val="false"/>
          <w:i w:val="false"/>
          <w:color w:val="000000"/>
          <w:sz w:val="28"/>
        </w:rPr>
        <w:t xml:space="preserve">
      20. Шаруашылық қызметтің ерекше регламенттері бар аймақтардың құрамына кіретін жерлер, әдетте, алуға жатпайды. Аталған жерлердің шекараларында аймақтарды белгілеу мақсаттарына сәйкес келмейтін қызмет түрлерін шектейтін немесе тыйым салатын арнайы пайдалану режимі енгізіледі.  </w:t>
      </w:r>
    </w:p>
    <w:bookmarkEnd w:id="125"/>
    <w:bookmarkStart w:name="z131" w:id="126"/>
    <w:p>
      <w:pPr>
        <w:spacing w:after="0"/>
        <w:ind w:left="0"/>
        <w:jc w:val="both"/>
      </w:pPr>
      <w:r>
        <w:rPr>
          <w:rFonts w:ascii="Times New Roman"/>
          <w:b w:val="false"/>
          <w:i w:val="false"/>
          <w:color w:val="000000"/>
          <w:sz w:val="28"/>
        </w:rPr>
        <w:t>
      21. Тарихи-мәдени мұра объектілерін қорғау кіші аймағы</w:t>
      </w:r>
    </w:p>
    <w:bookmarkEnd w:id="126"/>
    <w:bookmarkStart w:name="z132" w:id="127"/>
    <w:p>
      <w:pPr>
        <w:spacing w:after="0"/>
        <w:ind w:left="0"/>
        <w:jc w:val="both"/>
      </w:pPr>
      <w:r>
        <w:rPr>
          <w:rFonts w:ascii="Times New Roman"/>
          <w:b w:val="false"/>
          <w:i w:val="false"/>
          <w:color w:val="000000"/>
          <w:sz w:val="28"/>
        </w:rPr>
        <w:t>
      Қазақстан Республикасының Оңтүстік өңірінің аумағы Түркістандағы Қожа Ахмет Яссауи кесенесімен, Тараз қаласындағы Айша Бибі, Қарахан және Бабажы қатын кесенесімен, Жетісудағы сақтардың бірегей қабірімен әйгілі болған ежелгі мәдениет пен тарих объектілеріне бай. Қазақстан Республикасының Оңтүстік өңірінің аумағында "Біріккен Ұлттардың Білім, ғылым және мәдениет жөніндегі ұйымының" (бұдан әрі – ЮНЕСКО) дүниежүзілік мұрасының 10 объектісі және ЮНЕСКО-ның Дүниежүзілік мұралар тізіміне енгізу үшін ұсынылған бірқатар археологиялық ескерткіштер бар.</w:t>
      </w:r>
    </w:p>
    <w:bookmarkEnd w:id="127"/>
    <w:bookmarkStart w:name="z133" w:id="128"/>
    <w:p>
      <w:pPr>
        <w:spacing w:after="0"/>
        <w:ind w:left="0"/>
        <w:jc w:val="both"/>
      </w:pPr>
      <w:r>
        <w:rPr>
          <w:rFonts w:ascii="Times New Roman"/>
          <w:b w:val="false"/>
          <w:i w:val="false"/>
          <w:color w:val="000000"/>
          <w:sz w:val="28"/>
        </w:rPr>
        <w:t xml:space="preserve">
      Тарихи-мәдени мұра объектілерінің қорғау аймақтары "Тарихи-мәдени мұра объектілерін қорғау және пайдалану туралы" Қазақстан Республикасының Заңына сәйкес реттеледі.  </w:t>
      </w:r>
    </w:p>
    <w:bookmarkEnd w:id="128"/>
    <w:bookmarkStart w:name="z134" w:id="129"/>
    <w:p>
      <w:pPr>
        <w:spacing w:after="0"/>
        <w:ind w:left="0"/>
        <w:jc w:val="both"/>
      </w:pPr>
      <w:r>
        <w:rPr>
          <w:rFonts w:ascii="Times New Roman"/>
          <w:b w:val="false"/>
          <w:i w:val="false"/>
          <w:color w:val="000000"/>
          <w:sz w:val="28"/>
        </w:rPr>
        <w:t>
      22. Радиоактивті ластану қаупі бар, тұрақты радиометриялық бақылауды қажет ететін аумақтар</w:t>
      </w:r>
    </w:p>
    <w:bookmarkEnd w:id="129"/>
    <w:bookmarkStart w:name="z135" w:id="130"/>
    <w:p>
      <w:pPr>
        <w:spacing w:after="0"/>
        <w:ind w:left="0"/>
        <w:jc w:val="both"/>
      </w:pPr>
      <w:r>
        <w:rPr>
          <w:rFonts w:ascii="Times New Roman"/>
          <w:b w:val="false"/>
          <w:i w:val="false"/>
          <w:color w:val="000000"/>
          <w:sz w:val="28"/>
        </w:rPr>
        <w:t>
      Қазақстан Республикасының Оңтүстік өңірі аумағында уран кенінің 1 аймағы – Оңтүстік өңірі айқын ерекшеленеді, оған 4 уранды провинция кіреді: олардың ішінде екеуі – Шу-Сарысу (уран қоры мен ресурстарының 60,5%-ы) және Сырдария (12,4%) – әлемдегі ең ірілері болып табылады, Іле (7%). Сонымен қатар Іле (7%) және Балқаш маңы (1%) провинциялары да кіреді.</w:t>
      </w:r>
    </w:p>
    <w:bookmarkEnd w:id="130"/>
    <w:bookmarkStart w:name="z136" w:id="131"/>
    <w:p>
      <w:pPr>
        <w:spacing w:after="0"/>
        <w:ind w:left="0"/>
        <w:jc w:val="both"/>
      </w:pPr>
      <w:r>
        <w:rPr>
          <w:rFonts w:ascii="Times New Roman"/>
          <w:b w:val="false"/>
          <w:i w:val="false"/>
          <w:color w:val="000000"/>
          <w:sz w:val="28"/>
        </w:rPr>
        <w:t xml:space="preserve">
      Қазақстан Республикасының Оңтүстік өңіріндегі әрбір облыс бойынша өңірлік радиациялық-экологиялық зерттеулер нәтижесінде аумақ радиациялық факторлардың жиынтығы бойынша аймақтарға бөлініп, радиациялық шиеленіс картасы мен радиациялық-гигиеналық паспорттар жасалды. </w:t>
      </w:r>
    </w:p>
    <w:bookmarkEnd w:id="131"/>
    <w:bookmarkStart w:name="z137" w:id="132"/>
    <w:p>
      <w:pPr>
        <w:spacing w:after="0"/>
        <w:ind w:left="0"/>
        <w:jc w:val="both"/>
      </w:pPr>
      <w:r>
        <w:rPr>
          <w:rFonts w:ascii="Times New Roman"/>
          <w:b w:val="false"/>
          <w:i w:val="false"/>
          <w:color w:val="000000"/>
          <w:sz w:val="28"/>
        </w:rPr>
        <w:t>
      Қазақстан Республикасының Оңтүстік өңірінің әлеуетті қауіпті радиоэкологиялық аймақтарының ауданы 2 330,0 мың гектарды құрайды.</w:t>
      </w:r>
    </w:p>
    <w:bookmarkEnd w:id="132"/>
    <w:bookmarkStart w:name="z138" w:id="133"/>
    <w:p>
      <w:pPr>
        <w:spacing w:after="0"/>
        <w:ind w:left="0"/>
        <w:jc w:val="both"/>
      </w:pPr>
      <w:r>
        <w:rPr>
          <w:rFonts w:ascii="Times New Roman"/>
          <w:b w:val="false"/>
          <w:i w:val="false"/>
          <w:color w:val="000000"/>
          <w:sz w:val="28"/>
        </w:rPr>
        <w:t>
      Экологиялық апат аймақтарында экологиялық ахуалды жақсартуды жобалау кезінде мынадай міндеттерді шешу қажет:</w:t>
      </w:r>
    </w:p>
    <w:bookmarkEnd w:id="133"/>
    <w:bookmarkStart w:name="z139" w:id="134"/>
    <w:p>
      <w:pPr>
        <w:spacing w:after="0"/>
        <w:ind w:left="0"/>
        <w:jc w:val="both"/>
      </w:pPr>
      <w:r>
        <w:rPr>
          <w:rFonts w:ascii="Times New Roman"/>
          <w:b w:val="false"/>
          <w:i w:val="false"/>
          <w:color w:val="000000"/>
          <w:sz w:val="28"/>
        </w:rPr>
        <w:t>
      экологиялық және демографиялық жағдайдың өзгеру динамикасын, әсіресе аумаққа экологиялық апат аймағы мәртебесін беру өлшемшарттары бойынша анықтау;</w:t>
      </w:r>
    </w:p>
    <w:bookmarkEnd w:id="134"/>
    <w:bookmarkStart w:name="z140" w:id="135"/>
    <w:p>
      <w:pPr>
        <w:spacing w:after="0"/>
        <w:ind w:left="0"/>
        <w:jc w:val="both"/>
      </w:pPr>
      <w:r>
        <w:rPr>
          <w:rFonts w:ascii="Times New Roman"/>
          <w:b w:val="false"/>
          <w:i w:val="false"/>
          <w:color w:val="000000"/>
          <w:sz w:val="28"/>
        </w:rPr>
        <w:t xml:space="preserve">
      экологиялық апат аймағы аумағында жүргізілген іс-шаралардың нәтижелілігін айқындау; </w:t>
      </w:r>
    </w:p>
    <w:bookmarkEnd w:id="135"/>
    <w:bookmarkStart w:name="z141" w:id="136"/>
    <w:p>
      <w:pPr>
        <w:spacing w:after="0"/>
        <w:ind w:left="0"/>
        <w:jc w:val="both"/>
      </w:pPr>
      <w:r>
        <w:rPr>
          <w:rFonts w:ascii="Times New Roman"/>
          <w:b w:val="false"/>
          <w:i w:val="false"/>
          <w:color w:val="000000"/>
          <w:sz w:val="28"/>
        </w:rPr>
        <w:t>
      аумаққа экологиялық апат аймағы мәртебесін беруді айқындаған параметрлерге мониторинг жүйесін жетілдіру;</w:t>
      </w:r>
    </w:p>
    <w:bookmarkEnd w:id="136"/>
    <w:bookmarkStart w:name="z142" w:id="137"/>
    <w:p>
      <w:pPr>
        <w:spacing w:after="0"/>
        <w:ind w:left="0"/>
        <w:jc w:val="both"/>
      </w:pPr>
      <w:r>
        <w:rPr>
          <w:rFonts w:ascii="Times New Roman"/>
          <w:b w:val="false"/>
          <w:i w:val="false"/>
          <w:color w:val="000000"/>
          <w:sz w:val="28"/>
        </w:rPr>
        <w:t>
      экологиялық апат аймағының аумағында халықтың өмір сүру проблемаларын кешенді түрде шешуге бағытталған іс-шаралар мен инвестициялық жобаларды әзірлеу.</w:t>
      </w:r>
    </w:p>
    <w:bookmarkEnd w:id="137"/>
    <w:bookmarkStart w:name="z143" w:id="138"/>
    <w:p>
      <w:pPr>
        <w:spacing w:after="0"/>
        <w:ind w:left="0"/>
        <w:jc w:val="both"/>
      </w:pPr>
      <w:r>
        <w:rPr>
          <w:rFonts w:ascii="Times New Roman"/>
          <w:b w:val="false"/>
          <w:i w:val="false"/>
          <w:color w:val="000000"/>
          <w:sz w:val="28"/>
        </w:rPr>
        <w:t>
      Экологиялық апат аймақтары аумағындағы экологиялық және санитариялық-эпидемиологиялық жағдайды жақсарту жөніндегі барлық жобалар басқа аумақтарға қарағанда басым сипатта болуға тиіс.</w:t>
      </w:r>
    </w:p>
    <w:bookmarkEnd w:id="138"/>
    <w:bookmarkStart w:name="z144" w:id="139"/>
    <w:p>
      <w:pPr>
        <w:spacing w:after="0"/>
        <w:ind w:left="0"/>
        <w:jc w:val="both"/>
      </w:pPr>
      <w:r>
        <w:rPr>
          <w:rFonts w:ascii="Times New Roman"/>
          <w:b w:val="false"/>
          <w:i w:val="false"/>
          <w:color w:val="000000"/>
          <w:sz w:val="28"/>
        </w:rPr>
        <w:t xml:space="preserve">
      23. Магистральдық мұнай және газ құбырларының аумақтары </w:t>
      </w:r>
    </w:p>
    <w:bookmarkEnd w:id="139"/>
    <w:bookmarkStart w:name="z145" w:id="140"/>
    <w:p>
      <w:pPr>
        <w:spacing w:after="0"/>
        <w:ind w:left="0"/>
        <w:jc w:val="both"/>
      </w:pPr>
      <w:r>
        <w:rPr>
          <w:rFonts w:ascii="Times New Roman"/>
          <w:b w:val="false"/>
          <w:i w:val="false"/>
          <w:color w:val="000000"/>
          <w:sz w:val="28"/>
        </w:rPr>
        <w:t xml:space="preserve">
      Мұнай және газ өнеркәсібін дамыту үшін құбыр көлігі ерекше маңызға ие, себебі ол басқа көлік түрлерімен салыстырғанда неғұрлым мамандандырылған болып табылады.  </w:t>
      </w:r>
    </w:p>
    <w:bookmarkEnd w:id="140"/>
    <w:bookmarkStart w:name="z146" w:id="141"/>
    <w:p>
      <w:pPr>
        <w:spacing w:after="0"/>
        <w:ind w:left="0"/>
        <w:jc w:val="both"/>
      </w:pPr>
      <w:r>
        <w:rPr>
          <w:rFonts w:ascii="Times New Roman"/>
          <w:b w:val="false"/>
          <w:i w:val="false"/>
          <w:color w:val="000000"/>
          <w:sz w:val="28"/>
        </w:rPr>
        <w:t>
      Қазақстан Республикасының Оңтүстік өңірі шегінде қолданыстағы магистральдық мұнай құбырларының жалпы ұзындығы 2 003,7 километрді, ал магистральдық газ құбырларының ұзындығы 7 994,1 километрді құрайды.</w:t>
      </w:r>
    </w:p>
    <w:bookmarkEnd w:id="141"/>
    <w:bookmarkStart w:name="z147" w:id="142"/>
    <w:p>
      <w:pPr>
        <w:spacing w:after="0"/>
        <w:ind w:left="0"/>
        <w:jc w:val="both"/>
      </w:pPr>
      <w:r>
        <w:rPr>
          <w:rFonts w:ascii="Times New Roman"/>
          <w:b w:val="false"/>
          <w:i w:val="false"/>
          <w:color w:val="000000"/>
          <w:sz w:val="28"/>
        </w:rPr>
        <w:t xml:space="preserve">
      Қазақстан Республикасының Оңтүстік өңірін газбен жабдықтауды дамыту жөніндегі ұсыныстар "Бейнеу-Шымкент" магистральдық газ құбырының құрылысын аяқтауды, магистральдық газ құбырларын, газ бұру құбырларын, оның ішінде 2-кезектегі "Алматы-Байсерке-Талғар" магистралдық газ құбырын, "Қазақстан-Қытай" магистралдық газ құбырымен басқалар арасындағы жалғастырғыш көпірлерді салуды көздейді.   </w:t>
      </w:r>
    </w:p>
    <w:bookmarkEnd w:id="142"/>
    <w:bookmarkStart w:name="z148" w:id="143"/>
    <w:p>
      <w:pPr>
        <w:spacing w:after="0"/>
        <w:ind w:left="0"/>
        <w:jc w:val="both"/>
      </w:pPr>
      <w:r>
        <w:rPr>
          <w:rFonts w:ascii="Times New Roman"/>
          <w:b w:val="false"/>
          <w:i w:val="false"/>
          <w:color w:val="000000"/>
          <w:sz w:val="28"/>
        </w:rPr>
        <w:t>
      24. Су қоры жерлерінің кіші аймағы</w:t>
      </w:r>
    </w:p>
    <w:bookmarkEnd w:id="143"/>
    <w:bookmarkStart w:name="z149" w:id="144"/>
    <w:p>
      <w:pPr>
        <w:spacing w:after="0"/>
        <w:ind w:left="0"/>
        <w:jc w:val="both"/>
      </w:pPr>
      <w:r>
        <w:rPr>
          <w:rFonts w:ascii="Times New Roman"/>
          <w:b w:val="false"/>
          <w:i w:val="false"/>
          <w:color w:val="000000"/>
          <w:sz w:val="28"/>
        </w:rPr>
        <w:t>
      Су қоры жерлерінің құрамына су айдындары (өзендер және оларға теңестірілген каналдар, көлдер, су қоймалары, тоғандар және басқа да ішкі су айдындары, аумақтық сулар), мұздықтар, батпақтар, су көздерінде орналасқан ағынды реттеуге арналған су шаруашылығы құрылыстары алып жатқан жерлер, сондай-ақ аталған су объектілерінің су қорғау белдеулеріне және ауызсумен жабдықтаудың су тарту жүйелерінің санитариялық қорғау аймақтарына бөлінген жерлер кіреді.</w:t>
      </w:r>
    </w:p>
    <w:bookmarkEnd w:id="144"/>
    <w:bookmarkStart w:name="z150" w:id="145"/>
    <w:p>
      <w:pPr>
        <w:spacing w:after="0"/>
        <w:ind w:left="0"/>
        <w:jc w:val="both"/>
      </w:pPr>
      <w:r>
        <w:rPr>
          <w:rFonts w:ascii="Times New Roman"/>
          <w:b w:val="false"/>
          <w:i w:val="false"/>
          <w:color w:val="000000"/>
          <w:sz w:val="28"/>
        </w:rPr>
        <w:t>
      2024 жылдың басындағы деректер бойынша Қазақстан Республикасының Оңтүстік өңірі облыстары бойынша су қоры жерлерінің ауданы мынадай: Алматы облысында – 187,5 мың гектар, Жамбыл облысында – 356,3 мың гектар, Жетісу облысында – 4,6 мың гектар, Қызылорда облысында – 1 984,2 мың гектар, Түркістан облысында – 134,5 мың гектар. Оңтүстік өңірдегі су қоры жерлерінің жалпы ауданы – 2 667,1 мың гектарды құрайды. Бұған қоса, Оңтүстік өңір елді мекендеріндегі су объектілері орналасқан жерлердің ауданы – 2,1 мың гектар, оның ішінде Алматы қаласында – 0,6 мың гектар, Шымкент қаласында – 1,3 мың гектар, Алматы облысының елді мекендерінде – 0,2 мың гектар.</w:t>
      </w:r>
    </w:p>
    <w:bookmarkEnd w:id="145"/>
    <w:bookmarkStart w:name="z151" w:id="146"/>
    <w:p>
      <w:pPr>
        <w:spacing w:after="0"/>
        <w:ind w:left="0"/>
        <w:jc w:val="both"/>
      </w:pPr>
      <w:r>
        <w:rPr>
          <w:rFonts w:ascii="Times New Roman"/>
          <w:b w:val="false"/>
          <w:i w:val="false"/>
          <w:color w:val="000000"/>
          <w:sz w:val="28"/>
        </w:rPr>
        <w:t>
      Су қорғау аймақтары мен белдеулерінің аудандарын нақтылауға байланысты су қоры жерлерінің жобалық ауданы 2030 жылға қарай 3 005,0 мың гектарға дейін, 2040 жылға қарай – 3 205,0 мың гектарға дейін ұлғаяды.</w:t>
      </w:r>
    </w:p>
    <w:bookmarkEnd w:id="146"/>
    <w:bookmarkStart w:name="z152" w:id="147"/>
    <w:p>
      <w:pPr>
        <w:spacing w:after="0"/>
        <w:ind w:left="0"/>
        <w:jc w:val="both"/>
      </w:pPr>
      <w:r>
        <w:rPr>
          <w:rFonts w:ascii="Times New Roman"/>
          <w:b w:val="false"/>
          <w:i w:val="false"/>
          <w:color w:val="000000"/>
          <w:sz w:val="28"/>
        </w:rPr>
        <w:t>
      Осылайша, әрбір функционалдық аймақта аумақты пайдаланудың өзіндік ерекше режимі белгіленген, оны жобалау жоспарын әзірлеу кезінде де, жобалық ұсыныстарды іске асыру кезінде де қатаң сақтау қажет.</w:t>
      </w:r>
    </w:p>
    <w:bookmarkEnd w:id="147"/>
    <w:bookmarkStart w:name="z153" w:id="148"/>
    <w:p>
      <w:pPr>
        <w:spacing w:after="0"/>
        <w:ind w:left="0"/>
        <w:jc w:val="both"/>
      </w:pPr>
      <w:r>
        <w:rPr>
          <w:rFonts w:ascii="Times New Roman"/>
          <w:b w:val="false"/>
          <w:i w:val="false"/>
          <w:color w:val="000000"/>
          <w:sz w:val="28"/>
        </w:rPr>
        <w:t xml:space="preserve">
      Аумақты функционалдық аймақтарға бөлу және анықталған қала құрылысы регламенттері Қазақстан Республикасының Оңтүстік өңірін аумақтық дамыту жобалық ұсыныстарының негізіне алынды.  </w:t>
      </w:r>
    </w:p>
    <w:bookmarkEnd w:id="148"/>
    <w:bookmarkStart w:name="z154" w:id="149"/>
    <w:p>
      <w:pPr>
        <w:spacing w:after="0"/>
        <w:ind w:left="0"/>
        <w:jc w:val="both"/>
      </w:pPr>
      <w:r>
        <w:rPr>
          <w:rFonts w:ascii="Times New Roman"/>
          <w:b w:val="false"/>
          <w:i w:val="false"/>
          <w:color w:val="000000"/>
          <w:sz w:val="28"/>
        </w:rPr>
        <w:t xml:space="preserve">
      25. Жер қорының динамикасы </w:t>
      </w:r>
    </w:p>
    <w:bookmarkEnd w:id="149"/>
    <w:bookmarkStart w:name="z155" w:id="150"/>
    <w:p>
      <w:pPr>
        <w:spacing w:after="0"/>
        <w:ind w:left="0"/>
        <w:jc w:val="both"/>
      </w:pPr>
      <w:r>
        <w:rPr>
          <w:rFonts w:ascii="Times New Roman"/>
          <w:b w:val="false"/>
          <w:i w:val="false"/>
          <w:color w:val="000000"/>
          <w:sz w:val="28"/>
        </w:rPr>
        <w:t>
      2024 жылдың басындағы жер балансының деректері бойынша Қазақстан Республикасының Оңтүстік өңірінің жер-ресурстық әлеуеті басқа мемлекеттер жалға алған жерлерді есепке алғанда 71 178,3 мың гектарды құрайды.</w:t>
      </w:r>
    </w:p>
    <w:bookmarkEnd w:id="150"/>
    <w:bookmarkStart w:name="z156" w:id="151"/>
    <w:p>
      <w:pPr>
        <w:spacing w:after="0"/>
        <w:ind w:left="0"/>
        <w:jc w:val="both"/>
      </w:pPr>
      <w:r>
        <w:rPr>
          <w:rFonts w:ascii="Times New Roman"/>
          <w:b w:val="false"/>
          <w:i w:val="false"/>
          <w:color w:val="000000"/>
          <w:sz w:val="28"/>
        </w:rPr>
        <w:t>
      Ауыл шаруашылығы мақсатындағы жер көлемі 2023 жылдың басымен салыстырғанда, 2024 жылдың басына 21 093,5 мың гектарды құрады.</w:t>
      </w:r>
    </w:p>
    <w:bookmarkEnd w:id="151"/>
    <w:bookmarkStart w:name="z157" w:id="152"/>
    <w:p>
      <w:pPr>
        <w:spacing w:after="0"/>
        <w:ind w:left="0"/>
        <w:jc w:val="both"/>
      </w:pPr>
      <w:r>
        <w:rPr>
          <w:rFonts w:ascii="Times New Roman"/>
          <w:b w:val="false"/>
          <w:i w:val="false"/>
          <w:color w:val="000000"/>
          <w:sz w:val="28"/>
        </w:rPr>
        <w:t>
      Бұдан басқа, жалпы ауданы 233,7 мың гектар тыңайған жерлер мен 1 505,7 мың гектардан астам босалқы жерлер мен арнайы жер қоры бар шалғайдағы мал шаруашылығы үшін бұрын айналымнан шығарылған егістік жерлер мен жайылымдарды егістікке тартуға болады, оның ішінде:</w:t>
      </w:r>
    </w:p>
    <w:bookmarkEnd w:id="152"/>
    <w:bookmarkStart w:name="z158" w:id="153"/>
    <w:p>
      <w:pPr>
        <w:spacing w:after="0"/>
        <w:ind w:left="0"/>
        <w:jc w:val="both"/>
      </w:pPr>
      <w:r>
        <w:rPr>
          <w:rFonts w:ascii="Times New Roman"/>
          <w:b w:val="false"/>
          <w:i w:val="false"/>
          <w:color w:val="000000"/>
          <w:sz w:val="28"/>
        </w:rPr>
        <w:t>
      2030 жылға қарай тыңайған жерлерді егістікке ауыстыру – 113,7 мың гектар, 2040 жылға қарай – 120,0 мың гектар;</w:t>
      </w:r>
    </w:p>
    <w:bookmarkEnd w:id="153"/>
    <w:bookmarkStart w:name="z159" w:id="154"/>
    <w:p>
      <w:pPr>
        <w:spacing w:after="0"/>
        <w:ind w:left="0"/>
        <w:jc w:val="both"/>
      </w:pPr>
      <w:r>
        <w:rPr>
          <w:rFonts w:ascii="Times New Roman"/>
          <w:b w:val="false"/>
          <w:i w:val="false"/>
          <w:color w:val="000000"/>
          <w:sz w:val="28"/>
        </w:rPr>
        <w:t>
      2030 жылға қарай босалқы жерлер мен тыңайған жерлерден суарылатын егістікке ауыстыру – 100,0 мың гектар, 2040 жылға қарай – 150,7 мың гектар;</w:t>
      </w:r>
    </w:p>
    <w:bookmarkEnd w:id="154"/>
    <w:bookmarkStart w:name="z160" w:id="155"/>
    <w:p>
      <w:pPr>
        <w:spacing w:after="0"/>
        <w:ind w:left="0"/>
        <w:jc w:val="both"/>
      </w:pPr>
      <w:r>
        <w:rPr>
          <w:rFonts w:ascii="Times New Roman"/>
          <w:b w:val="false"/>
          <w:i w:val="false"/>
          <w:color w:val="000000"/>
          <w:sz w:val="28"/>
        </w:rPr>
        <w:t>
      2030 жылға қарай босалқы жер санатынан жайылымдарға – 600,0 мың гектар және 2040 жылға қарай – 655,0 мың гектар.</w:t>
      </w:r>
    </w:p>
    <w:bookmarkEnd w:id="155"/>
    <w:bookmarkStart w:name="z161" w:id="156"/>
    <w:p>
      <w:pPr>
        <w:spacing w:after="0"/>
        <w:ind w:left="0"/>
        <w:jc w:val="both"/>
      </w:pPr>
      <w:r>
        <w:rPr>
          <w:rFonts w:ascii="Times New Roman"/>
          <w:b w:val="false"/>
          <w:i w:val="false"/>
          <w:color w:val="000000"/>
          <w:sz w:val="28"/>
        </w:rPr>
        <w:t>
      Осылайша, перспективада ауыл шаруашылығы мақсатындағы жерлер ауданын ұлғайту 2030 жылға қарай – 21 852,9 мың гектарға, 2040 жылға қарай 22 628,6 мың гектарға жетеді.</w:t>
      </w:r>
    </w:p>
    <w:bookmarkEnd w:id="156"/>
    <w:bookmarkStart w:name="z162" w:id="157"/>
    <w:p>
      <w:pPr>
        <w:spacing w:after="0"/>
        <w:ind w:left="0"/>
        <w:jc w:val="both"/>
      </w:pPr>
      <w:r>
        <w:rPr>
          <w:rFonts w:ascii="Times New Roman"/>
          <w:b w:val="false"/>
          <w:i w:val="false"/>
          <w:color w:val="000000"/>
          <w:sz w:val="28"/>
        </w:rPr>
        <w:t>
      Сонымен қатар, бекітілген бас жоспарларды, сондай-ақ тұрғын үй құрылысының даму қарқынын ескере отырып, елді мекендердің жерлерін 2030 жылға қарай 3 443,0 мың гектарға дейін және 2040 жылға қарай 3 498,7 мың гектарға дейін ұлғайту көзделеді.</w:t>
      </w:r>
    </w:p>
    <w:bookmarkEnd w:id="157"/>
    <w:bookmarkStart w:name="z163" w:id="158"/>
    <w:p>
      <w:pPr>
        <w:spacing w:after="0"/>
        <w:ind w:left="0"/>
        <w:jc w:val="both"/>
      </w:pPr>
      <w:r>
        <w:rPr>
          <w:rFonts w:ascii="Times New Roman"/>
          <w:b w:val="false"/>
          <w:i w:val="false"/>
          <w:color w:val="000000"/>
          <w:sz w:val="28"/>
        </w:rPr>
        <w:t>
      Су қорғау аймақтары мен белдеулерінің аудандарын нақтылауға байланысты су қоры жерлерінің ауданын біршама ұлғайту күтіліп отыр. Аумақты функционалдық мақсаты бойынша игерудің техникалық-экономикалық көрсеткіштері осы Өңіраралық схемаға 3-қосымшада, аумақты функционалдық және жоспарлы ұйымдастыру схемасы осы Өңіраралық схемаға 5-қосымшада ұсынылған.</w:t>
      </w:r>
    </w:p>
    <w:bookmarkEnd w:id="158"/>
    <w:bookmarkStart w:name="z164" w:id="159"/>
    <w:p>
      <w:pPr>
        <w:spacing w:after="0"/>
        <w:ind w:left="0"/>
        <w:jc w:val="left"/>
      </w:pPr>
      <w:r>
        <w:rPr>
          <w:rFonts w:ascii="Times New Roman"/>
          <w:b/>
          <w:i w:val="false"/>
          <w:color w:val="000000"/>
        </w:rPr>
        <w:t xml:space="preserve"> 3-тарау. Өңірлік және өңіраралық маңызы бар өндіргіш күштерді, көліктік, инженерлік, әлеуметтік және рекреациялық инфрақұрылымдарды қоныстандыру және орналастыру жүйесін кешенді дамыту жөніндегі шаралар</w:t>
      </w:r>
    </w:p>
    <w:bookmarkEnd w:id="159"/>
    <w:bookmarkStart w:name="z165" w:id="160"/>
    <w:p>
      <w:pPr>
        <w:spacing w:after="0"/>
        <w:ind w:left="0"/>
        <w:jc w:val="left"/>
      </w:pPr>
      <w:r>
        <w:rPr>
          <w:rFonts w:ascii="Times New Roman"/>
          <w:b/>
          <w:i w:val="false"/>
          <w:color w:val="000000"/>
        </w:rPr>
        <w:t xml:space="preserve"> 1-параграф. Халықты қоныстандыру жүйесін жетілдіру шаралары</w:t>
      </w:r>
    </w:p>
    <w:bookmarkEnd w:id="160"/>
    <w:bookmarkStart w:name="z166" w:id="161"/>
    <w:p>
      <w:pPr>
        <w:spacing w:after="0"/>
        <w:ind w:left="0"/>
        <w:jc w:val="both"/>
      </w:pPr>
      <w:r>
        <w:rPr>
          <w:rFonts w:ascii="Times New Roman"/>
          <w:b w:val="false"/>
          <w:i w:val="false"/>
          <w:color w:val="000000"/>
          <w:sz w:val="28"/>
        </w:rPr>
        <w:t xml:space="preserve">
      26. Оңтүстік өңір – еліміздің демографиялық және еңбек әлеуеті жоғары өңір. </w:t>
      </w:r>
    </w:p>
    <w:bookmarkEnd w:id="161"/>
    <w:bookmarkStart w:name="z167" w:id="162"/>
    <w:p>
      <w:pPr>
        <w:spacing w:after="0"/>
        <w:ind w:left="0"/>
        <w:jc w:val="both"/>
      </w:pPr>
      <w:r>
        <w:rPr>
          <w:rFonts w:ascii="Times New Roman"/>
          <w:b w:val="false"/>
          <w:i w:val="false"/>
          <w:color w:val="000000"/>
          <w:sz w:val="28"/>
        </w:rPr>
        <w:t>
      Өңір республика аумағының төрттен бір бөлігінен астамын (26,1%) алып жатыр, онда Қазақстан халқының жартысына жуығы (49,3%) тұрады. 2024 жылдың басында өңірде 9 886,6 мың адам, оның ішінде қалалық елді мекендерде – 5 519,9 мың адам, ауылдық жерлерде – 4 366,7 мың адам өмір сүрді.</w:t>
      </w:r>
    </w:p>
    <w:bookmarkEnd w:id="162"/>
    <w:bookmarkStart w:name="z168" w:id="163"/>
    <w:p>
      <w:pPr>
        <w:spacing w:after="0"/>
        <w:ind w:left="0"/>
        <w:jc w:val="both"/>
      </w:pPr>
      <w:r>
        <w:rPr>
          <w:rFonts w:ascii="Times New Roman"/>
          <w:b w:val="false"/>
          <w:i w:val="false"/>
          <w:color w:val="000000"/>
          <w:sz w:val="28"/>
        </w:rPr>
        <w:t>
      Елдің оңтүстік аймағы – Қазақстандағы халқы ең тығыз қоныстанған өңір. 2024 жылдың басында Қазақстан Республикасының Оңтүстік өңірі халқының тығыздығы 1 шаршы километрге шаққанда 13,9 адамды құрады, ал орташа республикалық көрсеткіш 1 шаршы километрге шаққанда 7,4 адамды құрайды. Өңірде урбандалу деңгейі төмен – 55,8%. Соңғы бес жылда көрсеткіштің өсуі байқалады (2020 жылдың басында – 51,5%).</w:t>
      </w:r>
    </w:p>
    <w:bookmarkEnd w:id="163"/>
    <w:bookmarkStart w:name="z169" w:id="164"/>
    <w:p>
      <w:pPr>
        <w:spacing w:after="0"/>
        <w:ind w:left="0"/>
        <w:jc w:val="both"/>
      </w:pPr>
      <w:r>
        <w:rPr>
          <w:rFonts w:ascii="Times New Roman"/>
          <w:b w:val="false"/>
          <w:i w:val="false"/>
          <w:color w:val="000000"/>
          <w:sz w:val="28"/>
        </w:rPr>
        <w:t xml:space="preserve">
      Қазақстан Республикасының Оңтүстік өңірінің демографиялық жағдайы халық санының тұрақты жоғары өсуімен сипатталады. Талданып отырған кезеңде (2020 – 2024 жылдардың басында) өңір халқының саны 10,3%-ға өсті, ал ел бойынша халық санының орташа өсуі небәрі 7,5%-ды құрады. Оның ішінде қалалық жерлерде халық санының өсімі (19,5%-ға) ауылдық жерлердегі өсімнен (0,6%-ға) айтарлықтай жоғары. </w:t>
      </w:r>
    </w:p>
    <w:bookmarkEnd w:id="164"/>
    <w:bookmarkStart w:name="z170" w:id="165"/>
    <w:p>
      <w:pPr>
        <w:spacing w:after="0"/>
        <w:ind w:left="0"/>
        <w:jc w:val="both"/>
      </w:pPr>
      <w:r>
        <w:rPr>
          <w:rFonts w:ascii="Times New Roman"/>
          <w:b w:val="false"/>
          <w:i w:val="false"/>
          <w:color w:val="000000"/>
          <w:sz w:val="28"/>
        </w:rPr>
        <w:t>
      27. Облыстар мен өңірдің қалалары бөлінісінде халық санының ең жоғары өсімі Шымкент (17,7%-ға) және Алматы (16,3%-ға) қалаларына тән.</w:t>
      </w:r>
    </w:p>
    <w:bookmarkEnd w:id="165"/>
    <w:bookmarkStart w:name="z171" w:id="166"/>
    <w:p>
      <w:pPr>
        <w:spacing w:after="0"/>
        <w:ind w:left="0"/>
        <w:jc w:val="both"/>
      </w:pPr>
      <w:r>
        <w:rPr>
          <w:rFonts w:ascii="Times New Roman"/>
          <w:b w:val="false"/>
          <w:i w:val="false"/>
          <w:color w:val="000000"/>
          <w:sz w:val="28"/>
        </w:rPr>
        <w:t>
      Халық санының өсуі негізінен табиғи өсімнің жоғары деңгейі есебінен орын алды – ел бойынша орташа көрсеткіш – әр 1 000 тұрғынға 12,95 адам болғанда, бұл көрсеткіш 1 000 тұрғынға шаққанда 16,4 адамды құрады.  Ең жоғары көрсеткіштер Түркістан облысына тән – 1 000 тұрғынға шаққанда 21,45 адам және Шымкент қаласына – 1 000 тұрғынға шаққанда 21,49 адам, ал төмен көрсеткіштер Алматы қаласына тән – 1 000 тұрғынға шаққанда 10,73 адам. Қазақстан Республикасының Оңтүстік өңірінің табиғи өсімі талданып отырған кезеңде 836,8 мың адамды құрады.</w:t>
      </w:r>
    </w:p>
    <w:bookmarkEnd w:id="166"/>
    <w:bookmarkStart w:name="z172" w:id="167"/>
    <w:p>
      <w:pPr>
        <w:spacing w:after="0"/>
        <w:ind w:left="0"/>
        <w:jc w:val="both"/>
      </w:pPr>
      <w:r>
        <w:rPr>
          <w:rFonts w:ascii="Times New Roman"/>
          <w:b w:val="false"/>
          <w:i w:val="false"/>
          <w:color w:val="000000"/>
          <w:sz w:val="28"/>
        </w:rPr>
        <w:t>
      Қазақстан Республикасының Оңтүстік аймағының халқының жоғары табиғи өсуі халық құрылымындағы балалар үлесінің өсуіне ықпал етті. 2024 жылдың басына 15 жасқа дейінгі балалардың үлесі 33,9%-ды, еңбекке қабілетті жастағы халықтың үлесі - 56,2%-ды, ал еңбекке қабілетті жастан асқан халықтың үлесі 9,9%-ды құрады.</w:t>
      </w:r>
    </w:p>
    <w:bookmarkEnd w:id="167"/>
    <w:bookmarkStart w:name="z173" w:id="168"/>
    <w:p>
      <w:pPr>
        <w:spacing w:after="0"/>
        <w:ind w:left="0"/>
        <w:jc w:val="both"/>
      </w:pPr>
      <w:r>
        <w:rPr>
          <w:rFonts w:ascii="Times New Roman"/>
          <w:b w:val="false"/>
          <w:i w:val="false"/>
          <w:color w:val="000000"/>
          <w:sz w:val="28"/>
        </w:rPr>
        <w:t xml:space="preserve">
      Көші-қонның оң сальдосы тек Алматы және Шымкент қалаларында байқалады, ал Қазақстан Республикасының Оңтүстік өңірінің қалған облыстарында халықтың көшіп кетуі тұрақты жалғасып жатыр. Соңғы бес жылда жиынтық теріс көші-қон сальдосы 21,2 мың адамды құрады. Көші-қон ағыны ауылдық елді мекендерден үлкен және ірі қалалардың қалалары мен қала маңына, сондай-ақ неғұрлым қолайлы экономикалық жағдайы бар өңірлерге бағытталған. Алматы, Астана, Шымкент қалалары және осы қалалардың қала маңы аймақтары, сондай-ақ Батыс өңірдің мұнай өндіретін аудандары тартылыс орталықтары болып табылады. </w:t>
      </w:r>
    </w:p>
    <w:bookmarkEnd w:id="168"/>
    <w:bookmarkStart w:name="z174" w:id="169"/>
    <w:p>
      <w:pPr>
        <w:spacing w:after="0"/>
        <w:ind w:left="0"/>
        <w:jc w:val="both"/>
      </w:pPr>
      <w:r>
        <w:rPr>
          <w:rFonts w:ascii="Times New Roman"/>
          <w:b w:val="false"/>
          <w:i w:val="false"/>
          <w:color w:val="000000"/>
          <w:sz w:val="28"/>
        </w:rPr>
        <w:t>
      28. Қазақстан Республикасының Оңтүстік өңірінің аумағында экономикалық өсім орталықтары мыналар:</w:t>
      </w:r>
    </w:p>
    <w:bookmarkEnd w:id="169"/>
    <w:bookmarkStart w:name="z175" w:id="170"/>
    <w:p>
      <w:pPr>
        <w:spacing w:after="0"/>
        <w:ind w:left="0"/>
        <w:jc w:val="both"/>
      </w:pPr>
      <w:r>
        <w:rPr>
          <w:rFonts w:ascii="Times New Roman"/>
          <w:b w:val="false"/>
          <w:i w:val="false"/>
          <w:color w:val="000000"/>
          <w:sz w:val="28"/>
        </w:rPr>
        <w:t>
      Алматы және Шымкент қалаларында орталықтары орналасқан агломерациялар;</w:t>
      </w:r>
    </w:p>
    <w:bookmarkEnd w:id="170"/>
    <w:bookmarkStart w:name="z176" w:id="171"/>
    <w:p>
      <w:pPr>
        <w:spacing w:after="0"/>
        <w:ind w:left="0"/>
        <w:jc w:val="both"/>
      </w:pPr>
      <w:r>
        <w:rPr>
          <w:rFonts w:ascii="Times New Roman"/>
          <w:b w:val="false"/>
          <w:i w:val="false"/>
          <w:color w:val="000000"/>
          <w:sz w:val="28"/>
        </w:rPr>
        <w:t xml:space="preserve">
      облыс орталықтары – Түркістан, Тараз, Қызылорда, Талдықорған, Қонаев қалалары; </w:t>
      </w:r>
    </w:p>
    <w:bookmarkEnd w:id="171"/>
    <w:bookmarkStart w:name="z177" w:id="172"/>
    <w:p>
      <w:pPr>
        <w:spacing w:after="0"/>
        <w:ind w:left="0"/>
        <w:jc w:val="both"/>
      </w:pPr>
      <w:r>
        <w:rPr>
          <w:rFonts w:ascii="Times New Roman"/>
          <w:b w:val="false"/>
          <w:i w:val="false"/>
          <w:color w:val="000000"/>
          <w:sz w:val="28"/>
        </w:rPr>
        <w:t xml:space="preserve">
      моноқала – Кентау, шағын қалалар – Текелі, Қаратау, Жаңатас, Есік, Жаркент, Қаскелең, Сарқан, Талғар, Үшарал, Үштөбе, Шу, Арал, Қазалы, Байқоңыр, Арыс, Жетісай, Леңгір, Сарыағаш, Шардара, Алатау және  403 тірек ауылдық елді мекен. </w:t>
      </w:r>
    </w:p>
    <w:bookmarkEnd w:id="172"/>
    <w:bookmarkStart w:name="z178" w:id="173"/>
    <w:p>
      <w:pPr>
        <w:spacing w:after="0"/>
        <w:ind w:left="0"/>
        <w:jc w:val="both"/>
      </w:pPr>
      <w:r>
        <w:rPr>
          <w:rFonts w:ascii="Times New Roman"/>
          <w:b w:val="false"/>
          <w:i w:val="false"/>
          <w:color w:val="000000"/>
          <w:sz w:val="28"/>
        </w:rPr>
        <w:t xml:space="preserve">
      29. Қазақстан Республикасының Оңтүстік өңірінің перспективалық демографиялық жағдайы, негізінен, табиғи өсіммен байланысты қолайлы үрдістермен сипатталады. Қазақстан Республикасының Оңтүстік өңірі халқының саны аралық кезеңге (2030 жыл) 11,2%-ға ұлғаяды және 10 996,2 мың адамды құрайды, есептік кезеңге (2040 жыл) 28,9%-ға ұлғаяды және 12 742,7 мың адамды және болжамды кезеңге (2050 жыл) - 1,5 есе ұлғаяды және 14 927,5 мың адамды құрайды. </w:t>
      </w:r>
    </w:p>
    <w:bookmarkEnd w:id="173"/>
    <w:bookmarkStart w:name="z179" w:id="174"/>
    <w:p>
      <w:pPr>
        <w:spacing w:after="0"/>
        <w:ind w:left="0"/>
        <w:jc w:val="both"/>
      </w:pPr>
      <w:r>
        <w:rPr>
          <w:rFonts w:ascii="Times New Roman"/>
          <w:b w:val="false"/>
          <w:i w:val="false"/>
          <w:color w:val="000000"/>
          <w:sz w:val="28"/>
        </w:rPr>
        <w:t xml:space="preserve">
      2050 жылдың басындағы өңір бойынша урбанизация деңгейі 60,4%-ды құрайды. 2050 жылға қарай қала халқы 1,6 есе ұлғайып, 9 019,8 мың адамды, ал ауыл халқы 35,3%-ға ұлғайып, 5 907,6 мың адамды құрайды. </w:t>
      </w:r>
    </w:p>
    <w:bookmarkEnd w:id="174"/>
    <w:bookmarkStart w:name="z180" w:id="175"/>
    <w:p>
      <w:pPr>
        <w:spacing w:after="0"/>
        <w:ind w:left="0"/>
        <w:jc w:val="both"/>
      </w:pPr>
      <w:r>
        <w:rPr>
          <w:rFonts w:ascii="Times New Roman"/>
          <w:b w:val="false"/>
          <w:i w:val="false"/>
          <w:color w:val="000000"/>
          <w:sz w:val="28"/>
        </w:rPr>
        <w:t>
      Халықтың жас тобы еңбекке қабілетті жастан асқан жас тобындағы халықтың үлесінің артуына қарай өзгереді. 2050 жылға қарай еңбекке қабілетті жастан кіші халықтың үлесі 33,9%-дан (2024 жылы) 31,7%-ға (0-15 жас) дейін төмендейді, еңбекке қабілетті жастағы халықтың үлесі 56,2%-дан 56,6%-ға дейін ұлғаяды, еңбекке қабілетті жастан асқан халықтың үлесі 9,9%-дан 11,6%-ға дейін артады.</w:t>
      </w:r>
    </w:p>
    <w:bookmarkEnd w:id="175"/>
    <w:bookmarkStart w:name="z181" w:id="176"/>
    <w:p>
      <w:pPr>
        <w:spacing w:after="0"/>
        <w:ind w:left="0"/>
        <w:jc w:val="both"/>
      </w:pPr>
      <w:r>
        <w:rPr>
          <w:rFonts w:ascii="Times New Roman"/>
          <w:b w:val="false"/>
          <w:i w:val="false"/>
          <w:color w:val="000000"/>
          <w:sz w:val="28"/>
        </w:rPr>
        <w:t xml:space="preserve">
      Қазақстан Республикасының Оңтүстік өңірінің әкімшілік-аумақтық бірліктері бөлінісінде болжамды кезеңде халық санының өсуі барлық облыстар мен қалаларда күтіледі. Болжамды кезеңге қарағанда халық санының ең көп өсуі Шымкент қаласында (2,0 есе), Түркістан облысында (1,6 есе), Түркістан облысында (1,5 есе), ал ең аз көрсеткіші Жетісу облысында (24,3%-ға) және Жамбыл облысында (26,3%-ға) күтіледі. </w:t>
      </w:r>
    </w:p>
    <w:bookmarkEnd w:id="176"/>
    <w:bookmarkStart w:name="z182" w:id="177"/>
    <w:p>
      <w:pPr>
        <w:spacing w:after="0"/>
        <w:ind w:left="0"/>
        <w:jc w:val="both"/>
      </w:pPr>
      <w:r>
        <w:rPr>
          <w:rFonts w:ascii="Times New Roman"/>
          <w:b w:val="false"/>
          <w:i w:val="false"/>
          <w:color w:val="000000"/>
          <w:sz w:val="28"/>
        </w:rPr>
        <w:t>
      30. Қазақстан Республикасының Оңтүстік өңірінің тұрғындарын қоныстандыру саласындағы негізгі проблемалар:</w:t>
      </w:r>
    </w:p>
    <w:bookmarkEnd w:id="177"/>
    <w:bookmarkStart w:name="z183" w:id="178"/>
    <w:p>
      <w:pPr>
        <w:spacing w:after="0"/>
        <w:ind w:left="0"/>
        <w:jc w:val="both"/>
      </w:pPr>
      <w:r>
        <w:rPr>
          <w:rFonts w:ascii="Times New Roman"/>
          <w:b w:val="false"/>
          <w:i w:val="false"/>
          <w:color w:val="000000"/>
          <w:sz w:val="28"/>
        </w:rPr>
        <w:t>
      реттелмейтін өңіраралық және өңірішілік көші-қон;</w:t>
      </w:r>
    </w:p>
    <w:bookmarkEnd w:id="178"/>
    <w:bookmarkStart w:name="z184" w:id="179"/>
    <w:p>
      <w:pPr>
        <w:spacing w:after="0"/>
        <w:ind w:left="0"/>
        <w:jc w:val="both"/>
      </w:pPr>
      <w:r>
        <w:rPr>
          <w:rFonts w:ascii="Times New Roman"/>
          <w:b w:val="false"/>
          <w:i w:val="false"/>
          <w:color w:val="000000"/>
          <w:sz w:val="28"/>
        </w:rPr>
        <w:t>
      ірі және үлкен қалалардың толып кетуі және оларға іргелес кенттердің жүйесіз стихиялық өсуі;</w:t>
      </w:r>
    </w:p>
    <w:bookmarkEnd w:id="179"/>
    <w:bookmarkStart w:name="z185" w:id="180"/>
    <w:p>
      <w:pPr>
        <w:spacing w:after="0"/>
        <w:ind w:left="0"/>
        <w:jc w:val="both"/>
      </w:pPr>
      <w:r>
        <w:rPr>
          <w:rFonts w:ascii="Times New Roman"/>
          <w:b w:val="false"/>
          <w:i w:val="false"/>
          <w:color w:val="000000"/>
          <w:sz w:val="28"/>
        </w:rPr>
        <w:t>
      агломерация орталығының инженерлік, әлеуметтік және көлік инфрақұрылымдарының халық санының өсуіне сәйкес келмеуі және артта қалуы.;</w:t>
      </w:r>
    </w:p>
    <w:bookmarkEnd w:id="180"/>
    <w:bookmarkStart w:name="z186" w:id="181"/>
    <w:p>
      <w:pPr>
        <w:spacing w:after="0"/>
        <w:ind w:left="0"/>
        <w:jc w:val="both"/>
      </w:pPr>
      <w:r>
        <w:rPr>
          <w:rFonts w:ascii="Times New Roman"/>
          <w:b w:val="false"/>
          <w:i w:val="false"/>
          <w:color w:val="000000"/>
          <w:sz w:val="28"/>
        </w:rPr>
        <w:t>
      Қалалардағы экологиялық жағдайдың нашарлауы, халықтың тығыз қоныстануына байланысты аурушаңдықтың артуы.</w:t>
      </w:r>
    </w:p>
    <w:bookmarkEnd w:id="181"/>
    <w:bookmarkStart w:name="z187" w:id="182"/>
    <w:p>
      <w:pPr>
        <w:spacing w:after="0"/>
        <w:ind w:left="0"/>
        <w:jc w:val="both"/>
      </w:pPr>
      <w:r>
        <w:rPr>
          <w:rFonts w:ascii="Times New Roman"/>
          <w:b w:val="false"/>
          <w:i w:val="false"/>
          <w:color w:val="000000"/>
          <w:sz w:val="28"/>
        </w:rPr>
        <w:t xml:space="preserve">
      31. Қазақстан Республикасының Орталық өңіріндегі қоныстандыру жүйесінің негізгі міндеті ірі және үлкен қалалардың, соның ішінде көші - қон ағынын төмендету есебінен агломерация орталығының аумақтық өсуін шектеу, реттелмейтін өңіраралық және өңірішілік көші-қон ағынын азайтуға ықпал ететін моно-және шағын қалаларды, тірек ауылдық елді мекендерді перспективалы дамыту болып табылады. </w:t>
      </w:r>
    </w:p>
    <w:bookmarkEnd w:id="182"/>
    <w:bookmarkStart w:name="z188" w:id="183"/>
    <w:p>
      <w:pPr>
        <w:spacing w:after="0"/>
        <w:ind w:left="0"/>
        <w:jc w:val="both"/>
      </w:pPr>
      <w:r>
        <w:rPr>
          <w:rFonts w:ascii="Times New Roman"/>
          <w:b w:val="false"/>
          <w:i w:val="false"/>
          <w:color w:val="000000"/>
          <w:sz w:val="28"/>
        </w:rPr>
        <w:t>
      Өңірлік еңбек нарықтарының теңгерімділігін қамтамасыз ету үшін еңбекке қабілетті халықты аумақтық қайта бөлуді ынталандыру қажет.</w:t>
      </w:r>
    </w:p>
    <w:bookmarkEnd w:id="183"/>
    <w:bookmarkStart w:name="z189" w:id="184"/>
    <w:p>
      <w:pPr>
        <w:spacing w:after="0"/>
        <w:ind w:left="0"/>
        <w:jc w:val="both"/>
      </w:pPr>
      <w:r>
        <w:rPr>
          <w:rFonts w:ascii="Times New Roman"/>
          <w:b w:val="false"/>
          <w:i w:val="false"/>
          <w:color w:val="000000"/>
          <w:sz w:val="28"/>
        </w:rPr>
        <w:t>
      32. Басты міндеттердің бірі еңбек ресурстарының ұтқырлығын арттыру болып табылады. Еңбек тапшылығы бар өңірлерді жұмыс күшімен қамтамасыз ету, өңірлік диспропорциялар мен демографиялық теңгерімсіздіктерді жою мақсатында ерікті түрде қоныс аударуға жәрдемдесу есебінен еңбек ресурстарының аумақтық ұтқырлығы ынталандырылады.</w:t>
      </w:r>
    </w:p>
    <w:bookmarkEnd w:id="184"/>
    <w:bookmarkStart w:name="z190" w:id="185"/>
    <w:p>
      <w:pPr>
        <w:spacing w:after="0"/>
        <w:ind w:left="0"/>
        <w:jc w:val="both"/>
      </w:pPr>
      <w:r>
        <w:rPr>
          <w:rFonts w:ascii="Times New Roman"/>
          <w:b w:val="false"/>
          <w:i w:val="false"/>
          <w:color w:val="000000"/>
          <w:sz w:val="28"/>
        </w:rPr>
        <w:t>
      Ерікті түрде қоныс аудару мынадай бағыттар бойынша жүзеге асырылады:</w:t>
      </w:r>
    </w:p>
    <w:bookmarkEnd w:id="185"/>
    <w:bookmarkStart w:name="z191" w:id="186"/>
    <w:p>
      <w:pPr>
        <w:spacing w:after="0"/>
        <w:ind w:left="0"/>
        <w:jc w:val="both"/>
      </w:pPr>
      <w:r>
        <w:rPr>
          <w:rFonts w:ascii="Times New Roman"/>
          <w:b w:val="false"/>
          <w:i w:val="false"/>
          <w:color w:val="000000"/>
          <w:sz w:val="28"/>
        </w:rPr>
        <w:t>
      өңіраралық қоныс аудару – жұмысқа орналасуға жәрдемдесу және/немесе кәсіпкерлік бастама бойынша міндетті шартпен жұмыс күші артық облыстардан жұмыс күші тапшы облыстарға;</w:t>
      </w:r>
    </w:p>
    <w:bookmarkEnd w:id="186"/>
    <w:bookmarkStart w:name="z192" w:id="187"/>
    <w:p>
      <w:pPr>
        <w:spacing w:after="0"/>
        <w:ind w:left="0"/>
        <w:jc w:val="both"/>
      </w:pPr>
      <w:r>
        <w:rPr>
          <w:rFonts w:ascii="Times New Roman"/>
          <w:b w:val="false"/>
          <w:i w:val="false"/>
          <w:color w:val="000000"/>
          <w:sz w:val="28"/>
        </w:rPr>
        <w:t>
      облысішілік қоныс аудару – экономикалық даму әлеуеті төмен елді мекендерден облыстық (аудандық) маңызы бар қалаларға, мемлекеттік тұрғын үй қорынан және/немесе жұмыс берушілер есебінен тұрғын үймен қамтамасыз ету және тұрақты жұмыс орнына жұмысқа орналастыру мүмкіндігі болған кезде экономикалық өсу нүктелеріне.</w:t>
      </w:r>
    </w:p>
    <w:bookmarkEnd w:id="187"/>
    <w:bookmarkStart w:name="z193" w:id="188"/>
    <w:p>
      <w:pPr>
        <w:spacing w:after="0"/>
        <w:ind w:left="0"/>
        <w:jc w:val="both"/>
      </w:pPr>
      <w:r>
        <w:rPr>
          <w:rFonts w:ascii="Times New Roman"/>
          <w:b w:val="false"/>
          <w:i w:val="false"/>
          <w:color w:val="000000"/>
          <w:sz w:val="28"/>
        </w:rPr>
        <w:t>
      Мемлекет тарапынан халықты экономикалық негізделген, оңтайлы қоныстандыру, ел дамуының өңірлік және демографиялық теңгерімділігін қамтамасыз ету мақсатында ішкі көші-қонды басқарудың тиімді жүйесін құру жөнінде шаралар қабылдануда. Ішкі көші-қон қозғалыстарының маңызды бағыттарының бірі мемлекеттің қолдауымен жұмыс күші мол өңірлерден азаматтарды еңбек ресурстарына қажеттілігі жоғары өңірлерге ерікті түрде көшіру, сондай-ақ экономикалық әлеуеті төмен ауылдардан облыстық (аудандық) маңызы бар қалаларға қоныс аударуды ұйымдастыру болып қала береді.</w:t>
      </w:r>
    </w:p>
    <w:bookmarkEnd w:id="188"/>
    <w:bookmarkStart w:name="z194" w:id="189"/>
    <w:p>
      <w:pPr>
        <w:spacing w:after="0"/>
        <w:ind w:left="0"/>
        <w:jc w:val="both"/>
      </w:pPr>
      <w:r>
        <w:rPr>
          <w:rFonts w:ascii="Times New Roman"/>
          <w:b w:val="false"/>
          <w:i w:val="false"/>
          <w:color w:val="000000"/>
          <w:sz w:val="28"/>
        </w:rPr>
        <w:t>
      Қазақстан Республикасының Президенті Қ. Тоқаевтың 2021 жылғы 1 қыркүйектегі "Халық бірлігі және жүйелі реформалар – ел өркендеуінің берік негізі" атты Қазақстан халқына Жолдауына (бұдан әрі – Қазақстан Республикасы Президентінің 2021 жылғы 1 қаңтардағы жолдауы) сәйкес ішкі еңбек ұтқырлығы мәселелеріне жаңа тәсілдер қажет, оның ішінде елдің оңтүстігінен солтүстігіне қоныс аударатын азаматтарға жәрдемақы бөлудің қолданыстағы тетігін қайта форматтау орынды. Дербес бизнеспен айналысқысы келетін қоныс аударушыларға белсенді түрде көмектесу керек. Оларға үй салу, ауыл шаруашылығы қызметі үшін жер учаскелерін беру мүмкіндігін қарастыру орынды.</w:t>
      </w:r>
    </w:p>
    <w:bookmarkEnd w:id="189"/>
    <w:bookmarkStart w:name="z195" w:id="190"/>
    <w:p>
      <w:pPr>
        <w:spacing w:after="0"/>
        <w:ind w:left="0"/>
        <w:jc w:val="both"/>
      </w:pPr>
      <w:r>
        <w:rPr>
          <w:rFonts w:ascii="Times New Roman"/>
          <w:b w:val="false"/>
          <w:i w:val="false"/>
          <w:color w:val="000000"/>
          <w:sz w:val="28"/>
        </w:rPr>
        <w:t xml:space="preserve">
      Қазақстан Республикасы Еңбек және халықты әлеуметтік қорғау министрлігінің деректері бойынша көмек көрсетуді қайта форматтау жұмыс берушілерді тартуға бағытталады. Ақпараттық қызмет көрсетуді қайта форматтау жүзеге асырылады, enbek.kz порталы кеңейтіледі. </w:t>
      </w:r>
    </w:p>
    <w:bookmarkEnd w:id="190"/>
    <w:bookmarkStart w:name="z196" w:id="191"/>
    <w:p>
      <w:pPr>
        <w:spacing w:after="0"/>
        <w:ind w:left="0"/>
        <w:jc w:val="both"/>
      </w:pPr>
      <w:r>
        <w:rPr>
          <w:rFonts w:ascii="Times New Roman"/>
          <w:b w:val="false"/>
          <w:i w:val="false"/>
          <w:color w:val="000000"/>
          <w:sz w:val="28"/>
        </w:rPr>
        <w:t xml:space="preserve">
      Жаңа тұрғылықты жерде ерікті өңіраралық қоныс аударуды мемлекеттік қолдау мыналарды қамтиды: көшуге материалдық көмек беру, тұрғын үйді жалдау (жалға алу) және коммуналдық қызметтерге кететін шығындарды өтеу, қызметтік тұрғын үй беру, сондай-ақ тұрғын үйді сатып алу (сатып алу) және/немесе салу арқылы қоныс аударушыларды жалдамалы тұрғын үймен қамтамасыз ету, қоныс аударуға жәрдемдесетін жұмыс берушілерге субсидия беру, қажеттілігіне қарай оқытуға, қысқа мерзімді кәсіптік оқытуға жолдау, жұмысқа орналасуға және кәсіпкерлік бастамаларға жәрдемдесу.   </w:t>
      </w:r>
    </w:p>
    <w:bookmarkEnd w:id="191"/>
    <w:bookmarkStart w:name="z197" w:id="192"/>
    <w:p>
      <w:pPr>
        <w:spacing w:after="0"/>
        <w:ind w:left="0"/>
        <w:jc w:val="both"/>
      </w:pPr>
      <w:r>
        <w:rPr>
          <w:rFonts w:ascii="Times New Roman"/>
          <w:b w:val="false"/>
          <w:i w:val="false"/>
          <w:color w:val="000000"/>
          <w:sz w:val="28"/>
        </w:rPr>
        <w:t xml:space="preserve">
      33. Ішкі көші-қонды реттеу, ең алдымен, халық үшін экономикалық жағдайлар жасаудан (еңбек нарығы мен тұрғын үй нарығының пропорционалды дамуын қамтамасыз ету) басталады, бұл жұмыс күші ауыспалылығын арттыруға, сондай-ақ халықтың көші-қон төмендеуі болжанатын өңірлерге бағыттауға мүмкіндік береді.  </w:t>
      </w:r>
    </w:p>
    <w:bookmarkEnd w:id="192"/>
    <w:bookmarkStart w:name="z198" w:id="193"/>
    <w:p>
      <w:pPr>
        <w:spacing w:after="0"/>
        <w:ind w:left="0"/>
        <w:jc w:val="both"/>
      </w:pPr>
      <w:r>
        <w:rPr>
          <w:rFonts w:ascii="Times New Roman"/>
          <w:b w:val="false"/>
          <w:i w:val="false"/>
          <w:color w:val="000000"/>
          <w:sz w:val="28"/>
        </w:rPr>
        <w:t xml:space="preserve">
      Оңтүстік Қазақстан өңірінен еңбекке жарамды жастағы халықтың көші-қон ағынын елдің солтүстік және шығыс өңірлеріне қайта бағыттау көші-қон ағындарының неғұрлым біркелкі бөлінуіне және Алматы мен Шымкент қалаларына жоғары көші-қон ағынын төмендетуге ықпал етеді. </w:t>
      </w:r>
    </w:p>
    <w:bookmarkEnd w:id="193"/>
    <w:bookmarkStart w:name="z199" w:id="194"/>
    <w:p>
      <w:pPr>
        <w:spacing w:after="0"/>
        <w:ind w:left="0"/>
        <w:jc w:val="both"/>
      </w:pPr>
      <w:r>
        <w:rPr>
          <w:rFonts w:ascii="Times New Roman"/>
          <w:b w:val="false"/>
          <w:i w:val="false"/>
          <w:color w:val="000000"/>
          <w:sz w:val="28"/>
        </w:rPr>
        <w:t>
      34. Тұтастай алғанда, Қазақстан Республикасының Оңтүстік өңірінде қоныстандыру жүйелерін дамытудың тұрақтылығын арттыру жөніндегі негізгі іс-шаралар мыналар болып табылады:</w:t>
      </w:r>
    </w:p>
    <w:bookmarkEnd w:id="194"/>
    <w:bookmarkStart w:name="z200" w:id="195"/>
    <w:p>
      <w:pPr>
        <w:spacing w:after="0"/>
        <w:ind w:left="0"/>
        <w:jc w:val="both"/>
      </w:pPr>
      <w:r>
        <w:rPr>
          <w:rFonts w:ascii="Times New Roman"/>
          <w:b w:val="false"/>
          <w:i w:val="false"/>
          <w:color w:val="000000"/>
          <w:sz w:val="28"/>
        </w:rPr>
        <w:t>
      жергілікті халықтың жұмыспен қамтылу деңгейін түбегейлі арттыру және өзін-өзі жұмыспен қамту деңгейін төмендету мақсатында экономиканың еңбекті көп қажет ететін салаларын дамытуды;</w:t>
      </w:r>
    </w:p>
    <w:bookmarkEnd w:id="195"/>
    <w:bookmarkStart w:name="z201" w:id="196"/>
    <w:p>
      <w:pPr>
        <w:spacing w:after="0"/>
        <w:ind w:left="0"/>
        <w:jc w:val="both"/>
      </w:pPr>
      <w:r>
        <w:rPr>
          <w:rFonts w:ascii="Times New Roman"/>
          <w:b w:val="false"/>
          <w:i w:val="false"/>
          <w:color w:val="000000"/>
          <w:sz w:val="28"/>
        </w:rPr>
        <w:t>
      елдің басқа өңірлеріне қарағанда жастардың аумақтық және кәсіптік ұтқырлығын арттыру мақсатында өңір аумағындағы орта арнаулы оқу орындарының желісін кеңейту басым болып табылады.</w:t>
      </w:r>
    </w:p>
    <w:bookmarkEnd w:id="196"/>
    <w:bookmarkStart w:name="z202" w:id="197"/>
    <w:p>
      <w:pPr>
        <w:spacing w:after="0"/>
        <w:ind w:left="0"/>
        <w:jc w:val="both"/>
      </w:pPr>
      <w:r>
        <w:rPr>
          <w:rFonts w:ascii="Times New Roman"/>
          <w:b w:val="false"/>
          <w:i w:val="false"/>
          <w:color w:val="000000"/>
          <w:sz w:val="28"/>
        </w:rPr>
        <w:t xml:space="preserve">
      Қазақстан Республикасы Президентінің 2021 жылғы 1 қыркүйектегі жолдауына сәйкес өңірлік саясатты жетілдіру мәселесі бойынша миллион тұрғыны бар қалалар Қазақстанның жаһандық бәсекеге қабілеттілігінің тірегі, ал облыс орталықтары өңірлердің өсу нүктесі болуы тиіс.  </w:t>
      </w:r>
    </w:p>
    <w:bookmarkEnd w:id="197"/>
    <w:bookmarkStart w:name="z203" w:id="198"/>
    <w:p>
      <w:pPr>
        <w:spacing w:after="0"/>
        <w:ind w:left="0"/>
        <w:jc w:val="both"/>
      </w:pPr>
      <w:r>
        <w:rPr>
          <w:rFonts w:ascii="Times New Roman"/>
          <w:b w:val="false"/>
          <w:i w:val="false"/>
          <w:color w:val="000000"/>
          <w:sz w:val="28"/>
        </w:rPr>
        <w:t xml:space="preserve">
      35. Қазақстан Республикасының Оңтүстік өңірінің перспективалы дамуы өңір аумағында экономикалық өсу нүктелері болып табылатын Алматы және Шымкент агломерацияларын қалыптастыру арқылы жүзеге асады деп көзделуде. Негізгі жоспарлау осьтері бойынша агломерациялар орталықтарына көші-қон ағынын азайту үшін ірі елді мекендер базасында халықтың көші-қон ағынын қайта бағыттауға ықпал ететін контрмагнит-қалалар мен серіктестер қалыптастыру ұсынылады. Алматы агормерациясында мұндай контрмагниттер ретінде Қонаев қаласы, Ұзынағаш ауылы, Шымкент агломерациясында Түркістан және Тараз қалалары болады.   </w:t>
      </w:r>
    </w:p>
    <w:bookmarkEnd w:id="198"/>
    <w:bookmarkStart w:name="z204" w:id="199"/>
    <w:p>
      <w:pPr>
        <w:spacing w:after="0"/>
        <w:ind w:left="0"/>
        <w:jc w:val="both"/>
      </w:pPr>
      <w:r>
        <w:rPr>
          <w:rFonts w:ascii="Times New Roman"/>
          <w:b w:val="false"/>
          <w:i w:val="false"/>
          <w:color w:val="000000"/>
          <w:sz w:val="28"/>
        </w:rPr>
        <w:t xml:space="preserve">
        Агломерациялардың дамуы өңірде облыстар ішіндегі реттелмейтін көші-қонның төмендеуіне, өсу нүктелерінде халықтың біркелкі өсуіне ықпал етеді. Дамып келе жатқан серіктес қалалар мен контрмагниттер халықты агломерация ядросынан алыстатуға мүмкіндік береді. Әрбір облыста облыс орталықтары, перспективалы моно және шағын қалалар, тірек елді мекендер тартылыс нүктелері болып табылады.  </w:t>
      </w:r>
    </w:p>
    <w:bookmarkEnd w:id="199"/>
    <w:bookmarkStart w:name="z205" w:id="200"/>
    <w:p>
      <w:pPr>
        <w:spacing w:after="0"/>
        <w:ind w:left="0"/>
        <w:jc w:val="both"/>
      </w:pPr>
      <w:r>
        <w:rPr>
          <w:rFonts w:ascii="Times New Roman"/>
          <w:b w:val="false"/>
          <w:i w:val="false"/>
          <w:color w:val="000000"/>
          <w:sz w:val="28"/>
        </w:rPr>
        <w:t xml:space="preserve">
      Қазақстан Республикасының Оңтүстік өңірінде агломерация орталықтарынан басқа, тез өсетін қалалар қатарына – облыс орталықтары: Тараз, Қызылорда, Талдықорған, Түркістан, Қонаев қалалары жатады.  </w:t>
      </w:r>
    </w:p>
    <w:bookmarkEnd w:id="200"/>
    <w:bookmarkStart w:name="z206" w:id="201"/>
    <w:p>
      <w:pPr>
        <w:spacing w:after="0"/>
        <w:ind w:left="0"/>
        <w:jc w:val="both"/>
      </w:pPr>
      <w:r>
        <w:rPr>
          <w:rFonts w:ascii="Times New Roman"/>
          <w:b w:val="false"/>
          <w:i w:val="false"/>
          <w:color w:val="000000"/>
          <w:sz w:val="28"/>
        </w:rPr>
        <w:t>
        Осы қалалардың айналасында маятниктік еңбек көші-қоны радиусында инженерлік желілермен, жолдармен және әлеуметтік инфрақұрылыммен қамтамасыз етілген аумақтарда жер учаскелерін құрылысқа бөлу қажет болатын ерекше қала құрылысын реттеу аймағын белгілеу ұсынылады.</w:t>
      </w:r>
    </w:p>
    <w:bookmarkEnd w:id="201"/>
    <w:bookmarkStart w:name="z207" w:id="202"/>
    <w:p>
      <w:pPr>
        <w:spacing w:after="0"/>
        <w:ind w:left="0"/>
        <w:jc w:val="both"/>
      </w:pPr>
      <w:r>
        <w:rPr>
          <w:rFonts w:ascii="Times New Roman"/>
          <w:b w:val="false"/>
          <w:i w:val="false"/>
          <w:color w:val="000000"/>
          <w:sz w:val="28"/>
        </w:rPr>
        <w:t>
      36. Ішкі көші-қонның негізгі себептерінің бірі өнеркәсіп өндірісінің құлдырауы, және, соның салдарынан моноқалалар мен шағын қалалардағы халықтың өмір сүру деңгейі болып табылады.</w:t>
      </w:r>
    </w:p>
    <w:bookmarkEnd w:id="202"/>
    <w:bookmarkStart w:name="z208" w:id="203"/>
    <w:p>
      <w:pPr>
        <w:spacing w:after="0"/>
        <w:ind w:left="0"/>
        <w:jc w:val="both"/>
      </w:pPr>
      <w:r>
        <w:rPr>
          <w:rFonts w:ascii="Times New Roman"/>
          <w:b w:val="false"/>
          <w:i w:val="false"/>
          <w:color w:val="000000"/>
          <w:sz w:val="28"/>
        </w:rPr>
        <w:t>
      Моно- және шағын қалалардың проблемаларын шешу үшін қалалардың экономикалық әлеуеті мен ықтимал жаңа мамандандырылуын, жұмыс істейтін кәсіпорындардың өндірістік сыйымдылығын анықтау, еңбек ресурстарының ұтқырлығын арттыру, әлеуметтік және инженерлік инфрақұрылымды қолдау қажет.</w:t>
      </w:r>
    </w:p>
    <w:bookmarkEnd w:id="203"/>
    <w:bookmarkStart w:name="z209" w:id="204"/>
    <w:p>
      <w:pPr>
        <w:spacing w:after="0"/>
        <w:ind w:left="0"/>
        <w:jc w:val="both"/>
      </w:pPr>
      <w:r>
        <w:rPr>
          <w:rFonts w:ascii="Times New Roman"/>
          <w:b w:val="false"/>
          <w:i w:val="false"/>
          <w:color w:val="000000"/>
          <w:sz w:val="28"/>
        </w:rPr>
        <w:t>
      Шағын және моноқалаларды оңалтуға арналған бағыттардың бірі шикізат іргелес ауыл шаруашылығы құрылымдарынан жеткізілетін ауыл шаруашылығы өнімдерін қайта өңдеу бойынша кәсіпорындар құру болып табылады. Моноқалаларды көлік және көлік-логистикалық тораптар ретінде дамыту да перспективалы болып табылады.</w:t>
      </w:r>
    </w:p>
    <w:bookmarkEnd w:id="204"/>
    <w:bookmarkStart w:name="z210" w:id="205"/>
    <w:p>
      <w:pPr>
        <w:spacing w:after="0"/>
        <w:ind w:left="0"/>
        <w:jc w:val="both"/>
      </w:pPr>
      <w:r>
        <w:rPr>
          <w:rFonts w:ascii="Times New Roman"/>
          <w:b w:val="false"/>
          <w:i w:val="false"/>
          <w:color w:val="000000"/>
          <w:sz w:val="28"/>
        </w:rPr>
        <w:t>
      Шағын және орта қалаларда олардың ықпал ету аймағындағы осы қалалар мен ауылдық елді мекендерде халыққа қызмет көрсету деңгейін арттыруға мүмкіндік беретін әлеуметтік маңызы бар объектілерді орналастыру, олар өз кезегінде жаңа жұмыс орындарын ашады және бұл жергілікті халықтың жұмыссыздық деңгейін төмендетуге мүмкіндік береді.</w:t>
      </w:r>
    </w:p>
    <w:bookmarkEnd w:id="205"/>
    <w:bookmarkStart w:name="z211" w:id="206"/>
    <w:p>
      <w:pPr>
        <w:spacing w:after="0"/>
        <w:ind w:left="0"/>
        <w:jc w:val="both"/>
      </w:pPr>
      <w:r>
        <w:rPr>
          <w:rFonts w:ascii="Times New Roman"/>
          <w:b w:val="false"/>
          <w:i w:val="false"/>
          <w:color w:val="000000"/>
          <w:sz w:val="28"/>
        </w:rPr>
        <w:t xml:space="preserve">
      37. Ауылдық қоныстандыру жүйесін жетілдіру ауылдық аумақтардың өндірістік, әлеуметтік және экологиялық функцияларын кеңейту, ауыл халқының өмір сүру жағдайларын жақсарту үшін жағдайлар жасауды білдіреді. Қазақстан Республикасы Президентінің 2021 жылғы 1 қыркүйектегі жолдауында айтып өтілгендей, өңірлік саясатты жетілдіру мәселесі бойынша "адамдар инфрақұрылымға" қағидатын сақтау аса маңызды болып табылады. Перспективалы ауылдарды дамытуға баса назар аударылады.  </w:t>
      </w:r>
    </w:p>
    <w:bookmarkEnd w:id="2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"Елді мекендерге арналған өңірлік стандарттар жүйесін бекіту туралы"</w:t>
      </w:r>
      <w:r>
        <w:rPr>
          <w:rFonts w:ascii="Times New Roman"/>
          <w:b w:val="false"/>
          <w:i w:val="false"/>
          <w:color w:val="000000"/>
          <w:sz w:val="28"/>
        </w:rPr>
        <w:t xml:space="preserve"> нормативтік құқықтық актілерді мемлекеттік тіркеу тізілімінде №18592 болып тіркелген Қазақстан Республикасы Ұлттық экономика министрінің 2019 жылғы 20 сәуірдегі № 29, Қазақстан Республикасы Білім және ғылым министрінің 2019 жылғы 23 сәуірдегі № 164, Қазақстан Республикасы Денсаулық сақтау министрінің 2019 жылғы 25 сәуірдегі № ҚР ДСМ-50, Қазақстан Республикасы Индустрия және инфрақұрылымдық даму министрінің 2019 жылғы 23 сәуірдегі № 243, Қазақстан Республикасы Мәдениет және спорт министрінің 2019 жылғы 22 сәуірдегі № 113 және Қазақстан Республикасы Цифрлық даму, қорғаныс және аэроғарыш өнеркәсібі министрінің 2019 жылғы 25 сәуірдегі № 56/НҚ бірлескен бұйрығына сәйкес ауылдық елді мекендер үшін мемлекеттік және әлеуметтік көрсетілетін қызметтерге қолжетімділік, елді мекендердің көлік, мәдени-демалыс, спорттық, іскерлік, өндірістік, цифрлық инфрақұрылыммен қамтамасыз етілу көрсеткіштері айқындалды, оның ішінде:</w:t>
      </w:r>
    </w:p>
    <w:bookmarkStart w:name="z213" w:id="207"/>
    <w:p>
      <w:pPr>
        <w:spacing w:after="0"/>
        <w:ind w:left="0"/>
        <w:jc w:val="both"/>
      </w:pPr>
      <w:r>
        <w:rPr>
          <w:rFonts w:ascii="Times New Roman"/>
          <w:b w:val="false"/>
          <w:i w:val="false"/>
          <w:color w:val="000000"/>
          <w:sz w:val="28"/>
        </w:rPr>
        <w:t>
      ауылдық округтердің орталықтары үшін көрсеткіштер бойынша: жақын маңдағы ауылдардан балаларды тасымалдайтын жалпы білім беретін мектеп, мектепке дейінгі ұйым, амбулаториялық-емханалық және жедел медициналық көмек көрсететін денсаулық сақтау ұйымдары, мәдени-демалыс кешені, спорт алаңдары, аудан орталығына дейінгі қатты төсемді жол, электрмен жабдықтау, орталықтандырылған сумен жабдықтау, газбен жабдықтау, байланыс қызметтерінің қолжетімділігі, өндірістік инфрақұрылым объектілері, пошта бөлімшесі, дәріханалар, дүкендер, "Азаматтарға арналған үкімет" мемлекеттік корпорациясы" коммерциялық емес акционерлік қоғамы мамандарының баруы, әкімдік ғимаратындағы өзіне-өзі қызмет көрсету аймағы, автостанция немесе жолаушыларға қызмет көрсету пункті;</w:t>
      </w:r>
    </w:p>
    <w:bookmarkEnd w:id="207"/>
    <w:bookmarkStart w:name="z214" w:id="208"/>
    <w:p>
      <w:pPr>
        <w:spacing w:after="0"/>
        <w:ind w:left="0"/>
        <w:jc w:val="both"/>
      </w:pPr>
      <w:r>
        <w:rPr>
          <w:rFonts w:ascii="Times New Roman"/>
          <w:b w:val="false"/>
          <w:i w:val="false"/>
          <w:color w:val="000000"/>
          <w:sz w:val="28"/>
        </w:rPr>
        <w:t>
      қалған ауылдық елді мекендер үшін көрсеткіштер бойынша: бастауыш мектеп немесе негізгі орта мектеп және (немесе) білім алушыларды таяудағы мектепке дейін және кері қарай тегін жеткізу, мектепке дейінгі ұйым, амбулаториялық-емханалық медициналық көмек көрсететін денсаулық сақтау ұйымдары және (немесе) олардың құрылымдық бөлімшелері, дәріханалар, электрмен жабдықтау, орталықтандырылған сумен жабдықтау, байланыс қызметтерінің қолжетімділігі, ауылдық округтің орталығына дейінгі қатты төсемі бар жол, автостанция немесе жолаушыларға қызмет көрсету пункті.</w:t>
      </w:r>
    </w:p>
    <w:bookmarkEnd w:id="208"/>
    <w:bookmarkStart w:name="z215" w:id="209"/>
    <w:p>
      <w:pPr>
        <w:spacing w:after="0"/>
        <w:ind w:left="0"/>
        <w:jc w:val="both"/>
      </w:pPr>
      <w:r>
        <w:rPr>
          <w:rFonts w:ascii="Times New Roman"/>
          <w:b w:val="false"/>
          <w:i w:val="false"/>
          <w:color w:val="000000"/>
          <w:sz w:val="28"/>
        </w:rPr>
        <w:t>
      38. Ауылдық елді мекендер жүйесін дамыту даму әлеуеті жоғары және орташа елді мекендерді, оның ішінде тірек ауылдық елді мекендерді дамытумен байланысты.</w:t>
      </w:r>
    </w:p>
    <w:bookmarkEnd w:id="209"/>
    <w:bookmarkStart w:name="z216" w:id="210"/>
    <w:p>
      <w:pPr>
        <w:spacing w:after="0"/>
        <w:ind w:left="0"/>
        <w:jc w:val="both"/>
      </w:pPr>
      <w:r>
        <w:rPr>
          <w:rFonts w:ascii="Times New Roman"/>
          <w:b w:val="false"/>
          <w:i w:val="false"/>
          <w:color w:val="000000"/>
          <w:sz w:val="28"/>
        </w:rPr>
        <w:t xml:space="preserve">
      Ауылдық аумақтар мен ауылдық елді мекендердің даму перспективалары "Қазақстан Республикасының ауылдық аумақтарын дамыту тұжырымдамасын 2023–2027 жылдарға арналған бекіту туралы" Қазақстан Республикасы Үкіметінің 2023 жылғы 28 наурыздағы №270 қаулысына, сондай-ақ "Қазақстан Республикасының агроөнеркәсіптік кешенін дамыту тұжырымдамасын 2021–2030 жылдарға арналған бекіту туралы" 2021 жылғы 30 желтоқсандағы №960 </w:t>
      </w:r>
      <w:r>
        <w:rPr>
          <w:rFonts w:ascii="Times New Roman"/>
          <w:b w:val="false"/>
          <w:i w:val="false"/>
          <w:color w:val="000000"/>
          <w:sz w:val="28"/>
        </w:rPr>
        <w:t>қаулысына</w:t>
      </w:r>
      <w:r>
        <w:rPr>
          <w:rFonts w:ascii="Times New Roman"/>
          <w:b w:val="false"/>
          <w:i w:val="false"/>
          <w:color w:val="000000"/>
          <w:sz w:val="28"/>
        </w:rPr>
        <w:t xml:space="preserve"> өзара байланысты болуы тиіс.  </w:t>
      </w:r>
    </w:p>
    <w:bookmarkEnd w:id="210"/>
    <w:bookmarkStart w:name="z217" w:id="211"/>
    <w:p>
      <w:pPr>
        <w:spacing w:after="0"/>
        <w:ind w:left="0"/>
        <w:jc w:val="both"/>
      </w:pPr>
      <w:r>
        <w:rPr>
          <w:rFonts w:ascii="Times New Roman"/>
          <w:b w:val="false"/>
          <w:i w:val="false"/>
          <w:color w:val="000000"/>
          <w:sz w:val="28"/>
        </w:rPr>
        <w:t>
      Сонымен қатар, әлеуметтік игіліктерге қолжетімділіктің шектеулі болуы, жұмыстың маусымдылығы және еңбекақының төмен болуы мамандарды аграрлық сектордағы жұмысқа ынталандырмайды және қалаларға жаппай жылыстауға және агроөнеркәсіптік кешендегі білікті кәсіби кадрлардың тапшылығына ықпал етеді.</w:t>
      </w:r>
    </w:p>
    <w:bookmarkEnd w:id="211"/>
    <w:bookmarkStart w:name="z218" w:id="212"/>
    <w:p>
      <w:pPr>
        <w:spacing w:after="0"/>
        <w:ind w:left="0"/>
        <w:jc w:val="both"/>
      </w:pPr>
      <w:r>
        <w:rPr>
          <w:rFonts w:ascii="Times New Roman"/>
          <w:b w:val="false"/>
          <w:i w:val="false"/>
          <w:color w:val="000000"/>
          <w:sz w:val="28"/>
        </w:rPr>
        <w:t xml:space="preserve">
      Халықтың кетуін азайту және ауылдық аумақтардың демографиялық жағдайын жақсарту үшін экономикалық қызметті дамытуға, инженерлік және әлеуметтік инфрақұрылымды дамытуға, өткізу нарықтары мен елді мекендерге көліктік қолжетімділікті кеңейтуге, мемлекеттік және коммерциялық қызметтер көрсету орталықтарын құруға және дамытуға, жаңа жұмыс орындарын құруға және халықты жұмыспен қамтуды қамтамасыз етуге бағытталған шараларды іске асыру ұсынылады. </w:t>
      </w:r>
    </w:p>
    <w:bookmarkEnd w:id="212"/>
    <w:bookmarkStart w:name="z219" w:id="213"/>
    <w:p>
      <w:pPr>
        <w:spacing w:after="0"/>
        <w:ind w:left="0"/>
        <w:jc w:val="both"/>
      </w:pPr>
      <w:r>
        <w:rPr>
          <w:rFonts w:ascii="Times New Roman"/>
          <w:b w:val="false"/>
          <w:i w:val="false"/>
          <w:color w:val="000000"/>
          <w:sz w:val="28"/>
        </w:rPr>
        <w:t>
      Ауылдық аумақтардың тұрақты дамуын қамтамасыз ету мақсатында ауылдық жерлерде бизнесті дамыту, әлеуметтік және инженерлік инфрақұрылым объектілерін салу, жөндеу және реконструкциялау, тұрғын үй сатып алуға қаражат бөлу, жеңілдікті ипотека, еңбек ресурстарының аумақтық ұтқырлығын ынталандыру жөніндегі міндеттер орындалады. Ауылдық жерлерде экономикалық өсу орталықтарын дамыту үшін мемлекеттік қолдау тіршілікті қамтамасыз ету инфрақұрылымын дамытуға, ең алдымен тірек ауылдық елді мекендерге және әлеуметтік-экономикалық даму әлеуеті жоғары ауылдарға бағытталатын болады.</w:t>
      </w:r>
    </w:p>
    <w:bookmarkEnd w:id="213"/>
    <w:bookmarkStart w:name="z220" w:id="214"/>
    <w:p>
      <w:pPr>
        <w:spacing w:after="0"/>
        <w:ind w:left="0"/>
        <w:jc w:val="both"/>
      </w:pPr>
      <w:r>
        <w:rPr>
          <w:rFonts w:ascii="Times New Roman"/>
          <w:b w:val="false"/>
          <w:i w:val="false"/>
          <w:color w:val="000000"/>
          <w:sz w:val="28"/>
        </w:rPr>
        <w:t>
      Қойылған міндеттерді іске асыру ауыл және қала тұрғындарының өмір сүру сапасын арттыруға және алшақтықты қысқартуға, демек, ауыл шаруашылығы өндірісіне жас, жоғары білікті кадрларды тартуға, халықтың көші-қон ағынын азайтуға мүмкіндік береді.</w:t>
      </w:r>
    </w:p>
    <w:bookmarkEnd w:id="214"/>
    <w:bookmarkStart w:name="z221" w:id="215"/>
    <w:p>
      <w:pPr>
        <w:spacing w:after="0"/>
        <w:ind w:left="0"/>
        <w:jc w:val="left"/>
      </w:pPr>
      <w:r>
        <w:rPr>
          <w:rFonts w:ascii="Times New Roman"/>
          <w:b/>
          <w:i w:val="false"/>
          <w:color w:val="000000"/>
        </w:rPr>
        <w:t xml:space="preserve"> 2-параграф. Өндіргіш күштерді кешенді орналастыру шаралары</w:t>
      </w:r>
    </w:p>
    <w:bookmarkEnd w:id="215"/>
    <w:bookmarkStart w:name="z222" w:id="216"/>
    <w:p>
      <w:pPr>
        <w:spacing w:after="0"/>
        <w:ind w:left="0"/>
        <w:jc w:val="both"/>
      </w:pPr>
      <w:r>
        <w:rPr>
          <w:rFonts w:ascii="Times New Roman"/>
          <w:b w:val="false"/>
          <w:i w:val="false"/>
          <w:color w:val="000000"/>
          <w:sz w:val="28"/>
        </w:rPr>
        <w:t>
      39. Қазақстан Республикасының Оңтүстік өңірін дамытудың негізгі алғышарттары Қытай, Өзбекстан және Қырғызстанның шекара маңындағы облыстарымен шекара маңы ынтымақтастығының мүмкіндіктері, ауыл шаруашылығын дамыту үшін қолайлы климаттық жағдайлардың болуы, бай минералдық-шикізат базасының болуы, дамыған өңдеу өнеркәсібі және дамыған көлік инфрақұрылымының болуы болып табылады.</w:t>
      </w:r>
    </w:p>
    <w:bookmarkEnd w:id="216"/>
    <w:bookmarkStart w:name="z223" w:id="217"/>
    <w:p>
      <w:pPr>
        <w:spacing w:after="0"/>
        <w:ind w:left="0"/>
        <w:jc w:val="both"/>
      </w:pPr>
      <w:r>
        <w:rPr>
          <w:rFonts w:ascii="Times New Roman"/>
          <w:b w:val="false"/>
          <w:i w:val="false"/>
          <w:color w:val="000000"/>
          <w:sz w:val="28"/>
        </w:rPr>
        <w:t xml:space="preserve">
      Өңір аумағында өндіргіш күштерді орналастыруды перспективалық дамыту Six Sigma, Kaizen, Kanban және 5S ұқыпты өндіріс элементтерін енгізе отырып, белсенді индустрияландыруға баса назар аудара отырып, жүзеге асыру ұсынылады. </w:t>
      </w:r>
    </w:p>
    <w:bookmarkEnd w:id="217"/>
    <w:bookmarkStart w:name="z224" w:id="218"/>
    <w:p>
      <w:pPr>
        <w:spacing w:after="0"/>
        <w:ind w:left="0"/>
        <w:jc w:val="both"/>
      </w:pPr>
      <w:r>
        <w:rPr>
          <w:rFonts w:ascii="Times New Roman"/>
          <w:b w:val="false"/>
          <w:i w:val="false"/>
          <w:color w:val="000000"/>
          <w:sz w:val="28"/>
        </w:rPr>
        <w:t xml:space="preserve">
      Бұл өңірдің орасан зор еңбек әлеуетіне, экономикадағы ауыл шаруашылығының басымдығына, халықтың төмен табысына және басқа да көптеген факторларға байланысты. </w:t>
      </w:r>
    </w:p>
    <w:bookmarkEnd w:id="218"/>
    <w:bookmarkStart w:name="z225" w:id="219"/>
    <w:p>
      <w:pPr>
        <w:spacing w:after="0"/>
        <w:ind w:left="0"/>
        <w:jc w:val="both"/>
      </w:pPr>
      <w:r>
        <w:rPr>
          <w:rFonts w:ascii="Times New Roman"/>
          <w:b w:val="false"/>
          <w:i w:val="false"/>
          <w:color w:val="000000"/>
          <w:sz w:val="28"/>
        </w:rPr>
        <w:t>
      Жалпы өңірлік өнім (бұдан әрі – ЖӨӨ) деңгейін арттыру және өңірдің негізгі бәсекелестік артықшылықтарын іске асыру мақсатында өңіраралық байланыстарды және сабақтас өндірістер кооперациясын ұйымдастырудың тиімді нысаны болып табылатын бірқатар аумақтық-салалық кластерлерді қалыптастыру қажет.</w:t>
      </w:r>
    </w:p>
    <w:bookmarkEnd w:id="219"/>
    <w:bookmarkStart w:name="z226" w:id="220"/>
    <w:p>
      <w:pPr>
        <w:spacing w:after="0"/>
        <w:ind w:left="0"/>
        <w:jc w:val="both"/>
      </w:pPr>
      <w:r>
        <w:rPr>
          <w:rFonts w:ascii="Times New Roman"/>
          <w:b w:val="false"/>
          <w:i w:val="false"/>
          <w:color w:val="000000"/>
          <w:sz w:val="28"/>
        </w:rPr>
        <w:t xml:space="preserve">
      Ұзақ мерзімді перспективада облыстардың Қазақстан Республикасының Оңтүстік өңірі шеңберінде бірлесіп дамыту экономиканың, оның ішінде: ауыл шаруашылығының жалпы өнімінің – 5,4 есе, ауыл шаруашылығының жалпы өнімінің – 4,8 есе, өнеркәсіптік өндіріс көлемінің – 4,4 есе өсуіне ықпал етеді деп болжанып отыр (Өңіраралық схемаға 3, 6, 7 қосымшалар).  </w:t>
      </w:r>
    </w:p>
    <w:bookmarkEnd w:id="220"/>
    <w:bookmarkStart w:name="z227" w:id="221"/>
    <w:p>
      <w:pPr>
        <w:spacing w:after="0"/>
        <w:ind w:left="0"/>
        <w:jc w:val="both"/>
      </w:pPr>
      <w:r>
        <w:rPr>
          <w:rFonts w:ascii="Times New Roman"/>
          <w:b w:val="false"/>
          <w:i w:val="false"/>
          <w:color w:val="000000"/>
          <w:sz w:val="28"/>
        </w:rPr>
        <w:t xml:space="preserve">
      40. Экономика салаларын перспективалы дамыту </w:t>
      </w:r>
    </w:p>
    <w:bookmarkEnd w:id="221"/>
    <w:bookmarkStart w:name="z228" w:id="222"/>
    <w:p>
      <w:pPr>
        <w:spacing w:after="0"/>
        <w:ind w:left="0"/>
        <w:jc w:val="both"/>
      </w:pPr>
      <w:r>
        <w:rPr>
          <w:rFonts w:ascii="Times New Roman"/>
          <w:b w:val="false"/>
          <w:i w:val="false"/>
          <w:color w:val="000000"/>
          <w:sz w:val="28"/>
        </w:rPr>
        <w:t>
      Қазақстан Республикасының Оңтүстік өңірінің бәсекеге қабілетті экономикалық мамандануын агроөнеркәсіптік кешенді, мұнай-химия, химия және фармацевтика өнеркәсібін, құрылыс материалдары өнеркәсібін, машина жасауды, тау-кен металлургия кешенін, жеңіл өнеркәсіпті дамытуды қарқындату негізінде болжанады.</w:t>
      </w:r>
    </w:p>
    <w:bookmarkEnd w:id="222"/>
    <w:bookmarkStart w:name="z229" w:id="223"/>
    <w:p>
      <w:pPr>
        <w:spacing w:after="0"/>
        <w:ind w:left="0"/>
        <w:jc w:val="both"/>
      </w:pPr>
      <w:r>
        <w:rPr>
          <w:rFonts w:ascii="Times New Roman"/>
          <w:b w:val="false"/>
          <w:i w:val="false"/>
          <w:color w:val="000000"/>
          <w:sz w:val="28"/>
        </w:rPr>
        <w:t>
      41. Азық-түлік өндірісі</w:t>
      </w:r>
    </w:p>
    <w:bookmarkEnd w:id="223"/>
    <w:bookmarkStart w:name="z230" w:id="224"/>
    <w:p>
      <w:pPr>
        <w:spacing w:after="0"/>
        <w:ind w:left="0"/>
        <w:jc w:val="both"/>
      </w:pPr>
      <w:r>
        <w:rPr>
          <w:rFonts w:ascii="Times New Roman"/>
          <w:b w:val="false"/>
          <w:i w:val="false"/>
          <w:color w:val="000000"/>
          <w:sz w:val="28"/>
        </w:rPr>
        <w:t>
      Аграрлық мамандануды, ауыл шаруашылығын жүргізу үшін қолайлы табиғи-климаттық жағдайларды және өңірдің тұрақты өсіп келе жатқан халқын ескере отырып, перспективада тамақ өнеркәсібі орта мерзімді және ұзақ мерзімді перспективада экономиканың жетекші саласы ретінде өзінің маңыздылығын сақтайды. Бұған сондай-ақ елдегі ең ірі тұтыну нарықтары және тұтастай алғанда, өңірдің тұрақты өсіп келе жатқан халқы Алматы және Шымкент агломерацияларының қарқынды қалыптасуы ықпал етеді.</w:t>
      </w:r>
    </w:p>
    <w:bookmarkEnd w:id="224"/>
    <w:bookmarkStart w:name="z231" w:id="225"/>
    <w:p>
      <w:pPr>
        <w:spacing w:after="0"/>
        <w:ind w:left="0"/>
        <w:jc w:val="both"/>
      </w:pPr>
      <w:r>
        <w:rPr>
          <w:rFonts w:ascii="Times New Roman"/>
          <w:b w:val="false"/>
          <w:i w:val="false"/>
          <w:color w:val="000000"/>
          <w:sz w:val="28"/>
        </w:rPr>
        <w:t>
      Алматы және Шымкент қалаларында негізінен саланың жоғары технологиялық өндірістері шоғырландырылатын болады. Күрделі технологиялары жоқ және жоғары дағдыларды қажет етпейтін өндірістер қала маңындағы аймақтарға көшетін болады.</w:t>
      </w:r>
    </w:p>
    <w:bookmarkEnd w:id="225"/>
    <w:bookmarkStart w:name="z232" w:id="226"/>
    <w:p>
      <w:pPr>
        <w:spacing w:after="0"/>
        <w:ind w:left="0"/>
        <w:jc w:val="both"/>
      </w:pPr>
      <w:r>
        <w:rPr>
          <w:rFonts w:ascii="Times New Roman"/>
          <w:b w:val="false"/>
          <w:i w:val="false"/>
          <w:color w:val="000000"/>
          <w:sz w:val="28"/>
        </w:rPr>
        <w:t xml:space="preserve">
      Саланы дамыту бойынша жобалық ұсыныстар: </w:t>
      </w:r>
    </w:p>
    <w:bookmarkEnd w:id="226"/>
    <w:bookmarkStart w:name="z233" w:id="227"/>
    <w:p>
      <w:pPr>
        <w:spacing w:after="0"/>
        <w:ind w:left="0"/>
        <w:jc w:val="both"/>
      </w:pPr>
      <w:r>
        <w:rPr>
          <w:rFonts w:ascii="Times New Roman"/>
          <w:b w:val="false"/>
          <w:i w:val="false"/>
          <w:color w:val="000000"/>
          <w:sz w:val="28"/>
        </w:rPr>
        <w:t xml:space="preserve">
      Алматы облысы </w:t>
      </w:r>
    </w:p>
    <w:bookmarkEnd w:id="227"/>
    <w:bookmarkStart w:name="z234" w:id="228"/>
    <w:p>
      <w:pPr>
        <w:spacing w:after="0"/>
        <w:ind w:left="0"/>
        <w:jc w:val="both"/>
      </w:pPr>
      <w:r>
        <w:rPr>
          <w:rFonts w:ascii="Times New Roman"/>
          <w:b w:val="false"/>
          <w:i w:val="false"/>
          <w:color w:val="000000"/>
          <w:sz w:val="28"/>
        </w:rPr>
        <w:t>
      2030 жылға дейін:</w:t>
      </w:r>
    </w:p>
    <w:bookmarkEnd w:id="228"/>
    <w:bookmarkStart w:name="z235" w:id="229"/>
    <w:p>
      <w:pPr>
        <w:spacing w:after="0"/>
        <w:ind w:left="0"/>
        <w:jc w:val="both"/>
      </w:pPr>
      <w:r>
        <w:rPr>
          <w:rFonts w:ascii="Times New Roman"/>
          <w:b w:val="false"/>
          <w:i w:val="false"/>
          <w:color w:val="000000"/>
          <w:sz w:val="28"/>
        </w:rPr>
        <w:t xml:space="preserve">
      жемістер мен көкөністерді өсіру, өңдеу және сақтау; </w:t>
      </w:r>
    </w:p>
    <w:bookmarkEnd w:id="229"/>
    <w:bookmarkStart w:name="z236" w:id="230"/>
    <w:p>
      <w:pPr>
        <w:spacing w:after="0"/>
        <w:ind w:left="0"/>
        <w:jc w:val="both"/>
      </w:pPr>
      <w:r>
        <w:rPr>
          <w:rFonts w:ascii="Times New Roman"/>
          <w:b w:val="false"/>
          <w:i w:val="false"/>
          <w:color w:val="000000"/>
          <w:sz w:val="28"/>
        </w:rPr>
        <w:t xml:space="preserve">
      Қонаев қаласында ет өңдейтін зауыт салу; </w:t>
      </w:r>
    </w:p>
    <w:bookmarkEnd w:id="230"/>
    <w:bookmarkStart w:name="z237" w:id="231"/>
    <w:p>
      <w:pPr>
        <w:spacing w:after="0"/>
        <w:ind w:left="0"/>
        <w:jc w:val="both"/>
      </w:pPr>
      <w:r>
        <w:rPr>
          <w:rFonts w:ascii="Times New Roman"/>
          <w:b w:val="false"/>
          <w:i w:val="false"/>
          <w:color w:val="000000"/>
          <w:sz w:val="28"/>
        </w:rPr>
        <w:t xml:space="preserve">
      Іле ауданында ұсақ малды бордақылау, сою және терең өңдеу жөніндегі ет комбинатын салу; </w:t>
      </w:r>
    </w:p>
    <w:bookmarkEnd w:id="231"/>
    <w:bookmarkStart w:name="z238" w:id="232"/>
    <w:p>
      <w:pPr>
        <w:spacing w:after="0"/>
        <w:ind w:left="0"/>
        <w:jc w:val="both"/>
      </w:pPr>
      <w:r>
        <w:rPr>
          <w:rFonts w:ascii="Times New Roman"/>
          <w:b w:val="false"/>
          <w:i w:val="false"/>
          <w:color w:val="000000"/>
          <w:sz w:val="28"/>
        </w:rPr>
        <w:t>
      Қонаев қаласында тез дайындалатын кеспе өндірісі бойынша зауыт салу;</w:t>
      </w:r>
    </w:p>
    <w:bookmarkEnd w:id="232"/>
    <w:bookmarkStart w:name="z239" w:id="233"/>
    <w:p>
      <w:pPr>
        <w:spacing w:after="0"/>
        <w:ind w:left="0"/>
        <w:jc w:val="both"/>
      </w:pPr>
      <w:r>
        <w:rPr>
          <w:rFonts w:ascii="Times New Roman"/>
          <w:b w:val="false"/>
          <w:i w:val="false"/>
          <w:color w:val="000000"/>
          <w:sz w:val="28"/>
        </w:rPr>
        <w:t xml:space="preserve">
      жемістерді тікелей сығу үшін шағын зауыт салу; </w:t>
      </w:r>
    </w:p>
    <w:bookmarkEnd w:id="233"/>
    <w:bookmarkStart w:name="z240" w:id="234"/>
    <w:p>
      <w:pPr>
        <w:spacing w:after="0"/>
        <w:ind w:left="0"/>
        <w:jc w:val="both"/>
      </w:pPr>
      <w:r>
        <w:rPr>
          <w:rFonts w:ascii="Times New Roman"/>
          <w:b w:val="false"/>
          <w:i w:val="false"/>
          <w:color w:val="000000"/>
          <w:sz w:val="28"/>
        </w:rPr>
        <w:t>
      Алатау қаласында тұздалған тіскебасарларды өндіру бойынша зауыт салу;</w:t>
      </w:r>
    </w:p>
    <w:bookmarkEnd w:id="234"/>
    <w:bookmarkStart w:name="z241" w:id="235"/>
    <w:p>
      <w:pPr>
        <w:spacing w:after="0"/>
        <w:ind w:left="0"/>
        <w:jc w:val="both"/>
      </w:pPr>
      <w:r>
        <w:rPr>
          <w:rFonts w:ascii="Times New Roman"/>
          <w:b w:val="false"/>
          <w:i w:val="false"/>
          <w:color w:val="000000"/>
          <w:sz w:val="28"/>
        </w:rPr>
        <w:t>
      бөтелкеге құйылған су өндірісі;</w:t>
      </w:r>
    </w:p>
    <w:bookmarkEnd w:id="235"/>
    <w:bookmarkStart w:name="z242" w:id="236"/>
    <w:p>
      <w:pPr>
        <w:spacing w:after="0"/>
        <w:ind w:left="0"/>
        <w:jc w:val="both"/>
      </w:pPr>
      <w:r>
        <w:rPr>
          <w:rFonts w:ascii="Times New Roman"/>
          <w:b w:val="false"/>
          <w:i w:val="false"/>
          <w:color w:val="000000"/>
          <w:sz w:val="28"/>
        </w:rPr>
        <w:t>
      заманауи мал шаруашылығы кешенін салу;</w:t>
      </w:r>
    </w:p>
    <w:bookmarkEnd w:id="236"/>
    <w:bookmarkStart w:name="z243" w:id="237"/>
    <w:p>
      <w:pPr>
        <w:spacing w:after="0"/>
        <w:ind w:left="0"/>
        <w:jc w:val="both"/>
      </w:pPr>
      <w:r>
        <w:rPr>
          <w:rFonts w:ascii="Times New Roman"/>
          <w:b w:val="false"/>
          <w:i w:val="false"/>
          <w:color w:val="000000"/>
          <w:sz w:val="28"/>
        </w:rPr>
        <w:t>
      басым ауыл шаруашылығы дақылдарының: қант қызылшасы, жүгері, картоп алқаптарын кеңейту пайдасына егіс алқаптарын әртараптандыру;</w:t>
      </w:r>
    </w:p>
    <w:bookmarkEnd w:id="237"/>
    <w:bookmarkStart w:name="z244" w:id="238"/>
    <w:p>
      <w:pPr>
        <w:spacing w:after="0"/>
        <w:ind w:left="0"/>
        <w:jc w:val="both"/>
      </w:pPr>
      <w:r>
        <w:rPr>
          <w:rFonts w:ascii="Times New Roman"/>
          <w:b w:val="false"/>
          <w:i w:val="false"/>
          <w:color w:val="000000"/>
          <w:sz w:val="28"/>
        </w:rPr>
        <w:t>
      мал шаруашылығы саласын қамтамасыз ету мақсатында жемшөп базасын нығайту, табиғи жайылымдық жерлер мен шабындықтарды ұтымды пайдалану жөнінде шаралар қабылданатын болады;</w:t>
      </w:r>
    </w:p>
    <w:bookmarkEnd w:id="238"/>
    <w:bookmarkStart w:name="z245" w:id="239"/>
    <w:p>
      <w:pPr>
        <w:spacing w:after="0"/>
        <w:ind w:left="0"/>
        <w:jc w:val="both"/>
      </w:pPr>
      <w:r>
        <w:rPr>
          <w:rFonts w:ascii="Times New Roman"/>
          <w:b w:val="false"/>
          <w:i w:val="false"/>
          <w:color w:val="000000"/>
          <w:sz w:val="28"/>
        </w:rPr>
        <w:t xml:space="preserve">
      ет бағытындағы құс фабрикасын салу;  </w:t>
      </w:r>
    </w:p>
    <w:bookmarkEnd w:id="239"/>
    <w:bookmarkStart w:name="z246" w:id="240"/>
    <w:p>
      <w:pPr>
        <w:spacing w:after="0"/>
        <w:ind w:left="0"/>
        <w:jc w:val="both"/>
      </w:pPr>
      <w:r>
        <w:rPr>
          <w:rFonts w:ascii="Times New Roman"/>
          <w:b w:val="false"/>
          <w:i w:val="false"/>
          <w:color w:val="000000"/>
          <w:sz w:val="28"/>
        </w:rPr>
        <w:t xml:space="preserve">
      Еңбекшіқазақ ауданында сүт кластерін құру; </w:t>
      </w:r>
    </w:p>
    <w:bookmarkEnd w:id="240"/>
    <w:bookmarkStart w:name="z247" w:id="241"/>
    <w:p>
      <w:pPr>
        <w:spacing w:after="0"/>
        <w:ind w:left="0"/>
        <w:jc w:val="both"/>
      </w:pPr>
      <w:r>
        <w:rPr>
          <w:rFonts w:ascii="Times New Roman"/>
          <w:b w:val="false"/>
          <w:i w:val="false"/>
          <w:color w:val="000000"/>
          <w:sz w:val="28"/>
        </w:rPr>
        <w:t xml:space="preserve">
      Іле ауданында ет кластерін құру; </w:t>
      </w:r>
    </w:p>
    <w:bookmarkEnd w:id="241"/>
    <w:bookmarkStart w:name="z248" w:id="242"/>
    <w:p>
      <w:pPr>
        <w:spacing w:after="0"/>
        <w:ind w:left="0"/>
        <w:jc w:val="both"/>
      </w:pPr>
      <w:r>
        <w:rPr>
          <w:rFonts w:ascii="Times New Roman"/>
          <w:b w:val="false"/>
          <w:i w:val="false"/>
          <w:color w:val="000000"/>
          <w:sz w:val="28"/>
        </w:rPr>
        <w:t>
      Еңбекшіқазақ ауданында жеміс көкөніс кластерін құру;</w:t>
      </w:r>
    </w:p>
    <w:bookmarkEnd w:id="242"/>
    <w:bookmarkStart w:name="z249" w:id="243"/>
    <w:p>
      <w:pPr>
        <w:spacing w:after="0"/>
        <w:ind w:left="0"/>
        <w:jc w:val="both"/>
      </w:pPr>
      <w:r>
        <w:rPr>
          <w:rFonts w:ascii="Times New Roman"/>
          <w:b w:val="false"/>
          <w:i w:val="false"/>
          <w:color w:val="000000"/>
          <w:sz w:val="28"/>
        </w:rPr>
        <w:t>
      2040 жылға дейін:</w:t>
      </w:r>
    </w:p>
    <w:bookmarkEnd w:id="243"/>
    <w:bookmarkStart w:name="z250" w:id="244"/>
    <w:p>
      <w:pPr>
        <w:spacing w:after="0"/>
        <w:ind w:left="0"/>
        <w:jc w:val="both"/>
      </w:pPr>
      <w:r>
        <w:rPr>
          <w:rFonts w:ascii="Times New Roman"/>
          <w:b w:val="false"/>
          <w:i w:val="false"/>
          <w:color w:val="000000"/>
          <w:sz w:val="28"/>
        </w:rPr>
        <w:t xml:space="preserve">
      облыс орталығында, облыстың моно- және шағын қалаларында жылжымалы машиналар мен стационарлық қондырғыларды пайдалана отырып және өнім сапасын өңдеу мен бақылаудың жаңа әдістерін және олардың биологиялық қасиеттерінің тұрақтылығын және тамақ шикізаты мен дайын өнімнің экологиялық қауіпсіздігін қамтамасыз ету тәсілдерін пайдалана отырып, ауыл шаруашылығы шикізаты мен өнімдерін терең өңдеу және сақтау технологияларын енгізу; </w:t>
      </w:r>
    </w:p>
    <w:bookmarkEnd w:id="244"/>
    <w:bookmarkStart w:name="z251" w:id="245"/>
    <w:p>
      <w:pPr>
        <w:spacing w:after="0"/>
        <w:ind w:left="0"/>
        <w:jc w:val="both"/>
      </w:pPr>
      <w:r>
        <w:rPr>
          <w:rFonts w:ascii="Times New Roman"/>
          <w:b w:val="false"/>
          <w:i w:val="false"/>
          <w:color w:val="000000"/>
          <w:sz w:val="28"/>
        </w:rPr>
        <w:t xml:space="preserve">
      экологиялық қолайсыз және ластанған аудандардың балалары мен түрлі типтегі тұрғындарын қоса алғанда, халықтың жекелеген тұрақты топтары үшін жаппай тұтыну және емдеу-профилактикалық мақсаттағы тамақ өнімдерінің құрамын бағытталған өзгертумен тамақ өнімдерін өндірудің жаңа технологияларын енгізу; </w:t>
      </w:r>
    </w:p>
    <w:bookmarkEnd w:id="245"/>
    <w:bookmarkStart w:name="z252" w:id="246"/>
    <w:p>
      <w:pPr>
        <w:spacing w:after="0"/>
        <w:ind w:left="0"/>
        <w:jc w:val="both"/>
      </w:pPr>
      <w:r>
        <w:rPr>
          <w:rFonts w:ascii="Times New Roman"/>
          <w:b w:val="false"/>
          <w:i w:val="false"/>
          <w:color w:val="000000"/>
          <w:sz w:val="28"/>
        </w:rPr>
        <w:t xml:space="preserve">
      2050 жылға қарай: </w:t>
      </w:r>
    </w:p>
    <w:bookmarkEnd w:id="246"/>
    <w:bookmarkStart w:name="z253" w:id="247"/>
    <w:p>
      <w:pPr>
        <w:spacing w:after="0"/>
        <w:ind w:left="0"/>
        <w:jc w:val="both"/>
      </w:pPr>
      <w:r>
        <w:rPr>
          <w:rFonts w:ascii="Times New Roman"/>
          <w:b w:val="false"/>
          <w:i w:val="false"/>
          <w:color w:val="000000"/>
          <w:sz w:val="28"/>
        </w:rPr>
        <w:t>
      Табиғи ресурстар базасына нұқсан келтірмей өнімділікті арттыру үшін инновациялық жүйелерді әзірлеу және енгізу;</w:t>
      </w:r>
    </w:p>
    <w:bookmarkEnd w:id="247"/>
    <w:bookmarkStart w:name="z254" w:id="248"/>
    <w:p>
      <w:pPr>
        <w:spacing w:after="0"/>
        <w:ind w:left="0"/>
        <w:jc w:val="both"/>
      </w:pPr>
      <w:r>
        <w:rPr>
          <w:rFonts w:ascii="Times New Roman"/>
          <w:b w:val="false"/>
          <w:i w:val="false"/>
          <w:color w:val="000000"/>
          <w:sz w:val="28"/>
        </w:rPr>
        <w:t>
      жер пайдалану мен су ресурстарын тұтынудың негізгі қорларын жаңғыртуға және жетілдіруге инвестициялар.</w:t>
      </w:r>
    </w:p>
    <w:bookmarkEnd w:id="248"/>
    <w:bookmarkStart w:name="z255" w:id="249"/>
    <w:p>
      <w:pPr>
        <w:spacing w:after="0"/>
        <w:ind w:left="0"/>
        <w:jc w:val="both"/>
      </w:pPr>
      <w:r>
        <w:rPr>
          <w:rFonts w:ascii="Times New Roman"/>
          <w:b w:val="false"/>
          <w:i w:val="false"/>
          <w:color w:val="000000"/>
          <w:sz w:val="28"/>
        </w:rPr>
        <w:t>
      Жетісу облысы</w:t>
      </w:r>
    </w:p>
    <w:bookmarkEnd w:id="249"/>
    <w:bookmarkStart w:name="z256" w:id="250"/>
    <w:p>
      <w:pPr>
        <w:spacing w:after="0"/>
        <w:ind w:left="0"/>
        <w:jc w:val="both"/>
      </w:pPr>
      <w:r>
        <w:rPr>
          <w:rFonts w:ascii="Times New Roman"/>
          <w:b w:val="false"/>
          <w:i w:val="false"/>
          <w:color w:val="000000"/>
          <w:sz w:val="28"/>
        </w:rPr>
        <w:t>
      2030 жылға дейін:</w:t>
      </w:r>
    </w:p>
    <w:bookmarkEnd w:id="250"/>
    <w:bookmarkStart w:name="z257" w:id="251"/>
    <w:p>
      <w:pPr>
        <w:spacing w:after="0"/>
        <w:ind w:left="0"/>
        <w:jc w:val="both"/>
      </w:pPr>
      <w:r>
        <w:rPr>
          <w:rFonts w:ascii="Times New Roman"/>
          <w:b w:val="false"/>
          <w:i w:val="false"/>
          <w:color w:val="000000"/>
          <w:sz w:val="28"/>
        </w:rPr>
        <w:t xml:space="preserve">
      Панфилов ауданында түйе сүтінің құрғақ түрін өндіруді ұйымдастыру; </w:t>
      </w:r>
    </w:p>
    <w:bookmarkEnd w:id="251"/>
    <w:bookmarkStart w:name="z258" w:id="252"/>
    <w:p>
      <w:pPr>
        <w:spacing w:after="0"/>
        <w:ind w:left="0"/>
        <w:jc w:val="both"/>
      </w:pPr>
      <w:r>
        <w:rPr>
          <w:rFonts w:ascii="Times New Roman"/>
          <w:b w:val="false"/>
          <w:i w:val="false"/>
          <w:color w:val="000000"/>
          <w:sz w:val="28"/>
        </w:rPr>
        <w:t>
      майлы дақылдарды қайта өңдеу жөніндегі өндірістерді ұйымдастыру (негізінен Алакөл, Көксу, Сарқан аудандарында және Талдықорған қаласында);</w:t>
      </w:r>
    </w:p>
    <w:bookmarkEnd w:id="252"/>
    <w:bookmarkStart w:name="z259" w:id="253"/>
    <w:p>
      <w:pPr>
        <w:spacing w:after="0"/>
        <w:ind w:left="0"/>
        <w:jc w:val="both"/>
      </w:pPr>
      <w:r>
        <w:rPr>
          <w:rFonts w:ascii="Times New Roman"/>
          <w:b w:val="false"/>
          <w:i w:val="false"/>
          <w:color w:val="000000"/>
          <w:sz w:val="28"/>
        </w:rPr>
        <w:t>
      Көксу ауданында қант құмайын өсіру және оны терең өңдеу үшін агроөнеркәсіптік кешен құру;</w:t>
      </w:r>
    </w:p>
    <w:bookmarkEnd w:id="253"/>
    <w:bookmarkStart w:name="z260" w:id="254"/>
    <w:p>
      <w:pPr>
        <w:spacing w:after="0"/>
        <w:ind w:left="0"/>
        <w:jc w:val="both"/>
      </w:pPr>
      <w:r>
        <w:rPr>
          <w:rFonts w:ascii="Times New Roman"/>
          <w:b w:val="false"/>
          <w:i w:val="false"/>
          <w:color w:val="000000"/>
          <w:sz w:val="28"/>
        </w:rPr>
        <w:t>
      жақын маңдағы аудандардың қатысуымен Талдықорған қаласында қайта өңдеу орталығы бар сүт, ет және жеміс-көкөніс кластерлерін құру;</w:t>
      </w:r>
    </w:p>
    <w:bookmarkEnd w:id="254"/>
    <w:bookmarkStart w:name="z261" w:id="255"/>
    <w:p>
      <w:pPr>
        <w:spacing w:after="0"/>
        <w:ind w:left="0"/>
        <w:jc w:val="both"/>
      </w:pPr>
      <w:r>
        <w:rPr>
          <w:rFonts w:ascii="Times New Roman"/>
          <w:b w:val="false"/>
          <w:i w:val="false"/>
          <w:color w:val="000000"/>
          <w:sz w:val="28"/>
        </w:rPr>
        <w:t>
      2040 жылға дейін:</w:t>
      </w:r>
    </w:p>
    <w:bookmarkEnd w:id="255"/>
    <w:bookmarkStart w:name="z262" w:id="256"/>
    <w:p>
      <w:pPr>
        <w:spacing w:after="0"/>
        <w:ind w:left="0"/>
        <w:jc w:val="both"/>
      </w:pPr>
      <w:r>
        <w:rPr>
          <w:rFonts w:ascii="Times New Roman"/>
          <w:b w:val="false"/>
          <w:i w:val="false"/>
          <w:color w:val="000000"/>
          <w:sz w:val="28"/>
        </w:rPr>
        <w:t xml:space="preserve">
      облыс орталығында, облыстың моно- және шағын қалаларында жылжымалы машиналар мен стационарлық қондырғыларды пайдалана отырып және өнім сапасын өңдеу мен бақылаудың жаңа әдістерін және олардың биологиялық қасиеттерінің тұрақтылығын және тамақ шикізаты мен дайын өнімнің экологиялық қауіпсіздігін қамтамасыз ету тәсілдерін пайдалана отырып, ауыл шаруашылығы шикізаты мен өнімдерін терең өңдеу және сақтау технологияларын енгізу; </w:t>
      </w:r>
    </w:p>
    <w:bookmarkEnd w:id="256"/>
    <w:bookmarkStart w:name="z263" w:id="257"/>
    <w:p>
      <w:pPr>
        <w:spacing w:after="0"/>
        <w:ind w:left="0"/>
        <w:jc w:val="both"/>
      </w:pPr>
      <w:r>
        <w:rPr>
          <w:rFonts w:ascii="Times New Roman"/>
          <w:b w:val="false"/>
          <w:i w:val="false"/>
          <w:color w:val="000000"/>
          <w:sz w:val="28"/>
        </w:rPr>
        <w:t xml:space="preserve">
      экологиялық қолайсыз және ластанған аудандардың балалары мен түрлі типтегі тұрғындарын қоса алғанда, халықтың жекелеген тұрақты топтары үшін жаппай тұтыну және емдеу-профилактикалық мақсаттағы тамақ өнімдерінің құрамын бағытталған өзгертумен тамақ өнімдерін өндірудің жаңа технологияларын енгізу; </w:t>
      </w:r>
    </w:p>
    <w:bookmarkEnd w:id="257"/>
    <w:bookmarkStart w:name="z264" w:id="258"/>
    <w:p>
      <w:pPr>
        <w:spacing w:after="0"/>
        <w:ind w:left="0"/>
        <w:jc w:val="both"/>
      </w:pPr>
      <w:r>
        <w:rPr>
          <w:rFonts w:ascii="Times New Roman"/>
          <w:b w:val="false"/>
          <w:i w:val="false"/>
          <w:color w:val="000000"/>
          <w:sz w:val="28"/>
        </w:rPr>
        <w:t>
      жануарлардың өнімділік деңгейіне сәйкес берілген құрамы және экологиялық қауіпсіз қасиеттері бар мал шаруашылығына арналған құрама жемнің жаңа түрлерін өндіруге арналған ресурс үнемдеу технологиялары мен жабдықтарын енгізу;</w:t>
      </w:r>
    </w:p>
    <w:bookmarkEnd w:id="258"/>
    <w:bookmarkStart w:name="z265" w:id="259"/>
    <w:p>
      <w:pPr>
        <w:spacing w:after="0"/>
        <w:ind w:left="0"/>
        <w:jc w:val="both"/>
      </w:pPr>
      <w:r>
        <w:rPr>
          <w:rFonts w:ascii="Times New Roman"/>
          <w:b w:val="false"/>
          <w:i w:val="false"/>
          <w:color w:val="000000"/>
          <w:sz w:val="28"/>
        </w:rPr>
        <w:t xml:space="preserve">
      ауыл шаруашылығы өндірісінде ресурс үнемдейтін және экологиялық қауіпсіз көпфункционалды техникалық құралдарды енгізу (жерді өңдеу, дақылдарды жинау технологиялары, әртүрлі топырақ-климаттық жағдайларда жануарлардың тұқымдарын күтіп-бағу, азықтандыру жөніндегі технологиялық операцияларды автоматтандыру және цифрландыру және т. б.); </w:t>
      </w:r>
    </w:p>
    <w:bookmarkEnd w:id="259"/>
    <w:bookmarkStart w:name="z266" w:id="260"/>
    <w:p>
      <w:pPr>
        <w:spacing w:after="0"/>
        <w:ind w:left="0"/>
        <w:jc w:val="both"/>
      </w:pPr>
      <w:r>
        <w:rPr>
          <w:rFonts w:ascii="Times New Roman"/>
          <w:b w:val="false"/>
          <w:i w:val="false"/>
          <w:color w:val="000000"/>
          <w:sz w:val="28"/>
        </w:rPr>
        <w:t>
      ауыл шаруашылығы өндірушілерін кооперативтерге кооперациялау процесін аяқтау;</w:t>
      </w:r>
    </w:p>
    <w:bookmarkEnd w:id="260"/>
    <w:bookmarkStart w:name="z267" w:id="261"/>
    <w:p>
      <w:pPr>
        <w:spacing w:after="0"/>
        <w:ind w:left="0"/>
        <w:jc w:val="both"/>
      </w:pPr>
      <w:r>
        <w:rPr>
          <w:rFonts w:ascii="Times New Roman"/>
          <w:b w:val="false"/>
          <w:i w:val="false"/>
          <w:color w:val="000000"/>
          <w:sz w:val="28"/>
        </w:rPr>
        <w:t>
      агроөнеркәсіптік кешен саласындағы халықаралық трансұлттық компанияларды тарту;</w:t>
      </w:r>
    </w:p>
    <w:bookmarkEnd w:id="261"/>
    <w:bookmarkStart w:name="z268" w:id="262"/>
    <w:p>
      <w:pPr>
        <w:spacing w:after="0"/>
        <w:ind w:left="0"/>
        <w:jc w:val="both"/>
      </w:pPr>
      <w:r>
        <w:rPr>
          <w:rFonts w:ascii="Times New Roman"/>
          <w:b w:val="false"/>
          <w:i w:val="false"/>
          <w:color w:val="000000"/>
          <w:sz w:val="28"/>
        </w:rPr>
        <w:t xml:space="preserve">
      2050 жылға дейін: </w:t>
      </w:r>
    </w:p>
    <w:bookmarkEnd w:id="262"/>
    <w:bookmarkStart w:name="z269" w:id="263"/>
    <w:p>
      <w:pPr>
        <w:spacing w:after="0"/>
        <w:ind w:left="0"/>
        <w:jc w:val="both"/>
      </w:pPr>
      <w:r>
        <w:rPr>
          <w:rFonts w:ascii="Times New Roman"/>
          <w:b w:val="false"/>
          <w:i w:val="false"/>
          <w:color w:val="000000"/>
          <w:sz w:val="28"/>
        </w:rPr>
        <w:t>
      Табиғи ресурстар базасына нұқсан келтірмей өнімділікті арттыру үшін инновациялық жүйелерді әзірлеу және енгізу;</w:t>
      </w:r>
    </w:p>
    <w:bookmarkEnd w:id="263"/>
    <w:bookmarkStart w:name="z270" w:id="264"/>
    <w:p>
      <w:pPr>
        <w:spacing w:after="0"/>
        <w:ind w:left="0"/>
        <w:jc w:val="both"/>
      </w:pPr>
      <w:r>
        <w:rPr>
          <w:rFonts w:ascii="Times New Roman"/>
          <w:b w:val="false"/>
          <w:i w:val="false"/>
          <w:color w:val="000000"/>
          <w:sz w:val="28"/>
        </w:rPr>
        <w:t>
      жер пайдалану мен су ресурстарын тұтынудың негізгі қорларын жаңғыртуға және жетілдіруге инвестициялар.</w:t>
      </w:r>
    </w:p>
    <w:bookmarkEnd w:id="264"/>
    <w:bookmarkStart w:name="z271" w:id="265"/>
    <w:p>
      <w:pPr>
        <w:spacing w:after="0"/>
        <w:ind w:left="0"/>
        <w:jc w:val="both"/>
      </w:pPr>
      <w:r>
        <w:rPr>
          <w:rFonts w:ascii="Times New Roman"/>
          <w:b w:val="false"/>
          <w:i w:val="false"/>
          <w:color w:val="000000"/>
          <w:sz w:val="28"/>
        </w:rPr>
        <w:t>
      Жамбыл облысы</w:t>
      </w:r>
    </w:p>
    <w:bookmarkEnd w:id="265"/>
    <w:bookmarkStart w:name="z272" w:id="266"/>
    <w:p>
      <w:pPr>
        <w:spacing w:after="0"/>
        <w:ind w:left="0"/>
        <w:jc w:val="both"/>
      </w:pPr>
      <w:r>
        <w:rPr>
          <w:rFonts w:ascii="Times New Roman"/>
          <w:b w:val="false"/>
          <w:i w:val="false"/>
          <w:color w:val="000000"/>
          <w:sz w:val="28"/>
        </w:rPr>
        <w:t>
      2030 жылға дейін:</w:t>
      </w:r>
    </w:p>
    <w:bookmarkEnd w:id="266"/>
    <w:bookmarkStart w:name="z273" w:id="267"/>
    <w:p>
      <w:pPr>
        <w:spacing w:after="0"/>
        <w:ind w:left="0"/>
        <w:jc w:val="both"/>
      </w:pPr>
      <w:r>
        <w:rPr>
          <w:rFonts w:ascii="Times New Roman"/>
          <w:b w:val="false"/>
          <w:i w:val="false"/>
          <w:color w:val="000000"/>
          <w:sz w:val="28"/>
        </w:rPr>
        <w:t xml:space="preserve">
      Шу ауданында қант зауытын салу; </w:t>
      </w:r>
    </w:p>
    <w:bookmarkEnd w:id="267"/>
    <w:bookmarkStart w:name="z274" w:id="268"/>
    <w:p>
      <w:pPr>
        <w:spacing w:after="0"/>
        <w:ind w:left="0"/>
        <w:jc w:val="both"/>
      </w:pPr>
      <w:r>
        <w:rPr>
          <w:rFonts w:ascii="Times New Roman"/>
          <w:b w:val="false"/>
          <w:i w:val="false"/>
          <w:color w:val="000000"/>
          <w:sz w:val="28"/>
        </w:rPr>
        <w:t>
      толық циклді құс фабрикасын салу;</w:t>
      </w:r>
    </w:p>
    <w:bookmarkEnd w:id="268"/>
    <w:bookmarkStart w:name="z275" w:id="269"/>
    <w:p>
      <w:pPr>
        <w:spacing w:after="0"/>
        <w:ind w:left="0"/>
        <w:jc w:val="both"/>
      </w:pPr>
      <w:r>
        <w:rPr>
          <w:rFonts w:ascii="Times New Roman"/>
          <w:b w:val="false"/>
          <w:i w:val="false"/>
          <w:color w:val="000000"/>
          <w:sz w:val="28"/>
        </w:rPr>
        <w:t>
      Қордай ауданында форель шаруашылығын ұйымдастыру және консерві зауытын салу;</w:t>
      </w:r>
    </w:p>
    <w:bookmarkEnd w:id="269"/>
    <w:bookmarkStart w:name="z276" w:id="270"/>
    <w:p>
      <w:pPr>
        <w:spacing w:after="0"/>
        <w:ind w:left="0"/>
        <w:jc w:val="both"/>
      </w:pPr>
      <w:r>
        <w:rPr>
          <w:rFonts w:ascii="Times New Roman"/>
          <w:b w:val="false"/>
          <w:i w:val="false"/>
          <w:color w:val="000000"/>
          <w:sz w:val="28"/>
        </w:rPr>
        <w:t>
      Байзақ ауданында бақша дақылдарын, жемістер мен көкөністерді өңдеуді ұйымдастыру;</w:t>
      </w:r>
    </w:p>
    <w:bookmarkEnd w:id="270"/>
    <w:bookmarkStart w:name="z277" w:id="271"/>
    <w:p>
      <w:pPr>
        <w:spacing w:after="0"/>
        <w:ind w:left="0"/>
        <w:jc w:val="both"/>
      </w:pPr>
      <w:r>
        <w:rPr>
          <w:rFonts w:ascii="Times New Roman"/>
          <w:b w:val="false"/>
          <w:i w:val="false"/>
          <w:color w:val="000000"/>
          <w:sz w:val="28"/>
        </w:rPr>
        <w:t>
      Байзақ ауданында балық аулауды ұйымдастыру және консерві зауытын салу;</w:t>
      </w:r>
    </w:p>
    <w:bookmarkEnd w:id="271"/>
    <w:bookmarkStart w:name="z278" w:id="272"/>
    <w:p>
      <w:pPr>
        <w:spacing w:after="0"/>
        <w:ind w:left="0"/>
        <w:jc w:val="both"/>
      </w:pPr>
      <w:r>
        <w:rPr>
          <w:rFonts w:ascii="Times New Roman"/>
          <w:b w:val="false"/>
          <w:i w:val="false"/>
          <w:color w:val="000000"/>
          <w:sz w:val="28"/>
        </w:rPr>
        <w:t>
      Жамбыл ауданында гипстен жасалған тағамдық қоспалар өндіруді ұйымдастыру;</w:t>
      </w:r>
    </w:p>
    <w:bookmarkEnd w:id="272"/>
    <w:bookmarkStart w:name="z279" w:id="273"/>
    <w:p>
      <w:pPr>
        <w:spacing w:after="0"/>
        <w:ind w:left="0"/>
        <w:jc w:val="both"/>
      </w:pPr>
      <w:r>
        <w:rPr>
          <w:rFonts w:ascii="Times New Roman"/>
          <w:b w:val="false"/>
          <w:i w:val="false"/>
          <w:color w:val="000000"/>
          <w:sz w:val="28"/>
        </w:rPr>
        <w:t>
      жұмыс істеп тұрған кәсіпорындарды технологиялық жаңғырту;</w:t>
      </w:r>
    </w:p>
    <w:bookmarkEnd w:id="273"/>
    <w:bookmarkStart w:name="z280" w:id="274"/>
    <w:p>
      <w:pPr>
        <w:spacing w:after="0"/>
        <w:ind w:left="0"/>
        <w:jc w:val="both"/>
      </w:pPr>
      <w:r>
        <w:rPr>
          <w:rFonts w:ascii="Times New Roman"/>
          <w:b w:val="false"/>
          <w:i w:val="false"/>
          <w:color w:val="000000"/>
          <w:sz w:val="28"/>
        </w:rPr>
        <w:t>
      саладағы еңбек өнімділігін арттыру;</w:t>
      </w:r>
    </w:p>
    <w:bookmarkEnd w:id="274"/>
    <w:bookmarkStart w:name="z281" w:id="275"/>
    <w:p>
      <w:pPr>
        <w:spacing w:after="0"/>
        <w:ind w:left="0"/>
        <w:jc w:val="both"/>
      </w:pPr>
      <w:r>
        <w:rPr>
          <w:rFonts w:ascii="Times New Roman"/>
          <w:b w:val="false"/>
          <w:i w:val="false"/>
          <w:color w:val="000000"/>
          <w:sz w:val="28"/>
        </w:rPr>
        <w:t>
      қайта өңдеу өндірістерін дамыту;</w:t>
      </w:r>
    </w:p>
    <w:bookmarkEnd w:id="275"/>
    <w:bookmarkStart w:name="z282" w:id="276"/>
    <w:p>
      <w:pPr>
        <w:spacing w:after="0"/>
        <w:ind w:left="0"/>
        <w:jc w:val="both"/>
      </w:pPr>
      <w:r>
        <w:rPr>
          <w:rFonts w:ascii="Times New Roman"/>
          <w:b w:val="false"/>
          <w:i w:val="false"/>
          <w:color w:val="000000"/>
          <w:sz w:val="28"/>
        </w:rPr>
        <w:t>
      Жамбыл ауданында сүт кластерін құру;</w:t>
      </w:r>
    </w:p>
    <w:bookmarkEnd w:id="276"/>
    <w:bookmarkStart w:name="z283" w:id="277"/>
    <w:p>
      <w:pPr>
        <w:spacing w:after="0"/>
        <w:ind w:left="0"/>
        <w:jc w:val="both"/>
      </w:pPr>
      <w:r>
        <w:rPr>
          <w:rFonts w:ascii="Times New Roman"/>
          <w:b w:val="false"/>
          <w:i w:val="false"/>
          <w:color w:val="000000"/>
          <w:sz w:val="28"/>
        </w:rPr>
        <w:t>
      Меркі ауданында ет кластерін одан әрі дамыту;</w:t>
      </w:r>
    </w:p>
    <w:bookmarkEnd w:id="277"/>
    <w:bookmarkStart w:name="z284" w:id="278"/>
    <w:p>
      <w:pPr>
        <w:spacing w:after="0"/>
        <w:ind w:left="0"/>
        <w:jc w:val="both"/>
      </w:pPr>
      <w:r>
        <w:rPr>
          <w:rFonts w:ascii="Times New Roman"/>
          <w:b w:val="false"/>
          <w:i w:val="false"/>
          <w:color w:val="000000"/>
          <w:sz w:val="28"/>
        </w:rPr>
        <w:t>
      Шу ауданында жеміс-көкөніс кластерін құру;</w:t>
      </w:r>
    </w:p>
    <w:bookmarkEnd w:id="278"/>
    <w:bookmarkStart w:name="z285" w:id="279"/>
    <w:p>
      <w:pPr>
        <w:spacing w:after="0"/>
        <w:ind w:left="0"/>
        <w:jc w:val="both"/>
      </w:pPr>
      <w:r>
        <w:rPr>
          <w:rFonts w:ascii="Times New Roman"/>
          <w:b w:val="false"/>
          <w:i w:val="false"/>
          <w:color w:val="000000"/>
          <w:sz w:val="28"/>
        </w:rPr>
        <w:t>
      2040 жылға дейін:</w:t>
      </w:r>
    </w:p>
    <w:bookmarkEnd w:id="279"/>
    <w:bookmarkStart w:name="z286" w:id="280"/>
    <w:p>
      <w:pPr>
        <w:spacing w:after="0"/>
        <w:ind w:left="0"/>
        <w:jc w:val="both"/>
      </w:pPr>
      <w:r>
        <w:rPr>
          <w:rFonts w:ascii="Times New Roman"/>
          <w:b w:val="false"/>
          <w:i w:val="false"/>
          <w:color w:val="000000"/>
          <w:sz w:val="28"/>
        </w:rPr>
        <w:t>
      тамақ өнеркәсібі өнімдерінің экспортын дамыту;</w:t>
      </w:r>
    </w:p>
    <w:bookmarkEnd w:id="280"/>
    <w:bookmarkStart w:name="z287" w:id="281"/>
    <w:p>
      <w:pPr>
        <w:spacing w:after="0"/>
        <w:ind w:left="0"/>
        <w:jc w:val="both"/>
      </w:pPr>
      <w:r>
        <w:rPr>
          <w:rFonts w:ascii="Times New Roman"/>
          <w:b w:val="false"/>
          <w:i w:val="false"/>
          <w:color w:val="000000"/>
          <w:sz w:val="28"/>
        </w:rPr>
        <w:t>
      қосылған құны жоғары азық-түлік өнімдерін өндіруді ұйымдастыру;</w:t>
      </w:r>
    </w:p>
    <w:bookmarkEnd w:id="281"/>
    <w:bookmarkStart w:name="z288" w:id="282"/>
    <w:p>
      <w:pPr>
        <w:spacing w:after="0"/>
        <w:ind w:left="0"/>
        <w:jc w:val="both"/>
      </w:pPr>
      <w:r>
        <w:rPr>
          <w:rFonts w:ascii="Times New Roman"/>
          <w:b w:val="false"/>
          <w:i w:val="false"/>
          <w:color w:val="000000"/>
          <w:sz w:val="28"/>
        </w:rPr>
        <w:t>
      ғылыми-зерттеу және тәжірибелік-конструкторлық жұмыстарды (бұдан әрі – ҒЗТКЖ) дамытуды қолдау;</w:t>
      </w:r>
    </w:p>
    <w:bookmarkEnd w:id="282"/>
    <w:bookmarkStart w:name="z289" w:id="283"/>
    <w:p>
      <w:pPr>
        <w:spacing w:after="0"/>
        <w:ind w:left="0"/>
        <w:jc w:val="both"/>
      </w:pPr>
      <w:r>
        <w:rPr>
          <w:rFonts w:ascii="Times New Roman"/>
          <w:b w:val="false"/>
          <w:i w:val="false"/>
          <w:color w:val="000000"/>
          <w:sz w:val="28"/>
        </w:rPr>
        <w:t>
      сыртқы сауда байланыстары мен халықаралық ынтымақтастықты дамыту;</w:t>
      </w:r>
    </w:p>
    <w:bookmarkEnd w:id="283"/>
    <w:bookmarkStart w:name="z290" w:id="284"/>
    <w:p>
      <w:pPr>
        <w:spacing w:after="0"/>
        <w:ind w:left="0"/>
        <w:jc w:val="both"/>
      </w:pPr>
      <w:r>
        <w:rPr>
          <w:rFonts w:ascii="Times New Roman"/>
          <w:b w:val="false"/>
          <w:i w:val="false"/>
          <w:color w:val="000000"/>
          <w:sz w:val="28"/>
        </w:rPr>
        <w:t>
      өңірге ірі агроөнеркәсіптік өндірушілерді тарту;</w:t>
      </w:r>
    </w:p>
    <w:bookmarkEnd w:id="284"/>
    <w:bookmarkStart w:name="z291" w:id="285"/>
    <w:p>
      <w:pPr>
        <w:spacing w:after="0"/>
        <w:ind w:left="0"/>
        <w:jc w:val="both"/>
      </w:pPr>
      <w:r>
        <w:rPr>
          <w:rFonts w:ascii="Times New Roman"/>
          <w:b w:val="false"/>
          <w:i w:val="false"/>
          <w:color w:val="000000"/>
          <w:sz w:val="28"/>
        </w:rPr>
        <w:t>
      2050 жылға дейін:</w:t>
      </w:r>
    </w:p>
    <w:bookmarkEnd w:id="285"/>
    <w:bookmarkStart w:name="z292" w:id="286"/>
    <w:p>
      <w:pPr>
        <w:spacing w:after="0"/>
        <w:ind w:left="0"/>
        <w:jc w:val="both"/>
      </w:pPr>
      <w:r>
        <w:rPr>
          <w:rFonts w:ascii="Times New Roman"/>
          <w:b w:val="false"/>
          <w:i w:val="false"/>
          <w:color w:val="000000"/>
          <w:sz w:val="28"/>
        </w:rPr>
        <w:t>
      нарықтың жаңа сегменттерін дамыту (өнімдердің жаңа жоғары технологиялық түрлері);</w:t>
      </w:r>
    </w:p>
    <w:bookmarkEnd w:id="286"/>
    <w:bookmarkStart w:name="z293" w:id="287"/>
    <w:p>
      <w:pPr>
        <w:spacing w:after="0"/>
        <w:ind w:left="0"/>
        <w:jc w:val="both"/>
      </w:pPr>
      <w:r>
        <w:rPr>
          <w:rFonts w:ascii="Times New Roman"/>
          <w:b w:val="false"/>
          <w:i w:val="false"/>
          <w:color w:val="000000"/>
          <w:sz w:val="28"/>
        </w:rPr>
        <w:t>
      экспортты қолдау.</w:t>
      </w:r>
    </w:p>
    <w:bookmarkEnd w:id="287"/>
    <w:bookmarkStart w:name="z294" w:id="288"/>
    <w:p>
      <w:pPr>
        <w:spacing w:after="0"/>
        <w:ind w:left="0"/>
        <w:jc w:val="both"/>
      </w:pPr>
      <w:r>
        <w:rPr>
          <w:rFonts w:ascii="Times New Roman"/>
          <w:b w:val="false"/>
          <w:i w:val="false"/>
          <w:color w:val="000000"/>
          <w:sz w:val="28"/>
        </w:rPr>
        <w:t>
      Қызылорда облысы</w:t>
      </w:r>
    </w:p>
    <w:bookmarkEnd w:id="288"/>
    <w:bookmarkStart w:name="z295" w:id="289"/>
    <w:p>
      <w:pPr>
        <w:spacing w:after="0"/>
        <w:ind w:left="0"/>
        <w:jc w:val="both"/>
      </w:pPr>
      <w:r>
        <w:rPr>
          <w:rFonts w:ascii="Times New Roman"/>
          <w:b w:val="false"/>
          <w:i w:val="false"/>
          <w:color w:val="000000"/>
          <w:sz w:val="28"/>
        </w:rPr>
        <w:t>
      2030 жылға дейін:</w:t>
      </w:r>
    </w:p>
    <w:bookmarkEnd w:id="289"/>
    <w:bookmarkStart w:name="z296" w:id="290"/>
    <w:p>
      <w:pPr>
        <w:spacing w:after="0"/>
        <w:ind w:left="0"/>
        <w:jc w:val="both"/>
      </w:pPr>
      <w:r>
        <w:rPr>
          <w:rFonts w:ascii="Times New Roman"/>
          <w:b w:val="false"/>
          <w:i w:val="false"/>
          <w:color w:val="000000"/>
          <w:sz w:val="28"/>
        </w:rPr>
        <w:t xml:space="preserve">
      Жаңақорған ауданында томат пастасын шығару бойынша өндіріс ұйымдастыру; </w:t>
      </w:r>
    </w:p>
    <w:bookmarkEnd w:id="290"/>
    <w:bookmarkStart w:name="z297" w:id="291"/>
    <w:p>
      <w:pPr>
        <w:spacing w:after="0"/>
        <w:ind w:left="0"/>
        <w:jc w:val="both"/>
      </w:pPr>
      <w:r>
        <w:rPr>
          <w:rFonts w:ascii="Times New Roman"/>
          <w:b w:val="false"/>
          <w:i w:val="false"/>
          <w:color w:val="000000"/>
          <w:sz w:val="28"/>
        </w:rPr>
        <w:t xml:space="preserve">
      Жаңақорған ауданында бройлер өсіру және тауық етін өңдеу бойынша құс фабрикасын салу; </w:t>
      </w:r>
    </w:p>
    <w:bookmarkEnd w:id="291"/>
    <w:bookmarkStart w:name="z298" w:id="292"/>
    <w:p>
      <w:pPr>
        <w:spacing w:after="0"/>
        <w:ind w:left="0"/>
        <w:jc w:val="both"/>
      </w:pPr>
      <w:r>
        <w:rPr>
          <w:rFonts w:ascii="Times New Roman"/>
          <w:b w:val="false"/>
          <w:i w:val="false"/>
          <w:color w:val="000000"/>
          <w:sz w:val="28"/>
        </w:rPr>
        <w:t>
      Қызылорда қаласында нан-тоқаш, кондитерлік және макарон өнімдерін өндіру бойынша кешен салу;</w:t>
      </w:r>
    </w:p>
    <w:bookmarkEnd w:id="292"/>
    <w:bookmarkStart w:name="z299" w:id="293"/>
    <w:p>
      <w:pPr>
        <w:spacing w:after="0"/>
        <w:ind w:left="0"/>
        <w:jc w:val="both"/>
      </w:pPr>
      <w:r>
        <w:rPr>
          <w:rFonts w:ascii="Times New Roman"/>
          <w:b w:val="false"/>
          <w:i w:val="false"/>
          <w:color w:val="000000"/>
          <w:sz w:val="28"/>
        </w:rPr>
        <w:t xml:space="preserve">
      Шиелі ауданында бақша дақылдарын, жемістер мен көкөністерді өнеркәсіптік өңдеу бойынша агроөнеркәсіптік кешен құру; </w:t>
      </w:r>
    </w:p>
    <w:bookmarkEnd w:id="293"/>
    <w:bookmarkStart w:name="z300" w:id="294"/>
    <w:p>
      <w:pPr>
        <w:spacing w:after="0"/>
        <w:ind w:left="0"/>
        <w:jc w:val="both"/>
      </w:pPr>
      <w:r>
        <w:rPr>
          <w:rFonts w:ascii="Times New Roman"/>
          <w:b w:val="false"/>
          <w:i w:val="false"/>
          <w:color w:val="000000"/>
          <w:sz w:val="28"/>
        </w:rPr>
        <w:t xml:space="preserve">
      Қазалы ауданында ірі қара мал өсіру және сүт өңдеу зауытын салу; </w:t>
      </w:r>
    </w:p>
    <w:bookmarkEnd w:id="294"/>
    <w:bookmarkStart w:name="z301" w:id="295"/>
    <w:p>
      <w:pPr>
        <w:spacing w:after="0"/>
        <w:ind w:left="0"/>
        <w:jc w:val="both"/>
      </w:pPr>
      <w:r>
        <w:rPr>
          <w:rFonts w:ascii="Times New Roman"/>
          <w:b w:val="false"/>
          <w:i w:val="false"/>
          <w:color w:val="000000"/>
          <w:sz w:val="28"/>
        </w:rPr>
        <w:t xml:space="preserve">
      сүт cарысу өндірісін ұйымдастыру; </w:t>
      </w:r>
    </w:p>
    <w:bookmarkEnd w:id="295"/>
    <w:bookmarkStart w:name="z302" w:id="296"/>
    <w:p>
      <w:pPr>
        <w:spacing w:after="0"/>
        <w:ind w:left="0"/>
        <w:jc w:val="both"/>
      </w:pPr>
      <w:r>
        <w:rPr>
          <w:rFonts w:ascii="Times New Roman"/>
          <w:b w:val="false"/>
          <w:i w:val="false"/>
          <w:color w:val="000000"/>
          <w:sz w:val="28"/>
        </w:rPr>
        <w:t>
      Арал ауданында балық зауытын салу;</w:t>
      </w:r>
    </w:p>
    <w:bookmarkEnd w:id="296"/>
    <w:bookmarkStart w:name="z303" w:id="297"/>
    <w:p>
      <w:pPr>
        <w:spacing w:after="0"/>
        <w:ind w:left="0"/>
        <w:jc w:val="both"/>
      </w:pPr>
      <w:r>
        <w:rPr>
          <w:rFonts w:ascii="Times New Roman"/>
          <w:b w:val="false"/>
          <w:i w:val="false"/>
          <w:color w:val="000000"/>
          <w:sz w:val="28"/>
        </w:rPr>
        <w:t xml:space="preserve">
      Арал ауданында балық кластерін құру; </w:t>
      </w:r>
    </w:p>
    <w:bookmarkEnd w:id="297"/>
    <w:bookmarkStart w:name="z304" w:id="298"/>
    <w:p>
      <w:pPr>
        <w:spacing w:after="0"/>
        <w:ind w:left="0"/>
        <w:jc w:val="both"/>
      </w:pPr>
      <w:r>
        <w:rPr>
          <w:rFonts w:ascii="Times New Roman"/>
          <w:b w:val="false"/>
          <w:i w:val="false"/>
          <w:color w:val="000000"/>
          <w:sz w:val="28"/>
        </w:rPr>
        <w:t>
      2040 жылға дейін:</w:t>
      </w:r>
    </w:p>
    <w:bookmarkEnd w:id="298"/>
    <w:bookmarkStart w:name="z305" w:id="299"/>
    <w:p>
      <w:pPr>
        <w:spacing w:after="0"/>
        <w:ind w:left="0"/>
        <w:jc w:val="both"/>
      </w:pPr>
      <w:r>
        <w:rPr>
          <w:rFonts w:ascii="Times New Roman"/>
          <w:b w:val="false"/>
          <w:i w:val="false"/>
          <w:color w:val="000000"/>
          <w:sz w:val="28"/>
        </w:rPr>
        <w:t>
      тамақ өнеркәсібіне және сусындар өндірісіне инвестиция салуға жағдай жасау және ынталандыру;</w:t>
      </w:r>
    </w:p>
    <w:bookmarkEnd w:id="299"/>
    <w:bookmarkStart w:name="z306" w:id="300"/>
    <w:p>
      <w:pPr>
        <w:spacing w:after="0"/>
        <w:ind w:left="0"/>
        <w:jc w:val="both"/>
      </w:pPr>
      <w:r>
        <w:rPr>
          <w:rFonts w:ascii="Times New Roman"/>
          <w:b w:val="false"/>
          <w:i w:val="false"/>
          <w:color w:val="000000"/>
          <w:sz w:val="28"/>
        </w:rPr>
        <w:t>
      мемлекеттік қолдаудың ауқымды шаралары есебінен өндіріске инновациялық технологияларды енгізуді ынталандыру;</w:t>
      </w:r>
    </w:p>
    <w:bookmarkEnd w:id="300"/>
    <w:bookmarkStart w:name="z307" w:id="301"/>
    <w:p>
      <w:pPr>
        <w:spacing w:after="0"/>
        <w:ind w:left="0"/>
        <w:jc w:val="both"/>
      </w:pPr>
      <w:r>
        <w:rPr>
          <w:rFonts w:ascii="Times New Roman"/>
          <w:b w:val="false"/>
          <w:i w:val="false"/>
          <w:color w:val="000000"/>
          <w:sz w:val="28"/>
        </w:rPr>
        <w:t>
      сала үшін кадрларды даярлау және қайта даярлау жүйесін дамыту;</w:t>
      </w:r>
    </w:p>
    <w:bookmarkEnd w:id="301"/>
    <w:bookmarkStart w:name="z308" w:id="302"/>
    <w:p>
      <w:pPr>
        <w:spacing w:after="0"/>
        <w:ind w:left="0"/>
        <w:jc w:val="both"/>
      </w:pPr>
      <w:r>
        <w:rPr>
          <w:rFonts w:ascii="Times New Roman"/>
          <w:b w:val="false"/>
          <w:i w:val="false"/>
          <w:color w:val="000000"/>
          <w:sz w:val="28"/>
        </w:rPr>
        <w:t>
      өңірге ірі агрохолдингтерді тарту жөніндегі шараларды іске асыру;</w:t>
      </w:r>
    </w:p>
    <w:bookmarkEnd w:id="302"/>
    <w:bookmarkStart w:name="z309" w:id="303"/>
    <w:p>
      <w:pPr>
        <w:spacing w:after="0"/>
        <w:ind w:left="0"/>
        <w:jc w:val="both"/>
      </w:pPr>
      <w:r>
        <w:rPr>
          <w:rFonts w:ascii="Times New Roman"/>
          <w:b w:val="false"/>
          <w:i w:val="false"/>
          <w:color w:val="000000"/>
          <w:sz w:val="28"/>
        </w:rPr>
        <w:t xml:space="preserve">
      2050 жылға дейін: </w:t>
      </w:r>
    </w:p>
    <w:bookmarkEnd w:id="303"/>
    <w:bookmarkStart w:name="z310" w:id="304"/>
    <w:p>
      <w:pPr>
        <w:spacing w:after="0"/>
        <w:ind w:left="0"/>
        <w:jc w:val="both"/>
      </w:pPr>
      <w:r>
        <w:rPr>
          <w:rFonts w:ascii="Times New Roman"/>
          <w:b w:val="false"/>
          <w:i w:val="false"/>
          <w:color w:val="000000"/>
          <w:sz w:val="28"/>
        </w:rPr>
        <w:t>
      ауыл шаруашылығы шикізатын терең өңдеу жөніндегі өндірістерді дамыту;</w:t>
      </w:r>
    </w:p>
    <w:bookmarkEnd w:id="304"/>
    <w:bookmarkStart w:name="z311" w:id="305"/>
    <w:p>
      <w:pPr>
        <w:spacing w:after="0"/>
        <w:ind w:left="0"/>
        <w:jc w:val="both"/>
      </w:pPr>
      <w:r>
        <w:rPr>
          <w:rFonts w:ascii="Times New Roman"/>
          <w:b w:val="false"/>
          <w:i w:val="false"/>
          <w:color w:val="000000"/>
          <w:sz w:val="28"/>
        </w:rPr>
        <w:t>
      ҒЗТКЖ қолдау;</w:t>
      </w:r>
    </w:p>
    <w:bookmarkEnd w:id="305"/>
    <w:bookmarkStart w:name="z312" w:id="306"/>
    <w:p>
      <w:pPr>
        <w:spacing w:after="0"/>
        <w:ind w:left="0"/>
        <w:jc w:val="both"/>
      </w:pPr>
      <w:r>
        <w:rPr>
          <w:rFonts w:ascii="Times New Roman"/>
          <w:b w:val="false"/>
          <w:i w:val="false"/>
          <w:color w:val="000000"/>
          <w:sz w:val="28"/>
        </w:rPr>
        <w:t>
      тамақ өнеркәсібіндегі экспортқа бағдарланған өндірістерді қолдау (күріш, балық және басқалар).</w:t>
      </w:r>
    </w:p>
    <w:bookmarkEnd w:id="306"/>
    <w:bookmarkStart w:name="z313" w:id="307"/>
    <w:p>
      <w:pPr>
        <w:spacing w:after="0"/>
        <w:ind w:left="0"/>
        <w:jc w:val="both"/>
      </w:pPr>
      <w:r>
        <w:rPr>
          <w:rFonts w:ascii="Times New Roman"/>
          <w:b w:val="false"/>
          <w:i w:val="false"/>
          <w:color w:val="000000"/>
          <w:sz w:val="28"/>
        </w:rPr>
        <w:t>
      Түркістан облысы</w:t>
      </w:r>
    </w:p>
    <w:bookmarkEnd w:id="307"/>
    <w:bookmarkStart w:name="z314" w:id="308"/>
    <w:p>
      <w:pPr>
        <w:spacing w:after="0"/>
        <w:ind w:left="0"/>
        <w:jc w:val="both"/>
      </w:pPr>
      <w:r>
        <w:rPr>
          <w:rFonts w:ascii="Times New Roman"/>
          <w:b w:val="false"/>
          <w:i w:val="false"/>
          <w:color w:val="000000"/>
          <w:sz w:val="28"/>
        </w:rPr>
        <w:t>
      2030 жылға дейін:</w:t>
      </w:r>
    </w:p>
    <w:bookmarkEnd w:id="308"/>
    <w:bookmarkStart w:name="z315" w:id="309"/>
    <w:p>
      <w:pPr>
        <w:spacing w:after="0"/>
        <w:ind w:left="0"/>
        <w:jc w:val="both"/>
      </w:pPr>
      <w:r>
        <w:rPr>
          <w:rFonts w:ascii="Times New Roman"/>
          <w:b w:val="false"/>
          <w:i w:val="false"/>
          <w:color w:val="000000"/>
          <w:sz w:val="28"/>
        </w:rPr>
        <w:t>
      жүгеріні терең өңдеу бойынша зауыт салу;</w:t>
      </w:r>
    </w:p>
    <w:bookmarkEnd w:id="309"/>
    <w:bookmarkStart w:name="z316" w:id="310"/>
    <w:p>
      <w:pPr>
        <w:spacing w:after="0"/>
        <w:ind w:left="0"/>
        <w:jc w:val="both"/>
      </w:pPr>
      <w:r>
        <w:rPr>
          <w:rFonts w:ascii="Times New Roman"/>
          <w:b w:val="false"/>
          <w:i w:val="false"/>
          <w:color w:val="000000"/>
          <w:sz w:val="28"/>
        </w:rPr>
        <w:t>
      Сайрам ауданының Манкент ауылдық округінде сүт өнімдерін өндіретін зауыт салу;</w:t>
      </w:r>
    </w:p>
    <w:bookmarkEnd w:id="310"/>
    <w:bookmarkStart w:name="z317" w:id="311"/>
    <w:p>
      <w:pPr>
        <w:spacing w:after="0"/>
        <w:ind w:left="0"/>
        <w:jc w:val="both"/>
      </w:pPr>
      <w:r>
        <w:rPr>
          <w:rFonts w:ascii="Times New Roman"/>
          <w:b w:val="false"/>
          <w:i w:val="false"/>
          <w:color w:val="000000"/>
          <w:sz w:val="28"/>
        </w:rPr>
        <w:t>
      Сайрам ауданының Қарабұлақ ауылдық округінде ет өңдеу цехын салу;</w:t>
      </w:r>
    </w:p>
    <w:bookmarkEnd w:id="311"/>
    <w:bookmarkStart w:name="z318" w:id="312"/>
    <w:p>
      <w:pPr>
        <w:spacing w:after="0"/>
        <w:ind w:left="0"/>
        <w:jc w:val="both"/>
      </w:pPr>
      <w:r>
        <w:rPr>
          <w:rFonts w:ascii="Times New Roman"/>
          <w:b w:val="false"/>
          <w:i w:val="false"/>
          <w:color w:val="000000"/>
          <w:sz w:val="28"/>
        </w:rPr>
        <w:t>
      Сарыағаш ауданы Дербісек ауылдық округінде сүт-тауар фермасын құру;</w:t>
      </w:r>
    </w:p>
    <w:bookmarkEnd w:id="312"/>
    <w:bookmarkStart w:name="z319" w:id="313"/>
    <w:p>
      <w:pPr>
        <w:spacing w:after="0"/>
        <w:ind w:left="0"/>
        <w:jc w:val="both"/>
      </w:pPr>
      <w:r>
        <w:rPr>
          <w:rFonts w:ascii="Times New Roman"/>
          <w:b w:val="false"/>
          <w:i w:val="false"/>
          <w:color w:val="000000"/>
          <w:sz w:val="28"/>
        </w:rPr>
        <w:t>
      Сарыағаш ауданы Қызылжар ауылдық округінде шұжық өнімдерін өндіру цехын салу;</w:t>
      </w:r>
    </w:p>
    <w:bookmarkEnd w:id="313"/>
    <w:bookmarkStart w:name="z320" w:id="314"/>
    <w:p>
      <w:pPr>
        <w:spacing w:after="0"/>
        <w:ind w:left="0"/>
        <w:jc w:val="both"/>
      </w:pPr>
      <w:r>
        <w:rPr>
          <w:rFonts w:ascii="Times New Roman"/>
          <w:b w:val="false"/>
          <w:i w:val="false"/>
          <w:color w:val="000000"/>
          <w:sz w:val="28"/>
        </w:rPr>
        <w:t>
      Сарыағаш ауданы Ақжар ауылдық округінде құс фабрикасын салу;</w:t>
      </w:r>
    </w:p>
    <w:bookmarkEnd w:id="314"/>
    <w:bookmarkStart w:name="z321" w:id="315"/>
    <w:p>
      <w:pPr>
        <w:spacing w:after="0"/>
        <w:ind w:left="0"/>
        <w:jc w:val="both"/>
      </w:pPr>
      <w:r>
        <w:rPr>
          <w:rFonts w:ascii="Times New Roman"/>
          <w:b w:val="false"/>
          <w:i w:val="false"/>
          <w:color w:val="000000"/>
          <w:sz w:val="28"/>
        </w:rPr>
        <w:t>
      Сарыағаш ауданы Дербісек ауылдық округіндегі ет өнімдерін қайта өңдеу цехын салу;</w:t>
      </w:r>
    </w:p>
    <w:bookmarkEnd w:id="315"/>
    <w:bookmarkStart w:name="z322" w:id="316"/>
    <w:p>
      <w:pPr>
        <w:spacing w:after="0"/>
        <w:ind w:left="0"/>
        <w:jc w:val="both"/>
      </w:pPr>
      <w:r>
        <w:rPr>
          <w:rFonts w:ascii="Times New Roman"/>
          <w:b w:val="false"/>
          <w:i w:val="false"/>
          <w:color w:val="000000"/>
          <w:sz w:val="28"/>
        </w:rPr>
        <w:t xml:space="preserve">
      Сарыағаш ауданы Жібек жолы ауылдық округінде ет жартылай фабрикаттарын өндіру цехын салу; </w:t>
      </w:r>
    </w:p>
    <w:bookmarkEnd w:id="316"/>
    <w:bookmarkStart w:name="z323" w:id="317"/>
    <w:p>
      <w:pPr>
        <w:spacing w:after="0"/>
        <w:ind w:left="0"/>
        <w:jc w:val="both"/>
      </w:pPr>
      <w:r>
        <w:rPr>
          <w:rFonts w:ascii="Times New Roman"/>
          <w:b w:val="false"/>
          <w:i w:val="false"/>
          <w:color w:val="000000"/>
          <w:sz w:val="28"/>
        </w:rPr>
        <w:t>
      Сарыағаш ауданының Дербісек, Қабыланбек, Жібек жолы, Жартытөбе, Ақжар, Қызылжар ауылдық округтеріндегі көкөністер мен жемістерді өңдеу цехтарын салу;</w:t>
      </w:r>
    </w:p>
    <w:bookmarkEnd w:id="317"/>
    <w:bookmarkStart w:name="z324" w:id="318"/>
    <w:p>
      <w:pPr>
        <w:spacing w:after="0"/>
        <w:ind w:left="0"/>
        <w:jc w:val="both"/>
      </w:pPr>
      <w:r>
        <w:rPr>
          <w:rFonts w:ascii="Times New Roman"/>
          <w:b w:val="false"/>
          <w:i w:val="false"/>
          <w:color w:val="000000"/>
          <w:sz w:val="28"/>
        </w:rPr>
        <w:t>
      Сарыағаш ауданының Ақжар және Қызылжар ауылдық округтеріндегі шағын диірмендер ашу;</w:t>
      </w:r>
    </w:p>
    <w:bookmarkEnd w:id="318"/>
    <w:bookmarkStart w:name="z325" w:id="319"/>
    <w:p>
      <w:pPr>
        <w:spacing w:after="0"/>
        <w:ind w:left="0"/>
        <w:jc w:val="both"/>
      </w:pPr>
      <w:r>
        <w:rPr>
          <w:rFonts w:ascii="Times New Roman"/>
          <w:b w:val="false"/>
          <w:i w:val="false"/>
          <w:color w:val="000000"/>
          <w:sz w:val="28"/>
        </w:rPr>
        <w:t>
      Сарыағаш ауданының Қызылжар, Жібек жолы, Жартытөбе ауылдық округтеріндегі шағын наубайханалар ашу;</w:t>
      </w:r>
    </w:p>
    <w:bookmarkEnd w:id="319"/>
    <w:bookmarkStart w:name="z326" w:id="320"/>
    <w:p>
      <w:pPr>
        <w:spacing w:after="0"/>
        <w:ind w:left="0"/>
        <w:jc w:val="both"/>
      </w:pPr>
      <w:r>
        <w:rPr>
          <w:rFonts w:ascii="Times New Roman"/>
          <w:b w:val="false"/>
          <w:i w:val="false"/>
          <w:color w:val="000000"/>
          <w:sz w:val="28"/>
        </w:rPr>
        <w:t>
      Сарыағаш ауданының Қызылжар селолық округіндегі шағын май сығу цехтарын ашу;</w:t>
      </w:r>
    </w:p>
    <w:bookmarkEnd w:id="320"/>
    <w:bookmarkStart w:name="z327" w:id="321"/>
    <w:p>
      <w:pPr>
        <w:spacing w:after="0"/>
        <w:ind w:left="0"/>
        <w:jc w:val="both"/>
      </w:pPr>
      <w:r>
        <w:rPr>
          <w:rFonts w:ascii="Times New Roman"/>
          <w:b w:val="false"/>
          <w:i w:val="false"/>
          <w:color w:val="000000"/>
          <w:sz w:val="28"/>
        </w:rPr>
        <w:t>
      Сарыағаш ауданының Қабыланбек, Жібек жолы, Жартытөбе, Ақжар, Қызылжар ауылдық округтеріндегі мал сою пункттерін ашу;</w:t>
      </w:r>
    </w:p>
    <w:bookmarkEnd w:id="321"/>
    <w:bookmarkStart w:name="z328" w:id="322"/>
    <w:p>
      <w:pPr>
        <w:spacing w:after="0"/>
        <w:ind w:left="0"/>
        <w:jc w:val="both"/>
      </w:pPr>
      <w:r>
        <w:rPr>
          <w:rFonts w:ascii="Times New Roman"/>
          <w:b w:val="false"/>
          <w:i w:val="false"/>
          <w:color w:val="000000"/>
          <w:sz w:val="28"/>
        </w:rPr>
        <w:t>
      Төле би ауданының Көксәйек, Киелітас ауылдық округтеріндегі шағын диірмендер мен шағын наубайханалар ашу;</w:t>
      </w:r>
    </w:p>
    <w:bookmarkEnd w:id="322"/>
    <w:bookmarkStart w:name="z329" w:id="323"/>
    <w:p>
      <w:pPr>
        <w:spacing w:after="0"/>
        <w:ind w:left="0"/>
        <w:jc w:val="both"/>
      </w:pPr>
      <w:r>
        <w:rPr>
          <w:rFonts w:ascii="Times New Roman"/>
          <w:b w:val="false"/>
          <w:i w:val="false"/>
          <w:color w:val="000000"/>
          <w:sz w:val="28"/>
        </w:rPr>
        <w:t xml:space="preserve">
      Төле би ауданы Көксәйек ауылдық округінде мал шаруашылығы өнімдерін (ет және сүт) қайта өңдеуді ұйымдастыру; </w:t>
      </w:r>
    </w:p>
    <w:bookmarkEnd w:id="323"/>
    <w:bookmarkStart w:name="z330" w:id="324"/>
    <w:p>
      <w:pPr>
        <w:spacing w:after="0"/>
        <w:ind w:left="0"/>
        <w:jc w:val="both"/>
      </w:pPr>
      <w:r>
        <w:rPr>
          <w:rFonts w:ascii="Times New Roman"/>
          <w:b w:val="false"/>
          <w:i w:val="false"/>
          <w:color w:val="000000"/>
          <w:sz w:val="28"/>
        </w:rPr>
        <w:t>
      Төле би ауданының Киелітас ауылдық округінде дәнді дақылдарды, көкөністер мен жемістерді қайта өңдеу бойынша өндірістер ұйымдастыру;</w:t>
      </w:r>
    </w:p>
    <w:bookmarkEnd w:id="324"/>
    <w:bookmarkStart w:name="z331" w:id="325"/>
    <w:p>
      <w:pPr>
        <w:spacing w:after="0"/>
        <w:ind w:left="0"/>
        <w:jc w:val="both"/>
      </w:pPr>
      <w:r>
        <w:rPr>
          <w:rFonts w:ascii="Times New Roman"/>
          <w:b w:val="false"/>
          <w:i w:val="false"/>
          <w:color w:val="000000"/>
          <w:sz w:val="28"/>
        </w:rPr>
        <w:t>
      Төле би ауданы Бірінші мамыр ауылдық округінде көкөністер мен жемістерді өңдеу цехын, диірмендер, шұжық цехын салу, сүт-тауар фермасын құру;</w:t>
      </w:r>
    </w:p>
    <w:bookmarkEnd w:id="325"/>
    <w:bookmarkStart w:name="z332" w:id="326"/>
    <w:p>
      <w:pPr>
        <w:spacing w:after="0"/>
        <w:ind w:left="0"/>
        <w:jc w:val="both"/>
      </w:pPr>
      <w:r>
        <w:rPr>
          <w:rFonts w:ascii="Times New Roman"/>
          <w:b w:val="false"/>
          <w:i w:val="false"/>
          <w:color w:val="000000"/>
          <w:sz w:val="28"/>
        </w:rPr>
        <w:t>
      Түлкібас ауданының Түлкібас ауылдық округінде диірмен кешенін, консерві цехын салу;</w:t>
      </w:r>
    </w:p>
    <w:bookmarkEnd w:id="326"/>
    <w:bookmarkStart w:name="z333" w:id="327"/>
    <w:p>
      <w:pPr>
        <w:spacing w:after="0"/>
        <w:ind w:left="0"/>
        <w:jc w:val="both"/>
      </w:pPr>
      <w:r>
        <w:rPr>
          <w:rFonts w:ascii="Times New Roman"/>
          <w:b w:val="false"/>
          <w:i w:val="false"/>
          <w:color w:val="000000"/>
          <w:sz w:val="28"/>
        </w:rPr>
        <w:t>
      Түлкібас ауданының Балықты ауылдық округіндегі ет өнімдерін қайта өңдеу цехын салу;</w:t>
      </w:r>
    </w:p>
    <w:bookmarkEnd w:id="327"/>
    <w:bookmarkStart w:name="z334" w:id="328"/>
    <w:p>
      <w:pPr>
        <w:spacing w:after="0"/>
        <w:ind w:left="0"/>
        <w:jc w:val="both"/>
      </w:pPr>
      <w:r>
        <w:rPr>
          <w:rFonts w:ascii="Times New Roman"/>
          <w:b w:val="false"/>
          <w:i w:val="false"/>
          <w:color w:val="000000"/>
          <w:sz w:val="28"/>
        </w:rPr>
        <w:t>
      Түлкібас ауданының Балықты ауылдық округіндегі күркетауық етін өндіру жөніндегі ферма құру;</w:t>
      </w:r>
    </w:p>
    <w:bookmarkEnd w:id="328"/>
    <w:bookmarkStart w:name="z335" w:id="329"/>
    <w:p>
      <w:pPr>
        <w:spacing w:after="0"/>
        <w:ind w:left="0"/>
        <w:jc w:val="both"/>
      </w:pPr>
      <w:r>
        <w:rPr>
          <w:rFonts w:ascii="Times New Roman"/>
          <w:b w:val="false"/>
          <w:i w:val="false"/>
          <w:color w:val="000000"/>
          <w:sz w:val="28"/>
        </w:rPr>
        <w:t>
      ауыл шаруашылығы өнімін қайта өңдеу жөніндегі қуаттарды жүктеу және ұлғайту;</w:t>
      </w:r>
    </w:p>
    <w:bookmarkEnd w:id="329"/>
    <w:bookmarkStart w:name="z336" w:id="330"/>
    <w:p>
      <w:pPr>
        <w:spacing w:after="0"/>
        <w:ind w:left="0"/>
        <w:jc w:val="both"/>
      </w:pPr>
      <w:r>
        <w:rPr>
          <w:rFonts w:ascii="Times New Roman"/>
          <w:b w:val="false"/>
          <w:i w:val="false"/>
          <w:color w:val="000000"/>
          <w:sz w:val="28"/>
        </w:rPr>
        <w:t>
      ауыл шаруашылығын цифрландыру және автоматтандыру;</w:t>
      </w:r>
    </w:p>
    <w:bookmarkEnd w:id="330"/>
    <w:bookmarkStart w:name="z337" w:id="331"/>
    <w:p>
      <w:pPr>
        <w:spacing w:after="0"/>
        <w:ind w:left="0"/>
        <w:jc w:val="both"/>
      </w:pPr>
      <w:r>
        <w:rPr>
          <w:rFonts w:ascii="Times New Roman"/>
          <w:b w:val="false"/>
          <w:i w:val="false"/>
          <w:color w:val="000000"/>
          <w:sz w:val="28"/>
        </w:rPr>
        <w:t>
      агроөнеркәсіптік кешен үшін кадрларды даярлау және қайта даярлау жүйесін жетілдіру;</w:t>
      </w:r>
    </w:p>
    <w:bookmarkEnd w:id="331"/>
    <w:bookmarkStart w:name="z338" w:id="332"/>
    <w:p>
      <w:pPr>
        <w:spacing w:after="0"/>
        <w:ind w:left="0"/>
        <w:jc w:val="both"/>
      </w:pPr>
      <w:r>
        <w:rPr>
          <w:rFonts w:ascii="Times New Roman"/>
          <w:b w:val="false"/>
          <w:i w:val="false"/>
          <w:color w:val="000000"/>
          <w:sz w:val="28"/>
        </w:rPr>
        <w:t>
      тамақ өнеркәсібі өнімін, сусындар өндірісі саласын экспортқа жылжыту және позициялау;</w:t>
      </w:r>
    </w:p>
    <w:bookmarkEnd w:id="332"/>
    <w:bookmarkStart w:name="z339" w:id="333"/>
    <w:p>
      <w:pPr>
        <w:spacing w:after="0"/>
        <w:ind w:left="0"/>
        <w:jc w:val="both"/>
      </w:pPr>
      <w:r>
        <w:rPr>
          <w:rFonts w:ascii="Times New Roman"/>
          <w:b w:val="false"/>
          <w:i w:val="false"/>
          <w:color w:val="000000"/>
          <w:sz w:val="28"/>
        </w:rPr>
        <w:t>
      тамақ өнеркәсібі кәсіпорындарының қуаттарын жүктеу;</w:t>
      </w:r>
    </w:p>
    <w:bookmarkEnd w:id="333"/>
    <w:bookmarkStart w:name="z340" w:id="334"/>
    <w:p>
      <w:pPr>
        <w:spacing w:after="0"/>
        <w:ind w:left="0"/>
        <w:jc w:val="both"/>
      </w:pPr>
      <w:r>
        <w:rPr>
          <w:rFonts w:ascii="Times New Roman"/>
          <w:b w:val="false"/>
          <w:i w:val="false"/>
          <w:color w:val="000000"/>
          <w:sz w:val="28"/>
        </w:rPr>
        <w:t>
      Сайрам ауданында ет кластерін құру;</w:t>
      </w:r>
    </w:p>
    <w:bookmarkEnd w:id="334"/>
    <w:bookmarkStart w:name="z341" w:id="335"/>
    <w:p>
      <w:pPr>
        <w:spacing w:after="0"/>
        <w:ind w:left="0"/>
        <w:jc w:val="both"/>
      </w:pPr>
      <w:r>
        <w:rPr>
          <w:rFonts w:ascii="Times New Roman"/>
          <w:b w:val="false"/>
          <w:i w:val="false"/>
          <w:color w:val="000000"/>
          <w:sz w:val="28"/>
        </w:rPr>
        <w:t>
      Сарыағаш ауданында жеміс-көкөніс кластерін құру;</w:t>
      </w:r>
    </w:p>
    <w:bookmarkEnd w:id="335"/>
    <w:bookmarkStart w:name="z342" w:id="336"/>
    <w:p>
      <w:pPr>
        <w:spacing w:after="0"/>
        <w:ind w:left="0"/>
        <w:jc w:val="both"/>
      </w:pPr>
      <w:r>
        <w:rPr>
          <w:rFonts w:ascii="Times New Roman"/>
          <w:b w:val="false"/>
          <w:i w:val="false"/>
          <w:color w:val="000000"/>
          <w:sz w:val="28"/>
        </w:rPr>
        <w:t>
      2040 жылға дейін:</w:t>
      </w:r>
    </w:p>
    <w:bookmarkEnd w:id="336"/>
    <w:bookmarkStart w:name="z343" w:id="337"/>
    <w:p>
      <w:pPr>
        <w:spacing w:after="0"/>
        <w:ind w:left="0"/>
        <w:jc w:val="both"/>
      </w:pPr>
      <w:r>
        <w:rPr>
          <w:rFonts w:ascii="Times New Roman"/>
          <w:b w:val="false"/>
          <w:i w:val="false"/>
          <w:color w:val="000000"/>
          <w:sz w:val="28"/>
        </w:rPr>
        <w:t>
      қайта өңдеу өндірістерінің тиімділігін арттыруды ынталандыру және оларды технологиялық жаңғыртуға жәрдемдесу;</w:t>
      </w:r>
    </w:p>
    <w:bookmarkEnd w:id="337"/>
    <w:bookmarkStart w:name="z344" w:id="338"/>
    <w:p>
      <w:pPr>
        <w:spacing w:after="0"/>
        <w:ind w:left="0"/>
        <w:jc w:val="both"/>
      </w:pPr>
      <w:r>
        <w:rPr>
          <w:rFonts w:ascii="Times New Roman"/>
          <w:b w:val="false"/>
          <w:i w:val="false"/>
          <w:color w:val="000000"/>
          <w:sz w:val="28"/>
        </w:rPr>
        <w:t>
      өнімнің жаңа өнім сегменттерін бөлу, оларды дамыту жөніндегі шараларды іске асыру және өндірушілерді жаңадан құрылатын сегменттерге тарту;</w:t>
      </w:r>
    </w:p>
    <w:bookmarkEnd w:id="338"/>
    <w:bookmarkStart w:name="z345" w:id="339"/>
    <w:p>
      <w:pPr>
        <w:spacing w:after="0"/>
        <w:ind w:left="0"/>
        <w:jc w:val="both"/>
      </w:pPr>
      <w:r>
        <w:rPr>
          <w:rFonts w:ascii="Times New Roman"/>
          <w:b w:val="false"/>
          <w:i w:val="false"/>
          <w:color w:val="000000"/>
          <w:sz w:val="28"/>
        </w:rPr>
        <w:t>
      өндірістерді, дистрибуция арналарын және басқару жүйелерін цифрлық трансформациялау;</w:t>
      </w:r>
    </w:p>
    <w:bookmarkEnd w:id="339"/>
    <w:bookmarkStart w:name="z346" w:id="340"/>
    <w:p>
      <w:pPr>
        <w:spacing w:after="0"/>
        <w:ind w:left="0"/>
        <w:jc w:val="both"/>
      </w:pPr>
      <w:r>
        <w:rPr>
          <w:rFonts w:ascii="Times New Roman"/>
          <w:b w:val="false"/>
          <w:i w:val="false"/>
          <w:color w:val="000000"/>
          <w:sz w:val="28"/>
        </w:rPr>
        <w:t>
      жергілікті өндірушілерге "технологиялық артықшылық" беру мақсатында озық технологиялар трансферін қолдау;</w:t>
      </w:r>
    </w:p>
    <w:bookmarkEnd w:id="340"/>
    <w:bookmarkStart w:name="z347" w:id="341"/>
    <w:p>
      <w:pPr>
        <w:spacing w:after="0"/>
        <w:ind w:left="0"/>
        <w:jc w:val="both"/>
      </w:pPr>
      <w:r>
        <w:rPr>
          <w:rFonts w:ascii="Times New Roman"/>
          <w:b w:val="false"/>
          <w:i w:val="false"/>
          <w:color w:val="000000"/>
          <w:sz w:val="28"/>
        </w:rPr>
        <w:t>
      2050 жылға дейін:</w:t>
      </w:r>
    </w:p>
    <w:bookmarkEnd w:id="341"/>
    <w:bookmarkStart w:name="z348" w:id="342"/>
    <w:p>
      <w:pPr>
        <w:spacing w:after="0"/>
        <w:ind w:left="0"/>
        <w:jc w:val="both"/>
      </w:pPr>
      <w:r>
        <w:rPr>
          <w:rFonts w:ascii="Times New Roman"/>
          <w:b w:val="false"/>
          <w:i w:val="false"/>
          <w:color w:val="000000"/>
          <w:sz w:val="28"/>
        </w:rPr>
        <w:t>
      ҒЗТКЖ қолдау;</w:t>
      </w:r>
    </w:p>
    <w:bookmarkEnd w:id="342"/>
    <w:bookmarkStart w:name="z349" w:id="343"/>
    <w:p>
      <w:pPr>
        <w:spacing w:after="0"/>
        <w:ind w:left="0"/>
        <w:jc w:val="both"/>
      </w:pPr>
      <w:r>
        <w:rPr>
          <w:rFonts w:ascii="Times New Roman"/>
          <w:b w:val="false"/>
          <w:i w:val="false"/>
          <w:color w:val="000000"/>
          <w:sz w:val="28"/>
        </w:rPr>
        <w:t>
      экспорттық қызметті қолдау және ынталандыру;</w:t>
      </w:r>
    </w:p>
    <w:bookmarkEnd w:id="343"/>
    <w:bookmarkStart w:name="z350" w:id="344"/>
    <w:p>
      <w:pPr>
        <w:spacing w:after="0"/>
        <w:ind w:left="0"/>
        <w:jc w:val="both"/>
      </w:pPr>
      <w:r>
        <w:rPr>
          <w:rFonts w:ascii="Times New Roman"/>
          <w:b w:val="false"/>
          <w:i w:val="false"/>
          <w:color w:val="000000"/>
          <w:sz w:val="28"/>
        </w:rPr>
        <w:t>
      саланың инвестициялық тартымдылығын арттыру.</w:t>
      </w:r>
    </w:p>
    <w:bookmarkEnd w:id="344"/>
    <w:bookmarkStart w:name="z351" w:id="345"/>
    <w:p>
      <w:pPr>
        <w:spacing w:after="0"/>
        <w:ind w:left="0"/>
        <w:jc w:val="both"/>
      </w:pPr>
      <w:r>
        <w:rPr>
          <w:rFonts w:ascii="Times New Roman"/>
          <w:b w:val="false"/>
          <w:i w:val="false"/>
          <w:color w:val="000000"/>
          <w:sz w:val="28"/>
        </w:rPr>
        <w:t>
      Шымкент қаласы</w:t>
      </w:r>
    </w:p>
    <w:bookmarkEnd w:id="345"/>
    <w:bookmarkStart w:name="z352" w:id="346"/>
    <w:p>
      <w:pPr>
        <w:spacing w:after="0"/>
        <w:ind w:left="0"/>
        <w:jc w:val="both"/>
      </w:pPr>
      <w:r>
        <w:rPr>
          <w:rFonts w:ascii="Times New Roman"/>
          <w:b w:val="false"/>
          <w:i w:val="false"/>
          <w:color w:val="000000"/>
          <w:sz w:val="28"/>
        </w:rPr>
        <w:t>
      2030 жылға дейін:</w:t>
      </w:r>
    </w:p>
    <w:bookmarkEnd w:id="346"/>
    <w:bookmarkStart w:name="z353" w:id="347"/>
    <w:p>
      <w:pPr>
        <w:spacing w:after="0"/>
        <w:ind w:left="0"/>
        <w:jc w:val="both"/>
      </w:pPr>
      <w:r>
        <w:rPr>
          <w:rFonts w:ascii="Times New Roman"/>
          <w:b w:val="false"/>
          <w:i w:val="false"/>
          <w:color w:val="000000"/>
          <w:sz w:val="28"/>
        </w:rPr>
        <w:t>
      көкөністер мен жемістерді өңдеу бойынша цех салу;</w:t>
      </w:r>
    </w:p>
    <w:bookmarkEnd w:id="347"/>
    <w:bookmarkStart w:name="z354" w:id="348"/>
    <w:p>
      <w:pPr>
        <w:spacing w:after="0"/>
        <w:ind w:left="0"/>
        <w:jc w:val="both"/>
      </w:pPr>
      <w:r>
        <w:rPr>
          <w:rFonts w:ascii="Times New Roman"/>
          <w:b w:val="false"/>
          <w:i w:val="false"/>
          <w:color w:val="000000"/>
          <w:sz w:val="28"/>
        </w:rPr>
        <w:t>
      сүт өңдеу цехын салу;</w:t>
      </w:r>
    </w:p>
    <w:bookmarkEnd w:id="348"/>
    <w:bookmarkStart w:name="z355" w:id="349"/>
    <w:p>
      <w:pPr>
        <w:spacing w:after="0"/>
        <w:ind w:left="0"/>
        <w:jc w:val="both"/>
      </w:pPr>
      <w:r>
        <w:rPr>
          <w:rFonts w:ascii="Times New Roman"/>
          <w:b w:val="false"/>
          <w:i w:val="false"/>
          <w:color w:val="000000"/>
          <w:sz w:val="28"/>
        </w:rPr>
        <w:t>
      құрама жем өндіретін зауыт салу;</w:t>
      </w:r>
    </w:p>
    <w:bookmarkEnd w:id="349"/>
    <w:bookmarkStart w:name="z356" w:id="350"/>
    <w:p>
      <w:pPr>
        <w:spacing w:after="0"/>
        <w:ind w:left="0"/>
        <w:jc w:val="both"/>
      </w:pPr>
      <w:r>
        <w:rPr>
          <w:rFonts w:ascii="Times New Roman"/>
          <w:b w:val="false"/>
          <w:i w:val="false"/>
          <w:color w:val="000000"/>
          <w:sz w:val="28"/>
        </w:rPr>
        <w:t>
      газдалған және газдалмаған сусындарды өндіру бойынша зауыт салу;</w:t>
      </w:r>
    </w:p>
    <w:bookmarkEnd w:id="350"/>
    <w:bookmarkStart w:name="z357" w:id="351"/>
    <w:p>
      <w:pPr>
        <w:spacing w:after="0"/>
        <w:ind w:left="0"/>
        <w:jc w:val="both"/>
      </w:pPr>
      <w:r>
        <w:rPr>
          <w:rFonts w:ascii="Times New Roman"/>
          <w:b w:val="false"/>
          <w:i w:val="false"/>
          <w:color w:val="000000"/>
          <w:sz w:val="28"/>
        </w:rPr>
        <w:t>
      желатин өндіруді ұйымдастыру;</w:t>
      </w:r>
    </w:p>
    <w:bookmarkEnd w:id="351"/>
    <w:bookmarkStart w:name="z358" w:id="352"/>
    <w:p>
      <w:pPr>
        <w:spacing w:after="0"/>
        <w:ind w:left="0"/>
        <w:jc w:val="both"/>
      </w:pPr>
      <w:r>
        <w:rPr>
          <w:rFonts w:ascii="Times New Roman"/>
          <w:b w:val="false"/>
          <w:i w:val="false"/>
          <w:color w:val="000000"/>
          <w:sz w:val="28"/>
        </w:rPr>
        <w:t>
      экспорттаушыларды мемлекеттік қолдау шараларын және экспорттаушы-кәсіпорындарға экспорттық өнімді өндіретін кәсіпорындарға "Qazlndustry" қазақстандық индустрия және экспорт орталығы" және "KazakhExport" экспорттық сақтандыру компаниясы" акционерлік қоғамдарымен бірлесіп шикізаттық емес экспорт көлемін ұлғайту бойынша шығындарды өтеу талаптарын түсіндіру бойынша бизнес-семинарлар ұйымдастыру және өткізу;</w:t>
      </w:r>
    </w:p>
    <w:bookmarkEnd w:id="352"/>
    <w:bookmarkStart w:name="z359" w:id="353"/>
    <w:p>
      <w:pPr>
        <w:spacing w:after="0"/>
        <w:ind w:left="0"/>
        <w:jc w:val="both"/>
      </w:pPr>
      <w:r>
        <w:rPr>
          <w:rFonts w:ascii="Times New Roman"/>
          <w:b w:val="false"/>
          <w:i w:val="false"/>
          <w:color w:val="000000"/>
          <w:sz w:val="28"/>
        </w:rPr>
        <w:t>
      жұмыс істеп тұрған кәсіпорындардың технологияларын жаңарту және жаңғырту;</w:t>
      </w:r>
    </w:p>
    <w:bookmarkEnd w:id="353"/>
    <w:bookmarkStart w:name="z360" w:id="354"/>
    <w:p>
      <w:pPr>
        <w:spacing w:after="0"/>
        <w:ind w:left="0"/>
        <w:jc w:val="both"/>
      </w:pPr>
      <w:r>
        <w:rPr>
          <w:rFonts w:ascii="Times New Roman"/>
          <w:b w:val="false"/>
          <w:i w:val="false"/>
          <w:color w:val="000000"/>
          <w:sz w:val="28"/>
        </w:rPr>
        <w:t>
      жұмыс істеп тұрған кәсіпорындардың өндірістік қуаттарын қосымша жүктеу;</w:t>
      </w:r>
    </w:p>
    <w:bookmarkEnd w:id="354"/>
    <w:bookmarkStart w:name="z361" w:id="355"/>
    <w:p>
      <w:pPr>
        <w:spacing w:after="0"/>
        <w:ind w:left="0"/>
        <w:jc w:val="both"/>
      </w:pPr>
      <w:r>
        <w:rPr>
          <w:rFonts w:ascii="Times New Roman"/>
          <w:b w:val="false"/>
          <w:i w:val="false"/>
          <w:color w:val="000000"/>
          <w:sz w:val="28"/>
        </w:rPr>
        <w:t>
      қайта өңдеу кәсіпорындарының қуатын ұлғайту;</w:t>
      </w:r>
    </w:p>
    <w:bookmarkEnd w:id="355"/>
    <w:bookmarkStart w:name="z362" w:id="356"/>
    <w:p>
      <w:pPr>
        <w:spacing w:after="0"/>
        <w:ind w:left="0"/>
        <w:jc w:val="both"/>
      </w:pPr>
      <w:r>
        <w:rPr>
          <w:rFonts w:ascii="Times New Roman"/>
          <w:b w:val="false"/>
          <w:i w:val="false"/>
          <w:color w:val="000000"/>
          <w:sz w:val="28"/>
        </w:rPr>
        <w:t>
      ауыл шаруашылығы өнімдерін қайта өңдеу бойынша "Бозарық" индустриялық аймағын құру;</w:t>
      </w:r>
    </w:p>
    <w:bookmarkEnd w:id="356"/>
    <w:bookmarkStart w:name="z363" w:id="357"/>
    <w:p>
      <w:pPr>
        <w:spacing w:after="0"/>
        <w:ind w:left="0"/>
        <w:jc w:val="both"/>
      </w:pPr>
      <w:r>
        <w:rPr>
          <w:rFonts w:ascii="Times New Roman"/>
          <w:b w:val="false"/>
          <w:i w:val="false"/>
          <w:color w:val="000000"/>
          <w:sz w:val="28"/>
        </w:rPr>
        <w:t>
      "Батыс Еуропа-Батыс Қытай" халықаралық транзиттік дәлізінің бойында орналасқан көліктік-логистикалық аймақты дамыту;</w:t>
      </w:r>
    </w:p>
    <w:bookmarkEnd w:id="357"/>
    <w:bookmarkStart w:name="z364" w:id="358"/>
    <w:p>
      <w:pPr>
        <w:spacing w:after="0"/>
        <w:ind w:left="0"/>
        <w:jc w:val="both"/>
      </w:pPr>
      <w:r>
        <w:rPr>
          <w:rFonts w:ascii="Times New Roman"/>
          <w:b w:val="false"/>
          <w:i w:val="false"/>
          <w:color w:val="000000"/>
          <w:sz w:val="28"/>
        </w:rPr>
        <w:t xml:space="preserve">
      тауар өткізгіш жүйені дамыту, оның ішінде көтерме-тарату орталығын (бұдан әрі – ТТО) салу; </w:t>
      </w:r>
    </w:p>
    <w:bookmarkEnd w:id="358"/>
    <w:bookmarkStart w:name="z365" w:id="359"/>
    <w:p>
      <w:pPr>
        <w:spacing w:after="0"/>
        <w:ind w:left="0"/>
        <w:jc w:val="both"/>
      </w:pPr>
      <w:r>
        <w:rPr>
          <w:rFonts w:ascii="Times New Roman"/>
          <w:b w:val="false"/>
          <w:i w:val="false"/>
          <w:color w:val="000000"/>
          <w:sz w:val="28"/>
        </w:rPr>
        <w:t>
      2040 жылға дейін:</w:t>
      </w:r>
    </w:p>
    <w:bookmarkEnd w:id="359"/>
    <w:bookmarkStart w:name="z366" w:id="360"/>
    <w:p>
      <w:pPr>
        <w:spacing w:after="0"/>
        <w:ind w:left="0"/>
        <w:jc w:val="both"/>
      </w:pPr>
      <w:r>
        <w:rPr>
          <w:rFonts w:ascii="Times New Roman"/>
          <w:b w:val="false"/>
          <w:i w:val="false"/>
          <w:color w:val="000000"/>
          <w:sz w:val="28"/>
        </w:rPr>
        <w:t xml:space="preserve">
      тамақ өнеркәсібіндегі инвестициялық жобаларды іске асыру үшін индустриялық аймақтарға инвесторларды тарту; </w:t>
      </w:r>
    </w:p>
    <w:bookmarkEnd w:id="360"/>
    <w:bookmarkStart w:name="z367" w:id="361"/>
    <w:p>
      <w:pPr>
        <w:spacing w:after="0"/>
        <w:ind w:left="0"/>
        <w:jc w:val="both"/>
      </w:pPr>
      <w:r>
        <w:rPr>
          <w:rFonts w:ascii="Times New Roman"/>
          <w:b w:val="false"/>
          <w:i w:val="false"/>
          <w:color w:val="000000"/>
          <w:sz w:val="28"/>
        </w:rPr>
        <w:t xml:space="preserve">
      саланы цифрландыру және автоматтандыру; </w:t>
      </w:r>
    </w:p>
    <w:bookmarkEnd w:id="361"/>
    <w:bookmarkStart w:name="z368" w:id="362"/>
    <w:p>
      <w:pPr>
        <w:spacing w:after="0"/>
        <w:ind w:left="0"/>
        <w:jc w:val="both"/>
      </w:pPr>
      <w:r>
        <w:rPr>
          <w:rFonts w:ascii="Times New Roman"/>
          <w:b w:val="false"/>
          <w:i w:val="false"/>
          <w:color w:val="000000"/>
          <w:sz w:val="28"/>
        </w:rPr>
        <w:t>
      функционалдық тамақ өнімдерін жасау жөніндегі жобалардың тік, сондай-ақ салааралық кооперациясын ынталандыру;</w:t>
      </w:r>
    </w:p>
    <w:bookmarkEnd w:id="362"/>
    <w:bookmarkStart w:name="z369" w:id="363"/>
    <w:p>
      <w:pPr>
        <w:spacing w:after="0"/>
        <w:ind w:left="0"/>
        <w:jc w:val="both"/>
      </w:pPr>
      <w:r>
        <w:rPr>
          <w:rFonts w:ascii="Times New Roman"/>
          <w:b w:val="false"/>
          <w:i w:val="false"/>
          <w:color w:val="000000"/>
          <w:sz w:val="28"/>
        </w:rPr>
        <w:t>
      ғылыми әзірлемелер мен инновацияларды енгізуді қолдау;</w:t>
      </w:r>
    </w:p>
    <w:bookmarkEnd w:id="363"/>
    <w:bookmarkStart w:name="z370" w:id="364"/>
    <w:p>
      <w:pPr>
        <w:spacing w:after="0"/>
        <w:ind w:left="0"/>
        <w:jc w:val="both"/>
      </w:pPr>
      <w:r>
        <w:rPr>
          <w:rFonts w:ascii="Times New Roman"/>
          <w:b w:val="false"/>
          <w:i w:val="false"/>
          <w:color w:val="000000"/>
          <w:sz w:val="28"/>
        </w:rPr>
        <w:t>
      еңбек өнімділігін арттыру;</w:t>
      </w:r>
    </w:p>
    <w:bookmarkEnd w:id="364"/>
    <w:bookmarkStart w:name="z371" w:id="365"/>
    <w:p>
      <w:pPr>
        <w:spacing w:after="0"/>
        <w:ind w:left="0"/>
        <w:jc w:val="both"/>
      </w:pPr>
      <w:r>
        <w:rPr>
          <w:rFonts w:ascii="Times New Roman"/>
          <w:b w:val="false"/>
          <w:i w:val="false"/>
          <w:color w:val="000000"/>
          <w:sz w:val="28"/>
        </w:rPr>
        <w:t>
      азық-түлікті сақтау мен қайта өңдеудің мамандандырылған инфрақұрылымын, ауыл шаруашылығы шикізатын терең өңдеу инфрақұрылымын дамытуды қолдау;</w:t>
      </w:r>
    </w:p>
    <w:bookmarkEnd w:id="365"/>
    <w:bookmarkStart w:name="z372" w:id="366"/>
    <w:p>
      <w:pPr>
        <w:spacing w:after="0"/>
        <w:ind w:left="0"/>
        <w:jc w:val="both"/>
      </w:pPr>
      <w:r>
        <w:rPr>
          <w:rFonts w:ascii="Times New Roman"/>
          <w:b w:val="false"/>
          <w:i w:val="false"/>
          <w:color w:val="000000"/>
          <w:sz w:val="28"/>
        </w:rPr>
        <w:t>
      білім беру жүйесін дамыту есебінен саланың кадрлық әлеуетін дамыту;</w:t>
      </w:r>
    </w:p>
    <w:bookmarkEnd w:id="366"/>
    <w:bookmarkStart w:name="z373" w:id="367"/>
    <w:p>
      <w:pPr>
        <w:spacing w:after="0"/>
        <w:ind w:left="0"/>
        <w:jc w:val="both"/>
      </w:pPr>
      <w:r>
        <w:rPr>
          <w:rFonts w:ascii="Times New Roman"/>
          <w:b w:val="false"/>
          <w:i w:val="false"/>
          <w:color w:val="000000"/>
          <w:sz w:val="28"/>
        </w:rPr>
        <w:t>
      жаңа өткізу арналарын жолға қою, экспортты ынталандыру;</w:t>
      </w:r>
    </w:p>
    <w:bookmarkEnd w:id="367"/>
    <w:bookmarkStart w:name="z374" w:id="368"/>
    <w:p>
      <w:pPr>
        <w:spacing w:after="0"/>
        <w:ind w:left="0"/>
        <w:jc w:val="both"/>
      </w:pPr>
      <w:r>
        <w:rPr>
          <w:rFonts w:ascii="Times New Roman"/>
          <w:b w:val="false"/>
          <w:i w:val="false"/>
          <w:color w:val="000000"/>
          <w:sz w:val="28"/>
        </w:rPr>
        <w:t>
      2050 жылға дейін:</w:t>
      </w:r>
    </w:p>
    <w:bookmarkEnd w:id="368"/>
    <w:bookmarkStart w:name="z375" w:id="369"/>
    <w:p>
      <w:pPr>
        <w:spacing w:after="0"/>
        <w:ind w:left="0"/>
        <w:jc w:val="both"/>
      </w:pPr>
      <w:r>
        <w:rPr>
          <w:rFonts w:ascii="Times New Roman"/>
          <w:b w:val="false"/>
          <w:i w:val="false"/>
          <w:color w:val="000000"/>
          <w:sz w:val="28"/>
        </w:rPr>
        <w:t>
      ғылымды қажетсінетін технологияларға негізделген жаңа бағыттарды дамыту және өндірістерді ұйымдастыру;</w:t>
      </w:r>
    </w:p>
    <w:bookmarkEnd w:id="369"/>
    <w:bookmarkStart w:name="z376" w:id="370"/>
    <w:p>
      <w:pPr>
        <w:spacing w:after="0"/>
        <w:ind w:left="0"/>
        <w:jc w:val="both"/>
      </w:pPr>
      <w:r>
        <w:rPr>
          <w:rFonts w:ascii="Times New Roman"/>
          <w:b w:val="false"/>
          <w:i w:val="false"/>
          <w:color w:val="000000"/>
          <w:sz w:val="28"/>
        </w:rPr>
        <w:t>
      өндірістің инновациялық әдістерін жаңғыртуды және қолдануды қолдау;</w:t>
      </w:r>
    </w:p>
    <w:bookmarkEnd w:id="370"/>
    <w:bookmarkStart w:name="z377" w:id="371"/>
    <w:p>
      <w:pPr>
        <w:spacing w:after="0"/>
        <w:ind w:left="0"/>
        <w:jc w:val="both"/>
      </w:pPr>
      <w:r>
        <w:rPr>
          <w:rFonts w:ascii="Times New Roman"/>
          <w:b w:val="false"/>
          <w:i w:val="false"/>
          <w:color w:val="000000"/>
          <w:sz w:val="28"/>
        </w:rPr>
        <w:t>
      агроөнеркәсіптік кешенде интеграциялық байланыстарды дамыту;</w:t>
      </w:r>
    </w:p>
    <w:bookmarkEnd w:id="371"/>
    <w:bookmarkStart w:name="z378" w:id="372"/>
    <w:p>
      <w:pPr>
        <w:spacing w:after="0"/>
        <w:ind w:left="0"/>
        <w:jc w:val="both"/>
      </w:pPr>
      <w:r>
        <w:rPr>
          <w:rFonts w:ascii="Times New Roman"/>
          <w:b w:val="false"/>
          <w:i w:val="false"/>
          <w:color w:val="000000"/>
          <w:sz w:val="28"/>
        </w:rPr>
        <w:t>
      Алматы қаласы</w:t>
      </w:r>
    </w:p>
    <w:bookmarkEnd w:id="372"/>
    <w:bookmarkStart w:name="z379" w:id="373"/>
    <w:p>
      <w:pPr>
        <w:spacing w:after="0"/>
        <w:ind w:left="0"/>
        <w:jc w:val="both"/>
      </w:pPr>
      <w:r>
        <w:rPr>
          <w:rFonts w:ascii="Times New Roman"/>
          <w:b w:val="false"/>
          <w:i w:val="false"/>
          <w:color w:val="000000"/>
          <w:sz w:val="28"/>
        </w:rPr>
        <w:t>
      2030 жылға дейін:</w:t>
      </w:r>
    </w:p>
    <w:bookmarkEnd w:id="373"/>
    <w:bookmarkStart w:name="z380" w:id="374"/>
    <w:p>
      <w:pPr>
        <w:spacing w:after="0"/>
        <w:ind w:left="0"/>
        <w:jc w:val="both"/>
      </w:pPr>
      <w:r>
        <w:rPr>
          <w:rFonts w:ascii="Times New Roman"/>
          <w:b w:val="false"/>
          <w:i w:val="false"/>
          <w:color w:val="000000"/>
          <w:sz w:val="28"/>
        </w:rPr>
        <w:t>
      желатин және коллаген өндірісін ұйымдастыру;</w:t>
      </w:r>
    </w:p>
    <w:bookmarkEnd w:id="374"/>
    <w:bookmarkStart w:name="z381" w:id="375"/>
    <w:p>
      <w:pPr>
        <w:spacing w:after="0"/>
        <w:ind w:left="0"/>
        <w:jc w:val="both"/>
      </w:pPr>
      <w:r>
        <w:rPr>
          <w:rFonts w:ascii="Times New Roman"/>
          <w:b w:val="false"/>
          <w:i w:val="false"/>
          <w:color w:val="000000"/>
          <w:sz w:val="28"/>
        </w:rPr>
        <w:t xml:space="preserve">
      био жем қоспалары мен тыңайтқыштар өндіретін зауыт салу; </w:t>
      </w:r>
    </w:p>
    <w:bookmarkEnd w:id="375"/>
    <w:bookmarkStart w:name="z382" w:id="376"/>
    <w:p>
      <w:pPr>
        <w:spacing w:after="0"/>
        <w:ind w:left="0"/>
        <w:jc w:val="both"/>
      </w:pPr>
      <w:r>
        <w:rPr>
          <w:rFonts w:ascii="Times New Roman"/>
          <w:b w:val="false"/>
          <w:i w:val="false"/>
          <w:color w:val="000000"/>
          <w:sz w:val="28"/>
        </w:rPr>
        <w:t xml:space="preserve">
      қорғалған топырақта көкөніс өсіретін жылыжай кешенін салу;   </w:t>
      </w:r>
    </w:p>
    <w:bookmarkEnd w:id="376"/>
    <w:bookmarkStart w:name="z383" w:id="377"/>
    <w:p>
      <w:pPr>
        <w:spacing w:after="0"/>
        <w:ind w:left="0"/>
        <w:jc w:val="both"/>
      </w:pPr>
      <w:r>
        <w:rPr>
          <w:rFonts w:ascii="Times New Roman"/>
          <w:b w:val="false"/>
          <w:i w:val="false"/>
          <w:color w:val="000000"/>
          <w:sz w:val="28"/>
        </w:rPr>
        <w:t xml:space="preserve">
      нан-тоқаш және аспаздық бұйымдар, сондай-ақ жартылай фабрикаттар өндіретін зауыт салу; </w:t>
      </w:r>
    </w:p>
    <w:bookmarkEnd w:id="377"/>
    <w:bookmarkStart w:name="z384" w:id="378"/>
    <w:p>
      <w:pPr>
        <w:spacing w:after="0"/>
        <w:ind w:left="0"/>
        <w:jc w:val="both"/>
      </w:pPr>
      <w:r>
        <w:rPr>
          <w:rFonts w:ascii="Times New Roman"/>
          <w:b w:val="false"/>
          <w:i w:val="false"/>
          <w:color w:val="000000"/>
          <w:sz w:val="28"/>
        </w:rPr>
        <w:t>
      салалық құжаттар шеңберінде саладағы инвестициялық жобаларды мемлекеттік қолдау және сүйемелдеу;</w:t>
      </w:r>
    </w:p>
    <w:bookmarkEnd w:id="378"/>
    <w:bookmarkStart w:name="z385" w:id="379"/>
    <w:p>
      <w:pPr>
        <w:spacing w:after="0"/>
        <w:ind w:left="0"/>
        <w:jc w:val="both"/>
      </w:pPr>
      <w:r>
        <w:rPr>
          <w:rFonts w:ascii="Times New Roman"/>
          <w:b w:val="false"/>
          <w:i w:val="false"/>
          <w:color w:val="000000"/>
          <w:sz w:val="28"/>
        </w:rPr>
        <w:t>
      2040 жылға дейін:</w:t>
      </w:r>
    </w:p>
    <w:bookmarkEnd w:id="379"/>
    <w:bookmarkStart w:name="z386" w:id="380"/>
    <w:p>
      <w:pPr>
        <w:spacing w:after="0"/>
        <w:ind w:left="0"/>
        <w:jc w:val="both"/>
      </w:pPr>
      <w:r>
        <w:rPr>
          <w:rFonts w:ascii="Times New Roman"/>
          <w:b w:val="false"/>
          <w:i w:val="false"/>
          <w:color w:val="000000"/>
          <w:sz w:val="28"/>
        </w:rPr>
        <w:t xml:space="preserve">
      еңбек өнімділігінің деңгейін арттыру; </w:t>
      </w:r>
    </w:p>
    <w:bookmarkEnd w:id="380"/>
    <w:bookmarkStart w:name="z387" w:id="381"/>
    <w:p>
      <w:pPr>
        <w:spacing w:after="0"/>
        <w:ind w:left="0"/>
        <w:jc w:val="both"/>
      </w:pPr>
      <w:r>
        <w:rPr>
          <w:rFonts w:ascii="Times New Roman"/>
          <w:b w:val="false"/>
          <w:i w:val="false"/>
          <w:color w:val="000000"/>
          <w:sz w:val="28"/>
        </w:rPr>
        <w:t xml:space="preserve">
      сауда-логистикалық инфрақұрылымды дамыту; </w:t>
      </w:r>
    </w:p>
    <w:bookmarkEnd w:id="381"/>
    <w:bookmarkStart w:name="z388" w:id="382"/>
    <w:p>
      <w:pPr>
        <w:spacing w:after="0"/>
        <w:ind w:left="0"/>
        <w:jc w:val="both"/>
      </w:pPr>
      <w:r>
        <w:rPr>
          <w:rFonts w:ascii="Times New Roman"/>
          <w:b w:val="false"/>
          <w:i w:val="false"/>
          <w:color w:val="000000"/>
          <w:sz w:val="28"/>
        </w:rPr>
        <w:t>
      шетелдік технологияларды трансферттеу;</w:t>
      </w:r>
    </w:p>
    <w:bookmarkEnd w:id="382"/>
    <w:bookmarkStart w:name="z389" w:id="383"/>
    <w:p>
      <w:pPr>
        <w:spacing w:after="0"/>
        <w:ind w:left="0"/>
        <w:jc w:val="both"/>
      </w:pPr>
      <w:r>
        <w:rPr>
          <w:rFonts w:ascii="Times New Roman"/>
          <w:b w:val="false"/>
          <w:i w:val="false"/>
          <w:color w:val="000000"/>
          <w:sz w:val="28"/>
        </w:rPr>
        <w:t>
      саланы цифрландыру;</w:t>
      </w:r>
    </w:p>
    <w:bookmarkEnd w:id="383"/>
    <w:bookmarkStart w:name="z390" w:id="384"/>
    <w:p>
      <w:pPr>
        <w:spacing w:after="0"/>
        <w:ind w:left="0"/>
        <w:jc w:val="both"/>
      </w:pPr>
      <w:r>
        <w:rPr>
          <w:rFonts w:ascii="Times New Roman"/>
          <w:b w:val="false"/>
          <w:i w:val="false"/>
          <w:color w:val="000000"/>
          <w:sz w:val="28"/>
        </w:rPr>
        <w:t>
      2050 жылға дейін:</w:t>
      </w:r>
    </w:p>
    <w:bookmarkEnd w:id="384"/>
    <w:bookmarkStart w:name="z391" w:id="385"/>
    <w:p>
      <w:pPr>
        <w:spacing w:after="0"/>
        <w:ind w:left="0"/>
        <w:jc w:val="both"/>
      </w:pPr>
      <w:r>
        <w:rPr>
          <w:rFonts w:ascii="Times New Roman"/>
          <w:b w:val="false"/>
          <w:i w:val="false"/>
          <w:color w:val="000000"/>
          <w:sz w:val="28"/>
        </w:rPr>
        <w:t>
      жаңа жоғары технологиялық өндірістерді құру;</w:t>
      </w:r>
    </w:p>
    <w:bookmarkEnd w:id="385"/>
    <w:bookmarkStart w:name="z392" w:id="386"/>
    <w:p>
      <w:pPr>
        <w:spacing w:after="0"/>
        <w:ind w:left="0"/>
        <w:jc w:val="both"/>
      </w:pPr>
      <w:r>
        <w:rPr>
          <w:rFonts w:ascii="Times New Roman"/>
          <w:b w:val="false"/>
          <w:i w:val="false"/>
          <w:color w:val="000000"/>
          <w:sz w:val="28"/>
        </w:rPr>
        <w:t xml:space="preserve">
      халықаралық ынтымақтастық және сыртқы нарықтарға жылжыту; </w:t>
      </w:r>
    </w:p>
    <w:bookmarkEnd w:id="386"/>
    <w:bookmarkStart w:name="z393" w:id="387"/>
    <w:p>
      <w:pPr>
        <w:spacing w:after="0"/>
        <w:ind w:left="0"/>
        <w:jc w:val="both"/>
      </w:pPr>
      <w:r>
        <w:rPr>
          <w:rFonts w:ascii="Times New Roman"/>
          <w:b w:val="false"/>
          <w:i w:val="false"/>
          <w:color w:val="000000"/>
          <w:sz w:val="28"/>
        </w:rPr>
        <w:t xml:space="preserve">
      ірі халықаралық компанияларды тарту. </w:t>
      </w:r>
    </w:p>
    <w:bookmarkEnd w:id="387"/>
    <w:bookmarkStart w:name="z394" w:id="388"/>
    <w:p>
      <w:pPr>
        <w:spacing w:after="0"/>
        <w:ind w:left="0"/>
        <w:jc w:val="both"/>
      </w:pPr>
      <w:r>
        <w:rPr>
          <w:rFonts w:ascii="Times New Roman"/>
          <w:b w:val="false"/>
          <w:i w:val="false"/>
          <w:color w:val="000000"/>
          <w:sz w:val="28"/>
        </w:rPr>
        <w:t>
      42. Мұнай-химия және химия өнеркәсібі</w:t>
      </w:r>
    </w:p>
    <w:bookmarkEnd w:id="388"/>
    <w:bookmarkStart w:name="z395" w:id="389"/>
    <w:p>
      <w:pPr>
        <w:spacing w:after="0"/>
        <w:ind w:left="0"/>
        <w:jc w:val="both"/>
      </w:pPr>
      <w:r>
        <w:rPr>
          <w:rFonts w:ascii="Times New Roman"/>
          <w:b w:val="false"/>
          <w:i w:val="false"/>
          <w:color w:val="000000"/>
          <w:sz w:val="28"/>
        </w:rPr>
        <w:t>
      Өңірде химия өнеркәсібін одан әрі дамыту үшін барлық алғышарттар бар. Бұл – ауқымды нарық, Алматы қаласына жақындық, жеткілікті дамыған ауыл шаруашылығы саласы және тағы басқалар.</w:t>
      </w:r>
    </w:p>
    <w:bookmarkEnd w:id="389"/>
    <w:bookmarkStart w:name="z396" w:id="390"/>
    <w:p>
      <w:pPr>
        <w:spacing w:after="0"/>
        <w:ind w:left="0"/>
        <w:jc w:val="both"/>
      </w:pPr>
      <w:r>
        <w:rPr>
          <w:rFonts w:ascii="Times New Roman"/>
          <w:b w:val="false"/>
          <w:i w:val="false"/>
          <w:color w:val="000000"/>
          <w:sz w:val="28"/>
        </w:rPr>
        <w:t xml:space="preserve">
      Өңір үшін перспективалы бағыт органикалық химия өнімдерін өндіру, көміртек диоксидін, полимерлер, жуу құралдары негізіндегі бояулар мен лактар өндірісі болуы мүмкін. </w:t>
      </w:r>
    </w:p>
    <w:bookmarkEnd w:id="390"/>
    <w:bookmarkStart w:name="z397" w:id="391"/>
    <w:p>
      <w:pPr>
        <w:spacing w:after="0"/>
        <w:ind w:left="0"/>
        <w:jc w:val="both"/>
      </w:pPr>
      <w:r>
        <w:rPr>
          <w:rFonts w:ascii="Times New Roman"/>
          <w:b w:val="false"/>
          <w:i w:val="false"/>
          <w:color w:val="000000"/>
          <w:sz w:val="28"/>
        </w:rPr>
        <w:t>
      Химия өнеркәсібінің жоғары технологиялылығын ескере отырып, өңір ҒЗТКЖ-ны, мемлекеттік-жекешелік әріптестікті, жоғары оқу орындарымен байланысты, химия өнеркәсібін дамытуда іріктемелі тікелей шетелдік инвестицияларды қолдауға назар аударуы керек. Бұл өңірге химия өнеркәсібіндегі қосылған құн тізбегі бойынша жоғары жылжуға мүмкіндік береді. Ол үшін өңірге уәкілетті орталық мемлекеттік органдармен бірлесіп мынадай шаралар қабылдау қажет:</w:t>
      </w:r>
    </w:p>
    <w:bookmarkEnd w:id="391"/>
    <w:bookmarkStart w:name="z398" w:id="392"/>
    <w:p>
      <w:pPr>
        <w:spacing w:after="0"/>
        <w:ind w:left="0"/>
        <w:jc w:val="both"/>
      </w:pPr>
      <w:r>
        <w:rPr>
          <w:rFonts w:ascii="Times New Roman"/>
          <w:b w:val="false"/>
          <w:i w:val="false"/>
          <w:color w:val="000000"/>
          <w:sz w:val="28"/>
        </w:rPr>
        <w:t xml:space="preserve">
      Алматы және Талдықорған қалаларының жоғары оқу орындары, кәсіпорындары мен ғылыми орталықтары арасында "үш спираль" тетігін әзірлеу; </w:t>
      </w:r>
    </w:p>
    <w:bookmarkEnd w:id="392"/>
    <w:bookmarkStart w:name="z399" w:id="393"/>
    <w:p>
      <w:pPr>
        <w:spacing w:after="0"/>
        <w:ind w:left="0"/>
        <w:jc w:val="both"/>
      </w:pPr>
      <w:r>
        <w:rPr>
          <w:rFonts w:ascii="Times New Roman"/>
          <w:b w:val="false"/>
          <w:i w:val="false"/>
          <w:color w:val="000000"/>
          <w:sz w:val="28"/>
        </w:rPr>
        <w:t xml:space="preserve">
      тікелей шетелдік инвесторлармен бірлескен кәсіпорындар құруды ынталандыру, сондай-ақ трансұлттық компанияларды (ТҰК) тарту. </w:t>
      </w:r>
    </w:p>
    <w:bookmarkEnd w:id="393"/>
    <w:bookmarkStart w:name="z400" w:id="394"/>
    <w:p>
      <w:pPr>
        <w:spacing w:after="0"/>
        <w:ind w:left="0"/>
        <w:jc w:val="both"/>
      </w:pPr>
      <w:r>
        <w:rPr>
          <w:rFonts w:ascii="Times New Roman"/>
          <w:b w:val="false"/>
          <w:i w:val="false"/>
          <w:color w:val="000000"/>
          <w:sz w:val="28"/>
        </w:rPr>
        <w:t>
      Химия кешені кәсіпорындарының негізгі міндеті сыртқы нарықтарда бәсекеге түсуге, сондай-ақ жұмыскерлердің еңбекақы деңгейін арттыруға мүмкіндік беретін жоғары еңбек өнімділігін қамтамасыз ету болады. Химия кәсіпорындары индустрияландыру шеңберінде де, одан тыс та өнімнің қосылған құнын ұлғайтудың қазіргі әлеуетін пайдаланатын жаңа инновациялық және бәсекеге қабілетті өндірістерді құру бойынша жұмыс істейтін болады.</w:t>
      </w:r>
    </w:p>
    <w:bookmarkEnd w:id="394"/>
    <w:bookmarkStart w:name="z401" w:id="395"/>
    <w:p>
      <w:pPr>
        <w:spacing w:after="0"/>
        <w:ind w:left="0"/>
        <w:jc w:val="both"/>
      </w:pPr>
      <w:r>
        <w:rPr>
          <w:rFonts w:ascii="Times New Roman"/>
          <w:b w:val="false"/>
          <w:i w:val="false"/>
          <w:color w:val="000000"/>
          <w:sz w:val="28"/>
        </w:rPr>
        <w:t>
      Саланы перспективалы дамыту химия өнеркәсібінде жаңа өндірістер құруға инвестициялар тартумен байланысты болады.</w:t>
      </w:r>
    </w:p>
    <w:bookmarkEnd w:id="395"/>
    <w:bookmarkStart w:name="z402" w:id="396"/>
    <w:p>
      <w:pPr>
        <w:spacing w:after="0"/>
        <w:ind w:left="0"/>
        <w:jc w:val="both"/>
      </w:pPr>
      <w:r>
        <w:rPr>
          <w:rFonts w:ascii="Times New Roman"/>
          <w:b w:val="false"/>
          <w:i w:val="false"/>
          <w:color w:val="000000"/>
          <w:sz w:val="28"/>
        </w:rPr>
        <w:t>
      Саланы дамыту бойынша жобалық ұсыныстар:</w:t>
      </w:r>
    </w:p>
    <w:bookmarkEnd w:id="396"/>
    <w:bookmarkStart w:name="z403" w:id="397"/>
    <w:p>
      <w:pPr>
        <w:spacing w:after="0"/>
        <w:ind w:left="0"/>
        <w:jc w:val="both"/>
      </w:pPr>
      <w:r>
        <w:rPr>
          <w:rFonts w:ascii="Times New Roman"/>
          <w:b w:val="false"/>
          <w:i w:val="false"/>
          <w:color w:val="000000"/>
          <w:sz w:val="28"/>
        </w:rPr>
        <w:t xml:space="preserve">
      Алматы облысы </w:t>
      </w:r>
    </w:p>
    <w:bookmarkEnd w:id="397"/>
    <w:bookmarkStart w:name="z404" w:id="398"/>
    <w:p>
      <w:pPr>
        <w:spacing w:after="0"/>
        <w:ind w:left="0"/>
        <w:jc w:val="both"/>
      </w:pPr>
      <w:r>
        <w:rPr>
          <w:rFonts w:ascii="Times New Roman"/>
          <w:b w:val="false"/>
          <w:i w:val="false"/>
          <w:color w:val="000000"/>
          <w:sz w:val="28"/>
        </w:rPr>
        <w:t>
      2030 жылға дейін:</w:t>
      </w:r>
    </w:p>
    <w:bookmarkEnd w:id="398"/>
    <w:bookmarkStart w:name="z405" w:id="399"/>
    <w:p>
      <w:pPr>
        <w:spacing w:after="0"/>
        <w:ind w:left="0"/>
        <w:jc w:val="both"/>
      </w:pPr>
      <w:r>
        <w:rPr>
          <w:rFonts w:ascii="Times New Roman"/>
          <w:b w:val="false"/>
          <w:i w:val="false"/>
          <w:color w:val="000000"/>
          <w:sz w:val="28"/>
        </w:rPr>
        <w:t xml:space="preserve">
      жаңа өндірістерді құруға инвесторларды іздеу және тарту; </w:t>
      </w:r>
    </w:p>
    <w:bookmarkEnd w:id="399"/>
    <w:bookmarkStart w:name="z406" w:id="400"/>
    <w:p>
      <w:pPr>
        <w:spacing w:after="0"/>
        <w:ind w:left="0"/>
        <w:jc w:val="both"/>
      </w:pPr>
      <w:r>
        <w:rPr>
          <w:rFonts w:ascii="Times New Roman"/>
          <w:b w:val="false"/>
          <w:i w:val="false"/>
          <w:color w:val="000000"/>
          <w:sz w:val="28"/>
        </w:rPr>
        <w:t>
      қолданыстағы және жоспарланатын индустриялық аймақтарды дамыту;</w:t>
      </w:r>
    </w:p>
    <w:bookmarkEnd w:id="400"/>
    <w:bookmarkStart w:name="z407" w:id="401"/>
    <w:p>
      <w:pPr>
        <w:spacing w:after="0"/>
        <w:ind w:left="0"/>
        <w:jc w:val="both"/>
      </w:pPr>
      <w:r>
        <w:rPr>
          <w:rFonts w:ascii="Times New Roman"/>
          <w:b w:val="false"/>
          <w:i w:val="false"/>
          <w:color w:val="000000"/>
          <w:sz w:val="28"/>
        </w:rPr>
        <w:t xml:space="preserve">
      қолданыстағы кәсіпорындардың өнімділігін арттыру; </w:t>
      </w:r>
    </w:p>
    <w:bookmarkEnd w:id="401"/>
    <w:bookmarkStart w:name="z408" w:id="402"/>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шараларын іске асыру;</w:t>
      </w:r>
    </w:p>
    <w:bookmarkEnd w:id="402"/>
    <w:bookmarkStart w:name="z409" w:id="403"/>
    <w:p>
      <w:pPr>
        <w:spacing w:after="0"/>
        <w:ind w:left="0"/>
        <w:jc w:val="both"/>
      </w:pPr>
      <w:r>
        <w:rPr>
          <w:rFonts w:ascii="Times New Roman"/>
          <w:b w:val="false"/>
          <w:i w:val="false"/>
          <w:color w:val="000000"/>
          <w:sz w:val="28"/>
        </w:rPr>
        <w:t>
      2040 жылға дейін:</w:t>
      </w:r>
    </w:p>
    <w:bookmarkEnd w:id="403"/>
    <w:bookmarkStart w:name="z410" w:id="404"/>
    <w:p>
      <w:pPr>
        <w:spacing w:after="0"/>
        <w:ind w:left="0"/>
        <w:jc w:val="both"/>
      </w:pPr>
      <w:r>
        <w:rPr>
          <w:rFonts w:ascii="Times New Roman"/>
          <w:b w:val="false"/>
          <w:i w:val="false"/>
          <w:color w:val="000000"/>
          <w:sz w:val="28"/>
        </w:rPr>
        <w:t xml:space="preserve">
      химия саласына кемінде екі ТҰК тарту;  </w:t>
      </w:r>
    </w:p>
    <w:bookmarkEnd w:id="404"/>
    <w:bookmarkStart w:name="z411" w:id="405"/>
    <w:p>
      <w:pPr>
        <w:spacing w:after="0"/>
        <w:ind w:left="0"/>
        <w:jc w:val="both"/>
      </w:pPr>
      <w:r>
        <w:rPr>
          <w:rFonts w:ascii="Times New Roman"/>
          <w:b w:val="false"/>
          <w:i w:val="false"/>
          <w:color w:val="000000"/>
          <w:sz w:val="28"/>
        </w:rPr>
        <w:t>
      қосылған құны жоғары жаңа өнім сегменттерін қалыптастыру, түпкілікті өнім өндіру;</w:t>
      </w:r>
    </w:p>
    <w:bookmarkEnd w:id="405"/>
    <w:bookmarkStart w:name="z412" w:id="406"/>
    <w:p>
      <w:pPr>
        <w:spacing w:after="0"/>
        <w:ind w:left="0"/>
        <w:jc w:val="both"/>
      </w:pPr>
      <w:r>
        <w:rPr>
          <w:rFonts w:ascii="Times New Roman"/>
          <w:b w:val="false"/>
          <w:i w:val="false"/>
          <w:color w:val="000000"/>
          <w:sz w:val="28"/>
        </w:rPr>
        <w:t>
      2050 жылға дейін:</w:t>
      </w:r>
    </w:p>
    <w:bookmarkEnd w:id="406"/>
    <w:bookmarkStart w:name="z413" w:id="407"/>
    <w:p>
      <w:pPr>
        <w:spacing w:after="0"/>
        <w:ind w:left="0"/>
        <w:jc w:val="both"/>
      </w:pPr>
      <w:r>
        <w:rPr>
          <w:rFonts w:ascii="Times New Roman"/>
          <w:b w:val="false"/>
          <w:i w:val="false"/>
          <w:color w:val="000000"/>
          <w:sz w:val="28"/>
        </w:rPr>
        <w:t>
      номенклатураны саралау, өнімнің сапасы мен бәсекеге қабілеттілігін арттыру;</w:t>
      </w:r>
    </w:p>
    <w:bookmarkEnd w:id="407"/>
    <w:bookmarkStart w:name="z414" w:id="408"/>
    <w:p>
      <w:pPr>
        <w:spacing w:after="0"/>
        <w:ind w:left="0"/>
        <w:jc w:val="both"/>
      </w:pPr>
      <w:r>
        <w:rPr>
          <w:rFonts w:ascii="Times New Roman"/>
          <w:b w:val="false"/>
          <w:i w:val="false"/>
          <w:color w:val="000000"/>
          <w:sz w:val="28"/>
        </w:rPr>
        <w:t>
      кластерлеу және аралас салалардың пайда болуы үшін жағдайлар жасау, мысалы, тоқыма және тігін өнеркәсібі үшін жаңа технологиялар мен материалдар жасау;</w:t>
      </w:r>
    </w:p>
    <w:bookmarkEnd w:id="408"/>
    <w:bookmarkStart w:name="z415" w:id="409"/>
    <w:p>
      <w:pPr>
        <w:spacing w:after="0"/>
        <w:ind w:left="0"/>
        <w:jc w:val="both"/>
      </w:pPr>
      <w:r>
        <w:rPr>
          <w:rFonts w:ascii="Times New Roman"/>
          <w:b w:val="false"/>
          <w:i w:val="false"/>
          <w:color w:val="000000"/>
          <w:sz w:val="28"/>
        </w:rPr>
        <w:t>
      өңірдің химиялық өндірістерін тамақ өнеркәсібімен және өзге де салалармен интеграциялау.</w:t>
      </w:r>
    </w:p>
    <w:bookmarkEnd w:id="409"/>
    <w:bookmarkStart w:name="z416" w:id="410"/>
    <w:p>
      <w:pPr>
        <w:spacing w:after="0"/>
        <w:ind w:left="0"/>
        <w:jc w:val="both"/>
      </w:pPr>
      <w:r>
        <w:rPr>
          <w:rFonts w:ascii="Times New Roman"/>
          <w:b w:val="false"/>
          <w:i w:val="false"/>
          <w:color w:val="000000"/>
          <w:sz w:val="28"/>
        </w:rPr>
        <w:t>
       Жетісу облысы</w:t>
      </w:r>
    </w:p>
    <w:bookmarkEnd w:id="410"/>
    <w:bookmarkStart w:name="z417" w:id="411"/>
    <w:p>
      <w:pPr>
        <w:spacing w:after="0"/>
        <w:ind w:left="0"/>
        <w:jc w:val="both"/>
      </w:pPr>
      <w:r>
        <w:rPr>
          <w:rFonts w:ascii="Times New Roman"/>
          <w:b w:val="false"/>
          <w:i w:val="false"/>
          <w:color w:val="000000"/>
          <w:sz w:val="28"/>
        </w:rPr>
        <w:t>
      2030 жылға дейін:</w:t>
      </w:r>
    </w:p>
    <w:bookmarkEnd w:id="411"/>
    <w:bookmarkStart w:name="z418" w:id="412"/>
    <w:p>
      <w:pPr>
        <w:spacing w:after="0"/>
        <w:ind w:left="0"/>
        <w:jc w:val="both"/>
      </w:pPr>
      <w:r>
        <w:rPr>
          <w:rFonts w:ascii="Times New Roman"/>
          <w:b w:val="false"/>
          <w:i w:val="false"/>
          <w:color w:val="000000"/>
          <w:sz w:val="28"/>
        </w:rPr>
        <w:t>
      өнімнің жаңа түрлерін шығаруды игеру үшін химия өнеркәсібі саласындағы ғылыми ұйымдар мен өндірістік кәсіпорындар арасындағы өзара іс-қимылды ұйымдастыру;</w:t>
      </w:r>
    </w:p>
    <w:bookmarkEnd w:id="412"/>
    <w:bookmarkStart w:name="z419" w:id="413"/>
    <w:p>
      <w:pPr>
        <w:spacing w:after="0"/>
        <w:ind w:left="0"/>
        <w:jc w:val="both"/>
      </w:pPr>
      <w:r>
        <w:rPr>
          <w:rFonts w:ascii="Times New Roman"/>
          <w:b w:val="false"/>
          <w:i w:val="false"/>
          <w:color w:val="000000"/>
          <w:sz w:val="28"/>
        </w:rPr>
        <w:t>
      жұмыс істеп тұрған кәсіпорындардың өнімділігін арттыру;</w:t>
      </w:r>
    </w:p>
    <w:bookmarkEnd w:id="413"/>
    <w:bookmarkStart w:name="z420" w:id="414"/>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шараларын іске асыру;</w:t>
      </w:r>
    </w:p>
    <w:bookmarkEnd w:id="414"/>
    <w:bookmarkStart w:name="z421" w:id="415"/>
    <w:p>
      <w:pPr>
        <w:spacing w:after="0"/>
        <w:ind w:left="0"/>
        <w:jc w:val="both"/>
      </w:pPr>
      <w:r>
        <w:rPr>
          <w:rFonts w:ascii="Times New Roman"/>
          <w:b w:val="false"/>
          <w:i w:val="false"/>
          <w:color w:val="000000"/>
          <w:sz w:val="28"/>
        </w:rPr>
        <w:t>
      2040 жылға дейін:</w:t>
      </w:r>
    </w:p>
    <w:bookmarkEnd w:id="415"/>
    <w:bookmarkStart w:name="z422" w:id="416"/>
    <w:p>
      <w:pPr>
        <w:spacing w:after="0"/>
        <w:ind w:left="0"/>
        <w:jc w:val="both"/>
      </w:pPr>
      <w:r>
        <w:rPr>
          <w:rFonts w:ascii="Times New Roman"/>
          <w:b w:val="false"/>
          <w:i w:val="false"/>
          <w:color w:val="000000"/>
          <w:sz w:val="28"/>
        </w:rPr>
        <w:t>
      химия саласына кемінде екі ТҰК тарту;</w:t>
      </w:r>
    </w:p>
    <w:bookmarkEnd w:id="416"/>
    <w:bookmarkStart w:name="z423" w:id="417"/>
    <w:p>
      <w:pPr>
        <w:spacing w:after="0"/>
        <w:ind w:left="0"/>
        <w:jc w:val="both"/>
      </w:pPr>
      <w:r>
        <w:rPr>
          <w:rFonts w:ascii="Times New Roman"/>
          <w:b w:val="false"/>
          <w:i w:val="false"/>
          <w:color w:val="000000"/>
          <w:sz w:val="28"/>
        </w:rPr>
        <w:t>
      Талдықорған қаласының жоғары оқу орындары, кәсіпорындары мен ғылыми орталықтары арасындағы тиімді өзара іс-қимылды қамтамасыз ету есебінен ҒЗТКЖ нәтижелерін коммерцияландыру үшін жағдайлар жасау;</w:t>
      </w:r>
    </w:p>
    <w:bookmarkEnd w:id="417"/>
    <w:bookmarkStart w:name="z424" w:id="418"/>
    <w:p>
      <w:pPr>
        <w:spacing w:after="0"/>
        <w:ind w:left="0"/>
        <w:jc w:val="both"/>
      </w:pPr>
      <w:r>
        <w:rPr>
          <w:rFonts w:ascii="Times New Roman"/>
          <w:b w:val="false"/>
          <w:i w:val="false"/>
          <w:color w:val="000000"/>
          <w:sz w:val="28"/>
        </w:rPr>
        <w:t>
      саладағы кәсіпорындардың инновациялық белсенділігін және ҒЗТКЖ-дағы белсенділікті арттыруды ынталандыру;</w:t>
      </w:r>
    </w:p>
    <w:bookmarkEnd w:id="418"/>
    <w:bookmarkStart w:name="z425" w:id="419"/>
    <w:p>
      <w:pPr>
        <w:spacing w:after="0"/>
        <w:ind w:left="0"/>
        <w:jc w:val="both"/>
      </w:pPr>
      <w:r>
        <w:rPr>
          <w:rFonts w:ascii="Times New Roman"/>
          <w:b w:val="false"/>
          <w:i w:val="false"/>
          <w:color w:val="000000"/>
          <w:sz w:val="28"/>
        </w:rPr>
        <w:t>
      қосылған құны жоғары жаңа өнім сегменттерін қалыптастыру, түпкілікті өнім өндіру;</w:t>
      </w:r>
    </w:p>
    <w:bookmarkEnd w:id="419"/>
    <w:bookmarkStart w:name="z426" w:id="420"/>
    <w:p>
      <w:pPr>
        <w:spacing w:after="0"/>
        <w:ind w:left="0"/>
        <w:jc w:val="both"/>
      </w:pPr>
      <w:r>
        <w:rPr>
          <w:rFonts w:ascii="Times New Roman"/>
          <w:b w:val="false"/>
          <w:i w:val="false"/>
          <w:color w:val="000000"/>
          <w:sz w:val="28"/>
        </w:rPr>
        <w:t>
      2050 жылға дейін:</w:t>
      </w:r>
    </w:p>
    <w:bookmarkEnd w:id="420"/>
    <w:bookmarkStart w:name="z427" w:id="421"/>
    <w:p>
      <w:pPr>
        <w:spacing w:after="0"/>
        <w:ind w:left="0"/>
        <w:jc w:val="both"/>
      </w:pPr>
      <w:r>
        <w:rPr>
          <w:rFonts w:ascii="Times New Roman"/>
          <w:b w:val="false"/>
          <w:i w:val="false"/>
          <w:color w:val="000000"/>
          <w:sz w:val="28"/>
        </w:rPr>
        <w:t>
      номенклатураны саралау, өнімнің сапасы мен бәсекеге қабілеттілігін арттыру;</w:t>
      </w:r>
    </w:p>
    <w:bookmarkEnd w:id="421"/>
    <w:bookmarkStart w:name="z428" w:id="422"/>
    <w:p>
      <w:pPr>
        <w:spacing w:after="0"/>
        <w:ind w:left="0"/>
        <w:jc w:val="both"/>
      </w:pPr>
      <w:r>
        <w:rPr>
          <w:rFonts w:ascii="Times New Roman"/>
          <w:b w:val="false"/>
          <w:i w:val="false"/>
          <w:color w:val="000000"/>
          <w:sz w:val="28"/>
        </w:rPr>
        <w:t>
      кластерлеу және аралас салалардың пайда болуы үшін жағдайлар жасау, мысалы, тоқыма және тігін өнеркәсібі үшін жаңа технологиялар мен материалдар жасау;</w:t>
      </w:r>
    </w:p>
    <w:bookmarkEnd w:id="422"/>
    <w:bookmarkStart w:name="z429" w:id="423"/>
    <w:p>
      <w:pPr>
        <w:spacing w:after="0"/>
        <w:ind w:left="0"/>
        <w:jc w:val="both"/>
      </w:pPr>
      <w:r>
        <w:rPr>
          <w:rFonts w:ascii="Times New Roman"/>
          <w:b w:val="false"/>
          <w:i w:val="false"/>
          <w:color w:val="000000"/>
          <w:sz w:val="28"/>
        </w:rPr>
        <w:t>
      өңірдің химиялық өндірістерін тамақ өнеркәсібімен және өзге де салалармен интеграциялау.</w:t>
      </w:r>
    </w:p>
    <w:bookmarkEnd w:id="423"/>
    <w:bookmarkStart w:name="z430" w:id="424"/>
    <w:p>
      <w:pPr>
        <w:spacing w:after="0"/>
        <w:ind w:left="0"/>
        <w:jc w:val="both"/>
      </w:pPr>
      <w:r>
        <w:rPr>
          <w:rFonts w:ascii="Times New Roman"/>
          <w:b w:val="false"/>
          <w:i w:val="false"/>
          <w:color w:val="000000"/>
          <w:sz w:val="28"/>
        </w:rPr>
        <w:t>
      Жамбыл облысы</w:t>
      </w:r>
    </w:p>
    <w:bookmarkEnd w:id="424"/>
    <w:bookmarkStart w:name="z431" w:id="425"/>
    <w:p>
      <w:pPr>
        <w:spacing w:after="0"/>
        <w:ind w:left="0"/>
        <w:jc w:val="both"/>
      </w:pPr>
      <w:r>
        <w:rPr>
          <w:rFonts w:ascii="Times New Roman"/>
          <w:b w:val="false"/>
          <w:i w:val="false"/>
          <w:color w:val="000000"/>
          <w:sz w:val="28"/>
        </w:rPr>
        <w:t xml:space="preserve">
      2030 жылға дейін: </w:t>
      </w:r>
    </w:p>
    <w:bookmarkEnd w:id="425"/>
    <w:bookmarkStart w:name="z432" w:id="426"/>
    <w:p>
      <w:pPr>
        <w:spacing w:after="0"/>
        <w:ind w:left="0"/>
        <w:jc w:val="both"/>
      </w:pPr>
      <w:r>
        <w:rPr>
          <w:rFonts w:ascii="Times New Roman"/>
          <w:b w:val="false"/>
          <w:i w:val="false"/>
          <w:color w:val="000000"/>
          <w:sz w:val="28"/>
        </w:rPr>
        <w:t>
      Сарысу ауданында минералды тыңайтқыштар өндіретін зауыт салу;</w:t>
      </w:r>
    </w:p>
    <w:bookmarkEnd w:id="426"/>
    <w:bookmarkStart w:name="z433" w:id="427"/>
    <w:p>
      <w:pPr>
        <w:spacing w:after="0"/>
        <w:ind w:left="0"/>
        <w:jc w:val="both"/>
      </w:pPr>
      <w:r>
        <w:rPr>
          <w:rFonts w:ascii="Times New Roman"/>
          <w:b w:val="false"/>
          <w:i w:val="false"/>
          <w:color w:val="000000"/>
          <w:sz w:val="28"/>
        </w:rPr>
        <w:t>
      Сарысу ауданында кальций қосылған тұз өндіретін зауыт салу;</w:t>
      </w:r>
    </w:p>
    <w:bookmarkEnd w:id="427"/>
    <w:bookmarkStart w:name="z434" w:id="428"/>
    <w:p>
      <w:pPr>
        <w:spacing w:after="0"/>
        <w:ind w:left="0"/>
        <w:jc w:val="both"/>
      </w:pPr>
      <w:r>
        <w:rPr>
          <w:rFonts w:ascii="Times New Roman"/>
          <w:b w:val="false"/>
          <w:i w:val="false"/>
          <w:color w:val="000000"/>
          <w:sz w:val="28"/>
        </w:rPr>
        <w:t>
      Тараз қаласында минералды тыңайтқыштар өндіретін зауыт салу;</w:t>
      </w:r>
    </w:p>
    <w:bookmarkEnd w:id="428"/>
    <w:bookmarkStart w:name="z435" w:id="429"/>
    <w:p>
      <w:pPr>
        <w:spacing w:after="0"/>
        <w:ind w:left="0"/>
        <w:jc w:val="both"/>
      </w:pPr>
      <w:r>
        <w:rPr>
          <w:rFonts w:ascii="Times New Roman"/>
          <w:b w:val="false"/>
          <w:i w:val="false"/>
          <w:color w:val="000000"/>
          <w:sz w:val="28"/>
        </w:rPr>
        <w:t>
      Талас ауданында натрий цианиді мен аммоний сульфатының өндірісін кеңейту;</w:t>
      </w:r>
    </w:p>
    <w:bookmarkEnd w:id="429"/>
    <w:bookmarkStart w:name="z436" w:id="430"/>
    <w:p>
      <w:pPr>
        <w:spacing w:after="0"/>
        <w:ind w:left="0"/>
        <w:jc w:val="both"/>
      </w:pPr>
      <w:r>
        <w:rPr>
          <w:rFonts w:ascii="Times New Roman"/>
          <w:b w:val="false"/>
          <w:i w:val="false"/>
          <w:color w:val="000000"/>
          <w:sz w:val="28"/>
        </w:rPr>
        <w:t>
      Қаратау қаласында натрий пероксодисульфатын өндіретін зауыт салу;</w:t>
      </w:r>
    </w:p>
    <w:bookmarkEnd w:id="430"/>
    <w:bookmarkStart w:name="z437" w:id="431"/>
    <w:p>
      <w:pPr>
        <w:spacing w:after="0"/>
        <w:ind w:left="0"/>
        <w:jc w:val="both"/>
      </w:pPr>
      <w:r>
        <w:rPr>
          <w:rFonts w:ascii="Times New Roman"/>
          <w:b w:val="false"/>
          <w:i w:val="false"/>
          <w:color w:val="000000"/>
          <w:sz w:val="28"/>
        </w:rPr>
        <w:t xml:space="preserve">
      сутегі асқын тотығын өндіру бойынша зауыт салу; </w:t>
      </w:r>
    </w:p>
    <w:bookmarkEnd w:id="431"/>
    <w:bookmarkStart w:name="z438" w:id="432"/>
    <w:p>
      <w:pPr>
        <w:spacing w:after="0"/>
        <w:ind w:left="0"/>
        <w:jc w:val="both"/>
      </w:pPr>
      <w:r>
        <w:rPr>
          <w:rFonts w:ascii="Times New Roman"/>
          <w:b w:val="false"/>
          <w:i w:val="false"/>
          <w:color w:val="000000"/>
          <w:sz w:val="28"/>
        </w:rPr>
        <w:t>
      лактау-бояу өнімдерін өндіруді ұйымдастыру;</w:t>
      </w:r>
    </w:p>
    <w:bookmarkEnd w:id="432"/>
    <w:bookmarkStart w:name="z439" w:id="433"/>
    <w:p>
      <w:pPr>
        <w:spacing w:after="0"/>
        <w:ind w:left="0"/>
        <w:jc w:val="both"/>
      </w:pPr>
      <w:r>
        <w:rPr>
          <w:rFonts w:ascii="Times New Roman"/>
          <w:b w:val="false"/>
          <w:i w:val="false"/>
          <w:color w:val="000000"/>
          <w:sz w:val="28"/>
        </w:rPr>
        <w:t xml:space="preserve">
      2040 жылға дейін: </w:t>
      </w:r>
    </w:p>
    <w:bookmarkEnd w:id="433"/>
    <w:bookmarkStart w:name="z440" w:id="434"/>
    <w:p>
      <w:pPr>
        <w:spacing w:after="0"/>
        <w:ind w:left="0"/>
        <w:jc w:val="both"/>
      </w:pPr>
      <w:r>
        <w:rPr>
          <w:rFonts w:ascii="Times New Roman"/>
          <w:b w:val="false"/>
          <w:i w:val="false"/>
          <w:color w:val="000000"/>
          <w:sz w:val="28"/>
        </w:rPr>
        <w:t>
      Шу ауданында, "Jibek Joly" арнайы экономикалық аймағының аумағында химиялық кластер құру;</w:t>
      </w:r>
    </w:p>
    <w:bookmarkEnd w:id="434"/>
    <w:bookmarkStart w:name="z441" w:id="435"/>
    <w:p>
      <w:pPr>
        <w:spacing w:after="0"/>
        <w:ind w:left="0"/>
        <w:jc w:val="both"/>
      </w:pPr>
      <w:r>
        <w:rPr>
          <w:rFonts w:ascii="Times New Roman"/>
          <w:b w:val="false"/>
          <w:i w:val="false"/>
          <w:color w:val="000000"/>
          <w:sz w:val="28"/>
        </w:rPr>
        <w:t xml:space="preserve">
      "Қазфосфат" базалық кәсіпорны шығаратын өнім шегін ұлғайту - төмен тоннажды химияның әлеуетті өнімінің спектрінің өсуі; </w:t>
      </w:r>
    </w:p>
    <w:bookmarkEnd w:id="435"/>
    <w:bookmarkStart w:name="z442" w:id="436"/>
    <w:p>
      <w:pPr>
        <w:spacing w:after="0"/>
        <w:ind w:left="0"/>
        <w:jc w:val="both"/>
      </w:pPr>
      <w:r>
        <w:rPr>
          <w:rFonts w:ascii="Times New Roman"/>
          <w:b w:val="false"/>
          <w:i w:val="false"/>
          <w:color w:val="000000"/>
          <w:sz w:val="28"/>
        </w:rPr>
        <w:t>
      экспортты қолдау;</w:t>
      </w:r>
    </w:p>
    <w:bookmarkEnd w:id="436"/>
    <w:bookmarkStart w:name="z443" w:id="437"/>
    <w:p>
      <w:pPr>
        <w:spacing w:after="0"/>
        <w:ind w:left="0"/>
        <w:jc w:val="both"/>
      </w:pPr>
      <w:r>
        <w:rPr>
          <w:rFonts w:ascii="Times New Roman"/>
          <w:b w:val="false"/>
          <w:i w:val="false"/>
          <w:color w:val="000000"/>
          <w:sz w:val="28"/>
        </w:rPr>
        <w:t>
      өнімнің жаңа түрлерін шығаруды игеру;</w:t>
      </w:r>
    </w:p>
    <w:bookmarkEnd w:id="437"/>
    <w:bookmarkStart w:name="z444" w:id="438"/>
    <w:p>
      <w:pPr>
        <w:spacing w:after="0"/>
        <w:ind w:left="0"/>
        <w:jc w:val="both"/>
      </w:pPr>
      <w:r>
        <w:rPr>
          <w:rFonts w:ascii="Times New Roman"/>
          <w:b w:val="false"/>
          <w:i w:val="false"/>
          <w:color w:val="000000"/>
          <w:sz w:val="28"/>
        </w:rPr>
        <w:t>
      шағын және орта инновациялық компанияларды дамыту;</w:t>
      </w:r>
    </w:p>
    <w:bookmarkEnd w:id="438"/>
    <w:bookmarkStart w:name="z445" w:id="439"/>
    <w:p>
      <w:pPr>
        <w:spacing w:after="0"/>
        <w:ind w:left="0"/>
        <w:jc w:val="both"/>
      </w:pPr>
      <w:r>
        <w:rPr>
          <w:rFonts w:ascii="Times New Roman"/>
          <w:b w:val="false"/>
          <w:i w:val="false"/>
          <w:color w:val="000000"/>
          <w:sz w:val="28"/>
        </w:rPr>
        <w:t>
      2050 жылға дейін: химиялық өндіріс қалдықтарын қайта өңдеу бойынша жаңа технологияларды енгізу.</w:t>
      </w:r>
    </w:p>
    <w:bookmarkEnd w:id="439"/>
    <w:bookmarkStart w:name="z446" w:id="440"/>
    <w:p>
      <w:pPr>
        <w:spacing w:after="0"/>
        <w:ind w:left="0"/>
        <w:jc w:val="both"/>
      </w:pPr>
      <w:r>
        <w:rPr>
          <w:rFonts w:ascii="Times New Roman"/>
          <w:b w:val="false"/>
          <w:i w:val="false"/>
          <w:color w:val="000000"/>
          <w:sz w:val="28"/>
        </w:rPr>
        <w:t xml:space="preserve">
      Қызылорда облысы </w:t>
      </w:r>
    </w:p>
    <w:bookmarkEnd w:id="440"/>
    <w:bookmarkStart w:name="z447" w:id="441"/>
    <w:p>
      <w:pPr>
        <w:spacing w:after="0"/>
        <w:ind w:left="0"/>
        <w:jc w:val="both"/>
      </w:pPr>
      <w:r>
        <w:rPr>
          <w:rFonts w:ascii="Times New Roman"/>
          <w:b w:val="false"/>
          <w:i w:val="false"/>
          <w:color w:val="000000"/>
          <w:sz w:val="28"/>
        </w:rPr>
        <w:t xml:space="preserve">
      2030 жылға дейін: </w:t>
      </w:r>
    </w:p>
    <w:bookmarkEnd w:id="441"/>
    <w:bookmarkStart w:name="z448" w:id="442"/>
    <w:p>
      <w:pPr>
        <w:spacing w:after="0"/>
        <w:ind w:left="0"/>
        <w:jc w:val="both"/>
      </w:pPr>
      <w:r>
        <w:rPr>
          <w:rFonts w:ascii="Times New Roman"/>
          <w:b w:val="false"/>
          <w:i w:val="false"/>
          <w:color w:val="000000"/>
          <w:sz w:val="28"/>
        </w:rPr>
        <w:t xml:space="preserve">
      кальций қосылған сода өндіретін зауыт салу;   </w:t>
      </w:r>
    </w:p>
    <w:bookmarkEnd w:id="442"/>
    <w:bookmarkStart w:name="z449" w:id="443"/>
    <w:p>
      <w:pPr>
        <w:spacing w:after="0"/>
        <w:ind w:left="0"/>
        <w:jc w:val="both"/>
      </w:pPr>
      <w:r>
        <w:rPr>
          <w:rFonts w:ascii="Times New Roman"/>
          <w:b w:val="false"/>
          <w:i w:val="false"/>
          <w:color w:val="000000"/>
          <w:sz w:val="28"/>
        </w:rPr>
        <w:t>
      Қызылорда төмен тоннажды мұнай өңдеу зауытын реконструкциялау;</w:t>
      </w:r>
    </w:p>
    <w:bookmarkEnd w:id="443"/>
    <w:bookmarkStart w:name="z450" w:id="444"/>
    <w:p>
      <w:pPr>
        <w:spacing w:after="0"/>
        <w:ind w:left="0"/>
        <w:jc w:val="both"/>
      </w:pPr>
      <w:r>
        <w:rPr>
          <w:rFonts w:ascii="Times New Roman"/>
          <w:b w:val="false"/>
          <w:i w:val="false"/>
          <w:color w:val="000000"/>
          <w:sz w:val="28"/>
        </w:rPr>
        <w:t xml:space="preserve">
      Қызылорда қаласында молибден диоксиді ұнтағын молибден триоксидіне техникалық қайта бөлуді ұйымдастыратын өндірістік база салу; </w:t>
      </w:r>
    </w:p>
    <w:bookmarkEnd w:id="444"/>
    <w:bookmarkStart w:name="z451" w:id="445"/>
    <w:p>
      <w:pPr>
        <w:spacing w:after="0"/>
        <w:ind w:left="0"/>
        <w:jc w:val="both"/>
      </w:pPr>
      <w:r>
        <w:rPr>
          <w:rFonts w:ascii="Times New Roman"/>
          <w:b w:val="false"/>
          <w:i w:val="false"/>
          <w:color w:val="000000"/>
          <w:sz w:val="28"/>
        </w:rPr>
        <w:t xml:space="preserve">
      натрий сутегікарбонатын (натрий бикарбонатын) өндіру; </w:t>
      </w:r>
    </w:p>
    <w:bookmarkEnd w:id="445"/>
    <w:bookmarkStart w:name="z452" w:id="446"/>
    <w:p>
      <w:pPr>
        <w:spacing w:after="0"/>
        <w:ind w:left="0"/>
        <w:jc w:val="both"/>
      </w:pPr>
      <w:r>
        <w:rPr>
          <w:rFonts w:ascii="Times New Roman"/>
          <w:b w:val="false"/>
          <w:i w:val="false"/>
          <w:color w:val="000000"/>
          <w:sz w:val="28"/>
        </w:rPr>
        <w:t xml:space="preserve">
      сала кәсіпорындарының өнімділігін арттыру; </w:t>
      </w:r>
    </w:p>
    <w:bookmarkEnd w:id="446"/>
    <w:bookmarkStart w:name="z453" w:id="447"/>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шараларын іске асыру;</w:t>
      </w:r>
    </w:p>
    <w:bookmarkEnd w:id="447"/>
    <w:bookmarkStart w:name="z454" w:id="448"/>
    <w:p>
      <w:pPr>
        <w:spacing w:after="0"/>
        <w:ind w:left="0"/>
        <w:jc w:val="both"/>
      </w:pPr>
      <w:r>
        <w:rPr>
          <w:rFonts w:ascii="Times New Roman"/>
          <w:b w:val="false"/>
          <w:i w:val="false"/>
          <w:color w:val="000000"/>
          <w:sz w:val="28"/>
        </w:rPr>
        <w:t xml:space="preserve">
      2040 жылға дейін: </w:t>
      </w:r>
    </w:p>
    <w:bookmarkEnd w:id="448"/>
    <w:bookmarkStart w:name="z455" w:id="449"/>
    <w:p>
      <w:pPr>
        <w:spacing w:after="0"/>
        <w:ind w:left="0"/>
        <w:jc w:val="both"/>
      </w:pPr>
      <w:r>
        <w:rPr>
          <w:rFonts w:ascii="Times New Roman"/>
          <w:b w:val="false"/>
          <w:i w:val="false"/>
          <w:color w:val="000000"/>
          <w:sz w:val="28"/>
        </w:rPr>
        <w:t xml:space="preserve">
      қосылған құны жоғары өнім өндіру жөніндегі инвестициялық жобаларды іске асыру; </w:t>
      </w:r>
    </w:p>
    <w:bookmarkEnd w:id="449"/>
    <w:bookmarkStart w:name="z456" w:id="450"/>
    <w:p>
      <w:pPr>
        <w:spacing w:after="0"/>
        <w:ind w:left="0"/>
        <w:jc w:val="both"/>
      </w:pPr>
      <w:r>
        <w:rPr>
          <w:rFonts w:ascii="Times New Roman"/>
          <w:b w:val="false"/>
          <w:i w:val="false"/>
          <w:color w:val="000000"/>
          <w:sz w:val="28"/>
        </w:rPr>
        <w:t xml:space="preserve">
      импортты алмастыру әлеуеті бар жобаларды іске асыру; </w:t>
      </w:r>
    </w:p>
    <w:bookmarkEnd w:id="450"/>
    <w:bookmarkStart w:name="z457" w:id="451"/>
    <w:p>
      <w:pPr>
        <w:spacing w:after="0"/>
        <w:ind w:left="0"/>
        <w:jc w:val="both"/>
      </w:pPr>
      <w:r>
        <w:rPr>
          <w:rFonts w:ascii="Times New Roman"/>
          <w:b w:val="false"/>
          <w:i w:val="false"/>
          <w:color w:val="000000"/>
          <w:sz w:val="28"/>
        </w:rPr>
        <w:t xml:space="preserve">
      халықаралық химиялық және мұнай-химия компанияларын тарту жөніндегі шараларды іске асыру; </w:t>
      </w:r>
    </w:p>
    <w:bookmarkEnd w:id="451"/>
    <w:bookmarkStart w:name="z458" w:id="452"/>
    <w:p>
      <w:pPr>
        <w:spacing w:after="0"/>
        <w:ind w:left="0"/>
        <w:jc w:val="both"/>
      </w:pPr>
      <w:r>
        <w:rPr>
          <w:rFonts w:ascii="Times New Roman"/>
          <w:b w:val="false"/>
          <w:i w:val="false"/>
          <w:color w:val="000000"/>
          <w:sz w:val="28"/>
        </w:rPr>
        <w:t xml:space="preserve">
      халық тұтынатын тауарларды шығару үшін шикізат шығару жөніндегі өндірістерді ұйымдастыру; </w:t>
      </w:r>
    </w:p>
    <w:bookmarkEnd w:id="452"/>
    <w:bookmarkStart w:name="z459" w:id="453"/>
    <w:p>
      <w:pPr>
        <w:spacing w:after="0"/>
        <w:ind w:left="0"/>
        <w:jc w:val="both"/>
      </w:pPr>
      <w:r>
        <w:rPr>
          <w:rFonts w:ascii="Times New Roman"/>
          <w:b w:val="false"/>
          <w:i w:val="false"/>
          <w:color w:val="000000"/>
          <w:sz w:val="28"/>
        </w:rPr>
        <w:t xml:space="preserve">
      кадрларды даярлау және қайта даярлау жүйесін дамыту есебінен саланың кадрлық әлеуетін ұлғайту; </w:t>
      </w:r>
    </w:p>
    <w:bookmarkEnd w:id="453"/>
    <w:bookmarkStart w:name="z460" w:id="454"/>
    <w:p>
      <w:pPr>
        <w:spacing w:after="0"/>
        <w:ind w:left="0"/>
        <w:jc w:val="both"/>
      </w:pPr>
      <w:r>
        <w:rPr>
          <w:rFonts w:ascii="Times New Roman"/>
          <w:b w:val="false"/>
          <w:i w:val="false"/>
          <w:color w:val="000000"/>
          <w:sz w:val="28"/>
        </w:rPr>
        <w:t xml:space="preserve">
      инновациялық өнім шығаратын шағын және орта кәсіпорындарды мемлекеттік қолдау; </w:t>
      </w:r>
    </w:p>
    <w:bookmarkEnd w:id="454"/>
    <w:bookmarkStart w:name="z461" w:id="455"/>
    <w:p>
      <w:pPr>
        <w:spacing w:after="0"/>
        <w:ind w:left="0"/>
        <w:jc w:val="both"/>
      </w:pPr>
      <w:r>
        <w:rPr>
          <w:rFonts w:ascii="Times New Roman"/>
          <w:b w:val="false"/>
          <w:i w:val="false"/>
          <w:color w:val="000000"/>
          <w:sz w:val="28"/>
        </w:rPr>
        <w:t xml:space="preserve">
      2050 жылға дейін: </w:t>
      </w:r>
    </w:p>
    <w:bookmarkEnd w:id="455"/>
    <w:bookmarkStart w:name="z462" w:id="456"/>
    <w:p>
      <w:pPr>
        <w:spacing w:after="0"/>
        <w:ind w:left="0"/>
        <w:jc w:val="both"/>
      </w:pPr>
      <w:r>
        <w:rPr>
          <w:rFonts w:ascii="Times New Roman"/>
          <w:b w:val="false"/>
          <w:i w:val="false"/>
          <w:color w:val="000000"/>
          <w:sz w:val="28"/>
        </w:rPr>
        <w:t xml:space="preserve">
      халықаралық химиялық және мұнай-химия компанияларын тарту бойынша одан әрі жұмыс; </w:t>
      </w:r>
    </w:p>
    <w:bookmarkEnd w:id="456"/>
    <w:bookmarkStart w:name="z463" w:id="457"/>
    <w:p>
      <w:pPr>
        <w:spacing w:after="0"/>
        <w:ind w:left="0"/>
        <w:jc w:val="both"/>
      </w:pPr>
      <w:r>
        <w:rPr>
          <w:rFonts w:ascii="Times New Roman"/>
          <w:b w:val="false"/>
          <w:i w:val="false"/>
          <w:color w:val="000000"/>
          <w:sz w:val="28"/>
        </w:rPr>
        <w:t xml:space="preserve">
      "жасыл" химияны дамыту; </w:t>
      </w:r>
    </w:p>
    <w:bookmarkEnd w:id="457"/>
    <w:bookmarkStart w:name="z464" w:id="458"/>
    <w:p>
      <w:pPr>
        <w:spacing w:after="0"/>
        <w:ind w:left="0"/>
        <w:jc w:val="both"/>
      </w:pPr>
      <w:r>
        <w:rPr>
          <w:rFonts w:ascii="Times New Roman"/>
          <w:b w:val="false"/>
          <w:i w:val="false"/>
          <w:color w:val="000000"/>
          <w:sz w:val="28"/>
        </w:rPr>
        <w:t xml:space="preserve">
      ҒЗТКЖ қолдау және инновациялық технологияларды енгізу; </w:t>
      </w:r>
    </w:p>
    <w:bookmarkEnd w:id="458"/>
    <w:bookmarkStart w:name="z465" w:id="459"/>
    <w:p>
      <w:pPr>
        <w:spacing w:after="0"/>
        <w:ind w:left="0"/>
        <w:jc w:val="both"/>
      </w:pPr>
      <w:r>
        <w:rPr>
          <w:rFonts w:ascii="Times New Roman"/>
          <w:b w:val="false"/>
          <w:i w:val="false"/>
          <w:color w:val="000000"/>
          <w:sz w:val="28"/>
        </w:rPr>
        <w:t>
      экспортты қолдау.</w:t>
      </w:r>
    </w:p>
    <w:bookmarkEnd w:id="459"/>
    <w:bookmarkStart w:name="z466" w:id="460"/>
    <w:p>
      <w:pPr>
        <w:spacing w:after="0"/>
        <w:ind w:left="0"/>
        <w:jc w:val="both"/>
      </w:pPr>
      <w:r>
        <w:rPr>
          <w:rFonts w:ascii="Times New Roman"/>
          <w:b w:val="false"/>
          <w:i w:val="false"/>
          <w:color w:val="000000"/>
          <w:sz w:val="28"/>
        </w:rPr>
        <w:t>
      Түркістан облысы</w:t>
      </w:r>
    </w:p>
    <w:bookmarkEnd w:id="460"/>
    <w:bookmarkStart w:name="z467" w:id="461"/>
    <w:p>
      <w:pPr>
        <w:spacing w:after="0"/>
        <w:ind w:left="0"/>
        <w:jc w:val="both"/>
      </w:pPr>
      <w:r>
        <w:rPr>
          <w:rFonts w:ascii="Times New Roman"/>
          <w:b w:val="false"/>
          <w:i w:val="false"/>
          <w:color w:val="000000"/>
          <w:sz w:val="28"/>
        </w:rPr>
        <w:t>
      2030 жылға дейін:</w:t>
      </w:r>
    </w:p>
    <w:bookmarkEnd w:id="461"/>
    <w:bookmarkStart w:name="z468" w:id="462"/>
    <w:p>
      <w:pPr>
        <w:spacing w:after="0"/>
        <w:ind w:left="0"/>
        <w:jc w:val="both"/>
      </w:pPr>
      <w:r>
        <w:rPr>
          <w:rFonts w:ascii="Times New Roman"/>
          <w:b w:val="false"/>
          <w:i w:val="false"/>
          <w:color w:val="000000"/>
          <w:sz w:val="28"/>
        </w:rPr>
        <w:t>
      Түлкібас ауданының Балықты ауылдық округінде өткір сода, поливинилхлорид (ПВХ) және цемент өндіру жөніндегі химиялық кешен салу;</w:t>
      </w:r>
    </w:p>
    <w:bookmarkEnd w:id="462"/>
    <w:bookmarkStart w:name="z469" w:id="463"/>
    <w:p>
      <w:pPr>
        <w:spacing w:after="0"/>
        <w:ind w:left="0"/>
        <w:jc w:val="both"/>
      </w:pPr>
      <w:r>
        <w:rPr>
          <w:rFonts w:ascii="Times New Roman"/>
          <w:b w:val="false"/>
          <w:i w:val="false"/>
          <w:color w:val="000000"/>
          <w:sz w:val="28"/>
        </w:rPr>
        <w:t>
      Ордабасы ауданында мұнай өңдеу зауытын салу;</w:t>
      </w:r>
    </w:p>
    <w:bookmarkEnd w:id="463"/>
    <w:bookmarkStart w:name="z470" w:id="464"/>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шараларын іске асыру;</w:t>
      </w:r>
    </w:p>
    <w:bookmarkEnd w:id="464"/>
    <w:bookmarkStart w:name="z471" w:id="465"/>
    <w:p>
      <w:pPr>
        <w:spacing w:after="0"/>
        <w:ind w:left="0"/>
        <w:jc w:val="both"/>
      </w:pPr>
      <w:r>
        <w:rPr>
          <w:rFonts w:ascii="Times New Roman"/>
          <w:b w:val="false"/>
          <w:i w:val="false"/>
          <w:color w:val="000000"/>
          <w:sz w:val="28"/>
        </w:rPr>
        <w:t>
      жергілікті жоғары оқу орындарында және техникалық және кәсіптік білім беру мекемелерінде мұнай-химия және химия саласындағы мамандықтарды енгізу;</w:t>
      </w:r>
    </w:p>
    <w:bookmarkEnd w:id="465"/>
    <w:bookmarkStart w:name="z472" w:id="466"/>
    <w:p>
      <w:pPr>
        <w:spacing w:after="0"/>
        <w:ind w:left="0"/>
        <w:jc w:val="both"/>
      </w:pPr>
      <w:r>
        <w:rPr>
          <w:rFonts w:ascii="Times New Roman"/>
          <w:b w:val="false"/>
          <w:i w:val="false"/>
          <w:color w:val="000000"/>
          <w:sz w:val="28"/>
        </w:rPr>
        <w:t>
      2040 жылға дейін:</w:t>
      </w:r>
    </w:p>
    <w:bookmarkEnd w:id="466"/>
    <w:bookmarkStart w:name="z473" w:id="467"/>
    <w:p>
      <w:pPr>
        <w:spacing w:after="0"/>
        <w:ind w:left="0"/>
        <w:jc w:val="both"/>
      </w:pPr>
      <w:r>
        <w:rPr>
          <w:rFonts w:ascii="Times New Roman"/>
          <w:b w:val="false"/>
          <w:i w:val="false"/>
          <w:color w:val="000000"/>
          <w:sz w:val="28"/>
        </w:rPr>
        <w:t>
      мұнай-химия өнімдерін өндірушілердің жергілікті шикізаты базасында аралас өндірістердің пайда болуы үшін жағдайлар жасау, оның ішінде халық тұтынатын тауарлар өнімдерін, автомобиль шиналары мен компоненттерін, резеңке және пластмасса бұйымдарын өндіру және т. б;</w:t>
      </w:r>
    </w:p>
    <w:bookmarkEnd w:id="467"/>
    <w:bookmarkStart w:name="z474" w:id="468"/>
    <w:p>
      <w:pPr>
        <w:spacing w:after="0"/>
        <w:ind w:left="0"/>
        <w:jc w:val="both"/>
      </w:pPr>
      <w:r>
        <w:rPr>
          <w:rFonts w:ascii="Times New Roman"/>
          <w:b w:val="false"/>
          <w:i w:val="false"/>
          <w:color w:val="000000"/>
          <w:sz w:val="28"/>
        </w:rPr>
        <w:t xml:space="preserve">
      инжинирингтік қызметтер сегментін дамыту; </w:t>
      </w:r>
    </w:p>
    <w:bookmarkEnd w:id="468"/>
    <w:bookmarkStart w:name="z475" w:id="469"/>
    <w:p>
      <w:pPr>
        <w:spacing w:after="0"/>
        <w:ind w:left="0"/>
        <w:jc w:val="both"/>
      </w:pPr>
      <w:r>
        <w:rPr>
          <w:rFonts w:ascii="Times New Roman"/>
          <w:b w:val="false"/>
          <w:i w:val="false"/>
          <w:color w:val="000000"/>
          <w:sz w:val="28"/>
        </w:rPr>
        <w:t>
      мұнай-химия өнімдерінің, сондай-ақ оның негізінде өндірілген тауарлардың экспортын қолдау және ілгерілету;</w:t>
      </w:r>
    </w:p>
    <w:bookmarkEnd w:id="469"/>
    <w:bookmarkStart w:name="z476" w:id="470"/>
    <w:p>
      <w:pPr>
        <w:spacing w:after="0"/>
        <w:ind w:left="0"/>
        <w:jc w:val="both"/>
      </w:pPr>
      <w:r>
        <w:rPr>
          <w:rFonts w:ascii="Times New Roman"/>
          <w:b w:val="false"/>
          <w:i w:val="false"/>
          <w:color w:val="000000"/>
          <w:sz w:val="28"/>
        </w:rPr>
        <w:t>
      инвестициялық ынталандыру жүйесін құру арқылы басым тауашаларға жаңа инвесторларды тарту;</w:t>
      </w:r>
    </w:p>
    <w:bookmarkEnd w:id="470"/>
    <w:bookmarkStart w:name="z477" w:id="471"/>
    <w:p>
      <w:pPr>
        <w:spacing w:after="0"/>
        <w:ind w:left="0"/>
        <w:jc w:val="both"/>
      </w:pPr>
      <w:r>
        <w:rPr>
          <w:rFonts w:ascii="Times New Roman"/>
          <w:b w:val="false"/>
          <w:i w:val="false"/>
          <w:color w:val="000000"/>
          <w:sz w:val="28"/>
        </w:rPr>
        <w:t>
      2050 жылға дейін:</w:t>
      </w:r>
    </w:p>
    <w:bookmarkEnd w:id="471"/>
    <w:bookmarkStart w:name="z478" w:id="472"/>
    <w:p>
      <w:pPr>
        <w:spacing w:after="0"/>
        <w:ind w:left="0"/>
        <w:jc w:val="both"/>
      </w:pPr>
      <w:r>
        <w:rPr>
          <w:rFonts w:ascii="Times New Roman"/>
          <w:b w:val="false"/>
          <w:i w:val="false"/>
          <w:color w:val="000000"/>
          <w:sz w:val="28"/>
        </w:rPr>
        <w:t>
      әлемдік деңгейде бәсекеге қабілетті инжиниринг орталығын құру.</w:t>
      </w:r>
    </w:p>
    <w:bookmarkEnd w:id="472"/>
    <w:bookmarkStart w:name="z479" w:id="473"/>
    <w:p>
      <w:pPr>
        <w:spacing w:after="0"/>
        <w:ind w:left="0"/>
        <w:jc w:val="both"/>
      </w:pPr>
      <w:r>
        <w:rPr>
          <w:rFonts w:ascii="Times New Roman"/>
          <w:b w:val="false"/>
          <w:i w:val="false"/>
          <w:color w:val="000000"/>
          <w:sz w:val="28"/>
        </w:rPr>
        <w:t xml:space="preserve">
      Шымкент қаласы </w:t>
      </w:r>
    </w:p>
    <w:bookmarkEnd w:id="473"/>
    <w:bookmarkStart w:name="z480" w:id="474"/>
    <w:p>
      <w:pPr>
        <w:spacing w:after="0"/>
        <w:ind w:left="0"/>
        <w:jc w:val="both"/>
      </w:pPr>
      <w:r>
        <w:rPr>
          <w:rFonts w:ascii="Times New Roman"/>
          <w:b w:val="false"/>
          <w:i w:val="false"/>
          <w:color w:val="000000"/>
          <w:sz w:val="28"/>
        </w:rPr>
        <w:t>
      2030 жылға дейін:</w:t>
      </w:r>
    </w:p>
    <w:bookmarkEnd w:id="474"/>
    <w:bookmarkStart w:name="z481" w:id="475"/>
    <w:p>
      <w:pPr>
        <w:spacing w:after="0"/>
        <w:ind w:left="0"/>
        <w:jc w:val="both"/>
      </w:pPr>
      <w:r>
        <w:rPr>
          <w:rFonts w:ascii="Times New Roman"/>
          <w:b w:val="false"/>
          <w:i w:val="false"/>
          <w:color w:val="000000"/>
          <w:sz w:val="28"/>
        </w:rPr>
        <w:t>
      полипропилен өндіретін зауыт салу (2-кезең);</w:t>
      </w:r>
    </w:p>
    <w:bookmarkEnd w:id="475"/>
    <w:bookmarkStart w:name="z482" w:id="476"/>
    <w:p>
      <w:pPr>
        <w:spacing w:after="0"/>
        <w:ind w:left="0"/>
        <w:jc w:val="both"/>
      </w:pPr>
      <w:r>
        <w:rPr>
          <w:rFonts w:ascii="Times New Roman"/>
          <w:b w:val="false"/>
          <w:i w:val="false"/>
          <w:color w:val="000000"/>
          <w:sz w:val="28"/>
        </w:rPr>
        <w:t>
      вакуумдық түтіктер шығаратын зауыт салу;</w:t>
      </w:r>
    </w:p>
    <w:bookmarkEnd w:id="476"/>
    <w:bookmarkStart w:name="z483" w:id="477"/>
    <w:p>
      <w:pPr>
        <w:spacing w:after="0"/>
        <w:ind w:left="0"/>
        <w:jc w:val="both"/>
      </w:pPr>
      <w:r>
        <w:rPr>
          <w:rFonts w:ascii="Times New Roman"/>
          <w:b w:val="false"/>
          <w:i w:val="false"/>
          <w:color w:val="000000"/>
          <w:sz w:val="28"/>
        </w:rPr>
        <w:t>
      диализаторлар мен гемодиализге арналған шығыс материалдарын өндіруді ұйымдастыру;</w:t>
      </w:r>
    </w:p>
    <w:bookmarkEnd w:id="477"/>
    <w:bookmarkStart w:name="z484" w:id="478"/>
    <w:p>
      <w:pPr>
        <w:spacing w:after="0"/>
        <w:ind w:left="0"/>
        <w:jc w:val="both"/>
      </w:pPr>
      <w:r>
        <w:rPr>
          <w:rFonts w:ascii="Times New Roman"/>
          <w:b w:val="false"/>
          <w:i w:val="false"/>
          <w:color w:val="000000"/>
          <w:sz w:val="28"/>
        </w:rPr>
        <w:t>
      сутегі пероксидін өндіруді ұйымдастыру;</w:t>
      </w:r>
    </w:p>
    <w:bookmarkEnd w:id="478"/>
    <w:bookmarkStart w:name="z485" w:id="479"/>
    <w:p>
      <w:pPr>
        <w:spacing w:after="0"/>
        <w:ind w:left="0"/>
        <w:jc w:val="both"/>
      </w:pPr>
      <w:r>
        <w:rPr>
          <w:rFonts w:ascii="Times New Roman"/>
          <w:b w:val="false"/>
          <w:i w:val="false"/>
          <w:color w:val="000000"/>
          <w:sz w:val="28"/>
        </w:rPr>
        <w:t>
      минералды, органикалық-минералды тыңайтқыштар өндіруді ұйымдастыру;</w:t>
      </w:r>
    </w:p>
    <w:bookmarkEnd w:id="479"/>
    <w:bookmarkStart w:name="z486" w:id="480"/>
    <w:p>
      <w:pPr>
        <w:spacing w:after="0"/>
        <w:ind w:left="0"/>
        <w:jc w:val="both"/>
      </w:pPr>
      <w:r>
        <w:rPr>
          <w:rFonts w:ascii="Times New Roman"/>
          <w:b w:val="false"/>
          <w:i w:val="false"/>
          <w:color w:val="000000"/>
          <w:sz w:val="28"/>
        </w:rPr>
        <w:t>
      негізгі майларды өндіруді ұйымдастыру;</w:t>
      </w:r>
    </w:p>
    <w:bookmarkEnd w:id="480"/>
    <w:bookmarkStart w:name="z487" w:id="481"/>
    <w:p>
      <w:pPr>
        <w:spacing w:after="0"/>
        <w:ind w:left="0"/>
        <w:jc w:val="both"/>
      </w:pPr>
      <w:r>
        <w:rPr>
          <w:rFonts w:ascii="Times New Roman"/>
          <w:b w:val="false"/>
          <w:i w:val="false"/>
          <w:color w:val="000000"/>
          <w:sz w:val="28"/>
        </w:rPr>
        <w:t>
      2040 жылға дейін:</w:t>
      </w:r>
    </w:p>
    <w:bookmarkEnd w:id="481"/>
    <w:bookmarkStart w:name="z488" w:id="482"/>
    <w:p>
      <w:pPr>
        <w:spacing w:after="0"/>
        <w:ind w:left="0"/>
        <w:jc w:val="both"/>
      </w:pPr>
      <w:r>
        <w:rPr>
          <w:rFonts w:ascii="Times New Roman"/>
          <w:b w:val="false"/>
          <w:i w:val="false"/>
          <w:color w:val="000000"/>
          <w:sz w:val="28"/>
        </w:rPr>
        <w:t>
      Шымкент мұнай өңдеу зауытының базасында мұнай өңдеу және мұнай химиясы саласында жоғары технологиялық өндірістерді дамыту;</w:t>
      </w:r>
    </w:p>
    <w:bookmarkEnd w:id="482"/>
    <w:bookmarkStart w:name="z489" w:id="483"/>
    <w:p>
      <w:pPr>
        <w:spacing w:after="0"/>
        <w:ind w:left="0"/>
        <w:jc w:val="both"/>
      </w:pPr>
      <w:r>
        <w:rPr>
          <w:rFonts w:ascii="Times New Roman"/>
          <w:b w:val="false"/>
          <w:i w:val="false"/>
          <w:color w:val="000000"/>
          <w:sz w:val="28"/>
        </w:rPr>
        <w:t>
      кадрлық әлеуетті дамыту;</w:t>
      </w:r>
    </w:p>
    <w:bookmarkEnd w:id="483"/>
    <w:bookmarkStart w:name="z490" w:id="484"/>
    <w:p>
      <w:pPr>
        <w:spacing w:after="0"/>
        <w:ind w:left="0"/>
        <w:jc w:val="both"/>
      </w:pPr>
      <w:r>
        <w:rPr>
          <w:rFonts w:ascii="Times New Roman"/>
          <w:b w:val="false"/>
          <w:i w:val="false"/>
          <w:color w:val="000000"/>
          <w:sz w:val="28"/>
        </w:rPr>
        <w:t>
      саладағы инвестициялық жобаларды одан әрі қолдау;</w:t>
      </w:r>
    </w:p>
    <w:bookmarkEnd w:id="484"/>
    <w:bookmarkStart w:name="z491" w:id="485"/>
    <w:p>
      <w:pPr>
        <w:spacing w:after="0"/>
        <w:ind w:left="0"/>
        <w:jc w:val="both"/>
      </w:pPr>
      <w:r>
        <w:rPr>
          <w:rFonts w:ascii="Times New Roman"/>
          <w:b w:val="false"/>
          <w:i w:val="false"/>
          <w:color w:val="000000"/>
          <w:sz w:val="28"/>
        </w:rPr>
        <w:t>
      халықаралық химиялық компанияларды тарту;</w:t>
      </w:r>
    </w:p>
    <w:bookmarkEnd w:id="485"/>
    <w:bookmarkStart w:name="z492" w:id="486"/>
    <w:p>
      <w:pPr>
        <w:spacing w:after="0"/>
        <w:ind w:left="0"/>
        <w:jc w:val="both"/>
      </w:pPr>
      <w:r>
        <w:rPr>
          <w:rFonts w:ascii="Times New Roman"/>
          <w:b w:val="false"/>
          <w:i w:val="false"/>
          <w:color w:val="000000"/>
          <w:sz w:val="28"/>
        </w:rPr>
        <w:t>
      жұмыс істеп тұрған өндірістерді жаңғыртуды жүргізу;</w:t>
      </w:r>
    </w:p>
    <w:bookmarkEnd w:id="486"/>
    <w:bookmarkStart w:name="z493" w:id="487"/>
    <w:p>
      <w:pPr>
        <w:spacing w:after="0"/>
        <w:ind w:left="0"/>
        <w:jc w:val="both"/>
      </w:pPr>
      <w:r>
        <w:rPr>
          <w:rFonts w:ascii="Times New Roman"/>
          <w:b w:val="false"/>
          <w:i w:val="false"/>
          <w:color w:val="000000"/>
          <w:sz w:val="28"/>
        </w:rPr>
        <w:t>
      мұнай-химия кластерін құру;</w:t>
      </w:r>
    </w:p>
    <w:bookmarkEnd w:id="487"/>
    <w:bookmarkStart w:name="z494" w:id="488"/>
    <w:p>
      <w:pPr>
        <w:spacing w:after="0"/>
        <w:ind w:left="0"/>
        <w:jc w:val="both"/>
      </w:pPr>
      <w:r>
        <w:rPr>
          <w:rFonts w:ascii="Times New Roman"/>
          <w:b w:val="false"/>
          <w:i w:val="false"/>
          <w:color w:val="000000"/>
          <w:sz w:val="28"/>
        </w:rPr>
        <w:t>
      2050 жылға дейін:</w:t>
      </w:r>
    </w:p>
    <w:bookmarkEnd w:id="488"/>
    <w:bookmarkStart w:name="z495" w:id="489"/>
    <w:p>
      <w:pPr>
        <w:spacing w:after="0"/>
        <w:ind w:left="0"/>
        <w:jc w:val="both"/>
      </w:pPr>
      <w:r>
        <w:rPr>
          <w:rFonts w:ascii="Times New Roman"/>
          <w:b w:val="false"/>
          <w:i w:val="false"/>
          <w:color w:val="000000"/>
          <w:sz w:val="28"/>
        </w:rPr>
        <w:t>
      жаңа бағыттарды дамыту және жаңа өндірістер құру;</w:t>
      </w:r>
    </w:p>
    <w:bookmarkEnd w:id="489"/>
    <w:bookmarkStart w:name="z496" w:id="490"/>
    <w:p>
      <w:pPr>
        <w:spacing w:after="0"/>
        <w:ind w:left="0"/>
        <w:jc w:val="both"/>
      </w:pPr>
      <w:r>
        <w:rPr>
          <w:rFonts w:ascii="Times New Roman"/>
          <w:b w:val="false"/>
          <w:i w:val="false"/>
          <w:color w:val="000000"/>
          <w:sz w:val="28"/>
        </w:rPr>
        <w:t xml:space="preserve">
      кластерлік бастамаларды қолдау; </w:t>
      </w:r>
    </w:p>
    <w:bookmarkEnd w:id="490"/>
    <w:bookmarkStart w:name="z497" w:id="491"/>
    <w:p>
      <w:pPr>
        <w:spacing w:after="0"/>
        <w:ind w:left="0"/>
        <w:jc w:val="both"/>
      </w:pPr>
      <w:r>
        <w:rPr>
          <w:rFonts w:ascii="Times New Roman"/>
          <w:b w:val="false"/>
          <w:i w:val="false"/>
          <w:color w:val="000000"/>
          <w:sz w:val="28"/>
        </w:rPr>
        <w:t>
      полимер өндірісін дамыту;</w:t>
      </w:r>
    </w:p>
    <w:bookmarkEnd w:id="491"/>
    <w:bookmarkStart w:name="z498" w:id="492"/>
    <w:p>
      <w:pPr>
        <w:spacing w:after="0"/>
        <w:ind w:left="0"/>
        <w:jc w:val="both"/>
      </w:pPr>
      <w:r>
        <w:rPr>
          <w:rFonts w:ascii="Times New Roman"/>
          <w:b w:val="false"/>
          <w:i w:val="false"/>
          <w:color w:val="000000"/>
          <w:sz w:val="28"/>
        </w:rPr>
        <w:t>
      қаланың мұнай-химия өндірістерінің айналасында аралас салаларда шағын инновациялық кәсіпорындардың пайда болуы үшін ынталандырулар жасау.</w:t>
      </w:r>
    </w:p>
    <w:bookmarkEnd w:id="492"/>
    <w:bookmarkStart w:name="z499" w:id="493"/>
    <w:p>
      <w:pPr>
        <w:spacing w:after="0"/>
        <w:ind w:left="0"/>
        <w:jc w:val="both"/>
      </w:pPr>
      <w:r>
        <w:rPr>
          <w:rFonts w:ascii="Times New Roman"/>
          <w:b w:val="false"/>
          <w:i w:val="false"/>
          <w:color w:val="000000"/>
          <w:sz w:val="28"/>
        </w:rPr>
        <w:t>
      Алматы қаласы</w:t>
      </w:r>
    </w:p>
    <w:bookmarkEnd w:id="493"/>
    <w:bookmarkStart w:name="z500" w:id="494"/>
    <w:p>
      <w:pPr>
        <w:spacing w:after="0"/>
        <w:ind w:left="0"/>
        <w:jc w:val="both"/>
      </w:pPr>
      <w:r>
        <w:rPr>
          <w:rFonts w:ascii="Times New Roman"/>
          <w:b w:val="false"/>
          <w:i w:val="false"/>
          <w:color w:val="000000"/>
          <w:sz w:val="28"/>
        </w:rPr>
        <w:t xml:space="preserve">
      2030 жылға дейін: </w:t>
      </w:r>
    </w:p>
    <w:bookmarkEnd w:id="494"/>
    <w:bookmarkStart w:name="z501" w:id="495"/>
    <w:p>
      <w:pPr>
        <w:spacing w:after="0"/>
        <w:ind w:left="0"/>
        <w:jc w:val="both"/>
      </w:pPr>
      <w:r>
        <w:rPr>
          <w:rFonts w:ascii="Times New Roman"/>
          <w:b w:val="false"/>
          <w:i w:val="false"/>
          <w:color w:val="000000"/>
          <w:sz w:val="28"/>
        </w:rPr>
        <w:t>
      негізгі қорлар мен технологияларды жаңғыртуға инвестициялар тарту;</w:t>
      </w:r>
    </w:p>
    <w:bookmarkEnd w:id="495"/>
    <w:bookmarkStart w:name="z502" w:id="496"/>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шараларын іске асыру;</w:t>
      </w:r>
    </w:p>
    <w:bookmarkEnd w:id="496"/>
    <w:bookmarkStart w:name="z503" w:id="497"/>
    <w:p>
      <w:pPr>
        <w:spacing w:after="0"/>
        <w:ind w:left="0"/>
        <w:jc w:val="both"/>
      </w:pPr>
      <w:r>
        <w:rPr>
          <w:rFonts w:ascii="Times New Roman"/>
          <w:b w:val="false"/>
          <w:i w:val="false"/>
          <w:color w:val="000000"/>
          <w:sz w:val="28"/>
        </w:rPr>
        <w:t>
      жұмыс күшінің дағдылары мен құзыреттерін дамыту;</w:t>
      </w:r>
    </w:p>
    <w:bookmarkEnd w:id="497"/>
    <w:bookmarkStart w:name="z504" w:id="498"/>
    <w:p>
      <w:pPr>
        <w:spacing w:after="0"/>
        <w:ind w:left="0"/>
        <w:jc w:val="both"/>
      </w:pPr>
      <w:r>
        <w:rPr>
          <w:rFonts w:ascii="Times New Roman"/>
          <w:b w:val="false"/>
          <w:i w:val="false"/>
          <w:color w:val="000000"/>
          <w:sz w:val="28"/>
        </w:rPr>
        <w:t>
      2040 жылға дейін:</w:t>
      </w:r>
    </w:p>
    <w:bookmarkEnd w:id="498"/>
    <w:bookmarkStart w:name="z505" w:id="499"/>
    <w:p>
      <w:pPr>
        <w:spacing w:after="0"/>
        <w:ind w:left="0"/>
        <w:jc w:val="both"/>
      </w:pPr>
      <w:r>
        <w:rPr>
          <w:rFonts w:ascii="Times New Roman"/>
          <w:b w:val="false"/>
          <w:i w:val="false"/>
          <w:color w:val="000000"/>
          <w:sz w:val="28"/>
        </w:rPr>
        <w:t>
      өндірістерде экологиялық қауіпсіздікті қамтамасыз ету;</w:t>
      </w:r>
    </w:p>
    <w:bookmarkEnd w:id="499"/>
    <w:bookmarkStart w:name="z506" w:id="500"/>
    <w:p>
      <w:pPr>
        <w:spacing w:after="0"/>
        <w:ind w:left="0"/>
        <w:jc w:val="both"/>
      </w:pPr>
      <w:r>
        <w:rPr>
          <w:rFonts w:ascii="Times New Roman"/>
          <w:b w:val="false"/>
          <w:i w:val="false"/>
          <w:color w:val="000000"/>
          <w:sz w:val="28"/>
        </w:rPr>
        <w:t>
      "жасыл" химия технологияларын енгізу, ең үздік қолжетімді техникаларды (бұдан әрі – ҮҚТ) енгізу;</w:t>
      </w:r>
    </w:p>
    <w:bookmarkEnd w:id="500"/>
    <w:bookmarkStart w:name="z507" w:id="501"/>
    <w:p>
      <w:pPr>
        <w:spacing w:after="0"/>
        <w:ind w:left="0"/>
        <w:jc w:val="both"/>
      </w:pPr>
      <w:r>
        <w:rPr>
          <w:rFonts w:ascii="Times New Roman"/>
          <w:b w:val="false"/>
          <w:i w:val="false"/>
          <w:color w:val="000000"/>
          <w:sz w:val="28"/>
        </w:rPr>
        <w:t>
      жоғары қайта бөлуді дамыту;</w:t>
      </w:r>
    </w:p>
    <w:bookmarkEnd w:id="501"/>
    <w:bookmarkStart w:name="z508" w:id="502"/>
    <w:p>
      <w:pPr>
        <w:spacing w:after="0"/>
        <w:ind w:left="0"/>
        <w:jc w:val="both"/>
      </w:pPr>
      <w:r>
        <w:rPr>
          <w:rFonts w:ascii="Times New Roman"/>
          <w:b w:val="false"/>
          <w:i w:val="false"/>
          <w:color w:val="000000"/>
          <w:sz w:val="28"/>
        </w:rPr>
        <w:t>
      2050 жылға дейін:</w:t>
      </w:r>
    </w:p>
    <w:bookmarkEnd w:id="502"/>
    <w:bookmarkStart w:name="z509" w:id="503"/>
    <w:p>
      <w:pPr>
        <w:spacing w:after="0"/>
        <w:ind w:left="0"/>
        <w:jc w:val="both"/>
      </w:pPr>
      <w:r>
        <w:rPr>
          <w:rFonts w:ascii="Times New Roman"/>
          <w:b w:val="false"/>
          <w:i w:val="false"/>
          <w:color w:val="000000"/>
          <w:sz w:val="28"/>
        </w:rPr>
        <w:t>
      жаңа технологияларды, азық-түлік және процестік инновацияларды енгізу;</w:t>
      </w:r>
    </w:p>
    <w:bookmarkEnd w:id="503"/>
    <w:bookmarkStart w:name="z510" w:id="504"/>
    <w:p>
      <w:pPr>
        <w:spacing w:after="0"/>
        <w:ind w:left="0"/>
        <w:jc w:val="both"/>
      </w:pPr>
      <w:r>
        <w:rPr>
          <w:rFonts w:ascii="Times New Roman"/>
          <w:b w:val="false"/>
          <w:i w:val="false"/>
          <w:color w:val="000000"/>
          <w:sz w:val="28"/>
        </w:rPr>
        <w:t>
      ірі шетелдік химиялық компанияларды тарту;</w:t>
      </w:r>
    </w:p>
    <w:bookmarkEnd w:id="504"/>
    <w:bookmarkStart w:name="z511" w:id="505"/>
    <w:p>
      <w:pPr>
        <w:spacing w:after="0"/>
        <w:ind w:left="0"/>
        <w:jc w:val="both"/>
      </w:pPr>
      <w:r>
        <w:rPr>
          <w:rFonts w:ascii="Times New Roman"/>
          <w:b w:val="false"/>
          <w:i w:val="false"/>
          <w:color w:val="000000"/>
          <w:sz w:val="28"/>
        </w:rPr>
        <w:t>
      ҒЗТКЖ ынталандыру.</w:t>
      </w:r>
    </w:p>
    <w:bookmarkEnd w:id="505"/>
    <w:bookmarkStart w:name="z512" w:id="506"/>
    <w:p>
      <w:pPr>
        <w:spacing w:after="0"/>
        <w:ind w:left="0"/>
        <w:jc w:val="both"/>
      </w:pPr>
      <w:r>
        <w:rPr>
          <w:rFonts w:ascii="Times New Roman"/>
          <w:b w:val="false"/>
          <w:i w:val="false"/>
          <w:color w:val="000000"/>
          <w:sz w:val="28"/>
        </w:rPr>
        <w:t>
      43. Фармацевтика өнеркәсібі</w:t>
      </w:r>
    </w:p>
    <w:bookmarkEnd w:id="506"/>
    <w:bookmarkStart w:name="z513" w:id="507"/>
    <w:p>
      <w:pPr>
        <w:spacing w:after="0"/>
        <w:ind w:left="0"/>
        <w:jc w:val="both"/>
      </w:pPr>
      <w:r>
        <w:rPr>
          <w:rFonts w:ascii="Times New Roman"/>
          <w:b w:val="false"/>
          <w:i w:val="false"/>
          <w:color w:val="000000"/>
          <w:sz w:val="28"/>
        </w:rPr>
        <w:t>
      Фармацевтика саласын дамыту Алматы, Жамбыл облыстары мен Шымкент қаласының фармацевтикалық зауыттарының жобалық қуаттылығына шығу есебінен көзделеді.</w:t>
      </w:r>
    </w:p>
    <w:bookmarkEnd w:id="507"/>
    <w:bookmarkStart w:name="z514" w:id="508"/>
    <w:p>
      <w:pPr>
        <w:spacing w:after="0"/>
        <w:ind w:left="0"/>
        <w:jc w:val="both"/>
      </w:pPr>
      <w:r>
        <w:rPr>
          <w:rFonts w:ascii="Times New Roman"/>
          <w:b w:val="false"/>
          <w:i w:val="false"/>
          <w:color w:val="000000"/>
          <w:sz w:val="28"/>
        </w:rPr>
        <w:t>
      Өнім сапасын арттыру, өндірістерді одан әрі жаңғырту және қажетті халықаралық сертификаттар алу бойынша шаралар кешенін қабылдау сала кәсіпорындарына сыртқы нарықтарға шығуға мүмкіндік береді.</w:t>
      </w:r>
    </w:p>
    <w:bookmarkEnd w:id="508"/>
    <w:bookmarkStart w:name="z515" w:id="509"/>
    <w:p>
      <w:pPr>
        <w:spacing w:after="0"/>
        <w:ind w:left="0"/>
        <w:jc w:val="both"/>
      </w:pPr>
      <w:r>
        <w:rPr>
          <w:rFonts w:ascii="Times New Roman"/>
          <w:b w:val="false"/>
          <w:i w:val="false"/>
          <w:color w:val="000000"/>
          <w:sz w:val="28"/>
        </w:rPr>
        <w:t xml:space="preserve">
      Саланы дамыту бойынша жобалық ұсыныстар: </w:t>
      </w:r>
    </w:p>
    <w:bookmarkEnd w:id="509"/>
    <w:bookmarkStart w:name="z516" w:id="510"/>
    <w:p>
      <w:pPr>
        <w:spacing w:after="0"/>
        <w:ind w:left="0"/>
        <w:jc w:val="both"/>
      </w:pPr>
      <w:r>
        <w:rPr>
          <w:rFonts w:ascii="Times New Roman"/>
          <w:b w:val="false"/>
          <w:i w:val="false"/>
          <w:color w:val="000000"/>
          <w:sz w:val="28"/>
        </w:rPr>
        <w:t xml:space="preserve">
      Алматы облысы </w:t>
      </w:r>
    </w:p>
    <w:bookmarkEnd w:id="510"/>
    <w:bookmarkStart w:name="z517" w:id="511"/>
    <w:p>
      <w:pPr>
        <w:spacing w:after="0"/>
        <w:ind w:left="0"/>
        <w:jc w:val="both"/>
      </w:pPr>
      <w:r>
        <w:rPr>
          <w:rFonts w:ascii="Times New Roman"/>
          <w:b w:val="false"/>
          <w:i w:val="false"/>
          <w:color w:val="000000"/>
          <w:sz w:val="28"/>
        </w:rPr>
        <w:t>
      2030 жылға дейін:</w:t>
      </w:r>
    </w:p>
    <w:bookmarkEnd w:id="511"/>
    <w:bookmarkStart w:name="z518" w:id="512"/>
    <w:p>
      <w:pPr>
        <w:spacing w:after="0"/>
        <w:ind w:left="0"/>
        <w:jc w:val="both"/>
      </w:pPr>
      <w:r>
        <w:rPr>
          <w:rFonts w:ascii="Times New Roman"/>
          <w:b w:val="false"/>
          <w:i w:val="false"/>
          <w:color w:val="000000"/>
          <w:sz w:val="28"/>
        </w:rPr>
        <w:t>
      индустрияландырудың бірыңғай картасы шеңберінде қолдау шараларын іске асыру, атап айтқанда, өнімнің жаңа түрлерін игеру үшін жұмыс істеп тұрған фармацевтикалық препараттар өндірушілерді ынталандыру;</w:t>
      </w:r>
    </w:p>
    <w:bookmarkEnd w:id="512"/>
    <w:bookmarkStart w:name="z519" w:id="513"/>
    <w:p>
      <w:pPr>
        <w:spacing w:after="0"/>
        <w:ind w:left="0"/>
        <w:jc w:val="both"/>
      </w:pPr>
      <w:r>
        <w:rPr>
          <w:rFonts w:ascii="Times New Roman"/>
          <w:b w:val="false"/>
          <w:i w:val="false"/>
          <w:color w:val="000000"/>
          <w:sz w:val="28"/>
        </w:rPr>
        <w:t>
      фармацевтика саласындағы кәсіпорындардың инновациялық белсенділігін және ҒЗТКЖ-дағы белсенділікті арттыруды ынталандыру;</w:t>
      </w:r>
    </w:p>
    <w:bookmarkEnd w:id="513"/>
    <w:bookmarkStart w:name="z520" w:id="514"/>
    <w:p>
      <w:pPr>
        <w:spacing w:after="0"/>
        <w:ind w:left="0"/>
        <w:jc w:val="both"/>
      </w:pPr>
      <w:r>
        <w:rPr>
          <w:rFonts w:ascii="Times New Roman"/>
          <w:b w:val="false"/>
          <w:i w:val="false"/>
          <w:color w:val="000000"/>
          <w:sz w:val="28"/>
        </w:rPr>
        <w:t>
      инновациялық және ғылыми-технологиялық инфрақұрылымды дамыту;</w:t>
      </w:r>
    </w:p>
    <w:bookmarkEnd w:id="514"/>
    <w:bookmarkStart w:name="z521" w:id="515"/>
    <w:p>
      <w:pPr>
        <w:spacing w:after="0"/>
        <w:ind w:left="0"/>
        <w:jc w:val="both"/>
      </w:pPr>
      <w:r>
        <w:rPr>
          <w:rFonts w:ascii="Times New Roman"/>
          <w:b w:val="false"/>
          <w:i w:val="false"/>
          <w:color w:val="000000"/>
          <w:sz w:val="28"/>
        </w:rPr>
        <w:t>
      ғылыми ұйымдар, өндірістік кәсіпорындар және дәрілік өсімдіктерді жинау жөніндегі кәсіпорындар арасындағы өзара іс-қимылды ұйымдастыру;</w:t>
      </w:r>
    </w:p>
    <w:bookmarkEnd w:id="515"/>
    <w:bookmarkStart w:name="z522" w:id="516"/>
    <w:p>
      <w:pPr>
        <w:spacing w:after="0"/>
        <w:ind w:left="0"/>
        <w:jc w:val="both"/>
      </w:pPr>
      <w:r>
        <w:rPr>
          <w:rFonts w:ascii="Times New Roman"/>
          <w:b w:val="false"/>
          <w:i w:val="false"/>
          <w:color w:val="000000"/>
          <w:sz w:val="28"/>
        </w:rPr>
        <w:t>
      дәрілік шөптерді өсіруді ынталандыру;</w:t>
      </w:r>
    </w:p>
    <w:bookmarkEnd w:id="516"/>
    <w:bookmarkStart w:name="z523" w:id="517"/>
    <w:p>
      <w:pPr>
        <w:spacing w:after="0"/>
        <w:ind w:left="0"/>
        <w:jc w:val="both"/>
      </w:pPr>
      <w:r>
        <w:rPr>
          <w:rFonts w:ascii="Times New Roman"/>
          <w:b w:val="false"/>
          <w:i w:val="false"/>
          <w:color w:val="000000"/>
          <w:sz w:val="28"/>
        </w:rPr>
        <w:t>
      2040 жылға дейін:</w:t>
      </w:r>
    </w:p>
    <w:bookmarkEnd w:id="517"/>
    <w:bookmarkStart w:name="z524" w:id="518"/>
    <w:p>
      <w:pPr>
        <w:spacing w:after="0"/>
        <w:ind w:left="0"/>
        <w:jc w:val="both"/>
      </w:pPr>
      <w:r>
        <w:rPr>
          <w:rFonts w:ascii="Times New Roman"/>
          <w:b w:val="false"/>
          <w:i w:val="false"/>
          <w:color w:val="000000"/>
          <w:sz w:val="28"/>
        </w:rPr>
        <w:t>
      өңірге халықаралық өндірушілерді тарту және халықаралық кооперация мен ынтымақтастықты дамыту;</w:t>
      </w:r>
    </w:p>
    <w:bookmarkEnd w:id="518"/>
    <w:bookmarkStart w:name="z525" w:id="519"/>
    <w:p>
      <w:pPr>
        <w:spacing w:after="0"/>
        <w:ind w:left="0"/>
        <w:jc w:val="both"/>
      </w:pPr>
      <w:r>
        <w:rPr>
          <w:rFonts w:ascii="Times New Roman"/>
          <w:b w:val="false"/>
          <w:i w:val="false"/>
          <w:color w:val="000000"/>
          <w:sz w:val="28"/>
        </w:rPr>
        <w:t>
      өңірдің фармацевтикалық өнімін ішкі және сыртқы нарықтарда ілгерілету;</w:t>
      </w:r>
    </w:p>
    <w:bookmarkEnd w:id="519"/>
    <w:bookmarkStart w:name="z526" w:id="520"/>
    <w:p>
      <w:pPr>
        <w:spacing w:after="0"/>
        <w:ind w:left="0"/>
        <w:jc w:val="both"/>
      </w:pPr>
      <w:r>
        <w:rPr>
          <w:rFonts w:ascii="Times New Roman"/>
          <w:b w:val="false"/>
          <w:i w:val="false"/>
          <w:color w:val="000000"/>
          <w:sz w:val="28"/>
        </w:rPr>
        <w:t>
      технологиялар трансфертін ескере отырып, жаңа өндірістер құру;</w:t>
      </w:r>
    </w:p>
    <w:bookmarkEnd w:id="520"/>
    <w:bookmarkStart w:name="z527" w:id="521"/>
    <w:p>
      <w:pPr>
        <w:spacing w:after="0"/>
        <w:ind w:left="0"/>
        <w:jc w:val="both"/>
      </w:pPr>
      <w:r>
        <w:rPr>
          <w:rFonts w:ascii="Times New Roman"/>
          <w:b w:val="false"/>
          <w:i w:val="false"/>
          <w:color w:val="000000"/>
          <w:sz w:val="28"/>
        </w:rPr>
        <w:t xml:space="preserve">
      Іле ауданында фармацевтикалық кластер құру; </w:t>
      </w:r>
    </w:p>
    <w:bookmarkEnd w:id="521"/>
    <w:bookmarkStart w:name="z528" w:id="522"/>
    <w:p>
      <w:pPr>
        <w:spacing w:after="0"/>
        <w:ind w:left="0"/>
        <w:jc w:val="both"/>
      </w:pPr>
      <w:r>
        <w:rPr>
          <w:rFonts w:ascii="Times New Roman"/>
          <w:b w:val="false"/>
          <w:i w:val="false"/>
          <w:color w:val="000000"/>
          <w:sz w:val="28"/>
        </w:rPr>
        <w:t>
      2050 жылға дейін:</w:t>
      </w:r>
    </w:p>
    <w:bookmarkEnd w:id="522"/>
    <w:bookmarkStart w:name="z529" w:id="523"/>
    <w:p>
      <w:pPr>
        <w:spacing w:after="0"/>
        <w:ind w:left="0"/>
        <w:jc w:val="both"/>
      </w:pPr>
      <w:r>
        <w:rPr>
          <w:rFonts w:ascii="Times New Roman"/>
          <w:b w:val="false"/>
          <w:i w:val="false"/>
          <w:color w:val="000000"/>
          <w:sz w:val="28"/>
        </w:rPr>
        <w:t>
      өнімнің жаңа түрлерін ұйымдастыру және игеру, мысалы, биологиялық белсенді қоспалар, биологиялық препараттар, халал дәрілер және басқалар;</w:t>
      </w:r>
    </w:p>
    <w:bookmarkEnd w:id="523"/>
    <w:bookmarkStart w:name="z530" w:id="524"/>
    <w:p>
      <w:pPr>
        <w:spacing w:after="0"/>
        <w:ind w:left="0"/>
        <w:jc w:val="both"/>
      </w:pPr>
      <w:r>
        <w:rPr>
          <w:rFonts w:ascii="Times New Roman"/>
          <w:b w:val="false"/>
          <w:i w:val="false"/>
          <w:color w:val="000000"/>
          <w:sz w:val="28"/>
        </w:rPr>
        <w:t>
      дәрілік препараттар мен медициналық жабдықтардың импортына тәуелділікті азайту.</w:t>
      </w:r>
    </w:p>
    <w:bookmarkEnd w:id="524"/>
    <w:bookmarkStart w:name="z531" w:id="525"/>
    <w:p>
      <w:pPr>
        <w:spacing w:after="0"/>
        <w:ind w:left="0"/>
        <w:jc w:val="both"/>
      </w:pPr>
      <w:r>
        <w:rPr>
          <w:rFonts w:ascii="Times New Roman"/>
          <w:b w:val="false"/>
          <w:i w:val="false"/>
          <w:color w:val="000000"/>
          <w:sz w:val="28"/>
        </w:rPr>
        <w:t>
      медициналық препараттар мен технологиялар өндірісінің халықаралық желілеріне интеграцияланған орнықты және дамыған өңірлік инфрақұрылым құру.</w:t>
      </w:r>
    </w:p>
    <w:bookmarkEnd w:id="525"/>
    <w:bookmarkStart w:name="z532" w:id="526"/>
    <w:p>
      <w:pPr>
        <w:spacing w:after="0"/>
        <w:ind w:left="0"/>
        <w:jc w:val="both"/>
      </w:pPr>
      <w:r>
        <w:rPr>
          <w:rFonts w:ascii="Times New Roman"/>
          <w:b w:val="false"/>
          <w:i w:val="false"/>
          <w:color w:val="000000"/>
          <w:sz w:val="28"/>
        </w:rPr>
        <w:t>
      Жамбыл облысы</w:t>
      </w:r>
    </w:p>
    <w:bookmarkEnd w:id="526"/>
    <w:bookmarkStart w:name="z533" w:id="527"/>
    <w:p>
      <w:pPr>
        <w:spacing w:after="0"/>
        <w:ind w:left="0"/>
        <w:jc w:val="both"/>
      </w:pPr>
      <w:r>
        <w:rPr>
          <w:rFonts w:ascii="Times New Roman"/>
          <w:b w:val="false"/>
          <w:i w:val="false"/>
          <w:color w:val="000000"/>
          <w:sz w:val="28"/>
        </w:rPr>
        <w:t xml:space="preserve">
      2030 жылға дейін: </w:t>
      </w:r>
    </w:p>
    <w:bookmarkEnd w:id="527"/>
    <w:bookmarkStart w:name="z534" w:id="528"/>
    <w:p>
      <w:pPr>
        <w:spacing w:after="0"/>
        <w:ind w:left="0"/>
        <w:jc w:val="both"/>
      </w:pPr>
      <w:r>
        <w:rPr>
          <w:rFonts w:ascii="Times New Roman"/>
          <w:b w:val="false"/>
          <w:i w:val="false"/>
          <w:color w:val="000000"/>
          <w:sz w:val="28"/>
        </w:rPr>
        <w:t>
      Қордай ауданында биофармацевтикалық зауыттың өндірістік цехын салу;</w:t>
      </w:r>
    </w:p>
    <w:bookmarkEnd w:id="528"/>
    <w:bookmarkStart w:name="z535" w:id="529"/>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шараларын іске асыру;</w:t>
      </w:r>
    </w:p>
    <w:bookmarkEnd w:id="529"/>
    <w:bookmarkStart w:name="z536" w:id="530"/>
    <w:p>
      <w:pPr>
        <w:spacing w:after="0"/>
        <w:ind w:left="0"/>
        <w:jc w:val="both"/>
      </w:pPr>
      <w:r>
        <w:rPr>
          <w:rFonts w:ascii="Times New Roman"/>
          <w:b w:val="false"/>
          <w:i w:val="false"/>
          <w:color w:val="000000"/>
          <w:sz w:val="28"/>
        </w:rPr>
        <w:t>
      дәрілік заттар мен медициналық бұйымдарды сатып алуды жүргізу кезінде жергілікті қамту үлесін арттыру;</w:t>
      </w:r>
    </w:p>
    <w:bookmarkEnd w:id="530"/>
    <w:bookmarkStart w:name="z537" w:id="531"/>
    <w:p>
      <w:pPr>
        <w:spacing w:after="0"/>
        <w:ind w:left="0"/>
        <w:jc w:val="both"/>
      </w:pPr>
      <w:r>
        <w:rPr>
          <w:rFonts w:ascii="Times New Roman"/>
          <w:b w:val="false"/>
          <w:i w:val="false"/>
          <w:color w:val="000000"/>
          <w:sz w:val="28"/>
        </w:rPr>
        <w:t>
      фармацевтика өнеркәсібін дамытуға коммерциялық банктердің қаржы қаражатын және басқа да бюджеттен тыс көздерді тарту;</w:t>
      </w:r>
    </w:p>
    <w:bookmarkEnd w:id="531"/>
    <w:bookmarkStart w:name="z538" w:id="532"/>
    <w:p>
      <w:pPr>
        <w:spacing w:after="0"/>
        <w:ind w:left="0"/>
        <w:jc w:val="both"/>
      </w:pPr>
      <w:r>
        <w:rPr>
          <w:rFonts w:ascii="Times New Roman"/>
          <w:b w:val="false"/>
          <w:i w:val="false"/>
          <w:color w:val="000000"/>
          <w:sz w:val="28"/>
        </w:rPr>
        <w:t xml:space="preserve">
      2040 жылға дейін: </w:t>
      </w:r>
    </w:p>
    <w:bookmarkEnd w:id="532"/>
    <w:bookmarkStart w:name="z539" w:id="533"/>
    <w:p>
      <w:pPr>
        <w:spacing w:after="0"/>
        <w:ind w:left="0"/>
        <w:jc w:val="both"/>
      </w:pPr>
      <w:r>
        <w:rPr>
          <w:rFonts w:ascii="Times New Roman"/>
          <w:b w:val="false"/>
          <w:i w:val="false"/>
          <w:color w:val="000000"/>
          <w:sz w:val="28"/>
        </w:rPr>
        <w:t>
      ҒЗТКЖ-ны қаржыландыру;</w:t>
      </w:r>
    </w:p>
    <w:bookmarkEnd w:id="533"/>
    <w:bookmarkStart w:name="z540" w:id="534"/>
    <w:p>
      <w:pPr>
        <w:spacing w:after="0"/>
        <w:ind w:left="0"/>
        <w:jc w:val="both"/>
      </w:pPr>
      <w:r>
        <w:rPr>
          <w:rFonts w:ascii="Times New Roman"/>
          <w:b w:val="false"/>
          <w:i w:val="false"/>
          <w:color w:val="000000"/>
          <w:sz w:val="28"/>
        </w:rPr>
        <w:t>
      облыс аумағына халықаралық өндірушілерді тарту;</w:t>
      </w:r>
    </w:p>
    <w:bookmarkEnd w:id="534"/>
    <w:bookmarkStart w:name="z541" w:id="535"/>
    <w:p>
      <w:pPr>
        <w:spacing w:after="0"/>
        <w:ind w:left="0"/>
        <w:jc w:val="both"/>
      </w:pPr>
      <w:r>
        <w:rPr>
          <w:rFonts w:ascii="Times New Roman"/>
          <w:b w:val="false"/>
          <w:i w:val="false"/>
          <w:color w:val="000000"/>
          <w:sz w:val="28"/>
        </w:rPr>
        <w:t>
      дәрілік заттар мен медициналық бұйымдарды сатып алуды жүргізу кезінде жергілікті қамту үлесін арттыру;</w:t>
      </w:r>
    </w:p>
    <w:bookmarkEnd w:id="535"/>
    <w:bookmarkStart w:name="z542" w:id="536"/>
    <w:p>
      <w:pPr>
        <w:spacing w:after="0"/>
        <w:ind w:left="0"/>
        <w:jc w:val="both"/>
      </w:pPr>
      <w:r>
        <w:rPr>
          <w:rFonts w:ascii="Times New Roman"/>
          <w:b w:val="false"/>
          <w:i w:val="false"/>
          <w:color w:val="000000"/>
          <w:sz w:val="28"/>
        </w:rPr>
        <w:t>
      технологиялар трансфертін ескере отырып, жаңа өндірістер құру үшін инвесторлар тарту;</w:t>
      </w:r>
    </w:p>
    <w:bookmarkEnd w:id="536"/>
    <w:bookmarkStart w:name="z543" w:id="537"/>
    <w:p>
      <w:pPr>
        <w:spacing w:after="0"/>
        <w:ind w:left="0"/>
        <w:jc w:val="both"/>
      </w:pPr>
      <w:r>
        <w:rPr>
          <w:rFonts w:ascii="Times New Roman"/>
          <w:b w:val="false"/>
          <w:i w:val="false"/>
          <w:color w:val="000000"/>
          <w:sz w:val="28"/>
        </w:rPr>
        <w:t>
      2050 жылға дейін:</w:t>
      </w:r>
    </w:p>
    <w:bookmarkEnd w:id="537"/>
    <w:bookmarkStart w:name="z544" w:id="538"/>
    <w:p>
      <w:pPr>
        <w:spacing w:after="0"/>
        <w:ind w:left="0"/>
        <w:jc w:val="both"/>
      </w:pPr>
      <w:r>
        <w:rPr>
          <w:rFonts w:ascii="Times New Roman"/>
          <w:b w:val="false"/>
          <w:i w:val="false"/>
          <w:color w:val="000000"/>
          <w:sz w:val="28"/>
        </w:rPr>
        <w:t xml:space="preserve">
      өнімнің жаңа түрлерін ұйымдастыру және игеру, мысалы, биологиялық белсенді қоспалар, биологиялық препараттар, халал дәрілер және басқалар; </w:t>
      </w:r>
    </w:p>
    <w:bookmarkEnd w:id="538"/>
    <w:bookmarkStart w:name="z545" w:id="539"/>
    <w:p>
      <w:pPr>
        <w:spacing w:after="0"/>
        <w:ind w:left="0"/>
        <w:jc w:val="both"/>
      </w:pPr>
      <w:r>
        <w:rPr>
          <w:rFonts w:ascii="Times New Roman"/>
          <w:b w:val="false"/>
          <w:i w:val="false"/>
          <w:color w:val="000000"/>
          <w:sz w:val="28"/>
        </w:rPr>
        <w:t>
      дәрілік препараттар мен медициналық жабдықтардың импортына тәуелділікті азайту.</w:t>
      </w:r>
    </w:p>
    <w:bookmarkEnd w:id="539"/>
    <w:bookmarkStart w:name="z546" w:id="540"/>
    <w:p>
      <w:pPr>
        <w:spacing w:after="0"/>
        <w:ind w:left="0"/>
        <w:jc w:val="both"/>
      </w:pPr>
      <w:r>
        <w:rPr>
          <w:rFonts w:ascii="Times New Roman"/>
          <w:b w:val="false"/>
          <w:i w:val="false"/>
          <w:color w:val="000000"/>
          <w:sz w:val="28"/>
        </w:rPr>
        <w:t>
      Шымкент қаласы</w:t>
      </w:r>
    </w:p>
    <w:bookmarkEnd w:id="540"/>
    <w:bookmarkStart w:name="z547" w:id="541"/>
    <w:p>
      <w:pPr>
        <w:spacing w:after="0"/>
        <w:ind w:left="0"/>
        <w:jc w:val="both"/>
      </w:pPr>
      <w:r>
        <w:rPr>
          <w:rFonts w:ascii="Times New Roman"/>
          <w:b w:val="false"/>
          <w:i w:val="false"/>
          <w:color w:val="000000"/>
          <w:sz w:val="28"/>
        </w:rPr>
        <w:t>
      2030 жылға дейін:</w:t>
      </w:r>
    </w:p>
    <w:bookmarkEnd w:id="541"/>
    <w:bookmarkStart w:name="z548" w:id="542"/>
    <w:p>
      <w:pPr>
        <w:spacing w:after="0"/>
        <w:ind w:left="0"/>
        <w:jc w:val="both"/>
      </w:pPr>
      <w:r>
        <w:rPr>
          <w:rFonts w:ascii="Times New Roman"/>
          <w:b w:val="false"/>
          <w:i w:val="false"/>
          <w:color w:val="000000"/>
          <w:sz w:val="28"/>
        </w:rPr>
        <w:t>
      медициналық-фармацевтикалық кластерді қалыптастыру;</w:t>
      </w:r>
    </w:p>
    <w:bookmarkEnd w:id="542"/>
    <w:bookmarkStart w:name="z549" w:id="543"/>
    <w:p>
      <w:pPr>
        <w:spacing w:after="0"/>
        <w:ind w:left="0"/>
        <w:jc w:val="both"/>
      </w:pPr>
      <w:r>
        <w:rPr>
          <w:rFonts w:ascii="Times New Roman"/>
          <w:b w:val="false"/>
          <w:i w:val="false"/>
          <w:color w:val="000000"/>
          <w:sz w:val="28"/>
        </w:rPr>
        <w:t>
      фармацевтика өнеркәсібінде кадрлық әлеуетті дамыту, кластердің қажеттіліктерін қанағаттандыру;</w:t>
      </w:r>
    </w:p>
    <w:bookmarkEnd w:id="543"/>
    <w:bookmarkStart w:name="z550" w:id="544"/>
    <w:p>
      <w:pPr>
        <w:spacing w:after="0"/>
        <w:ind w:left="0"/>
        <w:jc w:val="both"/>
      </w:pPr>
      <w:r>
        <w:rPr>
          <w:rFonts w:ascii="Times New Roman"/>
          <w:b w:val="false"/>
          <w:i w:val="false"/>
          <w:color w:val="000000"/>
          <w:sz w:val="28"/>
        </w:rPr>
        <w:t>
      фармацевтика өнеркәсібіндегі жобаларды іске асыру үшін "Оңтүстік" арнайы экономикалық аймағының және индустриялық аймақтардың аумағында инвесторларды тарту;</w:t>
      </w:r>
    </w:p>
    <w:bookmarkEnd w:id="544"/>
    <w:bookmarkStart w:name="z551" w:id="545"/>
    <w:p>
      <w:pPr>
        <w:spacing w:after="0"/>
        <w:ind w:left="0"/>
        <w:jc w:val="both"/>
      </w:pPr>
      <w:r>
        <w:rPr>
          <w:rFonts w:ascii="Times New Roman"/>
          <w:b w:val="false"/>
          <w:i w:val="false"/>
          <w:color w:val="000000"/>
          <w:sz w:val="28"/>
        </w:rPr>
        <w:t>
      отандық тауарларды жылжыту үшін мемлекеттік сатып алуларда, жер қойнауын пайдаланушылардың сатып алуларында оффтейк-келісімшарттар жасасу;</w:t>
      </w:r>
    </w:p>
    <w:bookmarkEnd w:id="545"/>
    <w:bookmarkStart w:name="z552" w:id="546"/>
    <w:p>
      <w:pPr>
        <w:spacing w:after="0"/>
        <w:ind w:left="0"/>
        <w:jc w:val="both"/>
      </w:pPr>
      <w:r>
        <w:rPr>
          <w:rFonts w:ascii="Times New Roman"/>
          <w:b w:val="false"/>
          <w:i w:val="false"/>
          <w:color w:val="000000"/>
          <w:sz w:val="28"/>
        </w:rPr>
        <w:t>
      экспорттаушыларды мемлекеттік қолдау шараларын және экспорттаушы-кәсіпорындарға экспорттық өнімді өндіретін кәсіпорындарға "Qazlndustry" қазақстандық индустрия және экспорт орталығы" және "KazakhExport" экспорттық сақтандыру компаниясы" акционерлік қоғамдарымен бірлесіп шикізаттық емес экспорт көлемін ұлғайту бойынша шығындарды өтеу талаптарын түсіндіру бойынша бизнес-семинарлар ұйымдастыру және өткізу;</w:t>
      </w:r>
    </w:p>
    <w:bookmarkEnd w:id="546"/>
    <w:bookmarkStart w:name="z553" w:id="547"/>
    <w:p>
      <w:pPr>
        <w:spacing w:after="0"/>
        <w:ind w:left="0"/>
        <w:jc w:val="both"/>
      </w:pPr>
      <w:r>
        <w:rPr>
          <w:rFonts w:ascii="Times New Roman"/>
          <w:b w:val="false"/>
          <w:i w:val="false"/>
          <w:color w:val="000000"/>
          <w:sz w:val="28"/>
        </w:rPr>
        <w:t>
      қайта бейіндеу және біліктілікті арттыру жүйесін дамыту;</w:t>
      </w:r>
    </w:p>
    <w:bookmarkEnd w:id="547"/>
    <w:bookmarkStart w:name="z554" w:id="548"/>
    <w:p>
      <w:pPr>
        <w:spacing w:after="0"/>
        <w:ind w:left="0"/>
        <w:jc w:val="both"/>
      </w:pPr>
      <w:r>
        <w:rPr>
          <w:rFonts w:ascii="Times New Roman"/>
          <w:b w:val="false"/>
          <w:i w:val="false"/>
          <w:color w:val="000000"/>
          <w:sz w:val="28"/>
        </w:rPr>
        <w:t>
      инновациялық және ғылыми-технологиялық инфрақұрылымды дамыту;</w:t>
      </w:r>
    </w:p>
    <w:bookmarkEnd w:id="548"/>
    <w:bookmarkStart w:name="z555" w:id="549"/>
    <w:p>
      <w:pPr>
        <w:spacing w:after="0"/>
        <w:ind w:left="0"/>
        <w:jc w:val="both"/>
      </w:pPr>
      <w:r>
        <w:rPr>
          <w:rFonts w:ascii="Times New Roman"/>
          <w:b w:val="false"/>
          <w:i w:val="false"/>
          <w:color w:val="000000"/>
          <w:sz w:val="28"/>
        </w:rPr>
        <w:t>
      инжинирингтік компаниялардың пайда болуы үшін ынталандырулар жасау;</w:t>
      </w:r>
    </w:p>
    <w:bookmarkEnd w:id="549"/>
    <w:bookmarkStart w:name="z556" w:id="550"/>
    <w:p>
      <w:pPr>
        <w:spacing w:after="0"/>
        <w:ind w:left="0"/>
        <w:jc w:val="both"/>
      </w:pPr>
      <w:r>
        <w:rPr>
          <w:rFonts w:ascii="Times New Roman"/>
          <w:b w:val="false"/>
          <w:i w:val="false"/>
          <w:color w:val="000000"/>
          <w:sz w:val="28"/>
        </w:rPr>
        <w:t>
      2040 жылға дейін:</w:t>
      </w:r>
    </w:p>
    <w:bookmarkEnd w:id="550"/>
    <w:bookmarkStart w:name="z557" w:id="551"/>
    <w:p>
      <w:pPr>
        <w:spacing w:after="0"/>
        <w:ind w:left="0"/>
        <w:jc w:val="both"/>
      </w:pPr>
      <w:r>
        <w:rPr>
          <w:rFonts w:ascii="Times New Roman"/>
          <w:b w:val="false"/>
          <w:i w:val="false"/>
          <w:color w:val="000000"/>
          <w:sz w:val="28"/>
        </w:rPr>
        <w:t>
      ҒЗТКЖ-ны ынталандыру;</w:t>
      </w:r>
    </w:p>
    <w:bookmarkEnd w:id="551"/>
    <w:bookmarkStart w:name="z558" w:id="552"/>
    <w:p>
      <w:pPr>
        <w:spacing w:after="0"/>
        <w:ind w:left="0"/>
        <w:jc w:val="both"/>
      </w:pPr>
      <w:r>
        <w:rPr>
          <w:rFonts w:ascii="Times New Roman"/>
          <w:b w:val="false"/>
          <w:i w:val="false"/>
          <w:color w:val="000000"/>
          <w:sz w:val="28"/>
        </w:rPr>
        <w:t>
      өндірісті әртараптандыру;</w:t>
      </w:r>
    </w:p>
    <w:bookmarkEnd w:id="552"/>
    <w:bookmarkStart w:name="z559" w:id="553"/>
    <w:p>
      <w:pPr>
        <w:spacing w:after="0"/>
        <w:ind w:left="0"/>
        <w:jc w:val="both"/>
      </w:pPr>
      <w:r>
        <w:rPr>
          <w:rFonts w:ascii="Times New Roman"/>
          <w:b w:val="false"/>
          <w:i w:val="false"/>
          <w:color w:val="000000"/>
          <w:sz w:val="28"/>
        </w:rPr>
        <w:t>
      медициналық және фармацевтикалық өнімнің сапасын арттыру;</w:t>
      </w:r>
    </w:p>
    <w:bookmarkEnd w:id="553"/>
    <w:bookmarkStart w:name="z560" w:id="554"/>
    <w:p>
      <w:pPr>
        <w:spacing w:after="0"/>
        <w:ind w:left="0"/>
        <w:jc w:val="both"/>
      </w:pPr>
      <w:r>
        <w:rPr>
          <w:rFonts w:ascii="Times New Roman"/>
          <w:b w:val="false"/>
          <w:i w:val="false"/>
          <w:color w:val="000000"/>
          <w:sz w:val="28"/>
        </w:rPr>
        <w:t>
      қалаға халықаралық өндірушілерді тарту;</w:t>
      </w:r>
    </w:p>
    <w:bookmarkEnd w:id="554"/>
    <w:bookmarkStart w:name="z561" w:id="555"/>
    <w:p>
      <w:pPr>
        <w:spacing w:after="0"/>
        <w:ind w:left="0"/>
        <w:jc w:val="both"/>
      </w:pPr>
      <w:r>
        <w:rPr>
          <w:rFonts w:ascii="Times New Roman"/>
          <w:b w:val="false"/>
          <w:i w:val="false"/>
          <w:color w:val="000000"/>
          <w:sz w:val="28"/>
        </w:rPr>
        <w:t>
      халықаралық кооперация мен ынтымақтастықты дамыту;</w:t>
      </w:r>
    </w:p>
    <w:bookmarkEnd w:id="555"/>
    <w:bookmarkStart w:name="z562" w:id="556"/>
    <w:p>
      <w:pPr>
        <w:spacing w:after="0"/>
        <w:ind w:left="0"/>
        <w:jc w:val="both"/>
      </w:pPr>
      <w:r>
        <w:rPr>
          <w:rFonts w:ascii="Times New Roman"/>
          <w:b w:val="false"/>
          <w:i w:val="false"/>
          <w:color w:val="000000"/>
          <w:sz w:val="28"/>
        </w:rPr>
        <w:t>
      сала өнімін ішкі және сыртқы нарықтарға жылжыту.</w:t>
      </w:r>
    </w:p>
    <w:bookmarkEnd w:id="556"/>
    <w:bookmarkStart w:name="z563" w:id="557"/>
    <w:p>
      <w:pPr>
        <w:spacing w:after="0"/>
        <w:ind w:left="0"/>
        <w:jc w:val="both"/>
      </w:pPr>
      <w:r>
        <w:rPr>
          <w:rFonts w:ascii="Times New Roman"/>
          <w:b w:val="false"/>
          <w:i w:val="false"/>
          <w:color w:val="000000"/>
          <w:sz w:val="28"/>
        </w:rPr>
        <w:t xml:space="preserve">
      2050 жылға дейін: </w:t>
      </w:r>
    </w:p>
    <w:bookmarkEnd w:id="557"/>
    <w:bookmarkStart w:name="z564" w:id="558"/>
    <w:p>
      <w:pPr>
        <w:spacing w:after="0"/>
        <w:ind w:left="0"/>
        <w:jc w:val="both"/>
      </w:pPr>
      <w:r>
        <w:rPr>
          <w:rFonts w:ascii="Times New Roman"/>
          <w:b w:val="false"/>
          <w:i w:val="false"/>
          <w:color w:val="000000"/>
          <w:sz w:val="28"/>
        </w:rPr>
        <w:t>
      денсаулық сақтауды, биомедицинаны, жаңа технологияларды және медициналық білім беруді біріктіру үшін ынталандырулар жасау.</w:t>
      </w:r>
    </w:p>
    <w:bookmarkEnd w:id="558"/>
    <w:bookmarkStart w:name="z565" w:id="559"/>
    <w:p>
      <w:pPr>
        <w:spacing w:after="0"/>
        <w:ind w:left="0"/>
        <w:jc w:val="both"/>
      </w:pPr>
      <w:r>
        <w:rPr>
          <w:rFonts w:ascii="Times New Roman"/>
          <w:b w:val="false"/>
          <w:i w:val="false"/>
          <w:color w:val="000000"/>
          <w:sz w:val="28"/>
        </w:rPr>
        <w:t xml:space="preserve">
      Алматы қаласы </w:t>
      </w:r>
    </w:p>
    <w:bookmarkEnd w:id="559"/>
    <w:bookmarkStart w:name="z566" w:id="560"/>
    <w:p>
      <w:pPr>
        <w:spacing w:after="0"/>
        <w:ind w:left="0"/>
        <w:jc w:val="both"/>
      </w:pPr>
      <w:r>
        <w:rPr>
          <w:rFonts w:ascii="Times New Roman"/>
          <w:b w:val="false"/>
          <w:i w:val="false"/>
          <w:color w:val="000000"/>
          <w:sz w:val="28"/>
        </w:rPr>
        <w:t>
      2030 жылға дейін:</w:t>
      </w:r>
    </w:p>
    <w:bookmarkEnd w:id="560"/>
    <w:bookmarkStart w:name="z567" w:id="561"/>
    <w:p>
      <w:pPr>
        <w:spacing w:after="0"/>
        <w:ind w:left="0"/>
        <w:jc w:val="both"/>
      </w:pPr>
      <w:r>
        <w:rPr>
          <w:rFonts w:ascii="Times New Roman"/>
          <w:b w:val="false"/>
          <w:i w:val="false"/>
          <w:color w:val="000000"/>
          <w:sz w:val="28"/>
        </w:rPr>
        <w:t>
      толық циклді заманауи фармацевтикалық өндірістерді құру;</w:t>
      </w:r>
    </w:p>
    <w:bookmarkEnd w:id="561"/>
    <w:bookmarkStart w:name="z568" w:id="562"/>
    <w:p>
      <w:pPr>
        <w:spacing w:after="0"/>
        <w:ind w:left="0"/>
        <w:jc w:val="both"/>
      </w:pPr>
      <w:r>
        <w:rPr>
          <w:rFonts w:ascii="Times New Roman"/>
          <w:b w:val="false"/>
          <w:i w:val="false"/>
          <w:color w:val="000000"/>
          <w:sz w:val="28"/>
        </w:rPr>
        <w:t>
      дайын өнім мен медициналық бұйымдар шикізатының өз қоймасы бар зауыт салу;</w:t>
      </w:r>
    </w:p>
    <w:bookmarkEnd w:id="562"/>
    <w:bookmarkStart w:name="z569" w:id="563"/>
    <w:p>
      <w:pPr>
        <w:spacing w:after="0"/>
        <w:ind w:left="0"/>
        <w:jc w:val="both"/>
      </w:pPr>
      <w:r>
        <w:rPr>
          <w:rFonts w:ascii="Times New Roman"/>
          <w:b w:val="false"/>
          <w:i w:val="false"/>
          <w:color w:val="000000"/>
          <w:sz w:val="28"/>
        </w:rPr>
        <w:t xml:space="preserve">
      ісікке қарсы препараттар өндіретін зауыт салу; </w:t>
      </w:r>
    </w:p>
    <w:bookmarkEnd w:id="563"/>
    <w:bookmarkStart w:name="z570" w:id="564"/>
    <w:p>
      <w:pPr>
        <w:spacing w:after="0"/>
        <w:ind w:left="0"/>
        <w:jc w:val="both"/>
      </w:pPr>
      <w:r>
        <w:rPr>
          <w:rFonts w:ascii="Times New Roman"/>
          <w:b w:val="false"/>
          <w:i w:val="false"/>
          <w:color w:val="000000"/>
          <w:sz w:val="28"/>
        </w:rPr>
        <w:t>
      негізгі қорларды жаңғыртуға инвестициялар тарту;</w:t>
      </w:r>
    </w:p>
    <w:bookmarkEnd w:id="564"/>
    <w:bookmarkStart w:name="z571" w:id="565"/>
    <w:p>
      <w:pPr>
        <w:spacing w:after="0"/>
        <w:ind w:left="0"/>
        <w:jc w:val="both"/>
      </w:pPr>
      <w:r>
        <w:rPr>
          <w:rFonts w:ascii="Times New Roman"/>
          <w:b w:val="false"/>
          <w:i w:val="false"/>
          <w:color w:val="000000"/>
          <w:sz w:val="28"/>
        </w:rPr>
        <w:t>
      қаланың фармацевтикалық компанияларымен бірлесіп ЖОО-лардың дуальды білім беру бағдарламаларын іске қосу;</w:t>
      </w:r>
    </w:p>
    <w:bookmarkEnd w:id="565"/>
    <w:bookmarkStart w:name="z572" w:id="566"/>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шараларын іске асыру;</w:t>
      </w:r>
    </w:p>
    <w:bookmarkEnd w:id="566"/>
    <w:bookmarkStart w:name="z573" w:id="567"/>
    <w:p>
      <w:pPr>
        <w:spacing w:after="0"/>
        <w:ind w:left="0"/>
        <w:jc w:val="both"/>
      </w:pPr>
      <w:r>
        <w:rPr>
          <w:rFonts w:ascii="Times New Roman"/>
          <w:b w:val="false"/>
          <w:i w:val="false"/>
          <w:color w:val="000000"/>
          <w:sz w:val="28"/>
        </w:rPr>
        <w:t>
      2040 жылға дейін:</w:t>
      </w:r>
    </w:p>
    <w:bookmarkEnd w:id="567"/>
    <w:bookmarkStart w:name="z574" w:id="568"/>
    <w:p>
      <w:pPr>
        <w:spacing w:after="0"/>
        <w:ind w:left="0"/>
        <w:jc w:val="both"/>
      </w:pPr>
      <w:r>
        <w:rPr>
          <w:rFonts w:ascii="Times New Roman"/>
          <w:b w:val="false"/>
          <w:i w:val="false"/>
          <w:color w:val="000000"/>
          <w:sz w:val="28"/>
        </w:rPr>
        <w:t>
      ҒЗТКЖ-ны және инновацияларды енгізуді ынталандыру;</w:t>
      </w:r>
    </w:p>
    <w:bookmarkEnd w:id="568"/>
    <w:bookmarkStart w:name="z575" w:id="569"/>
    <w:p>
      <w:pPr>
        <w:spacing w:after="0"/>
        <w:ind w:left="0"/>
        <w:jc w:val="both"/>
      </w:pPr>
      <w:r>
        <w:rPr>
          <w:rFonts w:ascii="Times New Roman"/>
          <w:b w:val="false"/>
          <w:i w:val="false"/>
          <w:color w:val="000000"/>
          <w:sz w:val="28"/>
        </w:rPr>
        <w:t>
      фармацевтика өнеркәсібінде жұмысшы кадрлардың дағдылары мен құзыреттерін дамыту;</w:t>
      </w:r>
    </w:p>
    <w:bookmarkEnd w:id="569"/>
    <w:bookmarkStart w:name="z576" w:id="570"/>
    <w:p>
      <w:pPr>
        <w:spacing w:after="0"/>
        <w:ind w:left="0"/>
        <w:jc w:val="both"/>
      </w:pPr>
      <w:r>
        <w:rPr>
          <w:rFonts w:ascii="Times New Roman"/>
          <w:b w:val="false"/>
          <w:i w:val="false"/>
          <w:color w:val="000000"/>
          <w:sz w:val="28"/>
        </w:rPr>
        <w:t>
      саланың ірі кәсіпорындарының айналасында аралас шағын инновациялық өндірістер құру жөніндегі жұмыстарды жүргізу;</w:t>
      </w:r>
    </w:p>
    <w:bookmarkEnd w:id="570"/>
    <w:bookmarkStart w:name="z577" w:id="571"/>
    <w:p>
      <w:pPr>
        <w:spacing w:after="0"/>
        <w:ind w:left="0"/>
        <w:jc w:val="both"/>
      </w:pPr>
      <w:r>
        <w:rPr>
          <w:rFonts w:ascii="Times New Roman"/>
          <w:b w:val="false"/>
          <w:i w:val="false"/>
          <w:color w:val="000000"/>
          <w:sz w:val="28"/>
        </w:rPr>
        <w:t>
      фармацевтикалық кластер құру;</w:t>
      </w:r>
    </w:p>
    <w:bookmarkEnd w:id="571"/>
    <w:bookmarkStart w:name="z578" w:id="572"/>
    <w:p>
      <w:pPr>
        <w:spacing w:after="0"/>
        <w:ind w:left="0"/>
        <w:jc w:val="both"/>
      </w:pPr>
      <w:r>
        <w:rPr>
          <w:rFonts w:ascii="Times New Roman"/>
          <w:b w:val="false"/>
          <w:i w:val="false"/>
          <w:color w:val="000000"/>
          <w:sz w:val="28"/>
        </w:rPr>
        <w:t>
      2050 жылға дейін:</w:t>
      </w:r>
    </w:p>
    <w:bookmarkEnd w:id="572"/>
    <w:bookmarkStart w:name="z579" w:id="573"/>
    <w:p>
      <w:pPr>
        <w:spacing w:after="0"/>
        <w:ind w:left="0"/>
        <w:jc w:val="both"/>
      </w:pPr>
      <w:r>
        <w:rPr>
          <w:rFonts w:ascii="Times New Roman"/>
          <w:b w:val="false"/>
          <w:i w:val="false"/>
          <w:color w:val="000000"/>
          <w:sz w:val="28"/>
        </w:rPr>
        <w:t>
      ірі трансұлттық фармацевтикалық компанияларды тарту;</w:t>
      </w:r>
    </w:p>
    <w:bookmarkEnd w:id="573"/>
    <w:bookmarkStart w:name="z580" w:id="574"/>
    <w:p>
      <w:pPr>
        <w:spacing w:after="0"/>
        <w:ind w:left="0"/>
        <w:jc w:val="both"/>
      </w:pPr>
      <w:r>
        <w:rPr>
          <w:rFonts w:ascii="Times New Roman"/>
          <w:b w:val="false"/>
          <w:i w:val="false"/>
          <w:color w:val="000000"/>
          <w:sz w:val="28"/>
        </w:rPr>
        <w:t>
      өткізу нарықтарын жолға қою және өнімді экспорттау.</w:t>
      </w:r>
    </w:p>
    <w:bookmarkEnd w:id="574"/>
    <w:bookmarkStart w:name="z581" w:id="575"/>
    <w:p>
      <w:pPr>
        <w:spacing w:after="0"/>
        <w:ind w:left="0"/>
        <w:jc w:val="both"/>
      </w:pPr>
      <w:r>
        <w:rPr>
          <w:rFonts w:ascii="Times New Roman"/>
          <w:b w:val="false"/>
          <w:i w:val="false"/>
          <w:color w:val="000000"/>
          <w:sz w:val="28"/>
        </w:rPr>
        <w:t xml:space="preserve">
      44. Құрылыс материалдары өнеркәсібі </w:t>
      </w:r>
    </w:p>
    <w:bookmarkEnd w:id="575"/>
    <w:bookmarkStart w:name="z582" w:id="576"/>
    <w:p>
      <w:pPr>
        <w:spacing w:after="0"/>
        <w:ind w:left="0"/>
        <w:jc w:val="both"/>
      </w:pPr>
      <w:r>
        <w:rPr>
          <w:rFonts w:ascii="Times New Roman"/>
          <w:b w:val="false"/>
          <w:i w:val="false"/>
          <w:color w:val="000000"/>
          <w:sz w:val="28"/>
        </w:rPr>
        <w:t xml:space="preserve">
      Қазақстан Республикасының Оңтүстік өңірінің өңдеуші өнеркәсібінің серпінді дамып келе жатқан салаларының бірі өзге де металл емес минералдық өнімдер өндіру болып табылады. </w:t>
      </w:r>
    </w:p>
    <w:bookmarkEnd w:id="576"/>
    <w:bookmarkStart w:name="z583" w:id="577"/>
    <w:p>
      <w:pPr>
        <w:spacing w:after="0"/>
        <w:ind w:left="0"/>
        <w:jc w:val="both"/>
      </w:pPr>
      <w:r>
        <w:rPr>
          <w:rFonts w:ascii="Times New Roman"/>
          <w:b w:val="false"/>
          <w:i w:val="false"/>
          <w:color w:val="000000"/>
          <w:sz w:val="28"/>
        </w:rPr>
        <w:t>
      Құрылыс материалдарын өндіру экономиканы одан әрі әртараптандырудың негізгі бағыттарының бірі болып табылады. Бұған кірпіш саздақтарының, кеңейтілген саз шикізатының, құм-қиыршықтас материалдарының, құрылыс тастарының, әк өндіруге арналған әктастардың бай кен орындарының және басқа кен орындарының болуы ықпал етеді.</w:t>
      </w:r>
    </w:p>
    <w:bookmarkEnd w:id="577"/>
    <w:bookmarkStart w:name="z584" w:id="578"/>
    <w:p>
      <w:pPr>
        <w:spacing w:after="0"/>
        <w:ind w:left="0"/>
        <w:jc w:val="both"/>
      </w:pPr>
      <w:r>
        <w:rPr>
          <w:rFonts w:ascii="Times New Roman"/>
          <w:b w:val="false"/>
          <w:i w:val="false"/>
          <w:color w:val="000000"/>
          <w:sz w:val="28"/>
        </w:rPr>
        <w:t>
      Саланы дамыту бойынша жобалық ұсыныстар:</w:t>
      </w:r>
    </w:p>
    <w:bookmarkEnd w:id="578"/>
    <w:bookmarkStart w:name="z585" w:id="579"/>
    <w:p>
      <w:pPr>
        <w:spacing w:after="0"/>
        <w:ind w:left="0"/>
        <w:jc w:val="both"/>
      </w:pPr>
      <w:r>
        <w:rPr>
          <w:rFonts w:ascii="Times New Roman"/>
          <w:b w:val="false"/>
          <w:i w:val="false"/>
          <w:color w:val="000000"/>
          <w:sz w:val="28"/>
        </w:rPr>
        <w:t>
      Алматы облысы</w:t>
      </w:r>
    </w:p>
    <w:bookmarkEnd w:id="579"/>
    <w:bookmarkStart w:name="z586" w:id="580"/>
    <w:p>
      <w:pPr>
        <w:spacing w:after="0"/>
        <w:ind w:left="0"/>
        <w:jc w:val="both"/>
      </w:pPr>
      <w:r>
        <w:rPr>
          <w:rFonts w:ascii="Times New Roman"/>
          <w:b w:val="false"/>
          <w:i w:val="false"/>
          <w:color w:val="000000"/>
          <w:sz w:val="28"/>
        </w:rPr>
        <w:t>
      2030 жылға дейін:</w:t>
      </w:r>
    </w:p>
    <w:bookmarkEnd w:id="580"/>
    <w:bookmarkStart w:name="z587" w:id="581"/>
    <w:p>
      <w:pPr>
        <w:spacing w:after="0"/>
        <w:ind w:left="0"/>
        <w:jc w:val="both"/>
      </w:pPr>
      <w:r>
        <w:rPr>
          <w:rFonts w:ascii="Times New Roman"/>
          <w:b w:val="false"/>
          <w:i w:val="false"/>
          <w:color w:val="000000"/>
          <w:sz w:val="28"/>
        </w:rPr>
        <w:t>
      Қонаев қаласында плитка шығаратын зауыт салу;</w:t>
      </w:r>
    </w:p>
    <w:bookmarkEnd w:id="581"/>
    <w:bookmarkStart w:name="z588" w:id="582"/>
    <w:p>
      <w:pPr>
        <w:spacing w:after="0"/>
        <w:ind w:left="0"/>
        <w:jc w:val="both"/>
      </w:pPr>
      <w:r>
        <w:rPr>
          <w:rFonts w:ascii="Times New Roman"/>
          <w:b w:val="false"/>
          <w:i w:val="false"/>
          <w:color w:val="000000"/>
          <w:sz w:val="28"/>
        </w:rPr>
        <w:t xml:space="preserve">
      Қонаев қаласында кірпіш зауытын салу; </w:t>
      </w:r>
    </w:p>
    <w:bookmarkEnd w:id="582"/>
    <w:bookmarkStart w:name="z589" w:id="583"/>
    <w:p>
      <w:pPr>
        <w:spacing w:after="0"/>
        <w:ind w:left="0"/>
        <w:jc w:val="both"/>
      </w:pPr>
      <w:r>
        <w:rPr>
          <w:rFonts w:ascii="Times New Roman"/>
          <w:b w:val="false"/>
          <w:i w:val="false"/>
          <w:color w:val="000000"/>
          <w:sz w:val="28"/>
        </w:rPr>
        <w:t>
      Қонаев қаласында қаптамалы кірпіш өндіретін зауыт салу;</w:t>
      </w:r>
    </w:p>
    <w:bookmarkEnd w:id="583"/>
    <w:bookmarkStart w:name="z590" w:id="584"/>
    <w:p>
      <w:pPr>
        <w:spacing w:after="0"/>
        <w:ind w:left="0"/>
        <w:jc w:val="both"/>
      </w:pPr>
      <w:r>
        <w:rPr>
          <w:rFonts w:ascii="Times New Roman"/>
          <w:b w:val="false"/>
          <w:i w:val="false"/>
          <w:color w:val="000000"/>
          <w:sz w:val="28"/>
        </w:rPr>
        <w:t>
      Қонаев қаласында үй құрылысы комбинатын салу;</w:t>
      </w:r>
    </w:p>
    <w:bookmarkEnd w:id="584"/>
    <w:bookmarkStart w:name="z591" w:id="585"/>
    <w:p>
      <w:pPr>
        <w:spacing w:after="0"/>
        <w:ind w:left="0"/>
        <w:jc w:val="both"/>
      </w:pPr>
      <w:r>
        <w:rPr>
          <w:rFonts w:ascii="Times New Roman"/>
          <w:b w:val="false"/>
          <w:i w:val="false"/>
          <w:color w:val="000000"/>
          <w:sz w:val="28"/>
        </w:rPr>
        <w:t>
      Қонаев қаласында металл құрылыс конструкциялары мен бұйымдарын (арматура, бұрыштар, арна, катанка) өндіретін зауыт салу;</w:t>
      </w:r>
    </w:p>
    <w:bookmarkEnd w:id="585"/>
    <w:bookmarkStart w:name="z592" w:id="586"/>
    <w:p>
      <w:pPr>
        <w:spacing w:after="0"/>
        <w:ind w:left="0"/>
        <w:jc w:val="both"/>
      </w:pPr>
      <w:r>
        <w:rPr>
          <w:rFonts w:ascii="Times New Roman"/>
          <w:b w:val="false"/>
          <w:i w:val="false"/>
          <w:color w:val="000000"/>
          <w:sz w:val="28"/>
        </w:rPr>
        <w:t>
      Іле ауданындағы шыны мақта өндіретін зауыт салу;</w:t>
      </w:r>
    </w:p>
    <w:bookmarkEnd w:id="586"/>
    <w:bookmarkStart w:name="z593" w:id="587"/>
    <w:p>
      <w:pPr>
        <w:spacing w:after="0"/>
        <w:ind w:left="0"/>
        <w:jc w:val="both"/>
      </w:pPr>
      <w:r>
        <w:rPr>
          <w:rFonts w:ascii="Times New Roman"/>
          <w:b w:val="false"/>
          <w:i w:val="false"/>
          <w:color w:val="000000"/>
          <w:sz w:val="28"/>
        </w:rPr>
        <w:t>
      Іле ауданында газоблок өндіретін зауыт салу;</w:t>
      </w:r>
    </w:p>
    <w:bookmarkEnd w:id="587"/>
    <w:bookmarkStart w:name="z594" w:id="588"/>
    <w:p>
      <w:pPr>
        <w:spacing w:after="0"/>
        <w:ind w:left="0"/>
        <w:jc w:val="both"/>
      </w:pPr>
      <w:r>
        <w:rPr>
          <w:rFonts w:ascii="Times New Roman"/>
          <w:b w:val="false"/>
          <w:i w:val="false"/>
          <w:color w:val="000000"/>
          <w:sz w:val="28"/>
        </w:rPr>
        <w:t>
      2040 жылға дейін:</w:t>
      </w:r>
    </w:p>
    <w:bookmarkEnd w:id="588"/>
    <w:bookmarkStart w:name="z595" w:id="589"/>
    <w:p>
      <w:pPr>
        <w:spacing w:after="0"/>
        <w:ind w:left="0"/>
        <w:jc w:val="both"/>
      </w:pPr>
      <w:r>
        <w:rPr>
          <w:rFonts w:ascii="Times New Roman"/>
          <w:b w:val="false"/>
          <w:i w:val="false"/>
          <w:color w:val="000000"/>
          <w:sz w:val="28"/>
        </w:rPr>
        <w:t>
      Қонаев қаласында құрылыс материалдарын өндіру бойынша кластер құру;</w:t>
      </w:r>
    </w:p>
    <w:bookmarkEnd w:id="589"/>
    <w:bookmarkStart w:name="z596" w:id="590"/>
    <w:p>
      <w:pPr>
        <w:spacing w:after="0"/>
        <w:ind w:left="0"/>
        <w:jc w:val="both"/>
      </w:pPr>
      <w:r>
        <w:rPr>
          <w:rFonts w:ascii="Times New Roman"/>
          <w:b w:val="false"/>
          <w:i w:val="false"/>
          <w:color w:val="000000"/>
          <w:sz w:val="28"/>
        </w:rPr>
        <w:t>
      облыс орталығы – Қонаев қаласында тұрғын үй құрылысын дамыту үшін құрылыс саласына жеке инвестициялар тарту;</w:t>
      </w:r>
    </w:p>
    <w:bookmarkEnd w:id="590"/>
    <w:bookmarkStart w:name="z597" w:id="591"/>
    <w:p>
      <w:pPr>
        <w:spacing w:after="0"/>
        <w:ind w:left="0"/>
        <w:jc w:val="both"/>
      </w:pPr>
      <w:r>
        <w:rPr>
          <w:rFonts w:ascii="Times New Roman"/>
          <w:b w:val="false"/>
          <w:i w:val="false"/>
          <w:color w:val="000000"/>
          <w:sz w:val="28"/>
        </w:rPr>
        <w:t>
      құрылыс индустриясында өнім шығару көлемін ұлғайту және кооперациялық байланыстарды жолға қою;</w:t>
      </w:r>
    </w:p>
    <w:bookmarkEnd w:id="591"/>
    <w:bookmarkStart w:name="z598" w:id="592"/>
    <w:p>
      <w:pPr>
        <w:spacing w:after="0"/>
        <w:ind w:left="0"/>
        <w:jc w:val="both"/>
      </w:pPr>
      <w:r>
        <w:rPr>
          <w:rFonts w:ascii="Times New Roman"/>
          <w:b w:val="false"/>
          <w:i w:val="false"/>
          <w:color w:val="000000"/>
          <w:sz w:val="28"/>
        </w:rPr>
        <w:t>
      2050 жылға дейін:</w:t>
      </w:r>
    </w:p>
    <w:bookmarkEnd w:id="592"/>
    <w:bookmarkStart w:name="z599" w:id="593"/>
    <w:p>
      <w:pPr>
        <w:spacing w:after="0"/>
        <w:ind w:left="0"/>
        <w:jc w:val="both"/>
      </w:pPr>
      <w:r>
        <w:rPr>
          <w:rFonts w:ascii="Times New Roman"/>
          <w:b w:val="false"/>
          <w:i w:val="false"/>
          <w:color w:val="000000"/>
          <w:sz w:val="28"/>
        </w:rPr>
        <w:t>
      жаңа өндірістік және құрылыс технологияларын енгізу;</w:t>
      </w:r>
    </w:p>
    <w:bookmarkEnd w:id="593"/>
    <w:bookmarkStart w:name="z600" w:id="594"/>
    <w:p>
      <w:pPr>
        <w:spacing w:after="0"/>
        <w:ind w:left="0"/>
        <w:jc w:val="both"/>
      </w:pPr>
      <w:r>
        <w:rPr>
          <w:rFonts w:ascii="Times New Roman"/>
          <w:b w:val="false"/>
          <w:i w:val="false"/>
          <w:color w:val="000000"/>
          <w:sz w:val="28"/>
        </w:rPr>
        <w:t>
      инновациялық материалдарды өндіру және құрылыста пайдалану және өнеркәсіптік және инфрақұрылымдық құрылыс қызметтерін экспорттау.</w:t>
      </w:r>
    </w:p>
    <w:bookmarkEnd w:id="594"/>
    <w:bookmarkStart w:name="z601" w:id="595"/>
    <w:p>
      <w:pPr>
        <w:spacing w:after="0"/>
        <w:ind w:left="0"/>
        <w:jc w:val="both"/>
      </w:pPr>
      <w:r>
        <w:rPr>
          <w:rFonts w:ascii="Times New Roman"/>
          <w:b w:val="false"/>
          <w:i w:val="false"/>
          <w:color w:val="000000"/>
          <w:sz w:val="28"/>
        </w:rPr>
        <w:t>
      Жетісу облысы</w:t>
      </w:r>
    </w:p>
    <w:bookmarkEnd w:id="595"/>
    <w:bookmarkStart w:name="z602" w:id="596"/>
    <w:p>
      <w:pPr>
        <w:spacing w:after="0"/>
        <w:ind w:left="0"/>
        <w:jc w:val="both"/>
      </w:pPr>
      <w:r>
        <w:rPr>
          <w:rFonts w:ascii="Times New Roman"/>
          <w:b w:val="false"/>
          <w:i w:val="false"/>
          <w:color w:val="000000"/>
          <w:sz w:val="28"/>
        </w:rPr>
        <w:t>
      2030 жылға дейін:</w:t>
      </w:r>
    </w:p>
    <w:bookmarkEnd w:id="596"/>
    <w:bookmarkStart w:name="z603" w:id="597"/>
    <w:p>
      <w:pPr>
        <w:spacing w:after="0"/>
        <w:ind w:left="0"/>
        <w:jc w:val="both"/>
      </w:pPr>
      <w:r>
        <w:rPr>
          <w:rFonts w:ascii="Times New Roman"/>
          <w:b w:val="false"/>
          <w:i w:val="false"/>
          <w:color w:val="000000"/>
          <w:sz w:val="28"/>
        </w:rPr>
        <w:t xml:space="preserve">
      Панфилов ауданында тауарлық бетон өндіретін зауыт салу; </w:t>
      </w:r>
    </w:p>
    <w:bookmarkEnd w:id="597"/>
    <w:bookmarkStart w:name="z604" w:id="598"/>
    <w:p>
      <w:pPr>
        <w:spacing w:after="0"/>
        <w:ind w:left="0"/>
        <w:jc w:val="both"/>
      </w:pPr>
      <w:r>
        <w:rPr>
          <w:rFonts w:ascii="Times New Roman"/>
          <w:b w:val="false"/>
          <w:i w:val="false"/>
          <w:color w:val="000000"/>
          <w:sz w:val="28"/>
        </w:rPr>
        <w:t>
      Талдықорған қаласында керамикалық қаптамалы кірпіш өндіретін зауыт салу;</w:t>
      </w:r>
    </w:p>
    <w:bookmarkEnd w:id="598"/>
    <w:bookmarkStart w:name="z605" w:id="599"/>
    <w:p>
      <w:pPr>
        <w:spacing w:after="0"/>
        <w:ind w:left="0"/>
        <w:jc w:val="both"/>
      </w:pPr>
      <w:r>
        <w:rPr>
          <w:rFonts w:ascii="Times New Roman"/>
          <w:b w:val="false"/>
          <w:i w:val="false"/>
          <w:color w:val="000000"/>
          <w:sz w:val="28"/>
        </w:rPr>
        <w:t>
      Талдықорған қаласында автоклавты газоблоктар өндірісі бойынша кешен құру;</w:t>
      </w:r>
    </w:p>
    <w:bookmarkEnd w:id="599"/>
    <w:bookmarkStart w:name="z606" w:id="600"/>
    <w:p>
      <w:pPr>
        <w:spacing w:after="0"/>
        <w:ind w:left="0"/>
        <w:jc w:val="both"/>
      </w:pPr>
      <w:r>
        <w:rPr>
          <w:rFonts w:ascii="Times New Roman"/>
          <w:b w:val="false"/>
          <w:i w:val="false"/>
          <w:color w:val="000000"/>
          <w:sz w:val="28"/>
        </w:rPr>
        <w:t>
      Талдықорған қаласында керамикалық плиталар шығару бойынша өндірісті жаңғырту;</w:t>
      </w:r>
    </w:p>
    <w:bookmarkEnd w:id="600"/>
    <w:bookmarkStart w:name="z607" w:id="601"/>
    <w:p>
      <w:pPr>
        <w:spacing w:after="0"/>
        <w:ind w:left="0"/>
        <w:jc w:val="both"/>
      </w:pPr>
      <w:r>
        <w:rPr>
          <w:rFonts w:ascii="Times New Roman"/>
          <w:b w:val="false"/>
          <w:i w:val="false"/>
          <w:color w:val="000000"/>
          <w:sz w:val="28"/>
        </w:rPr>
        <w:t>
      2040 жылға дейін:</w:t>
      </w:r>
    </w:p>
    <w:bookmarkEnd w:id="601"/>
    <w:bookmarkStart w:name="z608" w:id="602"/>
    <w:p>
      <w:pPr>
        <w:spacing w:after="0"/>
        <w:ind w:left="0"/>
        <w:jc w:val="both"/>
      </w:pPr>
      <w:r>
        <w:rPr>
          <w:rFonts w:ascii="Times New Roman"/>
          <w:b w:val="false"/>
          <w:i w:val="false"/>
          <w:color w:val="000000"/>
          <w:sz w:val="28"/>
        </w:rPr>
        <w:t>
      жергілікті өндірушілердің өнімдерін экспорттауға жәрдемдесу;</w:t>
      </w:r>
    </w:p>
    <w:bookmarkEnd w:id="602"/>
    <w:bookmarkStart w:name="z609" w:id="603"/>
    <w:p>
      <w:pPr>
        <w:spacing w:after="0"/>
        <w:ind w:left="0"/>
        <w:jc w:val="both"/>
      </w:pPr>
      <w:r>
        <w:rPr>
          <w:rFonts w:ascii="Times New Roman"/>
          <w:b w:val="false"/>
          <w:i w:val="false"/>
          <w:color w:val="000000"/>
          <w:sz w:val="28"/>
        </w:rPr>
        <w:t>
      жаңа технологияларды енгізу бойынша бизнесті ынталандыру;</w:t>
      </w:r>
    </w:p>
    <w:bookmarkEnd w:id="603"/>
    <w:bookmarkStart w:name="z610" w:id="604"/>
    <w:p>
      <w:pPr>
        <w:spacing w:after="0"/>
        <w:ind w:left="0"/>
        <w:jc w:val="both"/>
      </w:pPr>
      <w:r>
        <w:rPr>
          <w:rFonts w:ascii="Times New Roman"/>
          <w:b w:val="false"/>
          <w:i w:val="false"/>
          <w:color w:val="000000"/>
          <w:sz w:val="28"/>
        </w:rPr>
        <w:t>
      шетелдік инвестицияларды тарту үшін ынталандырулар жасау;</w:t>
      </w:r>
    </w:p>
    <w:bookmarkEnd w:id="604"/>
    <w:bookmarkStart w:name="z611" w:id="605"/>
    <w:p>
      <w:pPr>
        <w:spacing w:after="0"/>
        <w:ind w:left="0"/>
        <w:jc w:val="both"/>
      </w:pPr>
      <w:r>
        <w:rPr>
          <w:rFonts w:ascii="Times New Roman"/>
          <w:b w:val="false"/>
          <w:i w:val="false"/>
          <w:color w:val="000000"/>
          <w:sz w:val="28"/>
        </w:rPr>
        <w:t>
      құрылыс материалдарын (цемент, бентонит ұнтақтары, жылу оқшаулағыш материалдар, гипс және т. б.) шығару бойынша жаңа ресурс - және энергия үнемдейтін және экологиялық қауіпсіз өндірістер құру;</w:t>
      </w:r>
    </w:p>
    <w:bookmarkEnd w:id="605"/>
    <w:bookmarkStart w:name="z612" w:id="606"/>
    <w:p>
      <w:pPr>
        <w:spacing w:after="0"/>
        <w:ind w:left="0"/>
        <w:jc w:val="both"/>
      </w:pPr>
      <w:r>
        <w:rPr>
          <w:rFonts w:ascii="Times New Roman"/>
          <w:b w:val="false"/>
          <w:i w:val="false"/>
          <w:color w:val="000000"/>
          <w:sz w:val="28"/>
        </w:rPr>
        <w:t>
      2050 жылға дейін:</w:t>
      </w:r>
    </w:p>
    <w:bookmarkEnd w:id="606"/>
    <w:bookmarkStart w:name="z613" w:id="607"/>
    <w:p>
      <w:pPr>
        <w:spacing w:after="0"/>
        <w:ind w:left="0"/>
        <w:jc w:val="both"/>
      </w:pPr>
      <w:r>
        <w:rPr>
          <w:rFonts w:ascii="Times New Roman"/>
          <w:b w:val="false"/>
          <w:i w:val="false"/>
          <w:color w:val="000000"/>
          <w:sz w:val="28"/>
        </w:rPr>
        <w:t>
      жаңа өндірістік және құрылыс технологияларын енгізу;</w:t>
      </w:r>
    </w:p>
    <w:bookmarkEnd w:id="607"/>
    <w:bookmarkStart w:name="z614" w:id="608"/>
    <w:p>
      <w:pPr>
        <w:spacing w:after="0"/>
        <w:ind w:left="0"/>
        <w:jc w:val="both"/>
      </w:pPr>
      <w:r>
        <w:rPr>
          <w:rFonts w:ascii="Times New Roman"/>
          <w:b w:val="false"/>
          <w:i w:val="false"/>
          <w:color w:val="000000"/>
          <w:sz w:val="28"/>
        </w:rPr>
        <w:t>
      ішкі және сыртқы нарықтарда сала өнімін ілгерілету.</w:t>
      </w:r>
    </w:p>
    <w:bookmarkEnd w:id="608"/>
    <w:bookmarkStart w:name="z615" w:id="609"/>
    <w:p>
      <w:pPr>
        <w:spacing w:after="0"/>
        <w:ind w:left="0"/>
        <w:jc w:val="both"/>
      </w:pPr>
      <w:r>
        <w:rPr>
          <w:rFonts w:ascii="Times New Roman"/>
          <w:b w:val="false"/>
          <w:i w:val="false"/>
          <w:color w:val="000000"/>
          <w:sz w:val="28"/>
        </w:rPr>
        <w:t>
      Жамбыл облысы</w:t>
      </w:r>
    </w:p>
    <w:bookmarkEnd w:id="609"/>
    <w:bookmarkStart w:name="z616" w:id="610"/>
    <w:p>
      <w:pPr>
        <w:spacing w:after="0"/>
        <w:ind w:left="0"/>
        <w:jc w:val="both"/>
      </w:pPr>
      <w:r>
        <w:rPr>
          <w:rFonts w:ascii="Times New Roman"/>
          <w:b w:val="false"/>
          <w:i w:val="false"/>
          <w:color w:val="000000"/>
          <w:sz w:val="28"/>
        </w:rPr>
        <w:t>
      2030 жылға дейін:</w:t>
      </w:r>
    </w:p>
    <w:bookmarkEnd w:id="610"/>
    <w:bookmarkStart w:name="z617" w:id="611"/>
    <w:p>
      <w:pPr>
        <w:spacing w:after="0"/>
        <w:ind w:left="0"/>
        <w:jc w:val="both"/>
      </w:pPr>
      <w:r>
        <w:rPr>
          <w:rFonts w:ascii="Times New Roman"/>
          <w:b w:val="false"/>
          <w:i w:val="false"/>
          <w:color w:val="000000"/>
          <w:sz w:val="28"/>
        </w:rPr>
        <w:t>
      гипстен жасалған құрылыс материалдарын өндіруді ұйымдастыру;</w:t>
      </w:r>
    </w:p>
    <w:bookmarkEnd w:id="611"/>
    <w:bookmarkStart w:name="z618" w:id="612"/>
    <w:p>
      <w:pPr>
        <w:spacing w:after="0"/>
        <w:ind w:left="0"/>
        <w:jc w:val="both"/>
      </w:pPr>
      <w:r>
        <w:rPr>
          <w:rFonts w:ascii="Times New Roman"/>
          <w:b w:val="false"/>
          <w:i w:val="false"/>
          <w:color w:val="000000"/>
          <w:sz w:val="28"/>
        </w:rPr>
        <w:t xml:space="preserve">
      "Jibek Joly" арнайы экономикалық аймағының аумағында құрылыс материалдарын (құрылыстағы ағып кету проблемаларын шешуге арналған инъекциялық ерітінділер, көбік, изопласт, монолитті көбік бетон, түрлі-түсті жылудан қорғайтын кірпіш, бетонға арналған суперпластификаторлар, биологиялық ыдырайтын полимерлер, пластикалық құбырлар және т. б.) өндіруді ұйымдастыру; </w:t>
      </w:r>
    </w:p>
    <w:bookmarkEnd w:id="612"/>
    <w:bookmarkStart w:name="z619" w:id="613"/>
    <w:p>
      <w:pPr>
        <w:spacing w:after="0"/>
        <w:ind w:left="0"/>
        <w:jc w:val="both"/>
      </w:pPr>
      <w:r>
        <w:rPr>
          <w:rFonts w:ascii="Times New Roman"/>
          <w:b w:val="false"/>
          <w:i w:val="false"/>
          <w:color w:val="000000"/>
          <w:sz w:val="28"/>
        </w:rPr>
        <w:t>
      2040 жылға дейін:</w:t>
      </w:r>
    </w:p>
    <w:bookmarkEnd w:id="613"/>
    <w:bookmarkStart w:name="z620" w:id="614"/>
    <w:p>
      <w:pPr>
        <w:spacing w:after="0"/>
        <w:ind w:left="0"/>
        <w:jc w:val="both"/>
      </w:pPr>
      <w:r>
        <w:rPr>
          <w:rFonts w:ascii="Times New Roman"/>
          <w:b w:val="false"/>
          <w:i w:val="false"/>
          <w:color w:val="000000"/>
          <w:sz w:val="28"/>
        </w:rPr>
        <w:t>
      Тараз қаласында құрылыс материалдарын өндіру бойынша кластер құру;</w:t>
      </w:r>
    </w:p>
    <w:bookmarkEnd w:id="614"/>
    <w:bookmarkStart w:name="z621" w:id="615"/>
    <w:p>
      <w:pPr>
        <w:spacing w:after="0"/>
        <w:ind w:left="0"/>
        <w:jc w:val="both"/>
      </w:pPr>
      <w:r>
        <w:rPr>
          <w:rFonts w:ascii="Times New Roman"/>
          <w:b w:val="false"/>
          <w:i w:val="false"/>
          <w:color w:val="000000"/>
          <w:sz w:val="28"/>
        </w:rPr>
        <w:t>
      доломит, мәрмәр және әктас өндіру үшін тау-кен химия шикізатын өндірудің ілеспе материалдары мен қалдықтарын қайта өңдеуді ұйымдастыру;</w:t>
      </w:r>
    </w:p>
    <w:bookmarkEnd w:id="615"/>
    <w:bookmarkStart w:name="z622" w:id="616"/>
    <w:p>
      <w:pPr>
        <w:spacing w:after="0"/>
        <w:ind w:left="0"/>
        <w:jc w:val="both"/>
      </w:pPr>
      <w:r>
        <w:rPr>
          <w:rFonts w:ascii="Times New Roman"/>
          <w:b w:val="false"/>
          <w:i w:val="false"/>
          <w:color w:val="000000"/>
          <w:sz w:val="28"/>
        </w:rPr>
        <w:t>
      инвестициялық, инновациялық және ғылыми (ғылыми-техникалық) қызмет, өндірістік кооперация субъектілері арасында алмасуды дамыту үшін жағдайлар жасау;</w:t>
      </w:r>
    </w:p>
    <w:bookmarkEnd w:id="616"/>
    <w:bookmarkStart w:name="z623" w:id="617"/>
    <w:p>
      <w:pPr>
        <w:spacing w:after="0"/>
        <w:ind w:left="0"/>
        <w:jc w:val="both"/>
      </w:pPr>
      <w:r>
        <w:rPr>
          <w:rFonts w:ascii="Times New Roman"/>
          <w:b w:val="false"/>
          <w:i w:val="false"/>
          <w:color w:val="000000"/>
          <w:sz w:val="28"/>
        </w:rPr>
        <w:t>
      бизнес субъектілерінің инвестициялық жобаларды іске асыру үшін қажетті қаржы ресурстарына қолжетімділігін арттыруға бағытталған іс-шараларды іске асыру;</w:t>
      </w:r>
    </w:p>
    <w:bookmarkEnd w:id="617"/>
    <w:bookmarkStart w:name="z624" w:id="618"/>
    <w:p>
      <w:pPr>
        <w:spacing w:after="0"/>
        <w:ind w:left="0"/>
        <w:jc w:val="both"/>
      </w:pPr>
      <w:r>
        <w:rPr>
          <w:rFonts w:ascii="Times New Roman"/>
          <w:b w:val="false"/>
          <w:i w:val="false"/>
          <w:color w:val="000000"/>
          <w:sz w:val="28"/>
        </w:rPr>
        <w:t>
      2050 жылға дейін:</w:t>
      </w:r>
    </w:p>
    <w:bookmarkEnd w:id="618"/>
    <w:bookmarkStart w:name="z625" w:id="619"/>
    <w:p>
      <w:pPr>
        <w:spacing w:after="0"/>
        <w:ind w:left="0"/>
        <w:jc w:val="both"/>
      </w:pPr>
      <w:r>
        <w:rPr>
          <w:rFonts w:ascii="Times New Roman"/>
          <w:b w:val="false"/>
          <w:i w:val="false"/>
          <w:color w:val="000000"/>
          <w:sz w:val="28"/>
        </w:rPr>
        <w:t>
      технологиялық инновацияларды жүзеге асыратын ұйымдар санын арттыру;</w:t>
      </w:r>
    </w:p>
    <w:bookmarkEnd w:id="619"/>
    <w:bookmarkStart w:name="z626" w:id="620"/>
    <w:p>
      <w:pPr>
        <w:spacing w:after="0"/>
        <w:ind w:left="0"/>
        <w:jc w:val="both"/>
      </w:pPr>
      <w:r>
        <w:rPr>
          <w:rFonts w:ascii="Times New Roman"/>
          <w:b w:val="false"/>
          <w:i w:val="false"/>
          <w:color w:val="000000"/>
          <w:sz w:val="28"/>
        </w:rPr>
        <w:t>
      құрылыс материалдарын шығару бойынша жоғары технологиялық өндірістер құруды ынталандыру.</w:t>
      </w:r>
    </w:p>
    <w:bookmarkEnd w:id="620"/>
    <w:bookmarkStart w:name="z627" w:id="621"/>
    <w:p>
      <w:pPr>
        <w:spacing w:after="0"/>
        <w:ind w:left="0"/>
        <w:jc w:val="both"/>
      </w:pPr>
      <w:r>
        <w:rPr>
          <w:rFonts w:ascii="Times New Roman"/>
          <w:b w:val="false"/>
          <w:i w:val="false"/>
          <w:color w:val="000000"/>
          <w:sz w:val="28"/>
        </w:rPr>
        <w:t>
      Қызылорда облысы</w:t>
      </w:r>
    </w:p>
    <w:bookmarkEnd w:id="621"/>
    <w:bookmarkStart w:name="z628" w:id="622"/>
    <w:p>
      <w:pPr>
        <w:spacing w:after="0"/>
        <w:ind w:left="0"/>
        <w:jc w:val="both"/>
      </w:pPr>
      <w:r>
        <w:rPr>
          <w:rFonts w:ascii="Times New Roman"/>
          <w:b w:val="false"/>
          <w:i w:val="false"/>
          <w:color w:val="000000"/>
          <w:sz w:val="28"/>
        </w:rPr>
        <w:t>
      2030 жылға дейін:</w:t>
      </w:r>
    </w:p>
    <w:bookmarkEnd w:id="622"/>
    <w:bookmarkStart w:name="z629" w:id="623"/>
    <w:p>
      <w:pPr>
        <w:spacing w:after="0"/>
        <w:ind w:left="0"/>
        <w:jc w:val="both"/>
      </w:pPr>
      <w:r>
        <w:rPr>
          <w:rFonts w:ascii="Times New Roman"/>
          <w:b w:val="false"/>
          <w:i w:val="false"/>
          <w:color w:val="000000"/>
          <w:sz w:val="28"/>
        </w:rPr>
        <w:t xml:space="preserve">
      асфальтбетон өндіретін зауыт салу; </w:t>
      </w:r>
    </w:p>
    <w:bookmarkEnd w:id="623"/>
    <w:bookmarkStart w:name="z630" w:id="624"/>
    <w:p>
      <w:pPr>
        <w:spacing w:after="0"/>
        <w:ind w:left="0"/>
        <w:jc w:val="both"/>
      </w:pPr>
      <w:r>
        <w:rPr>
          <w:rFonts w:ascii="Times New Roman"/>
          <w:b w:val="false"/>
          <w:i w:val="false"/>
          <w:color w:val="000000"/>
          <w:sz w:val="28"/>
        </w:rPr>
        <w:t xml:space="preserve">
      айналар шығару бойынша жоғары технологиялық өндірісті салу; </w:t>
      </w:r>
    </w:p>
    <w:bookmarkEnd w:id="624"/>
    <w:bookmarkStart w:name="z631" w:id="625"/>
    <w:p>
      <w:pPr>
        <w:spacing w:after="0"/>
        <w:ind w:left="0"/>
        <w:jc w:val="both"/>
      </w:pPr>
      <w:r>
        <w:rPr>
          <w:rFonts w:ascii="Times New Roman"/>
          <w:b w:val="false"/>
          <w:i w:val="false"/>
          <w:color w:val="000000"/>
          <w:sz w:val="28"/>
        </w:rPr>
        <w:t xml:space="preserve">
      Шиелі ауданында әк және құрғақ құрылыс қоспаларын өндіруді ұйымдастыру; </w:t>
      </w:r>
    </w:p>
    <w:bookmarkEnd w:id="625"/>
    <w:bookmarkStart w:name="z632" w:id="626"/>
    <w:p>
      <w:pPr>
        <w:spacing w:after="0"/>
        <w:ind w:left="0"/>
        <w:jc w:val="both"/>
      </w:pPr>
      <w:r>
        <w:rPr>
          <w:rFonts w:ascii="Times New Roman"/>
          <w:b w:val="false"/>
          <w:i w:val="false"/>
          <w:color w:val="000000"/>
          <w:sz w:val="28"/>
        </w:rPr>
        <w:t xml:space="preserve">
      цемент зауытын салу;  </w:t>
      </w:r>
    </w:p>
    <w:bookmarkEnd w:id="626"/>
    <w:bookmarkStart w:name="z633" w:id="627"/>
    <w:p>
      <w:pPr>
        <w:spacing w:after="0"/>
        <w:ind w:left="0"/>
        <w:jc w:val="both"/>
      </w:pPr>
      <w:r>
        <w:rPr>
          <w:rFonts w:ascii="Times New Roman"/>
          <w:b w:val="false"/>
          <w:i w:val="false"/>
          <w:color w:val="000000"/>
          <w:sz w:val="28"/>
        </w:rPr>
        <w:t>
      кірпіш шығаратын зауыт салу;</w:t>
      </w:r>
    </w:p>
    <w:bookmarkEnd w:id="627"/>
    <w:bookmarkStart w:name="z634" w:id="628"/>
    <w:p>
      <w:pPr>
        <w:spacing w:after="0"/>
        <w:ind w:left="0"/>
        <w:jc w:val="both"/>
      </w:pPr>
      <w:r>
        <w:rPr>
          <w:rFonts w:ascii="Times New Roman"/>
          <w:b w:val="false"/>
          <w:i w:val="false"/>
          <w:color w:val="000000"/>
          <w:sz w:val="28"/>
        </w:rPr>
        <w:t>
      бірінші сұрыпты сөндірілмеген әк өндіру бойынша ағынды желіні салу;</w:t>
      </w:r>
    </w:p>
    <w:bookmarkEnd w:id="628"/>
    <w:bookmarkStart w:name="z635" w:id="629"/>
    <w:p>
      <w:pPr>
        <w:spacing w:after="0"/>
        <w:ind w:left="0"/>
        <w:jc w:val="both"/>
      </w:pPr>
      <w:r>
        <w:rPr>
          <w:rFonts w:ascii="Times New Roman"/>
          <w:b w:val="false"/>
          <w:i w:val="false"/>
          <w:color w:val="000000"/>
          <w:sz w:val="28"/>
        </w:rPr>
        <w:t>
      кәсіпорындарды орналастыру үшін аудандарда және Қызылорда қаласында индустриялық аймақтар мен өнеркәсіптік алаңдарды дамыту және оларды инженерлік инфрақұрылыммен қамтамасыз ету;</w:t>
      </w:r>
    </w:p>
    <w:bookmarkEnd w:id="629"/>
    <w:bookmarkStart w:name="z636" w:id="630"/>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шараларын іске асыру;</w:t>
      </w:r>
    </w:p>
    <w:bookmarkEnd w:id="630"/>
    <w:bookmarkStart w:name="z637" w:id="631"/>
    <w:p>
      <w:pPr>
        <w:spacing w:after="0"/>
        <w:ind w:left="0"/>
        <w:jc w:val="both"/>
      </w:pPr>
      <w:r>
        <w:rPr>
          <w:rFonts w:ascii="Times New Roman"/>
          <w:b w:val="false"/>
          <w:i w:val="false"/>
          <w:color w:val="000000"/>
          <w:sz w:val="28"/>
        </w:rPr>
        <w:t>
      2040 жылға дейін:</w:t>
      </w:r>
    </w:p>
    <w:bookmarkEnd w:id="631"/>
    <w:bookmarkStart w:name="z638" w:id="632"/>
    <w:p>
      <w:pPr>
        <w:spacing w:after="0"/>
        <w:ind w:left="0"/>
        <w:jc w:val="both"/>
      </w:pPr>
      <w:r>
        <w:rPr>
          <w:rFonts w:ascii="Times New Roman"/>
          <w:b w:val="false"/>
          <w:i w:val="false"/>
          <w:color w:val="000000"/>
          <w:sz w:val="28"/>
        </w:rPr>
        <w:t>
      Қызылорда қаласында құрылыс материалдарын өндіру бойынша кластер құру;</w:t>
      </w:r>
    </w:p>
    <w:bookmarkEnd w:id="632"/>
    <w:bookmarkStart w:name="z639" w:id="633"/>
    <w:p>
      <w:pPr>
        <w:spacing w:after="0"/>
        <w:ind w:left="0"/>
        <w:jc w:val="both"/>
      </w:pPr>
      <w:r>
        <w:rPr>
          <w:rFonts w:ascii="Times New Roman"/>
          <w:b w:val="false"/>
          <w:i w:val="false"/>
          <w:color w:val="000000"/>
          <w:sz w:val="28"/>
        </w:rPr>
        <w:t>
      индустриялық және өнеркәсіптік аймақтарды инфрақұрылымдық қамтамасыз ету жөніндегі жұмыстарды толық аяқтау;</w:t>
      </w:r>
    </w:p>
    <w:bookmarkEnd w:id="633"/>
    <w:bookmarkStart w:name="z640" w:id="634"/>
    <w:p>
      <w:pPr>
        <w:spacing w:after="0"/>
        <w:ind w:left="0"/>
        <w:jc w:val="both"/>
      </w:pPr>
      <w:r>
        <w:rPr>
          <w:rFonts w:ascii="Times New Roman"/>
          <w:b w:val="false"/>
          <w:i w:val="false"/>
          <w:color w:val="000000"/>
          <w:sz w:val="28"/>
        </w:rPr>
        <w:t>
      облыстың индустриялық және өнеркәсіптік аймақтарына резиденттерді тарту;</w:t>
      </w:r>
    </w:p>
    <w:bookmarkEnd w:id="634"/>
    <w:bookmarkStart w:name="z641" w:id="635"/>
    <w:p>
      <w:pPr>
        <w:spacing w:after="0"/>
        <w:ind w:left="0"/>
        <w:jc w:val="both"/>
      </w:pPr>
      <w:r>
        <w:rPr>
          <w:rFonts w:ascii="Times New Roman"/>
          <w:b w:val="false"/>
          <w:i w:val="false"/>
          <w:color w:val="000000"/>
          <w:sz w:val="28"/>
        </w:rPr>
        <w:t>
      облыстың көлік-логистикалық инфрақұрылымын дамыту, оның ішінде "Батыс Еуропа-Батыс Қытай" дәлізінің әлеуетін пайдалану;</w:t>
      </w:r>
    </w:p>
    <w:bookmarkEnd w:id="635"/>
    <w:bookmarkStart w:name="z642" w:id="636"/>
    <w:p>
      <w:pPr>
        <w:spacing w:after="0"/>
        <w:ind w:left="0"/>
        <w:jc w:val="both"/>
      </w:pPr>
      <w:r>
        <w:rPr>
          <w:rFonts w:ascii="Times New Roman"/>
          <w:b w:val="false"/>
          <w:i w:val="false"/>
          <w:color w:val="000000"/>
          <w:sz w:val="28"/>
        </w:rPr>
        <w:t>
      сала кәсіпорындарын қолдау жөніндегі жұмысты жалғастыру;</w:t>
      </w:r>
    </w:p>
    <w:bookmarkEnd w:id="636"/>
    <w:bookmarkStart w:name="z643" w:id="637"/>
    <w:p>
      <w:pPr>
        <w:spacing w:after="0"/>
        <w:ind w:left="0"/>
        <w:jc w:val="both"/>
      </w:pPr>
      <w:r>
        <w:rPr>
          <w:rFonts w:ascii="Times New Roman"/>
          <w:b w:val="false"/>
          <w:i w:val="false"/>
          <w:color w:val="000000"/>
          <w:sz w:val="28"/>
        </w:rPr>
        <w:t>
      саланы кадрлық қамтамасыз ету;</w:t>
      </w:r>
    </w:p>
    <w:bookmarkEnd w:id="637"/>
    <w:bookmarkStart w:name="z644" w:id="638"/>
    <w:p>
      <w:pPr>
        <w:spacing w:after="0"/>
        <w:ind w:left="0"/>
        <w:jc w:val="both"/>
      </w:pPr>
      <w:r>
        <w:rPr>
          <w:rFonts w:ascii="Times New Roman"/>
          <w:b w:val="false"/>
          <w:i w:val="false"/>
          <w:color w:val="000000"/>
          <w:sz w:val="28"/>
        </w:rPr>
        <w:t>
      2050 жылға дейін:</w:t>
      </w:r>
    </w:p>
    <w:bookmarkEnd w:id="638"/>
    <w:bookmarkStart w:name="z645" w:id="639"/>
    <w:p>
      <w:pPr>
        <w:spacing w:after="0"/>
        <w:ind w:left="0"/>
        <w:jc w:val="both"/>
      </w:pPr>
      <w:r>
        <w:rPr>
          <w:rFonts w:ascii="Times New Roman"/>
          <w:b w:val="false"/>
          <w:i w:val="false"/>
          <w:color w:val="000000"/>
          <w:sz w:val="28"/>
        </w:rPr>
        <w:t xml:space="preserve">
      инновациялық өндірістерді қолдау; </w:t>
      </w:r>
    </w:p>
    <w:bookmarkEnd w:id="639"/>
    <w:bookmarkStart w:name="z646" w:id="640"/>
    <w:p>
      <w:pPr>
        <w:spacing w:after="0"/>
        <w:ind w:left="0"/>
        <w:jc w:val="both"/>
      </w:pPr>
      <w:r>
        <w:rPr>
          <w:rFonts w:ascii="Times New Roman"/>
          <w:b w:val="false"/>
          <w:i w:val="false"/>
          <w:color w:val="000000"/>
          <w:sz w:val="28"/>
        </w:rPr>
        <w:t>
      өнім экспортын қолдауды күшейту;</w:t>
      </w:r>
    </w:p>
    <w:bookmarkEnd w:id="640"/>
    <w:bookmarkStart w:name="z647" w:id="641"/>
    <w:p>
      <w:pPr>
        <w:spacing w:after="0"/>
        <w:ind w:left="0"/>
        <w:jc w:val="both"/>
      </w:pPr>
      <w:r>
        <w:rPr>
          <w:rFonts w:ascii="Times New Roman"/>
          <w:b w:val="false"/>
          <w:i w:val="false"/>
          <w:color w:val="000000"/>
          <w:sz w:val="28"/>
        </w:rPr>
        <w:t>
      тау кен өнеркәсібі қалдықтары мен тас өңдеу қалдықтарын қайта өңдеу және т.б. негізінде шатыр және жылыту материалдары өндірісін дамытуды қолдау.</w:t>
      </w:r>
    </w:p>
    <w:bookmarkEnd w:id="641"/>
    <w:bookmarkStart w:name="z648" w:id="642"/>
    <w:p>
      <w:pPr>
        <w:spacing w:after="0"/>
        <w:ind w:left="0"/>
        <w:jc w:val="both"/>
      </w:pPr>
      <w:r>
        <w:rPr>
          <w:rFonts w:ascii="Times New Roman"/>
          <w:b w:val="false"/>
          <w:i w:val="false"/>
          <w:color w:val="000000"/>
          <w:sz w:val="28"/>
        </w:rPr>
        <w:t>
      Түркістан облысы</w:t>
      </w:r>
    </w:p>
    <w:bookmarkEnd w:id="642"/>
    <w:bookmarkStart w:name="z649" w:id="643"/>
    <w:p>
      <w:pPr>
        <w:spacing w:after="0"/>
        <w:ind w:left="0"/>
        <w:jc w:val="both"/>
      </w:pPr>
      <w:r>
        <w:rPr>
          <w:rFonts w:ascii="Times New Roman"/>
          <w:b w:val="false"/>
          <w:i w:val="false"/>
          <w:color w:val="000000"/>
          <w:sz w:val="28"/>
        </w:rPr>
        <w:t>
      2030 жылға дейін:</w:t>
      </w:r>
    </w:p>
    <w:bookmarkEnd w:id="643"/>
    <w:bookmarkStart w:name="z650" w:id="644"/>
    <w:p>
      <w:pPr>
        <w:spacing w:after="0"/>
        <w:ind w:left="0"/>
        <w:jc w:val="both"/>
      </w:pPr>
      <w:r>
        <w:rPr>
          <w:rFonts w:ascii="Times New Roman"/>
          <w:b w:val="false"/>
          <w:i w:val="false"/>
          <w:color w:val="000000"/>
          <w:sz w:val="28"/>
        </w:rPr>
        <w:t xml:space="preserve">
      Ордабасы ауданындағы автоклавты ұялы бетоннан газоблоктар шығаратын зауыт салу; </w:t>
      </w:r>
    </w:p>
    <w:bookmarkEnd w:id="644"/>
    <w:bookmarkStart w:name="z651" w:id="645"/>
    <w:p>
      <w:pPr>
        <w:spacing w:after="0"/>
        <w:ind w:left="0"/>
        <w:jc w:val="both"/>
      </w:pPr>
      <w:r>
        <w:rPr>
          <w:rFonts w:ascii="Times New Roman"/>
          <w:b w:val="false"/>
          <w:i w:val="false"/>
          <w:color w:val="000000"/>
          <w:sz w:val="28"/>
        </w:rPr>
        <w:t xml:space="preserve">
      Түркістан қаласында қаптама тастарын өндіруді ұйымдастыру; </w:t>
      </w:r>
    </w:p>
    <w:bookmarkEnd w:id="645"/>
    <w:bookmarkStart w:name="z652" w:id="646"/>
    <w:p>
      <w:pPr>
        <w:spacing w:after="0"/>
        <w:ind w:left="0"/>
        <w:jc w:val="both"/>
      </w:pPr>
      <w:r>
        <w:rPr>
          <w:rFonts w:ascii="Times New Roman"/>
          <w:b w:val="false"/>
          <w:i w:val="false"/>
          <w:color w:val="000000"/>
          <w:sz w:val="28"/>
        </w:rPr>
        <w:t xml:space="preserve">
      Түркістан қаласында кірпіш зауытын өндіруді ұйымдастыру;  </w:t>
      </w:r>
    </w:p>
    <w:bookmarkEnd w:id="646"/>
    <w:bookmarkStart w:name="z653" w:id="647"/>
    <w:p>
      <w:pPr>
        <w:spacing w:after="0"/>
        <w:ind w:left="0"/>
        <w:jc w:val="both"/>
      </w:pPr>
      <w:r>
        <w:rPr>
          <w:rFonts w:ascii="Times New Roman"/>
          <w:b w:val="false"/>
          <w:i w:val="false"/>
          <w:color w:val="000000"/>
          <w:sz w:val="28"/>
        </w:rPr>
        <w:t>
      Түркістан қаласында құрғақ химиялық қоспаларды өндіруді ұйымдастыру;</w:t>
      </w:r>
    </w:p>
    <w:bookmarkEnd w:id="647"/>
    <w:bookmarkStart w:name="z654" w:id="648"/>
    <w:p>
      <w:pPr>
        <w:spacing w:after="0"/>
        <w:ind w:left="0"/>
        <w:jc w:val="both"/>
      </w:pPr>
      <w:r>
        <w:rPr>
          <w:rFonts w:ascii="Times New Roman"/>
          <w:b w:val="false"/>
          <w:i w:val="false"/>
          <w:color w:val="000000"/>
          <w:sz w:val="28"/>
        </w:rPr>
        <w:t>
      Сарыағаш ауданы Дербісек ауылдық округінде асфальтбетон қоспасын өндіруді ұйымдастыру;</w:t>
      </w:r>
    </w:p>
    <w:bookmarkEnd w:id="648"/>
    <w:bookmarkStart w:name="z655" w:id="649"/>
    <w:p>
      <w:pPr>
        <w:spacing w:after="0"/>
        <w:ind w:left="0"/>
        <w:jc w:val="both"/>
      </w:pPr>
      <w:r>
        <w:rPr>
          <w:rFonts w:ascii="Times New Roman"/>
          <w:b w:val="false"/>
          <w:i w:val="false"/>
          <w:color w:val="000000"/>
          <w:sz w:val="28"/>
        </w:rPr>
        <w:t xml:space="preserve">
      Сарыағаш ауданы Дербісек ауылдық округінде металл пластик терезелер мен есіктер өндіруді ұйымдастыру; </w:t>
      </w:r>
    </w:p>
    <w:bookmarkEnd w:id="649"/>
    <w:bookmarkStart w:name="z656" w:id="650"/>
    <w:p>
      <w:pPr>
        <w:spacing w:after="0"/>
        <w:ind w:left="0"/>
        <w:jc w:val="both"/>
      </w:pPr>
      <w:r>
        <w:rPr>
          <w:rFonts w:ascii="Times New Roman"/>
          <w:b w:val="false"/>
          <w:i w:val="false"/>
          <w:color w:val="000000"/>
          <w:sz w:val="28"/>
        </w:rPr>
        <w:t xml:space="preserve">
      Сарыағаш ауданы Дербісек ауылдық округінде метал бұйымдарын өндіруді ұйымдастыру;     </w:t>
      </w:r>
    </w:p>
    <w:bookmarkEnd w:id="650"/>
    <w:bookmarkStart w:name="z657" w:id="651"/>
    <w:p>
      <w:pPr>
        <w:spacing w:after="0"/>
        <w:ind w:left="0"/>
        <w:jc w:val="both"/>
      </w:pPr>
      <w:r>
        <w:rPr>
          <w:rFonts w:ascii="Times New Roman"/>
          <w:b w:val="false"/>
          <w:i w:val="false"/>
          <w:color w:val="000000"/>
          <w:sz w:val="28"/>
        </w:rPr>
        <w:t xml:space="preserve">
      Сарыағаш ауданы Қызылжар ауылдық округінде асфальтбетон өндіруді ұйымдастыру;  </w:t>
      </w:r>
    </w:p>
    <w:bookmarkEnd w:id="651"/>
    <w:bookmarkStart w:name="z658" w:id="652"/>
    <w:p>
      <w:pPr>
        <w:spacing w:after="0"/>
        <w:ind w:left="0"/>
        <w:jc w:val="both"/>
      </w:pPr>
      <w:r>
        <w:rPr>
          <w:rFonts w:ascii="Times New Roman"/>
          <w:b w:val="false"/>
          <w:i w:val="false"/>
          <w:color w:val="000000"/>
          <w:sz w:val="28"/>
        </w:rPr>
        <w:t>
      Сарыағаш ауданы Жартытөбе ауылдық округінде кірпіштер мен жабынқыш өндіруді ұйымдастыру;</w:t>
      </w:r>
    </w:p>
    <w:bookmarkEnd w:id="652"/>
    <w:bookmarkStart w:name="z659" w:id="653"/>
    <w:p>
      <w:pPr>
        <w:spacing w:after="0"/>
        <w:ind w:left="0"/>
        <w:jc w:val="both"/>
      </w:pPr>
      <w:r>
        <w:rPr>
          <w:rFonts w:ascii="Times New Roman"/>
          <w:b w:val="false"/>
          <w:i w:val="false"/>
          <w:color w:val="000000"/>
          <w:sz w:val="28"/>
        </w:rPr>
        <w:t>
      2040 жылға дейін:</w:t>
      </w:r>
    </w:p>
    <w:bookmarkEnd w:id="653"/>
    <w:bookmarkStart w:name="z660" w:id="654"/>
    <w:p>
      <w:pPr>
        <w:spacing w:after="0"/>
        <w:ind w:left="0"/>
        <w:jc w:val="both"/>
      </w:pPr>
      <w:r>
        <w:rPr>
          <w:rFonts w:ascii="Times New Roman"/>
          <w:b w:val="false"/>
          <w:i w:val="false"/>
          <w:color w:val="000000"/>
          <w:sz w:val="28"/>
        </w:rPr>
        <w:t>
      Түлкібас ауданында құрылыс материалдарын өндіру бойынша кластер құру;</w:t>
      </w:r>
    </w:p>
    <w:bookmarkEnd w:id="654"/>
    <w:bookmarkStart w:name="z661" w:id="655"/>
    <w:p>
      <w:pPr>
        <w:spacing w:after="0"/>
        <w:ind w:left="0"/>
        <w:jc w:val="both"/>
      </w:pPr>
      <w:r>
        <w:rPr>
          <w:rFonts w:ascii="Times New Roman"/>
          <w:b w:val="false"/>
          <w:i w:val="false"/>
          <w:color w:val="000000"/>
          <w:sz w:val="28"/>
        </w:rPr>
        <w:t>
      құрылыс материалдары, бұйымдары мен конструкциялары өндірісін дамытудың басым бағыттарын іске асыру, олардың ассортиментін кеңейту, тұтыну қасиеттерін жақсарту және нарықты заманауи, жоғары сапалы, бәсекеге қабілетті өніммен қанықтыру үшін жағдайлар жасау;</w:t>
      </w:r>
    </w:p>
    <w:bookmarkEnd w:id="655"/>
    <w:bookmarkStart w:name="z662" w:id="656"/>
    <w:p>
      <w:pPr>
        <w:spacing w:after="0"/>
        <w:ind w:left="0"/>
        <w:jc w:val="both"/>
      </w:pPr>
      <w:r>
        <w:rPr>
          <w:rFonts w:ascii="Times New Roman"/>
          <w:b w:val="false"/>
          <w:i w:val="false"/>
          <w:color w:val="000000"/>
          <w:sz w:val="28"/>
        </w:rPr>
        <w:t>
      өндірістердің техникалық деңгейін арттыруға, әлемнің жетекші елдерінде өнеркәсіптің ұқсас өндірістен технологиялық артта қалуын еңсеруге және бәсекеге қабілетті өнімнің өркениетті нарығын құруға бағытталған құрылыс материалдары өнеркәсібі кәсіпорындарын және аралас өндірістік кешендерді экономикалық ынталандыру шараларының кешенін қалыптастыру;</w:t>
      </w:r>
    </w:p>
    <w:bookmarkEnd w:id="656"/>
    <w:bookmarkStart w:name="z663" w:id="657"/>
    <w:p>
      <w:pPr>
        <w:spacing w:after="0"/>
        <w:ind w:left="0"/>
        <w:jc w:val="both"/>
      </w:pPr>
      <w:r>
        <w:rPr>
          <w:rFonts w:ascii="Times New Roman"/>
          <w:b w:val="false"/>
          <w:i w:val="false"/>
          <w:color w:val="000000"/>
          <w:sz w:val="28"/>
        </w:rPr>
        <w:t>
      өндірістік технологиялық процестердің, құрылыс материалдарын өндіру жөніндегі Жабдықтарды пайдаланудың экологиялық қауіпсіздік талаптарына сәйкестігін қамтамасыз ету;</w:t>
      </w:r>
    </w:p>
    <w:bookmarkEnd w:id="657"/>
    <w:bookmarkStart w:name="z664" w:id="658"/>
    <w:p>
      <w:pPr>
        <w:spacing w:after="0"/>
        <w:ind w:left="0"/>
        <w:jc w:val="both"/>
      </w:pPr>
      <w:r>
        <w:rPr>
          <w:rFonts w:ascii="Times New Roman"/>
          <w:b w:val="false"/>
          <w:i w:val="false"/>
          <w:color w:val="000000"/>
          <w:sz w:val="28"/>
        </w:rPr>
        <w:t>
      тасымалдарды маршруттау деңгейін арттыру және оларды жеткізу, шамадан тыс тиеу және сақтау схемаларын оңтайландыру мақсатында құрылыс материалдарын жаппай тиеу (түсіру) орындарында заманауи мамандандырылған терминалдар мен логистикалық орталықтар құру;</w:t>
      </w:r>
    </w:p>
    <w:bookmarkEnd w:id="658"/>
    <w:bookmarkStart w:name="z665" w:id="659"/>
    <w:p>
      <w:pPr>
        <w:spacing w:after="0"/>
        <w:ind w:left="0"/>
        <w:jc w:val="both"/>
      </w:pPr>
      <w:r>
        <w:rPr>
          <w:rFonts w:ascii="Times New Roman"/>
          <w:b w:val="false"/>
          <w:i w:val="false"/>
          <w:color w:val="000000"/>
          <w:sz w:val="28"/>
        </w:rPr>
        <w:t>
      құрылыс материалдары өнеркәсібі үшін шикізат базасын молайту көлемін арттыру мақсатында геологиялық зерттеулерді ынталандыру;</w:t>
      </w:r>
    </w:p>
    <w:bookmarkEnd w:id="659"/>
    <w:bookmarkStart w:name="z666" w:id="660"/>
    <w:p>
      <w:pPr>
        <w:spacing w:after="0"/>
        <w:ind w:left="0"/>
        <w:jc w:val="both"/>
      </w:pPr>
      <w:r>
        <w:rPr>
          <w:rFonts w:ascii="Times New Roman"/>
          <w:b w:val="false"/>
          <w:i w:val="false"/>
          <w:color w:val="000000"/>
          <w:sz w:val="28"/>
        </w:rPr>
        <w:t>
      қажеттіліктерді, шикізат және өндірістік базаның болуын ескере отырып, өңірлік және өңіраралық маңызы бар құрылыс материалдарының негізгі түрлерін өндіру жөніндегі жобаларды аумақтық орналастыруды оңтайландыру және үйлестіру;</w:t>
      </w:r>
    </w:p>
    <w:bookmarkEnd w:id="660"/>
    <w:bookmarkStart w:name="z667" w:id="661"/>
    <w:p>
      <w:pPr>
        <w:spacing w:after="0"/>
        <w:ind w:left="0"/>
        <w:jc w:val="both"/>
      </w:pPr>
      <w:r>
        <w:rPr>
          <w:rFonts w:ascii="Times New Roman"/>
          <w:b w:val="false"/>
          <w:i w:val="false"/>
          <w:color w:val="000000"/>
          <w:sz w:val="28"/>
        </w:rPr>
        <w:t>
      2050 жылға дейін:</w:t>
      </w:r>
    </w:p>
    <w:bookmarkEnd w:id="661"/>
    <w:bookmarkStart w:name="z668" w:id="662"/>
    <w:p>
      <w:pPr>
        <w:spacing w:after="0"/>
        <w:ind w:left="0"/>
        <w:jc w:val="both"/>
      </w:pPr>
      <w:r>
        <w:rPr>
          <w:rFonts w:ascii="Times New Roman"/>
          <w:b w:val="false"/>
          <w:i w:val="false"/>
          <w:color w:val="000000"/>
          <w:sz w:val="28"/>
        </w:rPr>
        <w:t>
      салалық ғылыми-техникалық және тәжірибелік-конструкторлық базаны дамыту, құрылыс материалдары өнеркәсібі кәсіпорындарының инновациялық белсенділігін арттыру, ғылымды қажетсінетін әзірлемелердің бірыңғай базасын құру үшін жағдайлар жасауды қамтамасыз ету;</w:t>
      </w:r>
    </w:p>
    <w:bookmarkEnd w:id="662"/>
    <w:bookmarkStart w:name="z669" w:id="663"/>
    <w:p>
      <w:pPr>
        <w:spacing w:after="0"/>
        <w:ind w:left="0"/>
        <w:jc w:val="both"/>
      </w:pPr>
      <w:r>
        <w:rPr>
          <w:rFonts w:ascii="Times New Roman"/>
          <w:b w:val="false"/>
          <w:i w:val="false"/>
          <w:color w:val="000000"/>
          <w:sz w:val="28"/>
        </w:rPr>
        <w:t>
      жоғары тиімді наномодификацияланған құрылыс композиттерін алу технологиясының ғылыми негіздерін әзірлеуді қамтамасыз ету;</w:t>
      </w:r>
    </w:p>
    <w:bookmarkEnd w:id="663"/>
    <w:bookmarkStart w:name="z670" w:id="664"/>
    <w:p>
      <w:pPr>
        <w:spacing w:after="0"/>
        <w:ind w:left="0"/>
        <w:jc w:val="both"/>
      </w:pPr>
      <w:r>
        <w:rPr>
          <w:rFonts w:ascii="Times New Roman"/>
          <w:b w:val="false"/>
          <w:i w:val="false"/>
          <w:color w:val="000000"/>
          <w:sz w:val="28"/>
        </w:rPr>
        <w:t>
      өнеркәсіп кәсіпорындарында құрылыс материалдарын ғылыми әзірлемелерді энергия тиімді жабдықтар өндірісі бойынша жоғары технологиялық машина жасау жабдықтарын енгізуді қамтамасыз ету;</w:t>
      </w:r>
    </w:p>
    <w:bookmarkEnd w:id="664"/>
    <w:bookmarkStart w:name="z671" w:id="665"/>
    <w:p>
      <w:pPr>
        <w:spacing w:after="0"/>
        <w:ind w:left="0"/>
        <w:jc w:val="both"/>
      </w:pPr>
      <w:r>
        <w:rPr>
          <w:rFonts w:ascii="Times New Roman"/>
          <w:b w:val="false"/>
          <w:i w:val="false"/>
          <w:color w:val="000000"/>
          <w:sz w:val="28"/>
        </w:rPr>
        <w:t>
      инновациялық әзірлемелер саласына жеке инвестициялар мен жаңа ғылыми кадрларды тарту үшін жағдайлар жасау.</w:t>
      </w:r>
    </w:p>
    <w:bookmarkEnd w:id="665"/>
    <w:bookmarkStart w:name="z672" w:id="666"/>
    <w:p>
      <w:pPr>
        <w:spacing w:after="0"/>
        <w:ind w:left="0"/>
        <w:jc w:val="both"/>
      </w:pPr>
      <w:r>
        <w:rPr>
          <w:rFonts w:ascii="Times New Roman"/>
          <w:b w:val="false"/>
          <w:i w:val="false"/>
          <w:color w:val="000000"/>
          <w:sz w:val="28"/>
        </w:rPr>
        <w:t xml:space="preserve">
      Шымкент қаласы </w:t>
      </w:r>
    </w:p>
    <w:bookmarkEnd w:id="666"/>
    <w:bookmarkStart w:name="z673" w:id="667"/>
    <w:p>
      <w:pPr>
        <w:spacing w:after="0"/>
        <w:ind w:left="0"/>
        <w:jc w:val="both"/>
      </w:pPr>
      <w:r>
        <w:rPr>
          <w:rFonts w:ascii="Times New Roman"/>
          <w:b w:val="false"/>
          <w:i w:val="false"/>
          <w:color w:val="000000"/>
          <w:sz w:val="28"/>
        </w:rPr>
        <w:t>
      2030 жылға дейін:</w:t>
      </w:r>
    </w:p>
    <w:bookmarkEnd w:id="667"/>
    <w:bookmarkStart w:name="z674" w:id="668"/>
    <w:p>
      <w:pPr>
        <w:spacing w:after="0"/>
        <w:ind w:left="0"/>
        <w:jc w:val="both"/>
      </w:pPr>
      <w:r>
        <w:rPr>
          <w:rFonts w:ascii="Times New Roman"/>
          <w:b w:val="false"/>
          <w:i w:val="false"/>
          <w:color w:val="000000"/>
          <w:sz w:val="28"/>
        </w:rPr>
        <w:t>
      арнайы экономикалық аймаққа және индустриялық аймақтарға инвесторларды тарту;</w:t>
      </w:r>
    </w:p>
    <w:bookmarkEnd w:id="668"/>
    <w:bookmarkStart w:name="z675" w:id="669"/>
    <w:p>
      <w:pPr>
        <w:spacing w:after="0"/>
        <w:ind w:left="0"/>
        <w:jc w:val="both"/>
      </w:pPr>
      <w:r>
        <w:rPr>
          <w:rFonts w:ascii="Times New Roman"/>
          <w:b w:val="false"/>
          <w:i w:val="false"/>
          <w:color w:val="000000"/>
          <w:sz w:val="28"/>
        </w:rPr>
        <w:t>
      гиперпресстелген кірпіш өндіру цехының қызметін ұйымдастыру;</w:t>
      </w:r>
    </w:p>
    <w:bookmarkEnd w:id="669"/>
    <w:bookmarkStart w:name="z676" w:id="670"/>
    <w:p>
      <w:pPr>
        <w:spacing w:after="0"/>
        <w:ind w:left="0"/>
        <w:jc w:val="both"/>
      </w:pPr>
      <w:r>
        <w:rPr>
          <w:rFonts w:ascii="Times New Roman"/>
          <w:b w:val="false"/>
          <w:i w:val="false"/>
          <w:color w:val="000000"/>
          <w:sz w:val="28"/>
        </w:rPr>
        <w:t>
      ірі көлемді керамикалық плиткалар шығаратын зауыт салу;</w:t>
      </w:r>
    </w:p>
    <w:bookmarkEnd w:id="670"/>
    <w:bookmarkStart w:name="z677" w:id="671"/>
    <w:p>
      <w:pPr>
        <w:spacing w:after="0"/>
        <w:ind w:left="0"/>
        <w:jc w:val="both"/>
      </w:pPr>
      <w:r>
        <w:rPr>
          <w:rFonts w:ascii="Times New Roman"/>
          <w:b w:val="false"/>
          <w:i w:val="false"/>
          <w:color w:val="000000"/>
          <w:sz w:val="28"/>
        </w:rPr>
        <w:t>
      санфаянс өндіретін зауыт салу;</w:t>
      </w:r>
    </w:p>
    <w:bookmarkEnd w:id="671"/>
    <w:bookmarkStart w:name="z678" w:id="672"/>
    <w:p>
      <w:pPr>
        <w:spacing w:after="0"/>
        <w:ind w:left="0"/>
        <w:jc w:val="both"/>
      </w:pPr>
      <w:r>
        <w:rPr>
          <w:rFonts w:ascii="Times New Roman"/>
          <w:b w:val="false"/>
          <w:i w:val="false"/>
          <w:color w:val="000000"/>
          <w:sz w:val="28"/>
        </w:rPr>
        <w:t>
      газ блоктарын шығаратын зауыт салу;</w:t>
      </w:r>
    </w:p>
    <w:bookmarkEnd w:id="672"/>
    <w:bookmarkStart w:name="z679" w:id="673"/>
    <w:p>
      <w:pPr>
        <w:spacing w:after="0"/>
        <w:ind w:left="0"/>
        <w:jc w:val="both"/>
      </w:pPr>
      <w:r>
        <w:rPr>
          <w:rFonts w:ascii="Times New Roman"/>
          <w:b w:val="false"/>
          <w:i w:val="false"/>
          <w:color w:val="000000"/>
          <w:sz w:val="28"/>
        </w:rPr>
        <w:t>
      ПВХ-дан ішкі және сыртқы кәріз жүйелерін және үйлерге арналған жаңбыр суағарлары жүйесін өндіруді ұйымдастыру;</w:t>
      </w:r>
    </w:p>
    <w:bookmarkEnd w:id="673"/>
    <w:bookmarkStart w:name="z680" w:id="674"/>
    <w:p>
      <w:pPr>
        <w:spacing w:after="0"/>
        <w:ind w:left="0"/>
        <w:jc w:val="both"/>
      </w:pPr>
      <w:r>
        <w:rPr>
          <w:rFonts w:ascii="Times New Roman"/>
          <w:b w:val="false"/>
          <w:i w:val="false"/>
          <w:color w:val="000000"/>
          <w:sz w:val="28"/>
        </w:rPr>
        <w:t xml:space="preserve">
      металл конструкцияларды өндіруді ұйымдастыру; </w:t>
      </w:r>
    </w:p>
    <w:bookmarkEnd w:id="674"/>
    <w:bookmarkStart w:name="z681" w:id="675"/>
    <w:p>
      <w:pPr>
        <w:spacing w:after="0"/>
        <w:ind w:left="0"/>
        <w:jc w:val="both"/>
      </w:pPr>
      <w:r>
        <w:rPr>
          <w:rFonts w:ascii="Times New Roman"/>
          <w:b w:val="false"/>
          <w:i w:val="false"/>
          <w:color w:val="000000"/>
          <w:sz w:val="28"/>
        </w:rPr>
        <w:t>
      автоклавты газбетон өндіру бойынша зауыт салу;</w:t>
      </w:r>
    </w:p>
    <w:bookmarkEnd w:id="675"/>
    <w:bookmarkStart w:name="z682" w:id="676"/>
    <w:p>
      <w:pPr>
        <w:spacing w:after="0"/>
        <w:ind w:left="0"/>
        <w:jc w:val="both"/>
      </w:pPr>
      <w:r>
        <w:rPr>
          <w:rFonts w:ascii="Times New Roman"/>
          <w:b w:val="false"/>
          <w:i w:val="false"/>
          <w:color w:val="000000"/>
          <w:sz w:val="28"/>
        </w:rPr>
        <w:t>
      3D панельдер өндірісін ұйымдастыру;</w:t>
      </w:r>
    </w:p>
    <w:bookmarkEnd w:id="676"/>
    <w:bookmarkStart w:name="z683" w:id="677"/>
    <w:p>
      <w:pPr>
        <w:spacing w:after="0"/>
        <w:ind w:left="0"/>
        <w:jc w:val="both"/>
      </w:pPr>
      <w:r>
        <w:rPr>
          <w:rFonts w:ascii="Times New Roman"/>
          <w:b w:val="false"/>
          <w:i w:val="false"/>
          <w:color w:val="000000"/>
          <w:sz w:val="28"/>
        </w:rPr>
        <w:t>
      2040 жылға дейін:</w:t>
      </w:r>
    </w:p>
    <w:bookmarkEnd w:id="677"/>
    <w:bookmarkStart w:name="z684" w:id="678"/>
    <w:p>
      <w:pPr>
        <w:spacing w:after="0"/>
        <w:ind w:left="0"/>
        <w:jc w:val="both"/>
      </w:pPr>
      <w:r>
        <w:rPr>
          <w:rFonts w:ascii="Times New Roman"/>
          <w:b w:val="false"/>
          <w:i w:val="false"/>
          <w:color w:val="000000"/>
          <w:sz w:val="28"/>
        </w:rPr>
        <w:t>
      құрылыс материалдарын өндіру бойынша кластер құру;</w:t>
      </w:r>
    </w:p>
    <w:bookmarkEnd w:id="678"/>
    <w:bookmarkStart w:name="z685" w:id="679"/>
    <w:p>
      <w:pPr>
        <w:spacing w:after="0"/>
        <w:ind w:left="0"/>
        <w:jc w:val="both"/>
      </w:pPr>
      <w:r>
        <w:rPr>
          <w:rFonts w:ascii="Times New Roman"/>
          <w:b w:val="false"/>
          <w:i w:val="false"/>
          <w:color w:val="000000"/>
          <w:sz w:val="28"/>
        </w:rPr>
        <w:t>
      қолданыстағы техникалық қайта жарақтандыру және жаңғырту, сондай-ақ құрылыс материалдарын өндіру саласында жаңа энергия және ресурс үнемдейтін, экономикалық тиімді және экологиялық қауіпсіз өндірістер құру;</w:t>
      </w:r>
    </w:p>
    <w:bookmarkEnd w:id="679"/>
    <w:bookmarkStart w:name="z686" w:id="680"/>
    <w:p>
      <w:pPr>
        <w:spacing w:after="0"/>
        <w:ind w:left="0"/>
        <w:jc w:val="both"/>
      </w:pPr>
      <w:r>
        <w:rPr>
          <w:rFonts w:ascii="Times New Roman"/>
          <w:b w:val="false"/>
          <w:i w:val="false"/>
          <w:color w:val="000000"/>
          <w:sz w:val="28"/>
        </w:rPr>
        <w:t>
      мамандарды даярлау және технологияларды коммерцияландыру құзыреті орталықтарын құру;</w:t>
      </w:r>
    </w:p>
    <w:bookmarkEnd w:id="680"/>
    <w:bookmarkStart w:name="z687" w:id="681"/>
    <w:p>
      <w:pPr>
        <w:spacing w:after="0"/>
        <w:ind w:left="0"/>
        <w:jc w:val="both"/>
      </w:pPr>
      <w:r>
        <w:rPr>
          <w:rFonts w:ascii="Times New Roman"/>
          <w:b w:val="false"/>
          <w:i w:val="false"/>
          <w:color w:val="000000"/>
          <w:sz w:val="28"/>
        </w:rPr>
        <w:t>
      құрылыс саласының кәсіпорындарымен тығыз байланыста жұмыс істеп тұрған жоғары оқу орындары мен техникалық және кәсіптік білім беру мекемелерінің базасында құрылыс саласы үшін мамандар даярлау орталықтарын құруға жәрдемдесу;</w:t>
      </w:r>
    </w:p>
    <w:bookmarkEnd w:id="681"/>
    <w:bookmarkStart w:name="z688" w:id="682"/>
    <w:p>
      <w:pPr>
        <w:spacing w:after="0"/>
        <w:ind w:left="0"/>
        <w:jc w:val="both"/>
      </w:pPr>
      <w:r>
        <w:rPr>
          <w:rFonts w:ascii="Times New Roman"/>
          <w:b w:val="false"/>
          <w:i w:val="false"/>
          <w:color w:val="000000"/>
          <w:sz w:val="28"/>
        </w:rPr>
        <w:t>
      құрылыс материалдарын жаппай тиеу (түсіру) орындарында заманауи мамандандырылған терминалдар мен логистикалық орталықтар құру;</w:t>
      </w:r>
    </w:p>
    <w:bookmarkEnd w:id="682"/>
    <w:bookmarkStart w:name="z689" w:id="683"/>
    <w:p>
      <w:pPr>
        <w:spacing w:after="0"/>
        <w:ind w:left="0"/>
        <w:jc w:val="both"/>
      </w:pPr>
      <w:r>
        <w:rPr>
          <w:rFonts w:ascii="Times New Roman"/>
          <w:b w:val="false"/>
          <w:i w:val="false"/>
          <w:color w:val="000000"/>
          <w:sz w:val="28"/>
        </w:rPr>
        <w:t>
      2050 жылға дейін:</w:t>
      </w:r>
    </w:p>
    <w:bookmarkEnd w:id="683"/>
    <w:bookmarkStart w:name="z690" w:id="684"/>
    <w:p>
      <w:pPr>
        <w:spacing w:after="0"/>
        <w:ind w:left="0"/>
        <w:jc w:val="both"/>
      </w:pPr>
      <w:r>
        <w:rPr>
          <w:rFonts w:ascii="Times New Roman"/>
          <w:b w:val="false"/>
          <w:i w:val="false"/>
          <w:color w:val="000000"/>
          <w:sz w:val="28"/>
        </w:rPr>
        <w:t>
      шағын ғылымды қажет ететін өндірістер үшін жағдай жасау;</w:t>
      </w:r>
    </w:p>
    <w:bookmarkEnd w:id="684"/>
    <w:bookmarkStart w:name="z691" w:id="685"/>
    <w:p>
      <w:pPr>
        <w:spacing w:after="0"/>
        <w:ind w:left="0"/>
        <w:jc w:val="both"/>
      </w:pPr>
      <w:r>
        <w:rPr>
          <w:rFonts w:ascii="Times New Roman"/>
          <w:b w:val="false"/>
          <w:i w:val="false"/>
          <w:color w:val="000000"/>
          <w:sz w:val="28"/>
        </w:rPr>
        <w:t>
      өндірістік инфрақұрылымды кеңейту;</w:t>
      </w:r>
    </w:p>
    <w:bookmarkEnd w:id="685"/>
    <w:bookmarkStart w:name="z692" w:id="686"/>
    <w:p>
      <w:pPr>
        <w:spacing w:after="0"/>
        <w:ind w:left="0"/>
        <w:jc w:val="both"/>
      </w:pPr>
      <w:r>
        <w:rPr>
          <w:rFonts w:ascii="Times New Roman"/>
          <w:b w:val="false"/>
          <w:i w:val="false"/>
          <w:color w:val="000000"/>
          <w:sz w:val="28"/>
        </w:rPr>
        <w:t>
      құрылыс материалдарын өндіруде жаңа тауашаларды игеру және экспортты қолдау.</w:t>
      </w:r>
    </w:p>
    <w:bookmarkEnd w:id="686"/>
    <w:bookmarkStart w:name="z693" w:id="687"/>
    <w:p>
      <w:pPr>
        <w:spacing w:after="0"/>
        <w:ind w:left="0"/>
        <w:jc w:val="both"/>
      </w:pPr>
      <w:r>
        <w:rPr>
          <w:rFonts w:ascii="Times New Roman"/>
          <w:b w:val="false"/>
          <w:i w:val="false"/>
          <w:color w:val="000000"/>
          <w:sz w:val="28"/>
        </w:rPr>
        <w:t>
      Алматы қаласы</w:t>
      </w:r>
    </w:p>
    <w:bookmarkEnd w:id="687"/>
    <w:bookmarkStart w:name="z694" w:id="688"/>
    <w:p>
      <w:pPr>
        <w:spacing w:after="0"/>
        <w:ind w:left="0"/>
        <w:jc w:val="both"/>
      </w:pPr>
      <w:r>
        <w:rPr>
          <w:rFonts w:ascii="Times New Roman"/>
          <w:b w:val="false"/>
          <w:i w:val="false"/>
          <w:color w:val="000000"/>
          <w:sz w:val="28"/>
        </w:rPr>
        <w:t>
      2030 жылға дейін:</w:t>
      </w:r>
    </w:p>
    <w:bookmarkEnd w:id="688"/>
    <w:bookmarkStart w:name="z695" w:id="689"/>
    <w:p>
      <w:pPr>
        <w:spacing w:after="0"/>
        <w:ind w:left="0"/>
        <w:jc w:val="both"/>
      </w:pPr>
      <w:r>
        <w:rPr>
          <w:rFonts w:ascii="Times New Roman"/>
          <w:b w:val="false"/>
          <w:i w:val="false"/>
          <w:color w:val="000000"/>
          <w:sz w:val="28"/>
        </w:rPr>
        <w:t>
      қолданыстағы өнеркәсіптік кәсіпорындардың аумақтарын жаңғырту, ескі өндірістерді жаңа экологиялық таза өндірістермен алмастыру;</w:t>
      </w:r>
    </w:p>
    <w:bookmarkEnd w:id="689"/>
    <w:bookmarkStart w:name="z696" w:id="690"/>
    <w:p>
      <w:pPr>
        <w:spacing w:after="0"/>
        <w:ind w:left="0"/>
        <w:jc w:val="both"/>
      </w:pPr>
      <w:r>
        <w:rPr>
          <w:rFonts w:ascii="Times New Roman"/>
          <w:b w:val="false"/>
          <w:i w:val="false"/>
          <w:color w:val="000000"/>
          <w:sz w:val="28"/>
        </w:rPr>
        <w:t>
      экспортқа бағдарланған жаңа кәсіпорындарды іске қосу арқылы индустриялық аймақты толтыру;</w:t>
      </w:r>
    </w:p>
    <w:bookmarkEnd w:id="690"/>
    <w:bookmarkStart w:name="z697" w:id="691"/>
    <w:p>
      <w:pPr>
        <w:spacing w:after="0"/>
        <w:ind w:left="0"/>
        <w:jc w:val="both"/>
      </w:pPr>
      <w:r>
        <w:rPr>
          <w:rFonts w:ascii="Times New Roman"/>
          <w:b w:val="false"/>
          <w:i w:val="false"/>
          <w:color w:val="000000"/>
          <w:sz w:val="28"/>
        </w:rPr>
        <w:t xml:space="preserve">
      минералмақта плиталар мен металл парақтардан жасалған сэндвич-панельдер шығаратын зауыт салу; </w:t>
      </w:r>
    </w:p>
    <w:bookmarkEnd w:id="691"/>
    <w:bookmarkStart w:name="z698" w:id="692"/>
    <w:p>
      <w:pPr>
        <w:spacing w:after="0"/>
        <w:ind w:left="0"/>
        <w:jc w:val="both"/>
      </w:pPr>
      <w:r>
        <w:rPr>
          <w:rFonts w:ascii="Times New Roman"/>
          <w:b w:val="false"/>
          <w:i w:val="false"/>
          <w:color w:val="000000"/>
          <w:sz w:val="28"/>
        </w:rPr>
        <w:t xml:space="preserve">
      пластикалық профильдер мен терезе тақталарын, пластикалық жабдықтар мен көбіктенген тақталар шығаратын зауыт салу;       </w:t>
      </w:r>
    </w:p>
    <w:bookmarkEnd w:id="692"/>
    <w:bookmarkStart w:name="z699" w:id="693"/>
    <w:p>
      <w:pPr>
        <w:spacing w:after="0"/>
        <w:ind w:left="0"/>
        <w:jc w:val="both"/>
      </w:pPr>
      <w:r>
        <w:rPr>
          <w:rFonts w:ascii="Times New Roman"/>
          <w:b w:val="false"/>
          <w:i w:val="false"/>
          <w:color w:val="000000"/>
          <w:sz w:val="28"/>
        </w:rPr>
        <w:t xml:space="preserve">
      шыныпакеттерге арналған аксессуарларларды өндіретін зауыт салу; </w:t>
      </w:r>
    </w:p>
    <w:bookmarkEnd w:id="693"/>
    <w:bookmarkStart w:name="z700" w:id="694"/>
    <w:p>
      <w:pPr>
        <w:spacing w:after="0"/>
        <w:ind w:left="0"/>
        <w:jc w:val="both"/>
      </w:pPr>
      <w:r>
        <w:rPr>
          <w:rFonts w:ascii="Times New Roman"/>
          <w:b w:val="false"/>
          <w:i w:val="false"/>
          <w:color w:val="000000"/>
          <w:sz w:val="28"/>
        </w:rPr>
        <w:t xml:space="preserve">
      композиттік талшықтан жасалған шыны талшық және арматура өндіретін зауыт салу; </w:t>
      </w:r>
    </w:p>
    <w:bookmarkEnd w:id="694"/>
    <w:bookmarkStart w:name="z701" w:id="695"/>
    <w:p>
      <w:pPr>
        <w:spacing w:after="0"/>
        <w:ind w:left="0"/>
        <w:jc w:val="both"/>
      </w:pPr>
      <w:r>
        <w:rPr>
          <w:rFonts w:ascii="Times New Roman"/>
          <w:b w:val="false"/>
          <w:i w:val="false"/>
          <w:color w:val="000000"/>
          <w:sz w:val="28"/>
        </w:rPr>
        <w:t xml:space="preserve">
      құрылыс материалдары мен автоклавты газоблоктар өндіретін зауыт салу; </w:t>
      </w:r>
    </w:p>
    <w:bookmarkEnd w:id="695"/>
    <w:bookmarkStart w:name="z702" w:id="696"/>
    <w:p>
      <w:pPr>
        <w:spacing w:after="0"/>
        <w:ind w:left="0"/>
        <w:jc w:val="both"/>
      </w:pPr>
      <w:r>
        <w:rPr>
          <w:rFonts w:ascii="Times New Roman"/>
          <w:b w:val="false"/>
          <w:i w:val="false"/>
          <w:color w:val="000000"/>
          <w:sz w:val="28"/>
        </w:rPr>
        <w:t xml:space="preserve">
      толық циклді темірбетон бұйымдарын өндіретін зауыт салу; </w:t>
      </w:r>
    </w:p>
    <w:bookmarkEnd w:id="696"/>
    <w:bookmarkStart w:name="z703" w:id="697"/>
    <w:p>
      <w:pPr>
        <w:spacing w:after="0"/>
        <w:ind w:left="0"/>
        <w:jc w:val="both"/>
      </w:pPr>
      <w:r>
        <w:rPr>
          <w:rFonts w:ascii="Times New Roman"/>
          <w:b w:val="false"/>
          <w:i w:val="false"/>
          <w:color w:val="000000"/>
          <w:sz w:val="28"/>
        </w:rPr>
        <w:t xml:space="preserve">
      лак-бояу өнімдерін шығаратын зауыт салу; </w:t>
      </w:r>
    </w:p>
    <w:bookmarkEnd w:id="697"/>
    <w:bookmarkStart w:name="z704" w:id="698"/>
    <w:p>
      <w:pPr>
        <w:spacing w:after="0"/>
        <w:ind w:left="0"/>
        <w:jc w:val="both"/>
      </w:pPr>
      <w:r>
        <w:rPr>
          <w:rFonts w:ascii="Times New Roman"/>
          <w:b w:val="false"/>
          <w:i w:val="false"/>
          <w:color w:val="000000"/>
          <w:sz w:val="28"/>
        </w:rPr>
        <w:t xml:space="preserve">
      минералмақта плиталары мен базальт жыныстарының төсеніштерін шығаратын зауыт салу; </w:t>
      </w:r>
    </w:p>
    <w:bookmarkEnd w:id="698"/>
    <w:bookmarkStart w:name="z705" w:id="699"/>
    <w:p>
      <w:pPr>
        <w:spacing w:after="0"/>
        <w:ind w:left="0"/>
        <w:jc w:val="both"/>
      </w:pPr>
      <w:r>
        <w:rPr>
          <w:rFonts w:ascii="Times New Roman"/>
          <w:b w:val="false"/>
          <w:i w:val="false"/>
          <w:color w:val="000000"/>
          <w:sz w:val="28"/>
        </w:rPr>
        <w:t xml:space="preserve">
      газоблоктар, бетон және темірбетон бұйымдарын өндіретін зауыт салу; </w:t>
      </w:r>
    </w:p>
    <w:bookmarkEnd w:id="699"/>
    <w:bookmarkStart w:name="z706" w:id="700"/>
    <w:p>
      <w:pPr>
        <w:spacing w:after="0"/>
        <w:ind w:left="0"/>
        <w:jc w:val="both"/>
      </w:pPr>
      <w:r>
        <w:rPr>
          <w:rFonts w:ascii="Times New Roman"/>
          <w:b w:val="false"/>
          <w:i w:val="false"/>
          <w:color w:val="000000"/>
          <w:sz w:val="28"/>
        </w:rPr>
        <w:t xml:space="preserve">
      металл тосқауыл қоршауларын, көпір және жол топтарын шығаратын зауыт салу; </w:t>
      </w:r>
    </w:p>
    <w:bookmarkEnd w:id="700"/>
    <w:bookmarkStart w:name="z707" w:id="701"/>
    <w:p>
      <w:pPr>
        <w:spacing w:after="0"/>
        <w:ind w:left="0"/>
        <w:jc w:val="both"/>
      </w:pPr>
      <w:r>
        <w:rPr>
          <w:rFonts w:ascii="Times New Roman"/>
          <w:b w:val="false"/>
          <w:i w:val="false"/>
          <w:color w:val="000000"/>
          <w:sz w:val="28"/>
        </w:rPr>
        <w:t xml:space="preserve">
      металл конструкциялар мен полиэтилен құбырларын өндіру бойынша өнеркәсіптік кешен салу; </w:t>
      </w:r>
    </w:p>
    <w:bookmarkEnd w:id="701"/>
    <w:bookmarkStart w:name="z708" w:id="702"/>
    <w:p>
      <w:pPr>
        <w:spacing w:after="0"/>
        <w:ind w:left="0"/>
        <w:jc w:val="both"/>
      </w:pPr>
      <w:r>
        <w:rPr>
          <w:rFonts w:ascii="Times New Roman"/>
          <w:b w:val="false"/>
          <w:i w:val="false"/>
          <w:color w:val="000000"/>
          <w:sz w:val="28"/>
        </w:rPr>
        <w:t>
      арматураланған тор, кварц агломераты және профильді құбырлар шығаратын зауыт салу;</w:t>
      </w:r>
    </w:p>
    <w:bookmarkEnd w:id="702"/>
    <w:bookmarkStart w:name="z709" w:id="703"/>
    <w:p>
      <w:pPr>
        <w:spacing w:after="0"/>
        <w:ind w:left="0"/>
        <w:jc w:val="both"/>
      </w:pPr>
      <w:r>
        <w:rPr>
          <w:rFonts w:ascii="Times New Roman"/>
          <w:b w:val="false"/>
          <w:i w:val="false"/>
          <w:color w:val="000000"/>
          <w:sz w:val="28"/>
        </w:rPr>
        <w:t>
      2040 жылға дейін:</w:t>
      </w:r>
    </w:p>
    <w:bookmarkEnd w:id="703"/>
    <w:bookmarkStart w:name="z710" w:id="704"/>
    <w:p>
      <w:pPr>
        <w:spacing w:after="0"/>
        <w:ind w:left="0"/>
        <w:jc w:val="both"/>
      </w:pPr>
      <w:r>
        <w:rPr>
          <w:rFonts w:ascii="Times New Roman"/>
          <w:b w:val="false"/>
          <w:i w:val="false"/>
          <w:color w:val="000000"/>
          <w:sz w:val="28"/>
        </w:rPr>
        <w:t>
      экологиялық таза құрылыс материалдарын өндіруді ынталандыру;</w:t>
      </w:r>
    </w:p>
    <w:bookmarkEnd w:id="704"/>
    <w:bookmarkStart w:name="z711" w:id="705"/>
    <w:p>
      <w:pPr>
        <w:spacing w:after="0"/>
        <w:ind w:left="0"/>
        <w:jc w:val="both"/>
      </w:pPr>
      <w:r>
        <w:rPr>
          <w:rFonts w:ascii="Times New Roman"/>
          <w:b w:val="false"/>
          <w:i w:val="false"/>
          <w:color w:val="000000"/>
          <w:sz w:val="28"/>
        </w:rPr>
        <w:t>
      қосылған құны жоғары өнімдерді өндіруге бағдарлану;</w:t>
      </w:r>
    </w:p>
    <w:bookmarkEnd w:id="705"/>
    <w:bookmarkStart w:name="z712" w:id="706"/>
    <w:p>
      <w:pPr>
        <w:spacing w:after="0"/>
        <w:ind w:left="0"/>
        <w:jc w:val="both"/>
      </w:pPr>
      <w:r>
        <w:rPr>
          <w:rFonts w:ascii="Times New Roman"/>
          <w:b w:val="false"/>
          <w:i w:val="false"/>
          <w:color w:val="000000"/>
          <w:sz w:val="28"/>
        </w:rPr>
        <w:t>
      құрылыс материалдарын өндіру саласына инвестициялар тарту;</w:t>
      </w:r>
    </w:p>
    <w:bookmarkEnd w:id="706"/>
    <w:bookmarkStart w:name="z713" w:id="707"/>
    <w:p>
      <w:pPr>
        <w:spacing w:after="0"/>
        <w:ind w:left="0"/>
        <w:jc w:val="both"/>
      </w:pPr>
      <w:r>
        <w:rPr>
          <w:rFonts w:ascii="Times New Roman"/>
          <w:b w:val="false"/>
          <w:i w:val="false"/>
          <w:color w:val="000000"/>
          <w:sz w:val="28"/>
        </w:rPr>
        <w:t>
      кадрларды қайта оқыту жүйесін дамыту есебінен саланың кадрлық әлеуетін дамыту;</w:t>
      </w:r>
    </w:p>
    <w:bookmarkEnd w:id="707"/>
    <w:bookmarkStart w:name="z714" w:id="708"/>
    <w:p>
      <w:pPr>
        <w:spacing w:after="0"/>
        <w:ind w:left="0"/>
        <w:jc w:val="both"/>
      </w:pPr>
      <w:r>
        <w:rPr>
          <w:rFonts w:ascii="Times New Roman"/>
          <w:b w:val="false"/>
          <w:i w:val="false"/>
          <w:color w:val="000000"/>
          <w:sz w:val="28"/>
        </w:rPr>
        <w:t xml:space="preserve">
      өнеркәсіптік кооперацияны дамыту; </w:t>
      </w:r>
    </w:p>
    <w:bookmarkEnd w:id="708"/>
    <w:bookmarkStart w:name="z715" w:id="709"/>
    <w:p>
      <w:pPr>
        <w:spacing w:after="0"/>
        <w:ind w:left="0"/>
        <w:jc w:val="both"/>
      </w:pPr>
      <w:r>
        <w:rPr>
          <w:rFonts w:ascii="Times New Roman"/>
          <w:b w:val="false"/>
          <w:i w:val="false"/>
          <w:color w:val="000000"/>
          <w:sz w:val="28"/>
        </w:rPr>
        <w:t>
      2050 жылға дейін:</w:t>
      </w:r>
    </w:p>
    <w:bookmarkEnd w:id="709"/>
    <w:bookmarkStart w:name="z716" w:id="710"/>
    <w:p>
      <w:pPr>
        <w:spacing w:after="0"/>
        <w:ind w:left="0"/>
        <w:jc w:val="both"/>
      </w:pPr>
      <w:r>
        <w:rPr>
          <w:rFonts w:ascii="Times New Roman"/>
          <w:b w:val="false"/>
          <w:i w:val="false"/>
          <w:color w:val="000000"/>
          <w:sz w:val="28"/>
        </w:rPr>
        <w:t>
      ғылыми әзірлемелерді ынталандыру және инновацияларды енгізу;</w:t>
      </w:r>
    </w:p>
    <w:bookmarkEnd w:id="710"/>
    <w:bookmarkStart w:name="z717" w:id="711"/>
    <w:p>
      <w:pPr>
        <w:spacing w:after="0"/>
        <w:ind w:left="0"/>
        <w:jc w:val="both"/>
      </w:pPr>
      <w:r>
        <w:rPr>
          <w:rFonts w:ascii="Times New Roman"/>
          <w:b w:val="false"/>
          <w:i w:val="false"/>
          <w:color w:val="000000"/>
          <w:sz w:val="28"/>
        </w:rPr>
        <w:t>
      өнім экспортын қолдау;</w:t>
      </w:r>
    </w:p>
    <w:bookmarkEnd w:id="711"/>
    <w:bookmarkStart w:name="z718" w:id="712"/>
    <w:p>
      <w:pPr>
        <w:spacing w:after="0"/>
        <w:ind w:left="0"/>
        <w:jc w:val="both"/>
      </w:pPr>
      <w:r>
        <w:rPr>
          <w:rFonts w:ascii="Times New Roman"/>
          <w:b w:val="false"/>
          <w:i w:val="false"/>
          <w:color w:val="000000"/>
          <w:sz w:val="28"/>
        </w:rPr>
        <w:t>
      ғылымды қажет ететін заманауи өндірістерді құру.</w:t>
      </w:r>
    </w:p>
    <w:bookmarkEnd w:id="712"/>
    <w:bookmarkStart w:name="z719" w:id="713"/>
    <w:p>
      <w:pPr>
        <w:spacing w:after="0"/>
        <w:ind w:left="0"/>
        <w:jc w:val="both"/>
      </w:pPr>
      <w:r>
        <w:rPr>
          <w:rFonts w:ascii="Times New Roman"/>
          <w:b w:val="false"/>
          <w:i w:val="false"/>
          <w:color w:val="000000"/>
          <w:sz w:val="28"/>
        </w:rPr>
        <w:t>
      45. Машинажасау</w:t>
      </w:r>
    </w:p>
    <w:bookmarkEnd w:id="713"/>
    <w:bookmarkStart w:name="z720" w:id="714"/>
    <w:p>
      <w:pPr>
        <w:spacing w:after="0"/>
        <w:ind w:left="0"/>
        <w:jc w:val="both"/>
      </w:pPr>
      <w:r>
        <w:rPr>
          <w:rFonts w:ascii="Times New Roman"/>
          <w:b w:val="false"/>
          <w:i w:val="false"/>
          <w:color w:val="000000"/>
          <w:sz w:val="28"/>
        </w:rPr>
        <w:t xml:space="preserve">
      Саланың одан әрі дамуы автомобиль өндірісін оқшаулау үлесінің артуымен, жоғары вольтты, төмен вольтты және стандартты емес электротехникалық жабдықтардың кең спектрін өндірумен байланысты .  </w:t>
      </w:r>
    </w:p>
    <w:bookmarkEnd w:id="714"/>
    <w:bookmarkStart w:name="z721" w:id="715"/>
    <w:p>
      <w:pPr>
        <w:spacing w:after="0"/>
        <w:ind w:left="0"/>
        <w:jc w:val="both"/>
      </w:pPr>
      <w:r>
        <w:rPr>
          <w:rFonts w:ascii="Times New Roman"/>
          <w:b w:val="false"/>
          <w:i w:val="false"/>
          <w:color w:val="000000"/>
          <w:sz w:val="28"/>
        </w:rPr>
        <w:t xml:space="preserve">
      Қазақстан Республикасының Оңтүстік өңіріндегі машина жасаудың негізгі бағыты орта мерзімді перспективада электротехникалық машина жасау, автомобиль жасау, теміржол локомотивтері мен жылжымалы құрамға қызмет көрсету, машиналар мен жабдықтарды жөндеу және орнату, LED жарықтандырудың тракторлары мен жарықдиодты аспаптарын құрастыру, ауыл шаруашылығы техникасы мен тіркеме жабдығын өндіру болады </w:t>
      </w:r>
    </w:p>
    <w:bookmarkEnd w:id="715"/>
    <w:bookmarkStart w:name="z722" w:id="716"/>
    <w:p>
      <w:pPr>
        <w:spacing w:after="0"/>
        <w:ind w:left="0"/>
        <w:jc w:val="both"/>
      </w:pPr>
      <w:r>
        <w:rPr>
          <w:rFonts w:ascii="Times New Roman"/>
          <w:b w:val="false"/>
          <w:i w:val="false"/>
          <w:color w:val="000000"/>
          <w:sz w:val="28"/>
        </w:rPr>
        <w:t>
      Саланы дамыту бойынша жобалық ұсыныстар:</w:t>
      </w:r>
    </w:p>
    <w:bookmarkEnd w:id="716"/>
    <w:bookmarkStart w:name="z723" w:id="717"/>
    <w:p>
      <w:pPr>
        <w:spacing w:after="0"/>
        <w:ind w:left="0"/>
        <w:jc w:val="both"/>
      </w:pPr>
      <w:r>
        <w:rPr>
          <w:rFonts w:ascii="Times New Roman"/>
          <w:b w:val="false"/>
          <w:i w:val="false"/>
          <w:color w:val="000000"/>
          <w:sz w:val="28"/>
        </w:rPr>
        <w:t xml:space="preserve">
      Алматы облысы: </w:t>
      </w:r>
    </w:p>
    <w:bookmarkEnd w:id="717"/>
    <w:bookmarkStart w:name="z724" w:id="718"/>
    <w:p>
      <w:pPr>
        <w:spacing w:after="0"/>
        <w:ind w:left="0"/>
        <w:jc w:val="both"/>
      </w:pPr>
      <w:r>
        <w:rPr>
          <w:rFonts w:ascii="Times New Roman"/>
          <w:b w:val="false"/>
          <w:i w:val="false"/>
          <w:color w:val="000000"/>
          <w:sz w:val="28"/>
        </w:rPr>
        <w:t>
      2030 жылға дейін:</w:t>
      </w:r>
    </w:p>
    <w:bookmarkEnd w:id="718"/>
    <w:bookmarkStart w:name="z725" w:id="719"/>
    <w:p>
      <w:pPr>
        <w:spacing w:after="0"/>
        <w:ind w:left="0"/>
        <w:jc w:val="both"/>
      </w:pPr>
      <w:r>
        <w:rPr>
          <w:rFonts w:ascii="Times New Roman"/>
          <w:b w:val="false"/>
          <w:i w:val="false"/>
          <w:color w:val="000000"/>
          <w:sz w:val="28"/>
        </w:rPr>
        <w:t xml:space="preserve">
      Қонаев қаласында сорғы жабдығын, құбыр арматурасын өндіру және асинхронды электр қозғалтқыштарын шығаратын зауыт салу; </w:t>
      </w:r>
    </w:p>
    <w:bookmarkEnd w:id="719"/>
    <w:bookmarkStart w:name="z726" w:id="720"/>
    <w:p>
      <w:pPr>
        <w:spacing w:after="0"/>
        <w:ind w:left="0"/>
        <w:jc w:val="both"/>
      </w:pPr>
      <w:r>
        <w:rPr>
          <w:rFonts w:ascii="Times New Roman"/>
          <w:b w:val="false"/>
          <w:i w:val="false"/>
          <w:color w:val="000000"/>
          <w:sz w:val="28"/>
        </w:rPr>
        <w:t>
      Қонаев қаласында ауыл шаруашылығы техникасын жинау бойынша зауыт салу;</w:t>
      </w:r>
    </w:p>
    <w:bookmarkEnd w:id="720"/>
    <w:bookmarkStart w:name="z727" w:id="721"/>
    <w:p>
      <w:pPr>
        <w:spacing w:after="0"/>
        <w:ind w:left="0"/>
        <w:jc w:val="both"/>
      </w:pPr>
      <w:r>
        <w:rPr>
          <w:rFonts w:ascii="Times New Roman"/>
          <w:b w:val="false"/>
          <w:i w:val="false"/>
          <w:color w:val="000000"/>
          <w:sz w:val="28"/>
        </w:rPr>
        <w:t>
      Қонаев қаласында төрттағанды крандарды жинау бойынша зауыт салу;</w:t>
      </w:r>
    </w:p>
    <w:bookmarkEnd w:id="721"/>
    <w:bookmarkStart w:name="z728" w:id="722"/>
    <w:p>
      <w:pPr>
        <w:spacing w:after="0"/>
        <w:ind w:left="0"/>
        <w:jc w:val="both"/>
      </w:pPr>
      <w:r>
        <w:rPr>
          <w:rFonts w:ascii="Times New Roman"/>
          <w:b w:val="false"/>
          <w:i w:val="false"/>
          <w:color w:val="000000"/>
          <w:sz w:val="28"/>
        </w:rPr>
        <w:t>
      Индустрияландырудың бірыңғай картасы шеңберінде мемлекеттік қолдау шараларын іске асыру;</w:t>
      </w:r>
    </w:p>
    <w:bookmarkEnd w:id="722"/>
    <w:bookmarkStart w:name="z729" w:id="723"/>
    <w:p>
      <w:pPr>
        <w:spacing w:after="0"/>
        <w:ind w:left="0"/>
        <w:jc w:val="both"/>
      </w:pPr>
      <w:r>
        <w:rPr>
          <w:rFonts w:ascii="Times New Roman"/>
          <w:b w:val="false"/>
          <w:i w:val="false"/>
          <w:color w:val="000000"/>
          <w:sz w:val="28"/>
        </w:rPr>
        <w:t>
      автомобиль жасау саласы үшін жиынтықтауыштар мен бөлшектерді шығару бойынша қосалқы өндірістер желісін қалыптастыру үшін жағдайлар жасау;</w:t>
      </w:r>
    </w:p>
    <w:bookmarkEnd w:id="723"/>
    <w:bookmarkStart w:name="z730" w:id="724"/>
    <w:p>
      <w:pPr>
        <w:spacing w:after="0"/>
        <w:ind w:left="0"/>
        <w:jc w:val="both"/>
      </w:pPr>
      <w:r>
        <w:rPr>
          <w:rFonts w:ascii="Times New Roman"/>
          <w:b w:val="false"/>
          <w:i w:val="false"/>
          <w:color w:val="000000"/>
          <w:sz w:val="28"/>
        </w:rPr>
        <w:t>
      машина жасау саласы үшін кадрлар даярлау орталықтарын дамыту;</w:t>
      </w:r>
    </w:p>
    <w:bookmarkEnd w:id="724"/>
    <w:bookmarkStart w:name="z731" w:id="725"/>
    <w:p>
      <w:pPr>
        <w:spacing w:after="0"/>
        <w:ind w:left="0"/>
        <w:jc w:val="both"/>
      </w:pPr>
      <w:r>
        <w:rPr>
          <w:rFonts w:ascii="Times New Roman"/>
          <w:b w:val="false"/>
          <w:i w:val="false"/>
          <w:color w:val="000000"/>
          <w:sz w:val="28"/>
        </w:rPr>
        <w:t>
      2040 жылға дейін:</w:t>
      </w:r>
    </w:p>
    <w:bookmarkEnd w:id="725"/>
    <w:bookmarkStart w:name="z732" w:id="726"/>
    <w:p>
      <w:pPr>
        <w:spacing w:after="0"/>
        <w:ind w:left="0"/>
        <w:jc w:val="both"/>
      </w:pPr>
      <w:r>
        <w:rPr>
          <w:rFonts w:ascii="Times New Roman"/>
          <w:b w:val="false"/>
          <w:i w:val="false"/>
          <w:color w:val="000000"/>
          <w:sz w:val="28"/>
        </w:rPr>
        <w:t>
      технологиялық автоқұрамдауыштар өндірісін дамыту үшін жағдайлар жасау;</w:t>
      </w:r>
    </w:p>
    <w:bookmarkEnd w:id="726"/>
    <w:bookmarkStart w:name="z733" w:id="727"/>
    <w:p>
      <w:pPr>
        <w:spacing w:after="0"/>
        <w:ind w:left="0"/>
        <w:jc w:val="both"/>
      </w:pPr>
      <w:r>
        <w:rPr>
          <w:rFonts w:ascii="Times New Roman"/>
          <w:b w:val="false"/>
          <w:i w:val="false"/>
          <w:color w:val="000000"/>
          <w:sz w:val="28"/>
        </w:rPr>
        <w:t xml:space="preserve">
      инновациялық қызметті ынталандыру, ғылыми-зерттеу және тәжірибелік-конструкторлық жұмыстарды қолдау және машина жасау саласында жаңа технологияларды енгізу;  </w:t>
      </w:r>
    </w:p>
    <w:bookmarkEnd w:id="727"/>
    <w:bookmarkStart w:name="z734" w:id="728"/>
    <w:p>
      <w:pPr>
        <w:spacing w:after="0"/>
        <w:ind w:left="0"/>
        <w:jc w:val="both"/>
      </w:pPr>
      <w:r>
        <w:rPr>
          <w:rFonts w:ascii="Times New Roman"/>
          <w:b w:val="false"/>
          <w:i w:val="false"/>
          <w:color w:val="000000"/>
          <w:sz w:val="28"/>
        </w:rPr>
        <w:t>
      индустриялық аймақтарда өндірістік инфрақұрылымды дамыту;</w:t>
      </w:r>
    </w:p>
    <w:bookmarkEnd w:id="728"/>
    <w:bookmarkStart w:name="z735" w:id="729"/>
    <w:p>
      <w:pPr>
        <w:spacing w:after="0"/>
        <w:ind w:left="0"/>
        <w:jc w:val="both"/>
      </w:pPr>
      <w:r>
        <w:rPr>
          <w:rFonts w:ascii="Times New Roman"/>
          <w:b w:val="false"/>
          <w:i w:val="false"/>
          <w:color w:val="000000"/>
          <w:sz w:val="28"/>
        </w:rPr>
        <w:t>
      2050 жылға дейін:</w:t>
      </w:r>
    </w:p>
    <w:bookmarkEnd w:id="729"/>
    <w:bookmarkStart w:name="z736" w:id="730"/>
    <w:p>
      <w:pPr>
        <w:spacing w:after="0"/>
        <w:ind w:left="0"/>
        <w:jc w:val="both"/>
      </w:pPr>
      <w:r>
        <w:rPr>
          <w:rFonts w:ascii="Times New Roman"/>
          <w:b w:val="false"/>
          <w:i w:val="false"/>
          <w:color w:val="000000"/>
          <w:sz w:val="28"/>
        </w:rPr>
        <w:t>
      электромобильдер үшін электротехникалық өнім шығару жөніндегі өндірістерді ұйымдастыруға инвестициялар тарту;</w:t>
      </w:r>
    </w:p>
    <w:bookmarkEnd w:id="730"/>
    <w:bookmarkStart w:name="z737" w:id="731"/>
    <w:p>
      <w:pPr>
        <w:spacing w:after="0"/>
        <w:ind w:left="0"/>
        <w:jc w:val="both"/>
      </w:pPr>
      <w:r>
        <w:rPr>
          <w:rFonts w:ascii="Times New Roman"/>
          <w:b w:val="false"/>
          <w:i w:val="false"/>
          <w:color w:val="000000"/>
          <w:sz w:val="28"/>
        </w:rPr>
        <w:t>
      халықаралық компанияларды тарту және өндірістерді оқшаулау.</w:t>
      </w:r>
    </w:p>
    <w:bookmarkEnd w:id="731"/>
    <w:bookmarkStart w:name="z738" w:id="732"/>
    <w:p>
      <w:pPr>
        <w:spacing w:after="0"/>
        <w:ind w:left="0"/>
        <w:jc w:val="both"/>
      </w:pPr>
      <w:r>
        <w:rPr>
          <w:rFonts w:ascii="Times New Roman"/>
          <w:b w:val="false"/>
          <w:i w:val="false"/>
          <w:color w:val="000000"/>
          <w:sz w:val="28"/>
        </w:rPr>
        <w:t>
      Жетісу облысы</w:t>
      </w:r>
    </w:p>
    <w:bookmarkEnd w:id="732"/>
    <w:bookmarkStart w:name="z739" w:id="733"/>
    <w:p>
      <w:pPr>
        <w:spacing w:after="0"/>
        <w:ind w:left="0"/>
        <w:jc w:val="both"/>
      </w:pPr>
      <w:r>
        <w:rPr>
          <w:rFonts w:ascii="Times New Roman"/>
          <w:b w:val="false"/>
          <w:i w:val="false"/>
          <w:color w:val="000000"/>
          <w:sz w:val="28"/>
        </w:rPr>
        <w:t>
      2030 жылға дейін:</w:t>
      </w:r>
    </w:p>
    <w:bookmarkEnd w:id="733"/>
    <w:bookmarkStart w:name="z740" w:id="734"/>
    <w:p>
      <w:pPr>
        <w:spacing w:after="0"/>
        <w:ind w:left="0"/>
        <w:jc w:val="both"/>
      </w:pPr>
      <w:r>
        <w:rPr>
          <w:rFonts w:ascii="Times New Roman"/>
          <w:b w:val="false"/>
          <w:i w:val="false"/>
          <w:color w:val="000000"/>
          <w:sz w:val="28"/>
        </w:rPr>
        <w:t xml:space="preserve">
      Талдықорған қаласында стационарлық батареялар зауытын салу; </w:t>
      </w:r>
    </w:p>
    <w:bookmarkEnd w:id="734"/>
    <w:bookmarkStart w:name="z741" w:id="735"/>
    <w:p>
      <w:pPr>
        <w:spacing w:after="0"/>
        <w:ind w:left="0"/>
        <w:jc w:val="both"/>
      </w:pPr>
      <w:r>
        <w:rPr>
          <w:rFonts w:ascii="Times New Roman"/>
          <w:b w:val="false"/>
          <w:i w:val="false"/>
          <w:color w:val="000000"/>
          <w:sz w:val="28"/>
        </w:rPr>
        <w:t>
      Индустрияландырудың бірыңғай картасы шеңберінде машина жасау саласында мемлекеттік қолдау шараларын белсенді іске асыру;</w:t>
      </w:r>
    </w:p>
    <w:bookmarkEnd w:id="735"/>
    <w:bookmarkStart w:name="z742" w:id="736"/>
    <w:p>
      <w:pPr>
        <w:spacing w:after="0"/>
        <w:ind w:left="0"/>
        <w:jc w:val="both"/>
      </w:pPr>
      <w:r>
        <w:rPr>
          <w:rFonts w:ascii="Times New Roman"/>
          <w:b w:val="false"/>
          <w:i w:val="false"/>
          <w:color w:val="000000"/>
          <w:sz w:val="28"/>
        </w:rPr>
        <w:t>
      автомобиль жасау саласы үшін жиынтықтауыштар мен бөлшектерді шығару бойынша қосалқы өндірістер желісін қалыптастыру үшін жағдайлар жасау;</w:t>
      </w:r>
    </w:p>
    <w:bookmarkEnd w:id="736"/>
    <w:bookmarkStart w:name="z743" w:id="737"/>
    <w:p>
      <w:pPr>
        <w:spacing w:after="0"/>
        <w:ind w:left="0"/>
        <w:jc w:val="both"/>
      </w:pPr>
      <w:r>
        <w:rPr>
          <w:rFonts w:ascii="Times New Roman"/>
          <w:b w:val="false"/>
          <w:i w:val="false"/>
          <w:color w:val="000000"/>
          <w:sz w:val="28"/>
        </w:rPr>
        <w:t>
      машина жасау саласы үшін кадрлар даярлау орталықтарын дамыту;</w:t>
      </w:r>
    </w:p>
    <w:bookmarkEnd w:id="737"/>
    <w:bookmarkStart w:name="z744" w:id="738"/>
    <w:p>
      <w:pPr>
        <w:spacing w:after="0"/>
        <w:ind w:left="0"/>
        <w:jc w:val="both"/>
      </w:pPr>
      <w:r>
        <w:rPr>
          <w:rFonts w:ascii="Times New Roman"/>
          <w:b w:val="false"/>
          <w:i w:val="false"/>
          <w:color w:val="000000"/>
          <w:sz w:val="28"/>
        </w:rPr>
        <w:t>
      2040 жылға дейін:</w:t>
      </w:r>
    </w:p>
    <w:bookmarkEnd w:id="738"/>
    <w:bookmarkStart w:name="z745" w:id="739"/>
    <w:p>
      <w:pPr>
        <w:spacing w:after="0"/>
        <w:ind w:left="0"/>
        <w:jc w:val="both"/>
      </w:pPr>
      <w:r>
        <w:rPr>
          <w:rFonts w:ascii="Times New Roman"/>
          <w:b w:val="false"/>
          <w:i w:val="false"/>
          <w:color w:val="000000"/>
          <w:sz w:val="28"/>
        </w:rPr>
        <w:t>
      технологиялық автокомпоненттер өндірісін дамыту үшін жағдайлар жасау;</w:t>
      </w:r>
    </w:p>
    <w:bookmarkEnd w:id="739"/>
    <w:bookmarkStart w:name="z746" w:id="740"/>
    <w:p>
      <w:pPr>
        <w:spacing w:after="0"/>
        <w:ind w:left="0"/>
        <w:jc w:val="both"/>
      </w:pPr>
      <w:r>
        <w:rPr>
          <w:rFonts w:ascii="Times New Roman"/>
          <w:b w:val="false"/>
          <w:i w:val="false"/>
          <w:color w:val="000000"/>
          <w:sz w:val="28"/>
        </w:rPr>
        <w:t>
      инновациялық қызметті ынталандыру, ғылыми-зерттеу және тәжірибелік-конструкторлық жұмыстарды қолдау және машина жасау саласында жаңа технологияларды енгізу;</w:t>
      </w:r>
    </w:p>
    <w:bookmarkEnd w:id="740"/>
    <w:bookmarkStart w:name="z747" w:id="741"/>
    <w:p>
      <w:pPr>
        <w:spacing w:after="0"/>
        <w:ind w:left="0"/>
        <w:jc w:val="both"/>
      </w:pPr>
      <w:r>
        <w:rPr>
          <w:rFonts w:ascii="Times New Roman"/>
          <w:b w:val="false"/>
          <w:i w:val="false"/>
          <w:color w:val="000000"/>
          <w:sz w:val="28"/>
        </w:rPr>
        <w:t>
      индустриялық аймақта өндірістік инфрақұрылымды дамыту;</w:t>
      </w:r>
    </w:p>
    <w:bookmarkEnd w:id="741"/>
    <w:bookmarkStart w:name="z748" w:id="742"/>
    <w:p>
      <w:pPr>
        <w:spacing w:after="0"/>
        <w:ind w:left="0"/>
        <w:jc w:val="both"/>
      </w:pPr>
      <w:r>
        <w:rPr>
          <w:rFonts w:ascii="Times New Roman"/>
          <w:b w:val="false"/>
          <w:i w:val="false"/>
          <w:color w:val="000000"/>
          <w:sz w:val="28"/>
        </w:rPr>
        <w:t>
      2050 жылға дейін:</w:t>
      </w:r>
    </w:p>
    <w:bookmarkEnd w:id="742"/>
    <w:bookmarkStart w:name="z749" w:id="743"/>
    <w:p>
      <w:pPr>
        <w:spacing w:after="0"/>
        <w:ind w:left="0"/>
        <w:jc w:val="both"/>
      </w:pPr>
      <w:r>
        <w:rPr>
          <w:rFonts w:ascii="Times New Roman"/>
          <w:b w:val="false"/>
          <w:i w:val="false"/>
          <w:color w:val="000000"/>
          <w:sz w:val="28"/>
        </w:rPr>
        <w:t>
      жақын болашақта электромобильдер өндірісі, оның ішінде көршілес Қытайда да жаппай дамиды. Көксу кен орнын игеру және мыс өндірісін құру басталған кезде өңірде электротехникалық өнім шығаруды жолға қою, халықаралық компанияларды тарту және өндірістерді оқшаулау мүмкіндігі пайда болады.</w:t>
      </w:r>
    </w:p>
    <w:bookmarkEnd w:id="743"/>
    <w:bookmarkStart w:name="z750" w:id="744"/>
    <w:p>
      <w:pPr>
        <w:spacing w:after="0"/>
        <w:ind w:left="0"/>
        <w:jc w:val="both"/>
      </w:pPr>
      <w:r>
        <w:rPr>
          <w:rFonts w:ascii="Times New Roman"/>
          <w:b w:val="false"/>
          <w:i w:val="false"/>
          <w:color w:val="000000"/>
          <w:sz w:val="28"/>
        </w:rPr>
        <w:t xml:space="preserve">
      Түркістан облысы </w:t>
      </w:r>
    </w:p>
    <w:bookmarkEnd w:id="744"/>
    <w:bookmarkStart w:name="z751" w:id="745"/>
    <w:p>
      <w:pPr>
        <w:spacing w:after="0"/>
        <w:ind w:left="0"/>
        <w:jc w:val="both"/>
      </w:pPr>
      <w:r>
        <w:rPr>
          <w:rFonts w:ascii="Times New Roman"/>
          <w:b w:val="false"/>
          <w:i w:val="false"/>
          <w:color w:val="000000"/>
          <w:sz w:val="28"/>
        </w:rPr>
        <w:t>
      2030 жылға дейін:</w:t>
      </w:r>
    </w:p>
    <w:bookmarkEnd w:id="745"/>
    <w:bookmarkStart w:name="z752" w:id="746"/>
    <w:p>
      <w:pPr>
        <w:spacing w:after="0"/>
        <w:ind w:left="0"/>
        <w:jc w:val="both"/>
      </w:pPr>
      <w:r>
        <w:rPr>
          <w:rFonts w:ascii="Times New Roman"/>
          <w:b w:val="false"/>
          <w:i w:val="false"/>
          <w:color w:val="000000"/>
          <w:sz w:val="28"/>
        </w:rPr>
        <w:t>
      "Turan" арнайы экономикалық аймағы аумағында жаңа өндірістер құру;</w:t>
      </w:r>
    </w:p>
    <w:bookmarkEnd w:id="746"/>
    <w:bookmarkStart w:name="z753" w:id="747"/>
    <w:p>
      <w:pPr>
        <w:spacing w:after="0"/>
        <w:ind w:left="0"/>
        <w:jc w:val="both"/>
      </w:pPr>
      <w:r>
        <w:rPr>
          <w:rFonts w:ascii="Times New Roman"/>
          <w:b w:val="false"/>
          <w:i w:val="false"/>
          <w:color w:val="000000"/>
          <w:sz w:val="28"/>
        </w:rPr>
        <w:t>
      мыс және алюминий сымдарын, транспозицияланған мыс орау сымдарын, ПВХ оқшаулағышы бар төмен вольтты сымдарды өндіруді ұйымдастыру;</w:t>
      </w:r>
    </w:p>
    <w:bookmarkEnd w:id="747"/>
    <w:bookmarkStart w:name="z754" w:id="748"/>
    <w:p>
      <w:pPr>
        <w:spacing w:after="0"/>
        <w:ind w:left="0"/>
        <w:jc w:val="both"/>
      </w:pPr>
      <w:r>
        <w:rPr>
          <w:rFonts w:ascii="Times New Roman"/>
          <w:b w:val="false"/>
          <w:i w:val="false"/>
          <w:color w:val="000000"/>
          <w:sz w:val="28"/>
        </w:rPr>
        <w:t>
      құрғақ трансформаторлар үшін орама өндіруді ұйымдастыру;</w:t>
      </w:r>
    </w:p>
    <w:bookmarkEnd w:id="748"/>
    <w:bookmarkStart w:name="z755" w:id="749"/>
    <w:p>
      <w:pPr>
        <w:spacing w:after="0"/>
        <w:ind w:left="0"/>
        <w:jc w:val="both"/>
      </w:pPr>
      <w:r>
        <w:rPr>
          <w:rFonts w:ascii="Times New Roman"/>
          <w:b w:val="false"/>
          <w:i w:val="false"/>
          <w:color w:val="000000"/>
          <w:sz w:val="28"/>
        </w:rPr>
        <w:t>
      электр газ оқшаулағышы бар ток пен кернеуді өлшеу трансформаторларын өндіруді ұйымдастыру;</w:t>
      </w:r>
    </w:p>
    <w:bookmarkEnd w:id="749"/>
    <w:bookmarkStart w:name="z756" w:id="750"/>
    <w:p>
      <w:pPr>
        <w:spacing w:after="0"/>
        <w:ind w:left="0"/>
        <w:jc w:val="both"/>
      </w:pPr>
      <w:r>
        <w:rPr>
          <w:rFonts w:ascii="Times New Roman"/>
          <w:b w:val="false"/>
          <w:i w:val="false"/>
          <w:color w:val="000000"/>
          <w:sz w:val="28"/>
        </w:rPr>
        <w:t>
      өлшеуіш трансформаторларын өндіруді ұйымдастыру;</w:t>
      </w:r>
    </w:p>
    <w:bookmarkEnd w:id="750"/>
    <w:bookmarkStart w:name="z757" w:id="751"/>
    <w:p>
      <w:pPr>
        <w:spacing w:after="0"/>
        <w:ind w:left="0"/>
        <w:jc w:val="both"/>
      </w:pPr>
      <w:r>
        <w:rPr>
          <w:rFonts w:ascii="Times New Roman"/>
          <w:b w:val="false"/>
          <w:i w:val="false"/>
          <w:color w:val="000000"/>
          <w:sz w:val="28"/>
        </w:rPr>
        <w:t>
      облыстың техникалық және кәсіптік білім беру мекемелері мен ЖОО базасында машина жасау мамандықтарын енгізу және жетілдіру негізінде жұмыс күшінің дағдылары мен құзыреттерін дамыту;</w:t>
      </w:r>
    </w:p>
    <w:bookmarkEnd w:id="751"/>
    <w:bookmarkStart w:name="z758" w:id="752"/>
    <w:p>
      <w:pPr>
        <w:spacing w:after="0"/>
        <w:ind w:left="0"/>
        <w:jc w:val="both"/>
      </w:pPr>
      <w:r>
        <w:rPr>
          <w:rFonts w:ascii="Times New Roman"/>
          <w:b w:val="false"/>
          <w:i w:val="false"/>
          <w:color w:val="000000"/>
          <w:sz w:val="28"/>
        </w:rPr>
        <w:t>
      Индустрияландырудың бірыңғай картасы шеңберінде мемлекеттік қолдау шараларын іске асыру;</w:t>
      </w:r>
    </w:p>
    <w:bookmarkEnd w:id="752"/>
    <w:bookmarkStart w:name="z759" w:id="753"/>
    <w:p>
      <w:pPr>
        <w:spacing w:after="0"/>
        <w:ind w:left="0"/>
        <w:jc w:val="both"/>
      </w:pPr>
      <w:r>
        <w:rPr>
          <w:rFonts w:ascii="Times New Roman"/>
          <w:b w:val="false"/>
          <w:i w:val="false"/>
          <w:color w:val="000000"/>
          <w:sz w:val="28"/>
        </w:rPr>
        <w:t>
      тау-кен металлургия кешеніне арналған ауыр жабдықтарды өндіретін зауыт салу;</w:t>
      </w:r>
    </w:p>
    <w:bookmarkEnd w:id="753"/>
    <w:bookmarkStart w:name="z760" w:id="754"/>
    <w:p>
      <w:pPr>
        <w:spacing w:after="0"/>
        <w:ind w:left="0"/>
        <w:jc w:val="both"/>
      </w:pPr>
      <w:r>
        <w:rPr>
          <w:rFonts w:ascii="Times New Roman"/>
          <w:b w:val="false"/>
          <w:i w:val="false"/>
          <w:color w:val="000000"/>
          <w:sz w:val="28"/>
        </w:rPr>
        <w:t>
      арнайы техниканың жинайтын цех салу;</w:t>
      </w:r>
    </w:p>
    <w:bookmarkEnd w:id="754"/>
    <w:bookmarkStart w:name="z761" w:id="755"/>
    <w:p>
      <w:pPr>
        <w:spacing w:after="0"/>
        <w:ind w:left="0"/>
        <w:jc w:val="both"/>
      </w:pPr>
      <w:r>
        <w:rPr>
          <w:rFonts w:ascii="Times New Roman"/>
          <w:b w:val="false"/>
          <w:i w:val="false"/>
          <w:color w:val="000000"/>
          <w:sz w:val="28"/>
        </w:rPr>
        <w:t>
      2040 жылға дейін:</w:t>
      </w:r>
    </w:p>
    <w:bookmarkEnd w:id="755"/>
    <w:bookmarkStart w:name="z762" w:id="756"/>
    <w:p>
      <w:pPr>
        <w:spacing w:after="0"/>
        <w:ind w:left="0"/>
        <w:jc w:val="both"/>
      </w:pPr>
      <w:r>
        <w:rPr>
          <w:rFonts w:ascii="Times New Roman"/>
          <w:b w:val="false"/>
          <w:i w:val="false"/>
          <w:color w:val="000000"/>
          <w:sz w:val="28"/>
        </w:rPr>
        <w:t xml:space="preserve">
      саланы дамытуға инвестицияларды тарту; </w:t>
      </w:r>
    </w:p>
    <w:bookmarkEnd w:id="756"/>
    <w:bookmarkStart w:name="z763" w:id="757"/>
    <w:p>
      <w:pPr>
        <w:spacing w:after="0"/>
        <w:ind w:left="0"/>
        <w:jc w:val="both"/>
      </w:pPr>
      <w:r>
        <w:rPr>
          <w:rFonts w:ascii="Times New Roman"/>
          <w:b w:val="false"/>
          <w:i w:val="false"/>
          <w:color w:val="000000"/>
          <w:sz w:val="28"/>
        </w:rPr>
        <w:t xml:space="preserve">
      экспортты қолдау және сату арналарын жолға қою;  </w:t>
      </w:r>
    </w:p>
    <w:bookmarkEnd w:id="757"/>
    <w:bookmarkStart w:name="z764" w:id="758"/>
    <w:p>
      <w:pPr>
        <w:spacing w:after="0"/>
        <w:ind w:left="0"/>
        <w:jc w:val="both"/>
      </w:pPr>
      <w:r>
        <w:rPr>
          <w:rFonts w:ascii="Times New Roman"/>
          <w:b w:val="false"/>
          <w:i w:val="false"/>
          <w:color w:val="000000"/>
          <w:sz w:val="28"/>
        </w:rPr>
        <w:t>
      ҒЗТКЖ қолдау және инновацияларды енгізу;</w:t>
      </w:r>
    </w:p>
    <w:bookmarkEnd w:id="758"/>
    <w:bookmarkStart w:name="z765" w:id="759"/>
    <w:p>
      <w:pPr>
        <w:spacing w:after="0"/>
        <w:ind w:left="0"/>
        <w:jc w:val="both"/>
      </w:pPr>
      <w:r>
        <w:rPr>
          <w:rFonts w:ascii="Times New Roman"/>
          <w:b w:val="false"/>
          <w:i w:val="false"/>
          <w:color w:val="000000"/>
          <w:sz w:val="28"/>
        </w:rPr>
        <w:t>
      ірі шетелдік компанияларды тарту және өндірісті оқшаулау;</w:t>
      </w:r>
    </w:p>
    <w:bookmarkEnd w:id="759"/>
    <w:bookmarkStart w:name="z766" w:id="760"/>
    <w:p>
      <w:pPr>
        <w:spacing w:after="0"/>
        <w:ind w:left="0"/>
        <w:jc w:val="both"/>
      </w:pPr>
      <w:r>
        <w:rPr>
          <w:rFonts w:ascii="Times New Roman"/>
          <w:b w:val="false"/>
          <w:i w:val="false"/>
          <w:color w:val="000000"/>
          <w:sz w:val="28"/>
        </w:rPr>
        <w:t>
      өңір саласының кәсіпорындары арасында да, аралас салалардың кәсіпорындары арасында да кооперациялық байланыстарды нығайту;</w:t>
      </w:r>
    </w:p>
    <w:bookmarkEnd w:id="760"/>
    <w:bookmarkStart w:name="z767" w:id="761"/>
    <w:p>
      <w:pPr>
        <w:spacing w:after="0"/>
        <w:ind w:left="0"/>
        <w:jc w:val="both"/>
      </w:pPr>
      <w:r>
        <w:rPr>
          <w:rFonts w:ascii="Times New Roman"/>
          <w:b w:val="false"/>
          <w:i w:val="false"/>
          <w:color w:val="000000"/>
          <w:sz w:val="28"/>
        </w:rPr>
        <w:t>
      2050 жылға дейін:</w:t>
      </w:r>
    </w:p>
    <w:bookmarkEnd w:id="761"/>
    <w:bookmarkStart w:name="z768" w:id="762"/>
    <w:p>
      <w:pPr>
        <w:spacing w:after="0"/>
        <w:ind w:left="0"/>
        <w:jc w:val="both"/>
      </w:pPr>
      <w:r>
        <w:rPr>
          <w:rFonts w:ascii="Times New Roman"/>
          <w:b w:val="false"/>
          <w:i w:val="false"/>
          <w:color w:val="000000"/>
          <w:sz w:val="28"/>
        </w:rPr>
        <w:t>
      ассортиментті кеңейту;</w:t>
      </w:r>
    </w:p>
    <w:bookmarkEnd w:id="762"/>
    <w:bookmarkStart w:name="z769" w:id="763"/>
    <w:p>
      <w:pPr>
        <w:spacing w:after="0"/>
        <w:ind w:left="0"/>
        <w:jc w:val="both"/>
      </w:pPr>
      <w:r>
        <w:rPr>
          <w:rFonts w:ascii="Times New Roman"/>
          <w:b w:val="false"/>
          <w:i w:val="false"/>
          <w:color w:val="000000"/>
          <w:sz w:val="28"/>
        </w:rPr>
        <w:t xml:space="preserve">
      халықаралық нарыққа шығу. </w:t>
      </w:r>
    </w:p>
    <w:bookmarkEnd w:id="763"/>
    <w:bookmarkStart w:name="z770" w:id="764"/>
    <w:p>
      <w:pPr>
        <w:spacing w:after="0"/>
        <w:ind w:left="0"/>
        <w:jc w:val="both"/>
      </w:pPr>
      <w:r>
        <w:rPr>
          <w:rFonts w:ascii="Times New Roman"/>
          <w:b w:val="false"/>
          <w:i w:val="false"/>
          <w:color w:val="000000"/>
          <w:sz w:val="28"/>
        </w:rPr>
        <w:t>
      Шымкент қаласы</w:t>
      </w:r>
    </w:p>
    <w:bookmarkEnd w:id="764"/>
    <w:bookmarkStart w:name="z771" w:id="765"/>
    <w:p>
      <w:pPr>
        <w:spacing w:after="0"/>
        <w:ind w:left="0"/>
        <w:jc w:val="both"/>
      </w:pPr>
      <w:r>
        <w:rPr>
          <w:rFonts w:ascii="Times New Roman"/>
          <w:b w:val="false"/>
          <w:i w:val="false"/>
          <w:color w:val="000000"/>
          <w:sz w:val="28"/>
        </w:rPr>
        <w:t>
      2030 жылға дейін:</w:t>
      </w:r>
    </w:p>
    <w:bookmarkEnd w:id="765"/>
    <w:bookmarkStart w:name="z772" w:id="766"/>
    <w:p>
      <w:pPr>
        <w:spacing w:after="0"/>
        <w:ind w:left="0"/>
        <w:jc w:val="both"/>
      </w:pPr>
      <w:r>
        <w:rPr>
          <w:rFonts w:ascii="Times New Roman"/>
          <w:b w:val="false"/>
          <w:i w:val="false"/>
          <w:color w:val="000000"/>
          <w:sz w:val="28"/>
        </w:rPr>
        <w:t>
      кернеу сыныбы 110, 220 және 500 кВ болатын күштік трансформаторларды өндіретін зауыт салу (2-ші кезек);</w:t>
      </w:r>
    </w:p>
    <w:bookmarkEnd w:id="766"/>
    <w:bookmarkStart w:name="z773" w:id="767"/>
    <w:p>
      <w:pPr>
        <w:spacing w:after="0"/>
        <w:ind w:left="0"/>
        <w:jc w:val="both"/>
      </w:pPr>
      <w:r>
        <w:rPr>
          <w:rFonts w:ascii="Times New Roman"/>
          <w:b w:val="false"/>
          <w:i w:val="false"/>
          <w:color w:val="000000"/>
          <w:sz w:val="28"/>
        </w:rPr>
        <w:t>
      алюминий жылыту радиаторларын шығаратын зауыт салу;</w:t>
      </w:r>
    </w:p>
    <w:bookmarkEnd w:id="767"/>
    <w:bookmarkStart w:name="z774" w:id="768"/>
    <w:p>
      <w:pPr>
        <w:spacing w:after="0"/>
        <w:ind w:left="0"/>
        <w:jc w:val="both"/>
      </w:pPr>
      <w:r>
        <w:rPr>
          <w:rFonts w:ascii="Times New Roman"/>
          <w:b w:val="false"/>
          <w:i w:val="false"/>
          <w:color w:val="000000"/>
          <w:sz w:val="28"/>
        </w:rPr>
        <w:t>
      экспорттаушыларды мемлекеттік қолдау шараларын және экспорттаушы-кәсіпорындарға экспорттық өнімді өндіретін кәсіпорындарға "Qazlndustry" қазақстандық индустрия және экспорт орталығы" және "KazakhExport" экспорттық сақтандыру компаниясы" акционерлік қоғамдарымен бірлесіп шикізаттық емес экспорт көлемін ұлғайту бойынша шығындарды өтеу талаптарын түсіндіру бойынша бизнес-семинарлар ұйымдастыру және өткізу;</w:t>
      </w:r>
    </w:p>
    <w:bookmarkEnd w:id="768"/>
    <w:bookmarkStart w:name="z775" w:id="769"/>
    <w:p>
      <w:pPr>
        <w:spacing w:after="0"/>
        <w:ind w:left="0"/>
        <w:jc w:val="both"/>
      </w:pPr>
      <w:r>
        <w:rPr>
          <w:rFonts w:ascii="Times New Roman"/>
          <w:b w:val="false"/>
          <w:i w:val="false"/>
          <w:color w:val="000000"/>
          <w:sz w:val="28"/>
        </w:rPr>
        <w:t>
      проблемалық мәселелердің тізбесін қалыптастыру және оларды экспорт мәселелері жөніндегі өңірлік кеңестің отырыстарына енгізу;</w:t>
      </w:r>
    </w:p>
    <w:bookmarkEnd w:id="769"/>
    <w:bookmarkStart w:name="z776" w:id="770"/>
    <w:p>
      <w:pPr>
        <w:spacing w:after="0"/>
        <w:ind w:left="0"/>
        <w:jc w:val="both"/>
      </w:pPr>
      <w:r>
        <w:rPr>
          <w:rFonts w:ascii="Times New Roman"/>
          <w:b w:val="false"/>
          <w:i w:val="false"/>
          <w:color w:val="000000"/>
          <w:sz w:val="28"/>
        </w:rPr>
        <w:t>
      қаланың машина жасау кәсіпорындарын технологиялық жаңартуға инвестициялар тарту;</w:t>
      </w:r>
    </w:p>
    <w:bookmarkEnd w:id="770"/>
    <w:bookmarkStart w:name="z777" w:id="771"/>
    <w:p>
      <w:pPr>
        <w:spacing w:after="0"/>
        <w:ind w:left="0"/>
        <w:jc w:val="both"/>
      </w:pPr>
      <w:r>
        <w:rPr>
          <w:rFonts w:ascii="Times New Roman"/>
          <w:b w:val="false"/>
          <w:i w:val="false"/>
          <w:color w:val="000000"/>
          <w:sz w:val="28"/>
        </w:rPr>
        <w:t xml:space="preserve">
      саланы цифрландыру және автоматтандыру; </w:t>
      </w:r>
    </w:p>
    <w:bookmarkEnd w:id="771"/>
    <w:bookmarkStart w:name="z778" w:id="772"/>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шараларын іске асыру;</w:t>
      </w:r>
    </w:p>
    <w:bookmarkEnd w:id="772"/>
    <w:bookmarkStart w:name="z779" w:id="773"/>
    <w:p>
      <w:pPr>
        <w:spacing w:after="0"/>
        <w:ind w:left="0"/>
        <w:jc w:val="both"/>
      </w:pPr>
      <w:r>
        <w:rPr>
          <w:rFonts w:ascii="Times New Roman"/>
          <w:b w:val="false"/>
          <w:i w:val="false"/>
          <w:color w:val="000000"/>
          <w:sz w:val="28"/>
        </w:rPr>
        <w:t>
      жергілікті жоғары оқу орындары мен техникалық және кәсіптік білім беру мекемелерінің базасында индустриялық-инновациялық мамандықтарды енгізу жөнінде шаралар қабылдау;</w:t>
      </w:r>
    </w:p>
    <w:bookmarkEnd w:id="773"/>
    <w:bookmarkStart w:name="z780" w:id="774"/>
    <w:p>
      <w:pPr>
        <w:spacing w:after="0"/>
        <w:ind w:left="0"/>
        <w:jc w:val="both"/>
      </w:pPr>
      <w:r>
        <w:rPr>
          <w:rFonts w:ascii="Times New Roman"/>
          <w:b w:val="false"/>
          <w:i w:val="false"/>
          <w:color w:val="000000"/>
          <w:sz w:val="28"/>
        </w:rPr>
        <w:t>
      2040 жылға дейін:</w:t>
      </w:r>
    </w:p>
    <w:bookmarkEnd w:id="774"/>
    <w:bookmarkStart w:name="z781" w:id="775"/>
    <w:p>
      <w:pPr>
        <w:spacing w:after="0"/>
        <w:ind w:left="0"/>
        <w:jc w:val="both"/>
      </w:pPr>
      <w:r>
        <w:rPr>
          <w:rFonts w:ascii="Times New Roman"/>
          <w:b w:val="false"/>
          <w:i w:val="false"/>
          <w:color w:val="000000"/>
          <w:sz w:val="28"/>
        </w:rPr>
        <w:t>
      ауыл шаруашылығы әлеуетін ескере отырып, ауыл шаруашылығы машина жасаудағы жобаларды ынталандыру және қолдау;</w:t>
      </w:r>
    </w:p>
    <w:bookmarkEnd w:id="775"/>
    <w:bookmarkStart w:name="z782" w:id="776"/>
    <w:p>
      <w:pPr>
        <w:spacing w:after="0"/>
        <w:ind w:left="0"/>
        <w:jc w:val="both"/>
      </w:pPr>
      <w:r>
        <w:rPr>
          <w:rFonts w:ascii="Times New Roman"/>
          <w:b w:val="false"/>
          <w:i w:val="false"/>
          <w:color w:val="000000"/>
          <w:sz w:val="28"/>
        </w:rPr>
        <w:t>
      Индустрияландырудың бірыңғай картасы шеңберінде медициналық жабдықтарды, жеңіл өнеркәсіпке арналған машиналар мен жабдықтарды шығару бойынша өндірістер құру бойынша мемлекеттік қолдау шараларын іске асыру;</w:t>
      </w:r>
    </w:p>
    <w:bookmarkEnd w:id="776"/>
    <w:bookmarkStart w:name="z783" w:id="777"/>
    <w:p>
      <w:pPr>
        <w:spacing w:after="0"/>
        <w:ind w:left="0"/>
        <w:jc w:val="both"/>
      </w:pPr>
      <w:r>
        <w:rPr>
          <w:rFonts w:ascii="Times New Roman"/>
          <w:b w:val="false"/>
          <w:i w:val="false"/>
          <w:color w:val="000000"/>
          <w:sz w:val="28"/>
        </w:rPr>
        <w:t xml:space="preserve">
      Электр жабдықтарын өндіруде әлеуетті одан әрі күшейту; </w:t>
      </w:r>
    </w:p>
    <w:bookmarkEnd w:id="777"/>
    <w:bookmarkStart w:name="z784" w:id="778"/>
    <w:p>
      <w:pPr>
        <w:spacing w:after="0"/>
        <w:ind w:left="0"/>
        <w:jc w:val="both"/>
      </w:pPr>
      <w:r>
        <w:rPr>
          <w:rFonts w:ascii="Times New Roman"/>
          <w:b w:val="false"/>
          <w:i w:val="false"/>
          <w:color w:val="000000"/>
          <w:sz w:val="28"/>
        </w:rPr>
        <w:t>
      машина жасаудағы кадрлардың дағдылары мен құзыреттерін дамыту;</w:t>
      </w:r>
    </w:p>
    <w:bookmarkEnd w:id="778"/>
    <w:bookmarkStart w:name="z785" w:id="779"/>
    <w:p>
      <w:pPr>
        <w:spacing w:after="0"/>
        <w:ind w:left="0"/>
        <w:jc w:val="both"/>
      </w:pPr>
      <w:r>
        <w:rPr>
          <w:rFonts w:ascii="Times New Roman"/>
          <w:b w:val="false"/>
          <w:i w:val="false"/>
          <w:color w:val="000000"/>
          <w:sz w:val="28"/>
        </w:rPr>
        <w:t>
      ҒЗТКЖ ынталандыру және ғылыми зерттеулер жүргізу, ғылыми әзірлемелердің нәтижелерін енгізу;</w:t>
      </w:r>
    </w:p>
    <w:bookmarkEnd w:id="779"/>
    <w:bookmarkStart w:name="z786" w:id="780"/>
    <w:p>
      <w:pPr>
        <w:spacing w:after="0"/>
        <w:ind w:left="0"/>
        <w:jc w:val="both"/>
      </w:pPr>
      <w:r>
        <w:rPr>
          <w:rFonts w:ascii="Times New Roman"/>
          <w:b w:val="false"/>
          <w:i w:val="false"/>
          <w:color w:val="000000"/>
          <w:sz w:val="28"/>
        </w:rPr>
        <w:t>
      қаланың машина жасау кәсіпорындарының базасында машина жасауда құзыреттілік орталығын құру;</w:t>
      </w:r>
    </w:p>
    <w:bookmarkEnd w:id="780"/>
    <w:bookmarkStart w:name="z787" w:id="781"/>
    <w:p>
      <w:pPr>
        <w:spacing w:after="0"/>
        <w:ind w:left="0"/>
        <w:jc w:val="both"/>
      </w:pPr>
      <w:r>
        <w:rPr>
          <w:rFonts w:ascii="Times New Roman"/>
          <w:b w:val="false"/>
          <w:i w:val="false"/>
          <w:color w:val="000000"/>
          <w:sz w:val="28"/>
        </w:rPr>
        <w:t>
      2050 жылға дейін:</w:t>
      </w:r>
    </w:p>
    <w:bookmarkEnd w:id="781"/>
    <w:bookmarkStart w:name="z788" w:id="782"/>
    <w:p>
      <w:pPr>
        <w:spacing w:after="0"/>
        <w:ind w:left="0"/>
        <w:jc w:val="both"/>
      </w:pPr>
      <w:r>
        <w:rPr>
          <w:rFonts w:ascii="Times New Roman"/>
          <w:b w:val="false"/>
          <w:i w:val="false"/>
          <w:color w:val="000000"/>
          <w:sz w:val="28"/>
        </w:rPr>
        <w:t>
      өнімнің жаңа инновациялық түрлерін, оның ішінде станок жасауда, медициналық жабдықтар өндірісінде, ауыл шаруашылығы машиналарын жасауда игеру.</w:t>
      </w:r>
    </w:p>
    <w:bookmarkEnd w:id="782"/>
    <w:bookmarkStart w:name="z789" w:id="783"/>
    <w:p>
      <w:pPr>
        <w:spacing w:after="0"/>
        <w:ind w:left="0"/>
        <w:jc w:val="both"/>
      </w:pPr>
      <w:r>
        <w:rPr>
          <w:rFonts w:ascii="Times New Roman"/>
          <w:b w:val="false"/>
          <w:i w:val="false"/>
          <w:color w:val="000000"/>
          <w:sz w:val="28"/>
        </w:rPr>
        <w:t>
      Алматы қаласы</w:t>
      </w:r>
    </w:p>
    <w:bookmarkEnd w:id="783"/>
    <w:bookmarkStart w:name="z790" w:id="784"/>
    <w:p>
      <w:pPr>
        <w:spacing w:after="0"/>
        <w:ind w:left="0"/>
        <w:jc w:val="both"/>
      </w:pPr>
      <w:r>
        <w:rPr>
          <w:rFonts w:ascii="Times New Roman"/>
          <w:b w:val="false"/>
          <w:i w:val="false"/>
          <w:color w:val="000000"/>
          <w:sz w:val="28"/>
        </w:rPr>
        <w:t>
      2030 жылға дейін:</w:t>
      </w:r>
    </w:p>
    <w:bookmarkEnd w:id="784"/>
    <w:bookmarkStart w:name="z791" w:id="785"/>
    <w:p>
      <w:pPr>
        <w:spacing w:after="0"/>
        <w:ind w:left="0"/>
        <w:jc w:val="both"/>
      </w:pPr>
      <w:r>
        <w:rPr>
          <w:rFonts w:ascii="Times New Roman"/>
          <w:b w:val="false"/>
          <w:i w:val="false"/>
          <w:color w:val="000000"/>
          <w:sz w:val="28"/>
        </w:rPr>
        <w:t xml:space="preserve">
      ауыр машина жасау зауытын салу; </w:t>
      </w:r>
    </w:p>
    <w:bookmarkEnd w:id="785"/>
    <w:bookmarkStart w:name="z792" w:id="786"/>
    <w:p>
      <w:pPr>
        <w:spacing w:after="0"/>
        <w:ind w:left="0"/>
        <w:jc w:val="both"/>
      </w:pPr>
      <w:r>
        <w:rPr>
          <w:rFonts w:ascii="Times New Roman"/>
          <w:b w:val="false"/>
          <w:i w:val="false"/>
          <w:color w:val="000000"/>
          <w:sz w:val="28"/>
        </w:rPr>
        <w:t xml:space="preserve">
      күн панельдерін шығаратын зауыт салу;  </w:t>
      </w:r>
    </w:p>
    <w:bookmarkEnd w:id="786"/>
    <w:bookmarkStart w:name="z793" w:id="787"/>
    <w:p>
      <w:pPr>
        <w:spacing w:after="0"/>
        <w:ind w:left="0"/>
        <w:jc w:val="both"/>
      </w:pPr>
      <w:r>
        <w:rPr>
          <w:rFonts w:ascii="Times New Roman"/>
          <w:b w:val="false"/>
          <w:i w:val="false"/>
          <w:color w:val="000000"/>
          <w:sz w:val="28"/>
        </w:rPr>
        <w:t xml:space="preserve">
      Changan, Chery, Haval жеңіл автомобильдерін шығаратын мультибрендтік зауыт салу; </w:t>
      </w:r>
    </w:p>
    <w:bookmarkEnd w:id="787"/>
    <w:bookmarkStart w:name="z794" w:id="788"/>
    <w:p>
      <w:pPr>
        <w:spacing w:after="0"/>
        <w:ind w:left="0"/>
        <w:jc w:val="both"/>
      </w:pPr>
      <w:r>
        <w:rPr>
          <w:rFonts w:ascii="Times New Roman"/>
          <w:b w:val="false"/>
          <w:i w:val="false"/>
          <w:color w:val="000000"/>
          <w:sz w:val="28"/>
        </w:rPr>
        <w:t>
      Индустрияландырудың бірыңғай картасы шеңберінде мемлекеттік қолдау шараларын іске асыру;</w:t>
      </w:r>
    </w:p>
    <w:bookmarkEnd w:id="788"/>
    <w:bookmarkStart w:name="z795" w:id="789"/>
    <w:p>
      <w:pPr>
        <w:spacing w:after="0"/>
        <w:ind w:left="0"/>
        <w:jc w:val="both"/>
      </w:pPr>
      <w:r>
        <w:rPr>
          <w:rFonts w:ascii="Times New Roman"/>
          <w:b w:val="false"/>
          <w:i w:val="false"/>
          <w:color w:val="000000"/>
          <w:sz w:val="28"/>
        </w:rPr>
        <w:t>
      кәсіпорындардың негізгі қорларын жаңғыртуға, жаңа технологияларды, азық-түлік және процестік инновацияларды енгізуге инвестициялар тарту;</w:t>
      </w:r>
    </w:p>
    <w:bookmarkEnd w:id="789"/>
    <w:bookmarkStart w:name="z796" w:id="790"/>
    <w:p>
      <w:pPr>
        <w:spacing w:after="0"/>
        <w:ind w:left="0"/>
        <w:jc w:val="both"/>
      </w:pPr>
      <w:r>
        <w:rPr>
          <w:rFonts w:ascii="Times New Roman"/>
          <w:b w:val="false"/>
          <w:i w:val="false"/>
          <w:color w:val="000000"/>
          <w:sz w:val="28"/>
        </w:rPr>
        <w:t xml:space="preserve">
      технологиялық процесстерді дамыту; </w:t>
      </w:r>
    </w:p>
    <w:bookmarkEnd w:id="790"/>
    <w:bookmarkStart w:name="z797" w:id="791"/>
    <w:p>
      <w:pPr>
        <w:spacing w:after="0"/>
        <w:ind w:left="0"/>
        <w:jc w:val="both"/>
      </w:pPr>
      <w:r>
        <w:rPr>
          <w:rFonts w:ascii="Times New Roman"/>
          <w:b w:val="false"/>
          <w:i w:val="false"/>
          <w:color w:val="000000"/>
          <w:sz w:val="28"/>
        </w:rPr>
        <w:t>
      қазіргі заманғы өндірістік инфрақұрылымды дамыту;</w:t>
      </w:r>
    </w:p>
    <w:bookmarkEnd w:id="791"/>
    <w:bookmarkStart w:name="z798" w:id="792"/>
    <w:p>
      <w:pPr>
        <w:spacing w:after="0"/>
        <w:ind w:left="0"/>
        <w:jc w:val="both"/>
      </w:pPr>
      <w:r>
        <w:rPr>
          <w:rFonts w:ascii="Times New Roman"/>
          <w:b w:val="false"/>
          <w:i w:val="false"/>
          <w:color w:val="000000"/>
          <w:sz w:val="28"/>
        </w:rPr>
        <w:t>
      инжинирингтік орталықты дамыту;</w:t>
      </w:r>
    </w:p>
    <w:bookmarkEnd w:id="792"/>
    <w:bookmarkStart w:name="z799" w:id="793"/>
    <w:p>
      <w:pPr>
        <w:spacing w:after="0"/>
        <w:ind w:left="0"/>
        <w:jc w:val="both"/>
      </w:pPr>
      <w:r>
        <w:rPr>
          <w:rFonts w:ascii="Times New Roman"/>
          <w:b w:val="false"/>
          <w:i w:val="false"/>
          <w:color w:val="000000"/>
          <w:sz w:val="28"/>
        </w:rPr>
        <w:t>
      жергілікті автомобиль компоненттерін өндірушілерді ынталандыру және қолдау;</w:t>
      </w:r>
    </w:p>
    <w:bookmarkEnd w:id="793"/>
    <w:bookmarkStart w:name="z800" w:id="794"/>
    <w:p>
      <w:pPr>
        <w:spacing w:after="0"/>
        <w:ind w:left="0"/>
        <w:jc w:val="both"/>
      </w:pPr>
      <w:r>
        <w:rPr>
          <w:rFonts w:ascii="Times New Roman"/>
          <w:b w:val="false"/>
          <w:i w:val="false"/>
          <w:color w:val="000000"/>
          <w:sz w:val="28"/>
        </w:rPr>
        <w:t xml:space="preserve">
      кадрларды дайындау жүйесін дамыту; </w:t>
      </w:r>
    </w:p>
    <w:bookmarkEnd w:id="794"/>
    <w:bookmarkStart w:name="z801" w:id="795"/>
    <w:p>
      <w:pPr>
        <w:spacing w:after="0"/>
        <w:ind w:left="0"/>
        <w:jc w:val="both"/>
      </w:pPr>
      <w:r>
        <w:rPr>
          <w:rFonts w:ascii="Times New Roman"/>
          <w:b w:val="false"/>
          <w:i w:val="false"/>
          <w:color w:val="000000"/>
          <w:sz w:val="28"/>
        </w:rPr>
        <w:t>
      2040 жылға дейін:</w:t>
      </w:r>
    </w:p>
    <w:bookmarkEnd w:id="795"/>
    <w:bookmarkStart w:name="z802" w:id="796"/>
    <w:p>
      <w:pPr>
        <w:spacing w:after="0"/>
        <w:ind w:left="0"/>
        <w:jc w:val="both"/>
      </w:pPr>
      <w:r>
        <w:rPr>
          <w:rFonts w:ascii="Times New Roman"/>
          <w:b w:val="false"/>
          <w:i w:val="false"/>
          <w:color w:val="000000"/>
          <w:sz w:val="28"/>
        </w:rPr>
        <w:t>
      машина жасау кластерін құру;</w:t>
      </w:r>
    </w:p>
    <w:bookmarkEnd w:id="796"/>
    <w:bookmarkStart w:name="z803" w:id="797"/>
    <w:p>
      <w:pPr>
        <w:spacing w:after="0"/>
        <w:ind w:left="0"/>
        <w:jc w:val="both"/>
      </w:pPr>
      <w:r>
        <w:rPr>
          <w:rFonts w:ascii="Times New Roman"/>
          <w:b w:val="false"/>
          <w:i w:val="false"/>
          <w:color w:val="000000"/>
          <w:sz w:val="28"/>
        </w:rPr>
        <w:t>
      технологиялық автокомпоненттер өндірісін дамыту;</w:t>
      </w:r>
    </w:p>
    <w:bookmarkEnd w:id="797"/>
    <w:bookmarkStart w:name="z804" w:id="798"/>
    <w:p>
      <w:pPr>
        <w:spacing w:after="0"/>
        <w:ind w:left="0"/>
        <w:jc w:val="both"/>
      </w:pPr>
      <w:r>
        <w:rPr>
          <w:rFonts w:ascii="Times New Roman"/>
          <w:b w:val="false"/>
          <w:i w:val="false"/>
          <w:color w:val="000000"/>
          <w:sz w:val="28"/>
        </w:rPr>
        <w:t>
      Hyundai автокомпоненттерін шығаратын зауыт салу;</w:t>
      </w:r>
    </w:p>
    <w:bookmarkEnd w:id="798"/>
    <w:bookmarkStart w:name="z805" w:id="799"/>
    <w:p>
      <w:pPr>
        <w:spacing w:after="0"/>
        <w:ind w:left="0"/>
        <w:jc w:val="both"/>
      </w:pPr>
      <w:r>
        <w:rPr>
          <w:rFonts w:ascii="Times New Roman"/>
          <w:b w:val="false"/>
          <w:i w:val="false"/>
          <w:color w:val="000000"/>
          <w:sz w:val="28"/>
        </w:rPr>
        <w:t>
      ҒЗТКЖ қолдау және сала кәсіпорындарында жаңа технологияларды енгізу;</w:t>
      </w:r>
    </w:p>
    <w:bookmarkEnd w:id="799"/>
    <w:bookmarkStart w:name="z806" w:id="800"/>
    <w:p>
      <w:pPr>
        <w:spacing w:after="0"/>
        <w:ind w:left="0"/>
        <w:jc w:val="both"/>
      </w:pPr>
      <w:r>
        <w:rPr>
          <w:rFonts w:ascii="Times New Roman"/>
          <w:b w:val="false"/>
          <w:i w:val="false"/>
          <w:color w:val="000000"/>
          <w:sz w:val="28"/>
        </w:rPr>
        <w:t>
      жақын шетелге автомобильдер экспорты;</w:t>
      </w:r>
    </w:p>
    <w:bookmarkEnd w:id="800"/>
    <w:bookmarkStart w:name="z807" w:id="801"/>
    <w:p>
      <w:pPr>
        <w:spacing w:after="0"/>
        <w:ind w:left="0"/>
        <w:jc w:val="both"/>
      </w:pPr>
      <w:r>
        <w:rPr>
          <w:rFonts w:ascii="Times New Roman"/>
          <w:b w:val="false"/>
          <w:i w:val="false"/>
          <w:color w:val="000000"/>
          <w:sz w:val="28"/>
        </w:rPr>
        <w:t>
      2050 жылға дейін:</w:t>
      </w:r>
    </w:p>
    <w:bookmarkEnd w:id="801"/>
    <w:bookmarkStart w:name="z808" w:id="802"/>
    <w:p>
      <w:pPr>
        <w:spacing w:after="0"/>
        <w:ind w:left="0"/>
        <w:jc w:val="both"/>
      </w:pPr>
      <w:r>
        <w:rPr>
          <w:rFonts w:ascii="Times New Roman"/>
          <w:b w:val="false"/>
          <w:i w:val="false"/>
          <w:color w:val="000000"/>
          <w:sz w:val="28"/>
        </w:rPr>
        <w:t>
      электрондық компоненттер мен компьютерлік жабдықтар өндірісін құруды қолдау;</w:t>
      </w:r>
    </w:p>
    <w:bookmarkEnd w:id="802"/>
    <w:bookmarkStart w:name="z809" w:id="803"/>
    <w:p>
      <w:pPr>
        <w:spacing w:after="0"/>
        <w:ind w:left="0"/>
        <w:jc w:val="both"/>
      </w:pPr>
      <w:r>
        <w:rPr>
          <w:rFonts w:ascii="Times New Roman"/>
          <w:b w:val="false"/>
          <w:i w:val="false"/>
          <w:color w:val="000000"/>
          <w:sz w:val="28"/>
        </w:rPr>
        <w:t>
      электромобильдерге арналған батареялар шығару өндірістерін құру;</w:t>
      </w:r>
    </w:p>
    <w:bookmarkEnd w:id="803"/>
    <w:bookmarkStart w:name="z810" w:id="804"/>
    <w:p>
      <w:pPr>
        <w:spacing w:after="0"/>
        <w:ind w:left="0"/>
        <w:jc w:val="both"/>
      </w:pPr>
      <w:r>
        <w:rPr>
          <w:rFonts w:ascii="Times New Roman"/>
          <w:b w:val="false"/>
          <w:i w:val="false"/>
          <w:color w:val="000000"/>
          <w:sz w:val="28"/>
        </w:rPr>
        <w:t xml:space="preserve">
      инновациялық инфрақұрылымды дамыту. </w:t>
      </w:r>
    </w:p>
    <w:bookmarkEnd w:id="804"/>
    <w:bookmarkStart w:name="z811" w:id="805"/>
    <w:p>
      <w:pPr>
        <w:spacing w:after="0"/>
        <w:ind w:left="0"/>
        <w:jc w:val="both"/>
      </w:pPr>
      <w:r>
        <w:rPr>
          <w:rFonts w:ascii="Times New Roman"/>
          <w:b w:val="false"/>
          <w:i w:val="false"/>
          <w:color w:val="000000"/>
          <w:sz w:val="28"/>
        </w:rPr>
        <w:t>
      46. Жеңіл өнеркәсіп</w:t>
      </w:r>
    </w:p>
    <w:bookmarkEnd w:id="805"/>
    <w:bookmarkStart w:name="z812" w:id="806"/>
    <w:p>
      <w:pPr>
        <w:spacing w:after="0"/>
        <w:ind w:left="0"/>
        <w:jc w:val="both"/>
      </w:pPr>
      <w:r>
        <w:rPr>
          <w:rFonts w:ascii="Times New Roman"/>
          <w:b w:val="false"/>
          <w:i w:val="false"/>
          <w:color w:val="000000"/>
          <w:sz w:val="28"/>
        </w:rPr>
        <w:t xml:space="preserve">
      Қазақстан Республикасының Оңтүстік өңірінің жеңіл өнеркәсібін дамыту әлеуеті тоқыма және былғары өнімдерімен байланысты болады. </w:t>
      </w:r>
    </w:p>
    <w:bookmarkEnd w:id="806"/>
    <w:bookmarkStart w:name="z813" w:id="807"/>
    <w:p>
      <w:pPr>
        <w:spacing w:after="0"/>
        <w:ind w:left="0"/>
        <w:jc w:val="both"/>
      </w:pPr>
      <w:r>
        <w:rPr>
          <w:rFonts w:ascii="Times New Roman"/>
          <w:b w:val="false"/>
          <w:i w:val="false"/>
          <w:color w:val="000000"/>
          <w:sz w:val="28"/>
        </w:rPr>
        <w:t>
      Қолда бар шикізат базасы мен өндірістік әлеуетке сүйене отырып, жүн мата өндірісін құру, облыстарында тігін және былғары өндірісін ұлғайту жолымен жеңіл өнеркәсіп кластерлерін қалыптастыру саланы дамытудың перспективалы бағыттары болады.</w:t>
      </w:r>
    </w:p>
    <w:bookmarkEnd w:id="807"/>
    <w:bookmarkStart w:name="z814" w:id="808"/>
    <w:p>
      <w:pPr>
        <w:spacing w:after="0"/>
        <w:ind w:left="0"/>
        <w:jc w:val="both"/>
      </w:pPr>
      <w:r>
        <w:rPr>
          <w:rFonts w:ascii="Times New Roman"/>
          <w:b w:val="false"/>
          <w:i w:val="false"/>
          <w:color w:val="000000"/>
          <w:sz w:val="28"/>
        </w:rPr>
        <w:t>
      Саланы дамыту бойынша жобалық ұсыныстар:</w:t>
      </w:r>
    </w:p>
    <w:bookmarkEnd w:id="808"/>
    <w:bookmarkStart w:name="z815" w:id="809"/>
    <w:p>
      <w:pPr>
        <w:spacing w:after="0"/>
        <w:ind w:left="0"/>
        <w:jc w:val="both"/>
      </w:pPr>
      <w:r>
        <w:rPr>
          <w:rFonts w:ascii="Times New Roman"/>
          <w:b w:val="false"/>
          <w:i w:val="false"/>
          <w:color w:val="000000"/>
          <w:sz w:val="28"/>
        </w:rPr>
        <w:t>
      Алматы облысы</w:t>
      </w:r>
    </w:p>
    <w:bookmarkEnd w:id="809"/>
    <w:bookmarkStart w:name="z816" w:id="810"/>
    <w:p>
      <w:pPr>
        <w:spacing w:after="0"/>
        <w:ind w:left="0"/>
        <w:jc w:val="both"/>
      </w:pPr>
      <w:r>
        <w:rPr>
          <w:rFonts w:ascii="Times New Roman"/>
          <w:b w:val="false"/>
          <w:i w:val="false"/>
          <w:color w:val="000000"/>
          <w:sz w:val="28"/>
        </w:rPr>
        <w:t>
      2030 жылға дейін:</w:t>
      </w:r>
    </w:p>
    <w:bookmarkEnd w:id="810"/>
    <w:bookmarkStart w:name="z817" w:id="811"/>
    <w:p>
      <w:pPr>
        <w:spacing w:after="0"/>
        <w:ind w:left="0"/>
        <w:jc w:val="both"/>
      </w:pPr>
      <w:r>
        <w:rPr>
          <w:rFonts w:ascii="Times New Roman"/>
          <w:b w:val="false"/>
          <w:i w:val="false"/>
          <w:color w:val="000000"/>
          <w:sz w:val="28"/>
        </w:rPr>
        <w:t>
      Талғар ауданында киім өндірісін одан әрі дамыту;</w:t>
      </w:r>
    </w:p>
    <w:bookmarkEnd w:id="811"/>
    <w:bookmarkStart w:name="z818" w:id="812"/>
    <w:p>
      <w:pPr>
        <w:spacing w:after="0"/>
        <w:ind w:left="0"/>
        <w:jc w:val="both"/>
      </w:pPr>
      <w:r>
        <w:rPr>
          <w:rFonts w:ascii="Times New Roman"/>
          <w:b w:val="false"/>
          <w:i w:val="false"/>
          <w:color w:val="000000"/>
          <w:sz w:val="28"/>
        </w:rPr>
        <w:t>
      қолданыстағы өндірістерді жаңғырту және техникалық қайта жарақтандыру;</w:t>
      </w:r>
    </w:p>
    <w:bookmarkEnd w:id="812"/>
    <w:bookmarkStart w:name="z819" w:id="813"/>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шараларын іске асыру;</w:t>
      </w:r>
    </w:p>
    <w:bookmarkEnd w:id="813"/>
    <w:bookmarkStart w:name="z820" w:id="814"/>
    <w:p>
      <w:pPr>
        <w:spacing w:after="0"/>
        <w:ind w:left="0"/>
        <w:jc w:val="both"/>
      </w:pPr>
      <w:r>
        <w:rPr>
          <w:rFonts w:ascii="Times New Roman"/>
          <w:b w:val="false"/>
          <w:i w:val="false"/>
          <w:color w:val="000000"/>
          <w:sz w:val="28"/>
        </w:rPr>
        <w:t>
      2040 жылға дейін:</w:t>
      </w:r>
    </w:p>
    <w:bookmarkEnd w:id="814"/>
    <w:bookmarkStart w:name="z821" w:id="815"/>
    <w:p>
      <w:pPr>
        <w:spacing w:after="0"/>
        <w:ind w:left="0"/>
        <w:jc w:val="both"/>
      </w:pPr>
      <w:r>
        <w:rPr>
          <w:rFonts w:ascii="Times New Roman"/>
          <w:b w:val="false"/>
          <w:i w:val="false"/>
          <w:color w:val="000000"/>
          <w:sz w:val="28"/>
        </w:rPr>
        <w:t>
      озық технологияларды енгізу және бәсекеге қабілетті ғылымды қажетсінетін өнім шығаруды игеру;</w:t>
      </w:r>
    </w:p>
    <w:bookmarkEnd w:id="815"/>
    <w:bookmarkStart w:name="z822" w:id="816"/>
    <w:p>
      <w:pPr>
        <w:spacing w:after="0"/>
        <w:ind w:left="0"/>
        <w:jc w:val="both"/>
      </w:pPr>
      <w:r>
        <w:rPr>
          <w:rFonts w:ascii="Times New Roman"/>
          <w:b w:val="false"/>
          <w:i w:val="false"/>
          <w:color w:val="000000"/>
          <w:sz w:val="28"/>
        </w:rPr>
        <w:t>
      Түркиядан, Қытайдан, сондай-ақ Өзбекстаннан стратегиялық серіктестер мен инвесторларды тарту;</w:t>
      </w:r>
    </w:p>
    <w:bookmarkEnd w:id="816"/>
    <w:bookmarkStart w:name="z823" w:id="817"/>
    <w:p>
      <w:pPr>
        <w:spacing w:after="0"/>
        <w:ind w:left="0"/>
        <w:jc w:val="both"/>
      </w:pPr>
      <w:r>
        <w:rPr>
          <w:rFonts w:ascii="Times New Roman"/>
          <w:b w:val="false"/>
          <w:i w:val="false"/>
          <w:color w:val="000000"/>
          <w:sz w:val="28"/>
        </w:rPr>
        <w:t>
      цифрландыру және цифрлық баспа түрлеріне көшу;</w:t>
      </w:r>
    </w:p>
    <w:bookmarkEnd w:id="817"/>
    <w:bookmarkStart w:name="z824" w:id="818"/>
    <w:p>
      <w:pPr>
        <w:spacing w:after="0"/>
        <w:ind w:left="0"/>
        <w:jc w:val="both"/>
      </w:pPr>
      <w:r>
        <w:rPr>
          <w:rFonts w:ascii="Times New Roman"/>
          <w:b w:val="false"/>
          <w:i w:val="false"/>
          <w:color w:val="000000"/>
          <w:sz w:val="28"/>
        </w:rPr>
        <w:t>
      2050 жылға дейін:</w:t>
      </w:r>
    </w:p>
    <w:bookmarkEnd w:id="818"/>
    <w:bookmarkStart w:name="z825" w:id="819"/>
    <w:p>
      <w:pPr>
        <w:spacing w:after="0"/>
        <w:ind w:left="0"/>
        <w:jc w:val="both"/>
      </w:pPr>
      <w:r>
        <w:rPr>
          <w:rFonts w:ascii="Times New Roman"/>
          <w:b w:val="false"/>
          <w:i w:val="false"/>
          <w:color w:val="000000"/>
          <w:sz w:val="28"/>
        </w:rPr>
        <w:t>
      тоқыма және тігін өндірісі кәсіпорындарының сыни массасын оқшаулау;</w:t>
      </w:r>
    </w:p>
    <w:bookmarkEnd w:id="819"/>
    <w:bookmarkStart w:name="z826" w:id="820"/>
    <w:p>
      <w:pPr>
        <w:spacing w:after="0"/>
        <w:ind w:left="0"/>
        <w:jc w:val="both"/>
      </w:pPr>
      <w:r>
        <w:rPr>
          <w:rFonts w:ascii="Times New Roman"/>
          <w:b w:val="false"/>
          <w:i w:val="false"/>
          <w:color w:val="000000"/>
          <w:sz w:val="28"/>
        </w:rPr>
        <w:t>
      жасанды шикізатпен (химиялық талшықтар, полиэфир талшықтары және т. б.) жұмыс істейтін кәсіпорындардың жаңа буынын құру;</w:t>
      </w:r>
    </w:p>
    <w:bookmarkEnd w:id="820"/>
    <w:bookmarkStart w:name="z827" w:id="821"/>
    <w:p>
      <w:pPr>
        <w:spacing w:after="0"/>
        <w:ind w:left="0"/>
        <w:jc w:val="both"/>
      </w:pPr>
      <w:r>
        <w:rPr>
          <w:rFonts w:ascii="Times New Roman"/>
          <w:b w:val="false"/>
          <w:i w:val="false"/>
          <w:color w:val="000000"/>
          <w:sz w:val="28"/>
        </w:rPr>
        <w:t>
      өнімнің жаңа түрлерін, мысалы, медициналық тоқыма және т. б. шығару бойынша өндірістер құру.</w:t>
      </w:r>
    </w:p>
    <w:bookmarkEnd w:id="821"/>
    <w:bookmarkStart w:name="z828" w:id="822"/>
    <w:p>
      <w:pPr>
        <w:spacing w:after="0"/>
        <w:ind w:left="0"/>
        <w:jc w:val="both"/>
      </w:pPr>
      <w:r>
        <w:rPr>
          <w:rFonts w:ascii="Times New Roman"/>
          <w:b w:val="false"/>
          <w:i w:val="false"/>
          <w:color w:val="000000"/>
          <w:sz w:val="28"/>
        </w:rPr>
        <w:t>
      Жамбыл облысы</w:t>
      </w:r>
    </w:p>
    <w:bookmarkEnd w:id="822"/>
    <w:bookmarkStart w:name="z829" w:id="823"/>
    <w:p>
      <w:pPr>
        <w:spacing w:after="0"/>
        <w:ind w:left="0"/>
        <w:jc w:val="both"/>
      </w:pPr>
      <w:r>
        <w:rPr>
          <w:rFonts w:ascii="Times New Roman"/>
          <w:b w:val="false"/>
          <w:i w:val="false"/>
          <w:color w:val="000000"/>
          <w:sz w:val="28"/>
        </w:rPr>
        <w:t>
      2030 жылға дейін:</w:t>
      </w:r>
    </w:p>
    <w:bookmarkEnd w:id="823"/>
    <w:bookmarkStart w:name="z830" w:id="824"/>
    <w:p>
      <w:pPr>
        <w:spacing w:after="0"/>
        <w:ind w:left="0"/>
        <w:jc w:val="both"/>
      </w:pPr>
      <w:r>
        <w:rPr>
          <w:rFonts w:ascii="Times New Roman"/>
          <w:b w:val="false"/>
          <w:i w:val="false"/>
          <w:color w:val="000000"/>
          <w:sz w:val="28"/>
        </w:rPr>
        <w:t>
      қолданыстағы өндірістерді технологиялық жаңғырту және жаңарту;</w:t>
      </w:r>
    </w:p>
    <w:bookmarkEnd w:id="824"/>
    <w:bookmarkStart w:name="z831" w:id="825"/>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шараларын іске асыру;</w:t>
      </w:r>
    </w:p>
    <w:bookmarkEnd w:id="825"/>
    <w:bookmarkStart w:name="z832" w:id="826"/>
    <w:p>
      <w:pPr>
        <w:spacing w:after="0"/>
        <w:ind w:left="0"/>
        <w:jc w:val="both"/>
      </w:pPr>
      <w:r>
        <w:rPr>
          <w:rFonts w:ascii="Times New Roman"/>
          <w:b w:val="false"/>
          <w:i w:val="false"/>
          <w:color w:val="000000"/>
          <w:sz w:val="28"/>
        </w:rPr>
        <w:t>
      сатып алулардағы жергілікті қамту үлесін ұлғайту;</w:t>
      </w:r>
    </w:p>
    <w:bookmarkEnd w:id="826"/>
    <w:bookmarkStart w:name="z833" w:id="827"/>
    <w:p>
      <w:pPr>
        <w:spacing w:after="0"/>
        <w:ind w:left="0"/>
        <w:jc w:val="both"/>
      </w:pPr>
      <w:r>
        <w:rPr>
          <w:rFonts w:ascii="Times New Roman"/>
          <w:b w:val="false"/>
          <w:i w:val="false"/>
          <w:color w:val="000000"/>
          <w:sz w:val="28"/>
        </w:rPr>
        <w:t>
      еңбек өнімділігін арттыру;</w:t>
      </w:r>
    </w:p>
    <w:bookmarkEnd w:id="827"/>
    <w:bookmarkStart w:name="z834" w:id="828"/>
    <w:p>
      <w:pPr>
        <w:spacing w:after="0"/>
        <w:ind w:left="0"/>
        <w:jc w:val="both"/>
      </w:pPr>
      <w:r>
        <w:rPr>
          <w:rFonts w:ascii="Times New Roman"/>
          <w:b w:val="false"/>
          <w:i w:val="false"/>
          <w:color w:val="000000"/>
          <w:sz w:val="28"/>
        </w:rPr>
        <w:t xml:space="preserve">
      тігінен-интеграцияланған өндіріс құру мақсатында, яғни асыл тұқымды мал басын сатып алудан, жұқа жүн өндіруден бастап жоғары сапалы дайын өнім шығаруға дейін өндірушілердің, агроөнеркәсіптік кәсіпорындар мен шаруа қожалықтарының кооперациялық байланыстарын жолға қою; </w:t>
      </w:r>
    </w:p>
    <w:bookmarkEnd w:id="828"/>
    <w:bookmarkStart w:name="z835" w:id="829"/>
    <w:p>
      <w:pPr>
        <w:spacing w:after="0"/>
        <w:ind w:left="0"/>
        <w:jc w:val="both"/>
      </w:pPr>
      <w:r>
        <w:rPr>
          <w:rFonts w:ascii="Times New Roman"/>
          <w:b w:val="false"/>
          <w:i w:val="false"/>
          <w:color w:val="000000"/>
          <w:sz w:val="28"/>
        </w:rPr>
        <w:t>
      өңірдің иіру өндірістерінің шикізат базасын дамытуды ынталандыру: облыс аудандарында (Байзақ, Жамбыл, Жуалы, Қордай, Меркі, Шу, Т. Рысқұлов) жұқа жүнді қой шаруашылығын дамыту, асыл тұқымды мал басын сатып алу;</w:t>
      </w:r>
    </w:p>
    <w:bookmarkEnd w:id="829"/>
    <w:bookmarkStart w:name="z836" w:id="830"/>
    <w:p>
      <w:pPr>
        <w:spacing w:after="0"/>
        <w:ind w:left="0"/>
        <w:jc w:val="both"/>
      </w:pPr>
      <w:r>
        <w:rPr>
          <w:rFonts w:ascii="Times New Roman"/>
          <w:b w:val="false"/>
          <w:i w:val="false"/>
          <w:color w:val="000000"/>
          <w:sz w:val="28"/>
        </w:rPr>
        <w:t>
      өндірушілерден шикізат сатып алуды қаржыландыру жүйесін құру;</w:t>
      </w:r>
    </w:p>
    <w:bookmarkEnd w:id="830"/>
    <w:bookmarkStart w:name="z837" w:id="831"/>
    <w:p>
      <w:pPr>
        <w:spacing w:after="0"/>
        <w:ind w:left="0"/>
        <w:jc w:val="both"/>
      </w:pPr>
      <w:r>
        <w:rPr>
          <w:rFonts w:ascii="Times New Roman"/>
          <w:b w:val="false"/>
          <w:i w:val="false"/>
          <w:color w:val="000000"/>
          <w:sz w:val="28"/>
        </w:rPr>
        <w:t>
      айналым қаражатын толықтыруға, тарифтік және тарифтік емес жеңілдіктер беруге мемлекеттік қолдау көрсету;</w:t>
      </w:r>
    </w:p>
    <w:bookmarkEnd w:id="831"/>
    <w:bookmarkStart w:name="z838" w:id="832"/>
    <w:p>
      <w:pPr>
        <w:spacing w:after="0"/>
        <w:ind w:left="0"/>
        <w:jc w:val="both"/>
      </w:pPr>
      <w:r>
        <w:rPr>
          <w:rFonts w:ascii="Times New Roman"/>
          <w:b w:val="false"/>
          <w:i w:val="false"/>
          <w:color w:val="000000"/>
          <w:sz w:val="28"/>
        </w:rPr>
        <w:t xml:space="preserve">
      Тараз қаласында жеңіл өнеркәсіп кластерін құру; </w:t>
      </w:r>
    </w:p>
    <w:bookmarkEnd w:id="832"/>
    <w:bookmarkStart w:name="z839" w:id="833"/>
    <w:p>
      <w:pPr>
        <w:spacing w:after="0"/>
        <w:ind w:left="0"/>
        <w:jc w:val="both"/>
      </w:pPr>
      <w:r>
        <w:rPr>
          <w:rFonts w:ascii="Times New Roman"/>
          <w:b w:val="false"/>
          <w:i w:val="false"/>
          <w:color w:val="000000"/>
          <w:sz w:val="28"/>
        </w:rPr>
        <w:t>
      2040 жылға дейін:</w:t>
      </w:r>
    </w:p>
    <w:bookmarkEnd w:id="833"/>
    <w:bookmarkStart w:name="z840" w:id="834"/>
    <w:p>
      <w:pPr>
        <w:spacing w:after="0"/>
        <w:ind w:left="0"/>
        <w:jc w:val="both"/>
      </w:pPr>
      <w:r>
        <w:rPr>
          <w:rFonts w:ascii="Times New Roman"/>
          <w:b w:val="false"/>
          <w:i w:val="false"/>
          <w:color w:val="000000"/>
          <w:sz w:val="28"/>
        </w:rPr>
        <w:t>
      "ПОШ-Тараз фабрикасы", облыстың агроөнеркәсіптік кәсіпорындары мен шаруа және фермер қожалықтарының қатысуымен тігінен интеграцияланған тізбек құру;</w:t>
      </w:r>
    </w:p>
    <w:bookmarkEnd w:id="834"/>
    <w:bookmarkStart w:name="z841" w:id="835"/>
    <w:p>
      <w:pPr>
        <w:spacing w:after="0"/>
        <w:ind w:left="0"/>
        <w:jc w:val="both"/>
      </w:pPr>
      <w:r>
        <w:rPr>
          <w:rFonts w:ascii="Times New Roman"/>
          <w:b w:val="false"/>
          <w:i w:val="false"/>
          <w:color w:val="000000"/>
          <w:sz w:val="28"/>
        </w:rPr>
        <w:t>
      жүн мен тері өндіру;</w:t>
      </w:r>
    </w:p>
    <w:bookmarkEnd w:id="835"/>
    <w:bookmarkStart w:name="z842" w:id="836"/>
    <w:p>
      <w:pPr>
        <w:spacing w:after="0"/>
        <w:ind w:left="0"/>
        <w:jc w:val="both"/>
      </w:pPr>
      <w:r>
        <w:rPr>
          <w:rFonts w:ascii="Times New Roman"/>
          <w:b w:val="false"/>
          <w:i w:val="false"/>
          <w:color w:val="000000"/>
          <w:sz w:val="28"/>
        </w:rPr>
        <w:t xml:space="preserve">
      ішкі нарықты меншік өніммен қанықтыру; </w:t>
      </w:r>
    </w:p>
    <w:bookmarkEnd w:id="836"/>
    <w:bookmarkStart w:name="z843" w:id="837"/>
    <w:p>
      <w:pPr>
        <w:spacing w:after="0"/>
        <w:ind w:left="0"/>
        <w:jc w:val="both"/>
      </w:pPr>
      <w:r>
        <w:rPr>
          <w:rFonts w:ascii="Times New Roman"/>
          <w:b w:val="false"/>
          <w:i w:val="false"/>
          <w:color w:val="000000"/>
          <w:sz w:val="28"/>
        </w:rPr>
        <w:t xml:space="preserve">
      теріні қайта өңдеу бойынша өндіріс құру; </w:t>
      </w:r>
    </w:p>
    <w:bookmarkEnd w:id="837"/>
    <w:bookmarkStart w:name="z844" w:id="838"/>
    <w:p>
      <w:pPr>
        <w:spacing w:after="0"/>
        <w:ind w:left="0"/>
        <w:jc w:val="both"/>
      </w:pPr>
      <w:r>
        <w:rPr>
          <w:rFonts w:ascii="Times New Roman"/>
          <w:b w:val="false"/>
          <w:i w:val="false"/>
          <w:color w:val="000000"/>
          <w:sz w:val="28"/>
        </w:rPr>
        <w:t>
      саланы цифрландыру;</w:t>
      </w:r>
    </w:p>
    <w:bookmarkEnd w:id="838"/>
    <w:bookmarkStart w:name="z845" w:id="839"/>
    <w:p>
      <w:pPr>
        <w:spacing w:after="0"/>
        <w:ind w:left="0"/>
        <w:jc w:val="both"/>
      </w:pPr>
      <w:r>
        <w:rPr>
          <w:rFonts w:ascii="Times New Roman"/>
          <w:b w:val="false"/>
          <w:i w:val="false"/>
          <w:color w:val="000000"/>
          <w:sz w:val="28"/>
        </w:rPr>
        <w:t>
      2050 жылға дейін:</w:t>
      </w:r>
    </w:p>
    <w:bookmarkEnd w:id="839"/>
    <w:bookmarkStart w:name="z846" w:id="840"/>
    <w:p>
      <w:pPr>
        <w:spacing w:after="0"/>
        <w:ind w:left="0"/>
        <w:jc w:val="both"/>
      </w:pPr>
      <w:r>
        <w:rPr>
          <w:rFonts w:ascii="Times New Roman"/>
          <w:b w:val="false"/>
          <w:i w:val="false"/>
          <w:color w:val="000000"/>
          <w:sz w:val="28"/>
        </w:rPr>
        <w:t xml:space="preserve">
      дайын киім өндірісін ұйымдастыру. </w:t>
      </w:r>
    </w:p>
    <w:bookmarkEnd w:id="840"/>
    <w:bookmarkStart w:name="z847" w:id="841"/>
    <w:p>
      <w:pPr>
        <w:spacing w:after="0"/>
        <w:ind w:left="0"/>
        <w:jc w:val="both"/>
      </w:pPr>
      <w:r>
        <w:rPr>
          <w:rFonts w:ascii="Times New Roman"/>
          <w:b w:val="false"/>
          <w:i w:val="false"/>
          <w:color w:val="000000"/>
          <w:sz w:val="28"/>
        </w:rPr>
        <w:t>
      Қызылорда облысы</w:t>
      </w:r>
    </w:p>
    <w:bookmarkEnd w:id="841"/>
    <w:bookmarkStart w:name="z848" w:id="842"/>
    <w:p>
      <w:pPr>
        <w:spacing w:after="0"/>
        <w:ind w:left="0"/>
        <w:jc w:val="both"/>
      </w:pPr>
      <w:r>
        <w:rPr>
          <w:rFonts w:ascii="Times New Roman"/>
          <w:b w:val="false"/>
          <w:i w:val="false"/>
          <w:color w:val="000000"/>
          <w:sz w:val="28"/>
        </w:rPr>
        <w:t>
      2030 жылға дейін:</w:t>
      </w:r>
    </w:p>
    <w:bookmarkEnd w:id="842"/>
    <w:bookmarkStart w:name="z849" w:id="843"/>
    <w:p>
      <w:pPr>
        <w:spacing w:after="0"/>
        <w:ind w:left="0"/>
        <w:jc w:val="both"/>
      </w:pPr>
      <w:r>
        <w:rPr>
          <w:rFonts w:ascii="Times New Roman"/>
          <w:b w:val="false"/>
          <w:i w:val="false"/>
          <w:color w:val="000000"/>
          <w:sz w:val="28"/>
        </w:rPr>
        <w:t>
      Қызылорда қаласында түйе жүнін өңдеу цехын және көрпе өндіру цехын салу;</w:t>
      </w:r>
    </w:p>
    <w:bookmarkEnd w:id="843"/>
    <w:bookmarkStart w:name="z850" w:id="844"/>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 есебінен жеңіл өнеркәсіпте өндірістер құруды ынталандыру;</w:t>
      </w:r>
    </w:p>
    <w:bookmarkEnd w:id="844"/>
    <w:bookmarkStart w:name="z851" w:id="845"/>
    <w:p>
      <w:pPr>
        <w:spacing w:after="0"/>
        <w:ind w:left="0"/>
        <w:jc w:val="both"/>
      </w:pPr>
      <w:r>
        <w:rPr>
          <w:rFonts w:ascii="Times New Roman"/>
          <w:b w:val="false"/>
          <w:i w:val="false"/>
          <w:color w:val="000000"/>
          <w:sz w:val="28"/>
        </w:rPr>
        <w:t>
      жеңіл өнеркәсіп саласында облыс кадрларын даярлау жүйесін күшейту;</w:t>
      </w:r>
    </w:p>
    <w:bookmarkEnd w:id="845"/>
    <w:bookmarkStart w:name="z852" w:id="846"/>
    <w:p>
      <w:pPr>
        <w:spacing w:after="0"/>
        <w:ind w:left="0"/>
        <w:jc w:val="both"/>
      </w:pPr>
      <w:r>
        <w:rPr>
          <w:rFonts w:ascii="Times New Roman"/>
          <w:b w:val="false"/>
          <w:i w:val="false"/>
          <w:color w:val="000000"/>
          <w:sz w:val="28"/>
        </w:rPr>
        <w:t>
      2040 жылға дейін:</w:t>
      </w:r>
    </w:p>
    <w:bookmarkEnd w:id="846"/>
    <w:bookmarkStart w:name="z853" w:id="847"/>
    <w:p>
      <w:pPr>
        <w:spacing w:after="0"/>
        <w:ind w:left="0"/>
        <w:jc w:val="both"/>
      </w:pPr>
      <w:r>
        <w:rPr>
          <w:rFonts w:ascii="Times New Roman"/>
          <w:b w:val="false"/>
          <w:i w:val="false"/>
          <w:color w:val="000000"/>
          <w:sz w:val="28"/>
        </w:rPr>
        <w:t>
      жүнді, былғарыны және т. б. бастапқы өңдеу бойынша өндірістер құру;</w:t>
      </w:r>
    </w:p>
    <w:bookmarkEnd w:id="847"/>
    <w:bookmarkStart w:name="z854" w:id="848"/>
    <w:p>
      <w:pPr>
        <w:spacing w:after="0"/>
        <w:ind w:left="0"/>
        <w:jc w:val="both"/>
      </w:pPr>
      <w:r>
        <w:rPr>
          <w:rFonts w:ascii="Times New Roman"/>
          <w:b w:val="false"/>
          <w:i w:val="false"/>
          <w:color w:val="000000"/>
          <w:sz w:val="28"/>
        </w:rPr>
        <w:t>
      былғары-галантерея тауарларын, киім-кешек, аяқ киім және т. б. өндіруді ұйымдастыру;</w:t>
      </w:r>
    </w:p>
    <w:bookmarkEnd w:id="848"/>
    <w:bookmarkStart w:name="z855" w:id="849"/>
    <w:p>
      <w:pPr>
        <w:spacing w:after="0"/>
        <w:ind w:left="0"/>
        <w:jc w:val="both"/>
      </w:pPr>
      <w:r>
        <w:rPr>
          <w:rFonts w:ascii="Times New Roman"/>
          <w:b w:val="false"/>
          <w:i w:val="false"/>
          <w:color w:val="000000"/>
          <w:sz w:val="28"/>
        </w:rPr>
        <w:t>
      2050 жылға дейін:</w:t>
      </w:r>
    </w:p>
    <w:bookmarkEnd w:id="849"/>
    <w:bookmarkStart w:name="z856" w:id="850"/>
    <w:p>
      <w:pPr>
        <w:spacing w:after="0"/>
        <w:ind w:left="0"/>
        <w:jc w:val="both"/>
      </w:pPr>
      <w:r>
        <w:rPr>
          <w:rFonts w:ascii="Times New Roman"/>
          <w:b w:val="false"/>
          <w:i w:val="false"/>
          <w:color w:val="000000"/>
          <w:sz w:val="28"/>
        </w:rPr>
        <w:t>
      жеңіл өнеркәсіп өнімдерін шағын сериялы өндіру бойынша шағын кәсіпорындарды қолдау;</w:t>
      </w:r>
    </w:p>
    <w:bookmarkEnd w:id="850"/>
    <w:bookmarkStart w:name="z857" w:id="851"/>
    <w:p>
      <w:pPr>
        <w:spacing w:after="0"/>
        <w:ind w:left="0"/>
        <w:jc w:val="both"/>
      </w:pPr>
      <w:r>
        <w:rPr>
          <w:rFonts w:ascii="Times New Roman"/>
          <w:b w:val="false"/>
          <w:i w:val="false"/>
          <w:color w:val="000000"/>
          <w:sz w:val="28"/>
        </w:rPr>
        <w:t>
      қолөнерді дамытуды және кәдесый өнімдерін өндіруді қолдау.</w:t>
      </w:r>
    </w:p>
    <w:bookmarkEnd w:id="851"/>
    <w:bookmarkStart w:name="z858" w:id="852"/>
    <w:p>
      <w:pPr>
        <w:spacing w:after="0"/>
        <w:ind w:left="0"/>
        <w:jc w:val="both"/>
      </w:pPr>
      <w:r>
        <w:rPr>
          <w:rFonts w:ascii="Times New Roman"/>
          <w:b w:val="false"/>
          <w:i w:val="false"/>
          <w:color w:val="000000"/>
          <w:sz w:val="28"/>
        </w:rPr>
        <w:t>
      Түркістан облысы</w:t>
      </w:r>
    </w:p>
    <w:bookmarkEnd w:id="852"/>
    <w:bookmarkStart w:name="z859" w:id="853"/>
    <w:p>
      <w:pPr>
        <w:spacing w:after="0"/>
        <w:ind w:left="0"/>
        <w:jc w:val="both"/>
      </w:pPr>
      <w:r>
        <w:rPr>
          <w:rFonts w:ascii="Times New Roman"/>
          <w:b w:val="false"/>
          <w:i w:val="false"/>
          <w:color w:val="000000"/>
          <w:sz w:val="28"/>
        </w:rPr>
        <w:t>
      2030 жылға дейін:</w:t>
      </w:r>
    </w:p>
    <w:bookmarkEnd w:id="853"/>
    <w:bookmarkStart w:name="z860" w:id="854"/>
    <w:p>
      <w:pPr>
        <w:spacing w:after="0"/>
        <w:ind w:left="0"/>
        <w:jc w:val="both"/>
      </w:pPr>
      <w:r>
        <w:rPr>
          <w:rFonts w:ascii="Times New Roman"/>
          <w:b w:val="false"/>
          <w:i w:val="false"/>
          <w:color w:val="000000"/>
          <w:sz w:val="28"/>
        </w:rPr>
        <w:t xml:space="preserve">
      Төле би ауданы Леңгір қаласында жаңа тігін фабрикасын салу; </w:t>
      </w:r>
    </w:p>
    <w:bookmarkEnd w:id="854"/>
    <w:bookmarkStart w:name="z861" w:id="855"/>
    <w:p>
      <w:pPr>
        <w:spacing w:after="0"/>
        <w:ind w:left="0"/>
        <w:jc w:val="both"/>
      </w:pPr>
      <w:r>
        <w:rPr>
          <w:rFonts w:ascii="Times New Roman"/>
          <w:b w:val="false"/>
          <w:i w:val="false"/>
          <w:color w:val="000000"/>
          <w:sz w:val="28"/>
        </w:rPr>
        <w:t xml:space="preserve">
      Мақтаарал ауданында тоқыма фабрикасын салу; </w:t>
      </w:r>
    </w:p>
    <w:bookmarkEnd w:id="855"/>
    <w:bookmarkStart w:name="z862" w:id="856"/>
    <w:p>
      <w:pPr>
        <w:spacing w:after="0"/>
        <w:ind w:left="0"/>
        <w:jc w:val="both"/>
      </w:pPr>
      <w:r>
        <w:rPr>
          <w:rFonts w:ascii="Times New Roman"/>
          <w:b w:val="false"/>
          <w:i w:val="false"/>
          <w:color w:val="000000"/>
          <w:sz w:val="28"/>
        </w:rPr>
        <w:t>
      Сарыағаш ауданы Қызылжар ауылдық округіндегі жүн мен былғарыдан жасалған бұйымдарды өңдеу және дайындау цехын салу;</w:t>
      </w:r>
    </w:p>
    <w:bookmarkEnd w:id="856"/>
    <w:bookmarkStart w:name="z863" w:id="857"/>
    <w:p>
      <w:pPr>
        <w:spacing w:after="0"/>
        <w:ind w:left="0"/>
        <w:jc w:val="both"/>
      </w:pPr>
      <w:r>
        <w:rPr>
          <w:rFonts w:ascii="Times New Roman"/>
          <w:b w:val="false"/>
          <w:i w:val="false"/>
          <w:color w:val="000000"/>
          <w:sz w:val="28"/>
        </w:rPr>
        <w:t>
      Сарыағаш ауданы Жартытөбе ауылдық округінде тоқыма бұйымдарын өндіруді ұйымдастыру (тігін цехы);</w:t>
      </w:r>
    </w:p>
    <w:bookmarkEnd w:id="857"/>
    <w:bookmarkStart w:name="z864" w:id="858"/>
    <w:p>
      <w:pPr>
        <w:spacing w:after="0"/>
        <w:ind w:left="0"/>
        <w:jc w:val="both"/>
      </w:pPr>
      <w:r>
        <w:rPr>
          <w:rFonts w:ascii="Times New Roman"/>
          <w:b w:val="false"/>
          <w:i w:val="false"/>
          <w:color w:val="000000"/>
          <w:sz w:val="28"/>
        </w:rPr>
        <w:t>
      Сарыағаш ауданы Ақжар ауылдық округінде жүннен және былғарыдан жасалған бұйымдарды қабылдау, қайта өңдеу және дайындау цехын салу;</w:t>
      </w:r>
    </w:p>
    <w:bookmarkEnd w:id="858"/>
    <w:bookmarkStart w:name="z865" w:id="859"/>
    <w:p>
      <w:pPr>
        <w:spacing w:after="0"/>
        <w:ind w:left="0"/>
        <w:jc w:val="both"/>
      </w:pPr>
      <w:r>
        <w:rPr>
          <w:rFonts w:ascii="Times New Roman"/>
          <w:b w:val="false"/>
          <w:i w:val="false"/>
          <w:color w:val="000000"/>
          <w:sz w:val="28"/>
        </w:rPr>
        <w:t>
      Сарыағаш ауданының Дербісек ауылдық округінде жүннен және былғарыдан жасалған бұйымдарды өңдеу және дайындау;</w:t>
      </w:r>
    </w:p>
    <w:bookmarkEnd w:id="859"/>
    <w:bookmarkStart w:name="z866" w:id="860"/>
    <w:p>
      <w:pPr>
        <w:spacing w:after="0"/>
        <w:ind w:left="0"/>
        <w:jc w:val="both"/>
      </w:pPr>
      <w:r>
        <w:rPr>
          <w:rFonts w:ascii="Times New Roman"/>
          <w:b w:val="false"/>
          <w:i w:val="false"/>
          <w:color w:val="000000"/>
          <w:sz w:val="28"/>
        </w:rPr>
        <w:t>
      Төле би ауданының Көксәйек ауылдық округінде жүннен және былғарыдан бұйымдар дайындайтын өндіріс ұйымдастыру;</w:t>
      </w:r>
    </w:p>
    <w:bookmarkEnd w:id="860"/>
    <w:bookmarkStart w:name="z867" w:id="861"/>
    <w:p>
      <w:pPr>
        <w:spacing w:after="0"/>
        <w:ind w:left="0"/>
        <w:jc w:val="both"/>
      </w:pPr>
      <w:r>
        <w:rPr>
          <w:rFonts w:ascii="Times New Roman"/>
          <w:b w:val="false"/>
          <w:i w:val="false"/>
          <w:color w:val="000000"/>
          <w:sz w:val="28"/>
        </w:rPr>
        <w:t>
      Түркістан қаласында мақта-тоқыма кластерін құру;</w:t>
      </w:r>
    </w:p>
    <w:bookmarkEnd w:id="861"/>
    <w:bookmarkStart w:name="z868" w:id="862"/>
    <w:p>
      <w:pPr>
        <w:spacing w:after="0"/>
        <w:ind w:left="0"/>
        <w:jc w:val="both"/>
      </w:pPr>
      <w:r>
        <w:rPr>
          <w:rFonts w:ascii="Times New Roman"/>
          <w:b w:val="false"/>
          <w:i w:val="false"/>
          <w:color w:val="000000"/>
          <w:sz w:val="28"/>
        </w:rPr>
        <w:t>
      Түркістан қаласы мен Түркістан облысының аумағында орналасқан агроөнеркәсіптік кәсіпорындардың негізгі қорларын жаңғыртуға инвестициялар тарту;</w:t>
      </w:r>
    </w:p>
    <w:bookmarkEnd w:id="862"/>
    <w:bookmarkStart w:name="z869" w:id="863"/>
    <w:p>
      <w:pPr>
        <w:spacing w:after="0"/>
        <w:ind w:left="0"/>
        <w:jc w:val="both"/>
      </w:pPr>
      <w:r>
        <w:rPr>
          <w:rFonts w:ascii="Times New Roman"/>
          <w:b w:val="false"/>
          <w:i w:val="false"/>
          <w:color w:val="000000"/>
          <w:sz w:val="28"/>
        </w:rPr>
        <w:t xml:space="preserve">
      саланы цифрландыру және автоматтандыру; </w:t>
      </w:r>
    </w:p>
    <w:bookmarkEnd w:id="863"/>
    <w:bookmarkStart w:name="z870" w:id="864"/>
    <w:p>
      <w:pPr>
        <w:spacing w:after="0"/>
        <w:ind w:left="0"/>
        <w:jc w:val="both"/>
      </w:pPr>
      <w:r>
        <w:rPr>
          <w:rFonts w:ascii="Times New Roman"/>
          <w:b w:val="false"/>
          <w:i w:val="false"/>
          <w:color w:val="000000"/>
          <w:sz w:val="28"/>
        </w:rPr>
        <w:t>
      мақта-тоқыма бағытындағы кәсіптердің беделін арттыру және ауылдық жерлерде жұмыспен қамту:</w:t>
      </w:r>
    </w:p>
    <w:bookmarkEnd w:id="864"/>
    <w:bookmarkStart w:name="z871" w:id="865"/>
    <w:p>
      <w:pPr>
        <w:spacing w:after="0"/>
        <w:ind w:left="0"/>
        <w:jc w:val="both"/>
      </w:pPr>
      <w:r>
        <w:rPr>
          <w:rFonts w:ascii="Times New Roman"/>
          <w:b w:val="false"/>
          <w:i w:val="false"/>
          <w:color w:val="000000"/>
          <w:sz w:val="28"/>
        </w:rPr>
        <w:t>
      кластерге қатысушы компаниялардың, Түркістан қаласы мен Түркістан облысының жоғары оқу орындары мен техникалық және кәсіптік білім беру мекемелерінің өкілдерімен дуальды білім беру бағдарламаларын әзірлеу;</w:t>
      </w:r>
    </w:p>
    <w:bookmarkEnd w:id="865"/>
    <w:bookmarkStart w:name="z872" w:id="866"/>
    <w:p>
      <w:pPr>
        <w:spacing w:after="0"/>
        <w:ind w:left="0"/>
        <w:jc w:val="both"/>
      </w:pPr>
      <w:r>
        <w:rPr>
          <w:rFonts w:ascii="Times New Roman"/>
          <w:b w:val="false"/>
          <w:i w:val="false"/>
          <w:color w:val="000000"/>
          <w:sz w:val="28"/>
        </w:rPr>
        <w:t>
      тоқыма және тігін өнеркәсібіндегі жұмыс күшінің құзыреттілік деңгейін арттыру;</w:t>
      </w:r>
    </w:p>
    <w:bookmarkEnd w:id="866"/>
    <w:bookmarkStart w:name="z873" w:id="867"/>
    <w:p>
      <w:pPr>
        <w:spacing w:after="0"/>
        <w:ind w:left="0"/>
        <w:jc w:val="both"/>
      </w:pPr>
      <w:r>
        <w:rPr>
          <w:rFonts w:ascii="Times New Roman"/>
          <w:b w:val="false"/>
          <w:i w:val="false"/>
          <w:color w:val="000000"/>
          <w:sz w:val="28"/>
        </w:rPr>
        <w:t>
      2040 жылға дейін:</w:t>
      </w:r>
    </w:p>
    <w:bookmarkEnd w:id="867"/>
    <w:bookmarkStart w:name="z874" w:id="868"/>
    <w:p>
      <w:pPr>
        <w:spacing w:after="0"/>
        <w:ind w:left="0"/>
        <w:jc w:val="both"/>
      </w:pPr>
      <w:r>
        <w:rPr>
          <w:rFonts w:ascii="Times New Roman"/>
          <w:b w:val="false"/>
          <w:i w:val="false"/>
          <w:color w:val="000000"/>
          <w:sz w:val="28"/>
        </w:rPr>
        <w:t>
      мақта-тоқыма өндірісінде инновацияларды қолдануды ынталандыру, бәсекеге қабілетті өндірістер құру;</w:t>
      </w:r>
    </w:p>
    <w:bookmarkEnd w:id="868"/>
    <w:bookmarkStart w:name="z875" w:id="869"/>
    <w:p>
      <w:pPr>
        <w:spacing w:after="0"/>
        <w:ind w:left="0"/>
        <w:jc w:val="both"/>
      </w:pPr>
      <w:r>
        <w:rPr>
          <w:rFonts w:ascii="Times New Roman"/>
          <w:b w:val="false"/>
          <w:i w:val="false"/>
          <w:color w:val="000000"/>
          <w:sz w:val="28"/>
        </w:rPr>
        <w:t>
      агроөнеркәсіптік кешен кәсіпорындарын мақта шикізатын қайта өңдеу саласындағы инновацияларды пайдалануға ынталандыру тетіктерін әзірлеу;</w:t>
      </w:r>
    </w:p>
    <w:bookmarkEnd w:id="869"/>
    <w:bookmarkStart w:name="z876" w:id="870"/>
    <w:p>
      <w:pPr>
        <w:spacing w:after="0"/>
        <w:ind w:left="0"/>
        <w:jc w:val="both"/>
      </w:pPr>
      <w:r>
        <w:rPr>
          <w:rFonts w:ascii="Times New Roman"/>
          <w:b w:val="false"/>
          <w:i w:val="false"/>
          <w:color w:val="000000"/>
          <w:sz w:val="28"/>
        </w:rPr>
        <w:t>
      мақта-тоқыма кластерінің инвестициялық тартымдылығын арттыру;</w:t>
      </w:r>
    </w:p>
    <w:bookmarkEnd w:id="870"/>
    <w:bookmarkStart w:name="z877" w:id="871"/>
    <w:p>
      <w:pPr>
        <w:spacing w:after="0"/>
        <w:ind w:left="0"/>
        <w:jc w:val="both"/>
      </w:pPr>
      <w:r>
        <w:rPr>
          <w:rFonts w:ascii="Times New Roman"/>
          <w:b w:val="false"/>
          <w:i w:val="false"/>
          <w:color w:val="000000"/>
          <w:sz w:val="28"/>
        </w:rPr>
        <w:t>
      Түркістан қаласы мен Түркістан облысының аумағында орналасқан агроөнеркәсіптік кәсіпорындардың негізгі қорларын жаңғыртуға инвестициялар тарту;</w:t>
      </w:r>
    </w:p>
    <w:bookmarkEnd w:id="871"/>
    <w:bookmarkStart w:name="z878" w:id="872"/>
    <w:p>
      <w:pPr>
        <w:spacing w:after="0"/>
        <w:ind w:left="0"/>
        <w:jc w:val="both"/>
      </w:pPr>
      <w:r>
        <w:rPr>
          <w:rFonts w:ascii="Times New Roman"/>
          <w:b w:val="false"/>
          <w:i w:val="false"/>
          <w:color w:val="000000"/>
          <w:sz w:val="28"/>
        </w:rPr>
        <w:t>
      2050 жылға дейін:</w:t>
      </w:r>
    </w:p>
    <w:bookmarkEnd w:id="872"/>
    <w:bookmarkStart w:name="z879" w:id="873"/>
    <w:p>
      <w:pPr>
        <w:spacing w:after="0"/>
        <w:ind w:left="0"/>
        <w:jc w:val="both"/>
      </w:pPr>
      <w:r>
        <w:rPr>
          <w:rFonts w:ascii="Times New Roman"/>
          <w:b w:val="false"/>
          <w:i w:val="false"/>
          <w:color w:val="000000"/>
          <w:sz w:val="28"/>
        </w:rPr>
        <w:t>
      экспортқа бағдарланған ірі халықаралық компанияларды тарту;</w:t>
      </w:r>
    </w:p>
    <w:bookmarkEnd w:id="873"/>
    <w:bookmarkStart w:name="z880" w:id="874"/>
    <w:p>
      <w:pPr>
        <w:spacing w:after="0"/>
        <w:ind w:left="0"/>
        <w:jc w:val="both"/>
      </w:pPr>
      <w:r>
        <w:rPr>
          <w:rFonts w:ascii="Times New Roman"/>
          <w:b w:val="false"/>
          <w:i w:val="false"/>
          <w:color w:val="000000"/>
          <w:sz w:val="28"/>
        </w:rPr>
        <w:t>
      сала өнімдерінің ассортиментін кеңейту;</w:t>
      </w:r>
    </w:p>
    <w:bookmarkEnd w:id="874"/>
    <w:bookmarkStart w:name="z881" w:id="875"/>
    <w:p>
      <w:pPr>
        <w:spacing w:after="0"/>
        <w:ind w:left="0"/>
        <w:jc w:val="both"/>
      </w:pPr>
      <w:r>
        <w:rPr>
          <w:rFonts w:ascii="Times New Roman"/>
          <w:b w:val="false"/>
          <w:i w:val="false"/>
          <w:color w:val="000000"/>
          <w:sz w:val="28"/>
        </w:rPr>
        <w:t>
      шикізатпен қамтамасыз етуде импортты толық алмастыру;</w:t>
      </w:r>
    </w:p>
    <w:bookmarkEnd w:id="875"/>
    <w:bookmarkStart w:name="z882" w:id="876"/>
    <w:p>
      <w:pPr>
        <w:spacing w:after="0"/>
        <w:ind w:left="0"/>
        <w:jc w:val="both"/>
      </w:pPr>
      <w:r>
        <w:rPr>
          <w:rFonts w:ascii="Times New Roman"/>
          <w:b w:val="false"/>
          <w:i w:val="false"/>
          <w:color w:val="000000"/>
          <w:sz w:val="28"/>
        </w:rPr>
        <w:t>
      жаңа бағыттарды, оның ішінде синтетикалық талшықтар өндірісін дамыту және игеру.</w:t>
      </w:r>
    </w:p>
    <w:bookmarkEnd w:id="876"/>
    <w:bookmarkStart w:name="z883" w:id="877"/>
    <w:p>
      <w:pPr>
        <w:spacing w:after="0"/>
        <w:ind w:left="0"/>
        <w:jc w:val="both"/>
      </w:pPr>
      <w:r>
        <w:rPr>
          <w:rFonts w:ascii="Times New Roman"/>
          <w:b w:val="false"/>
          <w:i w:val="false"/>
          <w:color w:val="000000"/>
          <w:sz w:val="28"/>
        </w:rPr>
        <w:t>
      Шымкент қаласы</w:t>
      </w:r>
    </w:p>
    <w:bookmarkEnd w:id="877"/>
    <w:bookmarkStart w:name="z884" w:id="878"/>
    <w:p>
      <w:pPr>
        <w:spacing w:after="0"/>
        <w:ind w:left="0"/>
        <w:jc w:val="both"/>
      </w:pPr>
      <w:r>
        <w:rPr>
          <w:rFonts w:ascii="Times New Roman"/>
          <w:b w:val="false"/>
          <w:i w:val="false"/>
          <w:color w:val="000000"/>
          <w:sz w:val="28"/>
        </w:rPr>
        <w:t>
      2030 жылға дейін:</w:t>
      </w:r>
    </w:p>
    <w:bookmarkEnd w:id="878"/>
    <w:bookmarkStart w:name="z885" w:id="879"/>
    <w:p>
      <w:pPr>
        <w:spacing w:after="0"/>
        <w:ind w:left="0"/>
        <w:jc w:val="both"/>
      </w:pPr>
      <w:r>
        <w:rPr>
          <w:rFonts w:ascii="Times New Roman"/>
          <w:b w:val="false"/>
          <w:i w:val="false"/>
          <w:color w:val="000000"/>
          <w:sz w:val="28"/>
        </w:rPr>
        <w:t>
      "Оңтүстік" арнайы экономикалық аймағының аумағында, оның ішінде шетелдік инвесторлардың қатысуымен жобаларды іске асыру;</w:t>
      </w:r>
    </w:p>
    <w:bookmarkEnd w:id="879"/>
    <w:bookmarkStart w:name="z886" w:id="880"/>
    <w:p>
      <w:pPr>
        <w:spacing w:after="0"/>
        <w:ind w:left="0"/>
        <w:jc w:val="both"/>
      </w:pPr>
      <w:r>
        <w:rPr>
          <w:rFonts w:ascii="Times New Roman"/>
          <w:b w:val="false"/>
          <w:i w:val="false"/>
          <w:color w:val="000000"/>
          <w:sz w:val="28"/>
        </w:rPr>
        <w:t>
      экспорттаушыларды мемлекеттік қолдау шараларын және экспорттаушы-кәсіпорындарға экспорттық өнімді өндіретін кәсіпорындарға "Qazlndustry" қазақстандық индустрия және экспорт орталығы" және "KazakhExport" экспорттық сақтандыру компаниясы" акционерлік қоғамдарымен бірлесіп шикізаттық емес экспорт көлемін ұлғайту бойынша шығындарды өтеу талаптарын түсіндіру бойынша бизнес-семинарлар ұйымдастыру және өткізу;</w:t>
      </w:r>
    </w:p>
    <w:bookmarkEnd w:id="880"/>
    <w:bookmarkStart w:name="z887" w:id="881"/>
    <w:p>
      <w:pPr>
        <w:spacing w:after="0"/>
        <w:ind w:left="0"/>
        <w:jc w:val="both"/>
      </w:pPr>
      <w:r>
        <w:rPr>
          <w:rFonts w:ascii="Times New Roman"/>
          <w:b w:val="false"/>
          <w:i w:val="false"/>
          <w:color w:val="000000"/>
          <w:sz w:val="28"/>
        </w:rPr>
        <w:t xml:space="preserve">
      жүн өндіретін цехтар салу; </w:t>
      </w:r>
    </w:p>
    <w:bookmarkEnd w:id="881"/>
    <w:bookmarkStart w:name="z888" w:id="882"/>
    <w:p>
      <w:pPr>
        <w:spacing w:after="0"/>
        <w:ind w:left="0"/>
        <w:jc w:val="both"/>
      </w:pPr>
      <w:r>
        <w:rPr>
          <w:rFonts w:ascii="Times New Roman"/>
          <w:b w:val="false"/>
          <w:i w:val="false"/>
          <w:color w:val="000000"/>
          <w:sz w:val="28"/>
        </w:rPr>
        <w:t>
      аяқ киім өндірісін ұйымдастыру;</w:t>
      </w:r>
    </w:p>
    <w:bookmarkEnd w:id="882"/>
    <w:bookmarkStart w:name="z889" w:id="883"/>
    <w:p>
      <w:pPr>
        <w:spacing w:after="0"/>
        <w:ind w:left="0"/>
        <w:jc w:val="both"/>
      </w:pPr>
      <w:r>
        <w:rPr>
          <w:rFonts w:ascii="Times New Roman"/>
          <w:b w:val="false"/>
          <w:i w:val="false"/>
          <w:color w:val="000000"/>
          <w:sz w:val="28"/>
        </w:rPr>
        <w:t>
      кілемдер мен кілем бұйымдар өндірісін ұйымдастыру;</w:t>
      </w:r>
    </w:p>
    <w:bookmarkEnd w:id="883"/>
    <w:bookmarkStart w:name="z890" w:id="884"/>
    <w:p>
      <w:pPr>
        <w:spacing w:after="0"/>
        <w:ind w:left="0"/>
        <w:jc w:val="both"/>
      </w:pPr>
      <w:r>
        <w:rPr>
          <w:rFonts w:ascii="Times New Roman"/>
          <w:b w:val="false"/>
          <w:i w:val="false"/>
          <w:color w:val="000000"/>
          <w:sz w:val="28"/>
        </w:rPr>
        <w:t>
      мақта-мата, қоспалық және киімдік маталар өндірісін ұйымдастыру;</w:t>
      </w:r>
    </w:p>
    <w:bookmarkEnd w:id="884"/>
    <w:bookmarkStart w:name="z891" w:id="885"/>
    <w:p>
      <w:pPr>
        <w:spacing w:after="0"/>
        <w:ind w:left="0"/>
        <w:jc w:val="both"/>
      </w:pPr>
      <w:r>
        <w:rPr>
          <w:rFonts w:ascii="Times New Roman"/>
          <w:b w:val="false"/>
          <w:i w:val="false"/>
          <w:color w:val="000000"/>
          <w:sz w:val="28"/>
        </w:rPr>
        <w:t>
      тоқыма кластерін дамыту;</w:t>
      </w:r>
    </w:p>
    <w:bookmarkEnd w:id="885"/>
    <w:bookmarkStart w:name="z892" w:id="886"/>
    <w:p>
      <w:pPr>
        <w:spacing w:after="0"/>
        <w:ind w:left="0"/>
        <w:jc w:val="both"/>
      </w:pPr>
      <w:r>
        <w:rPr>
          <w:rFonts w:ascii="Times New Roman"/>
          <w:b w:val="false"/>
          <w:i w:val="false"/>
          <w:color w:val="000000"/>
          <w:sz w:val="28"/>
        </w:rPr>
        <w:t>
      жұмыс істеп тұрған кәсіпорындардың технологияларын жаңарту және жаңғырту, тоқтап тұрған өндірістерді қайта іске қосу;</w:t>
      </w:r>
    </w:p>
    <w:bookmarkEnd w:id="886"/>
    <w:bookmarkStart w:name="z893" w:id="887"/>
    <w:p>
      <w:pPr>
        <w:spacing w:after="0"/>
        <w:ind w:left="0"/>
        <w:jc w:val="both"/>
      </w:pPr>
      <w:r>
        <w:rPr>
          <w:rFonts w:ascii="Times New Roman"/>
          <w:b w:val="false"/>
          <w:i w:val="false"/>
          <w:color w:val="000000"/>
          <w:sz w:val="28"/>
        </w:rPr>
        <w:t>
      жеңіл өнеркәсіпте цифрлық технологиялық платформаларды қалыптастыру;</w:t>
      </w:r>
    </w:p>
    <w:bookmarkEnd w:id="887"/>
    <w:bookmarkStart w:name="z894" w:id="888"/>
    <w:p>
      <w:pPr>
        <w:spacing w:after="0"/>
        <w:ind w:left="0"/>
        <w:jc w:val="both"/>
      </w:pPr>
      <w:r>
        <w:rPr>
          <w:rFonts w:ascii="Times New Roman"/>
          <w:b w:val="false"/>
          <w:i w:val="false"/>
          <w:color w:val="000000"/>
          <w:sz w:val="28"/>
        </w:rPr>
        <w:t>
      2040 жылға дейін:</w:t>
      </w:r>
    </w:p>
    <w:bookmarkEnd w:id="888"/>
    <w:bookmarkStart w:name="z895" w:id="889"/>
    <w:p>
      <w:pPr>
        <w:spacing w:after="0"/>
        <w:ind w:left="0"/>
        <w:jc w:val="both"/>
      </w:pPr>
      <w:r>
        <w:rPr>
          <w:rFonts w:ascii="Times New Roman"/>
          <w:b w:val="false"/>
          <w:i w:val="false"/>
          <w:color w:val="000000"/>
          <w:sz w:val="28"/>
        </w:rPr>
        <w:t>
      жұмыс күшінің дағдыларын дамыту;</w:t>
      </w:r>
    </w:p>
    <w:bookmarkEnd w:id="889"/>
    <w:bookmarkStart w:name="z896" w:id="890"/>
    <w:p>
      <w:pPr>
        <w:spacing w:after="0"/>
        <w:ind w:left="0"/>
        <w:jc w:val="both"/>
      </w:pPr>
      <w:r>
        <w:rPr>
          <w:rFonts w:ascii="Times New Roman"/>
          <w:b w:val="false"/>
          <w:i w:val="false"/>
          <w:color w:val="000000"/>
          <w:sz w:val="28"/>
        </w:rPr>
        <w:t>
      озық технологияларды енгізу және бәсекеге қабілетті ғылымды қажетсінетін өнім шығаруды игеру;</w:t>
      </w:r>
    </w:p>
    <w:bookmarkEnd w:id="890"/>
    <w:bookmarkStart w:name="z897" w:id="891"/>
    <w:p>
      <w:pPr>
        <w:spacing w:after="0"/>
        <w:ind w:left="0"/>
        <w:jc w:val="both"/>
      </w:pPr>
      <w:r>
        <w:rPr>
          <w:rFonts w:ascii="Times New Roman"/>
          <w:b w:val="false"/>
          <w:i w:val="false"/>
          <w:color w:val="000000"/>
          <w:sz w:val="28"/>
        </w:rPr>
        <w:t>
      өңірішілік және өңіраралық ғылыми-техникалық және өндірістік кооперацияны дамыту;</w:t>
      </w:r>
    </w:p>
    <w:bookmarkEnd w:id="891"/>
    <w:bookmarkStart w:name="z898" w:id="892"/>
    <w:p>
      <w:pPr>
        <w:spacing w:after="0"/>
        <w:ind w:left="0"/>
        <w:jc w:val="both"/>
      </w:pPr>
      <w:r>
        <w:rPr>
          <w:rFonts w:ascii="Times New Roman"/>
          <w:b w:val="false"/>
          <w:i w:val="false"/>
          <w:color w:val="000000"/>
          <w:sz w:val="28"/>
        </w:rPr>
        <w:t>
      стратегиялық әріптестер мен инвесторларды тарту;</w:t>
      </w:r>
    </w:p>
    <w:bookmarkEnd w:id="892"/>
    <w:bookmarkStart w:name="z899" w:id="893"/>
    <w:p>
      <w:pPr>
        <w:spacing w:after="0"/>
        <w:ind w:left="0"/>
        <w:jc w:val="both"/>
      </w:pPr>
      <w:r>
        <w:rPr>
          <w:rFonts w:ascii="Times New Roman"/>
          <w:b w:val="false"/>
          <w:i w:val="false"/>
          <w:color w:val="000000"/>
          <w:sz w:val="28"/>
        </w:rPr>
        <w:t>
      2050 жылға дейін:</w:t>
      </w:r>
    </w:p>
    <w:bookmarkEnd w:id="893"/>
    <w:bookmarkStart w:name="z900" w:id="894"/>
    <w:p>
      <w:pPr>
        <w:spacing w:after="0"/>
        <w:ind w:left="0"/>
        <w:jc w:val="both"/>
      </w:pPr>
      <w:r>
        <w:rPr>
          <w:rFonts w:ascii="Times New Roman"/>
          <w:b w:val="false"/>
          <w:i w:val="false"/>
          <w:color w:val="000000"/>
          <w:sz w:val="28"/>
        </w:rPr>
        <w:t xml:space="preserve">
      жаңа бағыттарды игеру мен экспортты қолдау; </w:t>
      </w:r>
    </w:p>
    <w:bookmarkEnd w:id="894"/>
    <w:bookmarkStart w:name="z901" w:id="895"/>
    <w:p>
      <w:pPr>
        <w:spacing w:after="0"/>
        <w:ind w:left="0"/>
        <w:jc w:val="both"/>
      </w:pPr>
      <w:r>
        <w:rPr>
          <w:rFonts w:ascii="Times New Roman"/>
          <w:b w:val="false"/>
          <w:i w:val="false"/>
          <w:color w:val="000000"/>
          <w:sz w:val="28"/>
        </w:rPr>
        <w:t>
      импортты алмастыруды қолдау.</w:t>
      </w:r>
    </w:p>
    <w:bookmarkEnd w:id="895"/>
    <w:bookmarkStart w:name="z902" w:id="896"/>
    <w:p>
      <w:pPr>
        <w:spacing w:after="0"/>
        <w:ind w:left="0"/>
        <w:jc w:val="both"/>
      </w:pPr>
      <w:r>
        <w:rPr>
          <w:rFonts w:ascii="Times New Roman"/>
          <w:b w:val="false"/>
          <w:i w:val="false"/>
          <w:color w:val="000000"/>
          <w:sz w:val="28"/>
        </w:rPr>
        <w:t>
      Алматы қаласы</w:t>
      </w:r>
    </w:p>
    <w:bookmarkEnd w:id="896"/>
    <w:bookmarkStart w:name="z903" w:id="897"/>
    <w:p>
      <w:pPr>
        <w:spacing w:after="0"/>
        <w:ind w:left="0"/>
        <w:jc w:val="both"/>
      </w:pPr>
      <w:r>
        <w:rPr>
          <w:rFonts w:ascii="Times New Roman"/>
          <w:b w:val="false"/>
          <w:i w:val="false"/>
          <w:color w:val="000000"/>
          <w:sz w:val="28"/>
        </w:rPr>
        <w:t>
      2030 жылға дейін:</w:t>
      </w:r>
    </w:p>
    <w:bookmarkEnd w:id="897"/>
    <w:bookmarkStart w:name="z904" w:id="898"/>
    <w:p>
      <w:pPr>
        <w:spacing w:after="0"/>
        <w:ind w:left="0"/>
        <w:jc w:val="both"/>
      </w:pPr>
      <w:r>
        <w:rPr>
          <w:rFonts w:ascii="Times New Roman"/>
          <w:b w:val="false"/>
          <w:i w:val="false"/>
          <w:color w:val="000000"/>
          <w:sz w:val="28"/>
        </w:rPr>
        <w:t>
      тоқыма саласының негізгі қорларын жаңартуға инвестициялар тарту;</w:t>
      </w:r>
    </w:p>
    <w:bookmarkEnd w:id="898"/>
    <w:bookmarkStart w:name="z905" w:id="899"/>
    <w:p>
      <w:pPr>
        <w:spacing w:after="0"/>
        <w:ind w:left="0"/>
        <w:jc w:val="both"/>
      </w:pPr>
      <w:r>
        <w:rPr>
          <w:rFonts w:ascii="Times New Roman"/>
          <w:b w:val="false"/>
          <w:i w:val="false"/>
          <w:color w:val="000000"/>
          <w:sz w:val="28"/>
        </w:rPr>
        <w:t>
      салалық құжаттар, Индустрияландырудың бірыңғай картасы шеңберінде мемлекеттік қолдау шаралары есебінен жеңіл өнеркәсіпте өндірістер құруды ынталандыру;</w:t>
      </w:r>
    </w:p>
    <w:bookmarkEnd w:id="899"/>
    <w:bookmarkStart w:name="z906" w:id="900"/>
    <w:p>
      <w:pPr>
        <w:spacing w:after="0"/>
        <w:ind w:left="0"/>
        <w:jc w:val="both"/>
      </w:pPr>
      <w:r>
        <w:rPr>
          <w:rFonts w:ascii="Times New Roman"/>
          <w:b w:val="false"/>
          <w:i w:val="false"/>
          <w:color w:val="000000"/>
          <w:sz w:val="28"/>
        </w:rPr>
        <w:t>
      киім, тоқыма және аяқ киім өндірісін жергіліктендіру үшін қолайлы жағдайлар жасау;</w:t>
      </w:r>
    </w:p>
    <w:bookmarkEnd w:id="900"/>
    <w:bookmarkStart w:name="z907" w:id="901"/>
    <w:p>
      <w:pPr>
        <w:spacing w:after="0"/>
        <w:ind w:left="0"/>
        <w:jc w:val="both"/>
      </w:pPr>
      <w:r>
        <w:rPr>
          <w:rFonts w:ascii="Times New Roman"/>
          <w:b w:val="false"/>
          <w:i w:val="false"/>
          <w:color w:val="000000"/>
          <w:sz w:val="28"/>
        </w:rPr>
        <w:t>
      халықаралық брендтер үшін келісімшарттық өндірушілерді дамыту үшін жағдайлар жасау;</w:t>
      </w:r>
    </w:p>
    <w:bookmarkEnd w:id="901"/>
    <w:bookmarkStart w:name="z908" w:id="902"/>
    <w:p>
      <w:pPr>
        <w:spacing w:after="0"/>
        <w:ind w:left="0"/>
        <w:jc w:val="both"/>
      </w:pPr>
      <w:r>
        <w:rPr>
          <w:rFonts w:ascii="Times New Roman"/>
          <w:b w:val="false"/>
          <w:i w:val="false"/>
          <w:color w:val="000000"/>
          <w:sz w:val="28"/>
        </w:rPr>
        <w:t>
      толық технологиялық тізбекті аяқ киім өндірісіндегі тік интеграцияны қолдау;</w:t>
      </w:r>
    </w:p>
    <w:bookmarkEnd w:id="902"/>
    <w:bookmarkStart w:name="z909" w:id="903"/>
    <w:p>
      <w:pPr>
        <w:spacing w:after="0"/>
        <w:ind w:left="0"/>
        <w:jc w:val="both"/>
      </w:pPr>
      <w:r>
        <w:rPr>
          <w:rFonts w:ascii="Times New Roman"/>
          <w:b w:val="false"/>
          <w:i w:val="false"/>
          <w:color w:val="000000"/>
          <w:sz w:val="28"/>
        </w:rPr>
        <w:t>
      жеңіл өнеркәсіп үшін кадрлар даярлау мақсатында жергілікті оқу орындарының базасында жаңа заманауи мамандықтарды дамыту;</w:t>
      </w:r>
    </w:p>
    <w:bookmarkEnd w:id="903"/>
    <w:bookmarkStart w:name="z910" w:id="904"/>
    <w:p>
      <w:pPr>
        <w:spacing w:after="0"/>
        <w:ind w:left="0"/>
        <w:jc w:val="both"/>
      </w:pPr>
      <w:r>
        <w:rPr>
          <w:rFonts w:ascii="Times New Roman"/>
          <w:b w:val="false"/>
          <w:i w:val="false"/>
          <w:color w:val="000000"/>
          <w:sz w:val="28"/>
        </w:rPr>
        <w:t>
      2040 жылға дейін:</w:t>
      </w:r>
    </w:p>
    <w:bookmarkEnd w:id="904"/>
    <w:bookmarkStart w:name="z911" w:id="905"/>
    <w:p>
      <w:pPr>
        <w:spacing w:after="0"/>
        <w:ind w:left="0"/>
        <w:jc w:val="both"/>
      </w:pPr>
      <w:r>
        <w:rPr>
          <w:rFonts w:ascii="Times New Roman"/>
          <w:b w:val="false"/>
          <w:i w:val="false"/>
          <w:color w:val="000000"/>
          <w:sz w:val="28"/>
        </w:rPr>
        <w:t xml:space="preserve">
      жергілікті өндірушілерді қаржылай және қаржылай емес қолдау; </w:t>
      </w:r>
    </w:p>
    <w:bookmarkEnd w:id="905"/>
    <w:bookmarkStart w:name="z912" w:id="906"/>
    <w:p>
      <w:pPr>
        <w:spacing w:after="0"/>
        <w:ind w:left="0"/>
        <w:jc w:val="both"/>
      </w:pPr>
      <w:r>
        <w:rPr>
          <w:rFonts w:ascii="Times New Roman"/>
          <w:b w:val="false"/>
          <w:i w:val="false"/>
          <w:color w:val="000000"/>
          <w:sz w:val="28"/>
        </w:rPr>
        <w:t>
      жеңіл өнеркәсіпте жаңа өндірістер құру үшін жаңа инвесторлар тарту;</w:t>
      </w:r>
    </w:p>
    <w:bookmarkEnd w:id="906"/>
    <w:bookmarkStart w:name="z913" w:id="907"/>
    <w:p>
      <w:pPr>
        <w:spacing w:after="0"/>
        <w:ind w:left="0"/>
        <w:jc w:val="both"/>
      </w:pPr>
      <w:r>
        <w:rPr>
          <w:rFonts w:ascii="Times New Roman"/>
          <w:b w:val="false"/>
          <w:i w:val="false"/>
          <w:color w:val="000000"/>
          <w:sz w:val="28"/>
        </w:rPr>
        <w:t>
      ҒЗТКЖ ынталандыру және технологиялар трансферті;</w:t>
      </w:r>
    </w:p>
    <w:bookmarkEnd w:id="907"/>
    <w:bookmarkStart w:name="z914" w:id="908"/>
    <w:p>
      <w:pPr>
        <w:spacing w:after="0"/>
        <w:ind w:left="0"/>
        <w:jc w:val="both"/>
      </w:pPr>
      <w:r>
        <w:rPr>
          <w:rFonts w:ascii="Times New Roman"/>
          <w:b w:val="false"/>
          <w:i w:val="false"/>
          <w:color w:val="000000"/>
          <w:sz w:val="28"/>
        </w:rPr>
        <w:t>
      мамандандырылған инфрақұрылымды дамыту;</w:t>
      </w:r>
    </w:p>
    <w:bookmarkEnd w:id="908"/>
    <w:bookmarkStart w:name="z915" w:id="909"/>
    <w:p>
      <w:pPr>
        <w:spacing w:after="0"/>
        <w:ind w:left="0"/>
        <w:jc w:val="both"/>
      </w:pPr>
      <w:r>
        <w:rPr>
          <w:rFonts w:ascii="Times New Roman"/>
          <w:b w:val="false"/>
          <w:i w:val="false"/>
          <w:color w:val="000000"/>
          <w:sz w:val="28"/>
        </w:rPr>
        <w:t>
      2050 жылға дейін:</w:t>
      </w:r>
    </w:p>
    <w:bookmarkEnd w:id="909"/>
    <w:bookmarkStart w:name="z916" w:id="910"/>
    <w:p>
      <w:pPr>
        <w:spacing w:after="0"/>
        <w:ind w:left="0"/>
        <w:jc w:val="both"/>
      </w:pPr>
      <w:r>
        <w:rPr>
          <w:rFonts w:ascii="Times New Roman"/>
          <w:b w:val="false"/>
          <w:i w:val="false"/>
          <w:color w:val="000000"/>
          <w:sz w:val="28"/>
        </w:rPr>
        <w:t>
      инновациялық өндірістерді құру (жасанды және синтетикалық талшықтарды және т.б. өндіру);</w:t>
      </w:r>
    </w:p>
    <w:bookmarkEnd w:id="910"/>
    <w:bookmarkStart w:name="z917" w:id="911"/>
    <w:p>
      <w:pPr>
        <w:spacing w:after="0"/>
        <w:ind w:left="0"/>
        <w:jc w:val="both"/>
      </w:pPr>
      <w:r>
        <w:rPr>
          <w:rFonts w:ascii="Times New Roman"/>
          <w:b w:val="false"/>
          <w:i w:val="false"/>
          <w:color w:val="000000"/>
          <w:sz w:val="28"/>
        </w:rPr>
        <w:t>
      өнімнің жаңа түрлерін игеру есебінен өнім ассортиментін кеңейту;</w:t>
      </w:r>
    </w:p>
    <w:bookmarkEnd w:id="911"/>
    <w:bookmarkStart w:name="z918" w:id="912"/>
    <w:p>
      <w:pPr>
        <w:spacing w:after="0"/>
        <w:ind w:left="0"/>
        <w:jc w:val="both"/>
      </w:pPr>
      <w:r>
        <w:rPr>
          <w:rFonts w:ascii="Times New Roman"/>
          <w:b w:val="false"/>
          <w:i w:val="false"/>
          <w:color w:val="000000"/>
          <w:sz w:val="28"/>
        </w:rPr>
        <w:t xml:space="preserve">
      эскпортты қолдау. </w:t>
      </w:r>
    </w:p>
    <w:bookmarkEnd w:id="912"/>
    <w:bookmarkStart w:name="z919" w:id="913"/>
    <w:p>
      <w:pPr>
        <w:spacing w:after="0"/>
        <w:ind w:left="0"/>
        <w:jc w:val="both"/>
      </w:pPr>
      <w:r>
        <w:rPr>
          <w:rFonts w:ascii="Times New Roman"/>
          <w:b w:val="false"/>
          <w:i w:val="false"/>
          <w:color w:val="000000"/>
          <w:sz w:val="28"/>
        </w:rPr>
        <w:t>
      47. Тау-кен металлургия кешені</w:t>
      </w:r>
    </w:p>
    <w:bookmarkEnd w:id="913"/>
    <w:bookmarkStart w:name="z920" w:id="914"/>
    <w:p>
      <w:pPr>
        <w:spacing w:after="0"/>
        <w:ind w:left="0"/>
        <w:jc w:val="both"/>
      </w:pPr>
      <w:r>
        <w:rPr>
          <w:rFonts w:ascii="Times New Roman"/>
          <w:b w:val="false"/>
          <w:i w:val="false"/>
          <w:color w:val="000000"/>
          <w:sz w:val="28"/>
        </w:rPr>
        <w:t>
      Саланы дамытудың негізгі міндеті жоғары технологиялық өнім өндірісінің өсуін және оның сыртқы нарықтарға экспортын кеңейтуді, сондай-ақ ішкі нарықтың қажеттіліктерін қанағаттандыруды қамтамасыз ететін қосылған құны жоғары өнім шығарумен байланысты металлургия өнеркәсібінің жаңа қайта өңдеу өндірістерін кезең-кезеңімен құру болуы тиіс.</w:t>
      </w:r>
    </w:p>
    <w:bookmarkEnd w:id="914"/>
    <w:bookmarkStart w:name="z921" w:id="915"/>
    <w:p>
      <w:pPr>
        <w:spacing w:after="0"/>
        <w:ind w:left="0"/>
        <w:jc w:val="both"/>
      </w:pPr>
      <w:r>
        <w:rPr>
          <w:rFonts w:ascii="Times New Roman"/>
          <w:b w:val="false"/>
          <w:i w:val="false"/>
          <w:color w:val="000000"/>
          <w:sz w:val="28"/>
        </w:rPr>
        <w:t>
      Қазақстан Республикасының Оңтүстік өңірінің тау-кен-металлургия кешенін дамыту перспективалары өңірдің қолда бар минералдық-шикізат базасын игеруге байланысты болады.</w:t>
      </w:r>
    </w:p>
    <w:bookmarkEnd w:id="915"/>
    <w:bookmarkStart w:name="z922" w:id="916"/>
    <w:p>
      <w:pPr>
        <w:spacing w:after="0"/>
        <w:ind w:left="0"/>
        <w:jc w:val="both"/>
      </w:pPr>
      <w:r>
        <w:rPr>
          <w:rFonts w:ascii="Times New Roman"/>
          <w:b w:val="false"/>
          <w:i w:val="false"/>
          <w:color w:val="000000"/>
          <w:sz w:val="28"/>
        </w:rPr>
        <w:t>
      Саланы дамыту бойынша жобалық ұсыныстар:</w:t>
      </w:r>
    </w:p>
    <w:bookmarkEnd w:id="916"/>
    <w:bookmarkStart w:name="z923" w:id="917"/>
    <w:p>
      <w:pPr>
        <w:spacing w:after="0"/>
        <w:ind w:left="0"/>
        <w:jc w:val="both"/>
      </w:pPr>
      <w:r>
        <w:rPr>
          <w:rFonts w:ascii="Times New Roman"/>
          <w:b w:val="false"/>
          <w:i w:val="false"/>
          <w:color w:val="000000"/>
          <w:sz w:val="28"/>
        </w:rPr>
        <w:t>
      Алматы облысы</w:t>
      </w:r>
    </w:p>
    <w:bookmarkEnd w:id="917"/>
    <w:bookmarkStart w:name="z924" w:id="918"/>
    <w:p>
      <w:pPr>
        <w:spacing w:after="0"/>
        <w:ind w:left="0"/>
        <w:jc w:val="both"/>
      </w:pPr>
      <w:r>
        <w:rPr>
          <w:rFonts w:ascii="Times New Roman"/>
          <w:b w:val="false"/>
          <w:i w:val="false"/>
          <w:color w:val="000000"/>
          <w:sz w:val="28"/>
        </w:rPr>
        <w:t>
      2030 жылға дейін:</w:t>
      </w:r>
    </w:p>
    <w:bookmarkEnd w:id="918"/>
    <w:bookmarkStart w:name="z925" w:id="919"/>
    <w:p>
      <w:pPr>
        <w:spacing w:after="0"/>
        <w:ind w:left="0"/>
        <w:jc w:val="both"/>
      </w:pPr>
      <w:r>
        <w:rPr>
          <w:rFonts w:ascii="Times New Roman"/>
          <w:b w:val="false"/>
          <w:i w:val="false"/>
          <w:color w:val="000000"/>
          <w:sz w:val="28"/>
        </w:rPr>
        <w:t>
      алтын өндіру фабрикасының құрылысы;</w:t>
      </w:r>
    </w:p>
    <w:bookmarkEnd w:id="919"/>
    <w:bookmarkStart w:name="z926" w:id="920"/>
    <w:p>
      <w:pPr>
        <w:spacing w:after="0"/>
        <w:ind w:left="0"/>
        <w:jc w:val="both"/>
      </w:pPr>
      <w:r>
        <w:rPr>
          <w:rFonts w:ascii="Times New Roman"/>
          <w:b w:val="false"/>
          <w:i w:val="false"/>
          <w:color w:val="000000"/>
          <w:sz w:val="28"/>
        </w:rPr>
        <w:t xml:space="preserve">
      металл илемдеу зауытын салу; </w:t>
      </w:r>
    </w:p>
    <w:bookmarkEnd w:id="920"/>
    <w:bookmarkStart w:name="z927" w:id="921"/>
    <w:p>
      <w:pPr>
        <w:spacing w:after="0"/>
        <w:ind w:left="0"/>
        <w:jc w:val="both"/>
      </w:pPr>
      <w:r>
        <w:rPr>
          <w:rFonts w:ascii="Times New Roman"/>
          <w:b w:val="false"/>
          <w:i w:val="false"/>
          <w:color w:val="000000"/>
          <w:sz w:val="28"/>
        </w:rPr>
        <w:t>
      2040 жылға дейін:</w:t>
      </w:r>
    </w:p>
    <w:bookmarkEnd w:id="921"/>
    <w:bookmarkStart w:name="z928" w:id="922"/>
    <w:p>
      <w:pPr>
        <w:spacing w:after="0"/>
        <w:ind w:left="0"/>
        <w:jc w:val="both"/>
      </w:pPr>
      <w:r>
        <w:rPr>
          <w:rFonts w:ascii="Times New Roman"/>
          <w:b w:val="false"/>
          <w:i w:val="false"/>
          <w:color w:val="000000"/>
          <w:sz w:val="28"/>
        </w:rPr>
        <w:t>
      облыстың алтын кен орындарының базасында зергерлік өнеркәсіпті дамыту (Ақтас, Шығыс Қатутау, Далабай, Шөлқызыл және басқа кен орындары);</w:t>
      </w:r>
    </w:p>
    <w:bookmarkEnd w:id="922"/>
    <w:bookmarkStart w:name="z929" w:id="923"/>
    <w:p>
      <w:pPr>
        <w:spacing w:after="0"/>
        <w:ind w:left="0"/>
        <w:jc w:val="both"/>
      </w:pPr>
      <w:r>
        <w:rPr>
          <w:rFonts w:ascii="Times New Roman"/>
          <w:b w:val="false"/>
          <w:i w:val="false"/>
          <w:color w:val="000000"/>
          <w:sz w:val="28"/>
        </w:rPr>
        <w:t>
      тау-кен металлургия кешенінде қайта өңдеу буынына және ғылымды қажетсінетін өндірістерді дамытуға баса назар аудару;</w:t>
      </w:r>
    </w:p>
    <w:bookmarkEnd w:id="923"/>
    <w:bookmarkStart w:name="z930" w:id="924"/>
    <w:p>
      <w:pPr>
        <w:spacing w:after="0"/>
        <w:ind w:left="0"/>
        <w:jc w:val="both"/>
      </w:pPr>
      <w:r>
        <w:rPr>
          <w:rFonts w:ascii="Times New Roman"/>
          <w:b w:val="false"/>
          <w:i w:val="false"/>
          <w:color w:val="000000"/>
          <w:sz w:val="28"/>
        </w:rPr>
        <w:t>
      2050 жылға дейін:</w:t>
      </w:r>
    </w:p>
    <w:bookmarkEnd w:id="924"/>
    <w:bookmarkStart w:name="z931" w:id="925"/>
    <w:p>
      <w:pPr>
        <w:spacing w:after="0"/>
        <w:ind w:left="0"/>
        <w:jc w:val="both"/>
      </w:pPr>
      <w:r>
        <w:rPr>
          <w:rFonts w:ascii="Times New Roman"/>
          <w:b w:val="false"/>
          <w:i w:val="false"/>
          <w:color w:val="000000"/>
          <w:sz w:val="28"/>
        </w:rPr>
        <w:t>
      жоғары қайта бөлу өнімдерін шығару бойынша өндірістерді ұйымдастыру;</w:t>
      </w:r>
    </w:p>
    <w:bookmarkEnd w:id="925"/>
    <w:bookmarkStart w:name="z932" w:id="926"/>
    <w:p>
      <w:pPr>
        <w:spacing w:after="0"/>
        <w:ind w:left="0"/>
        <w:jc w:val="both"/>
      </w:pPr>
      <w:r>
        <w:rPr>
          <w:rFonts w:ascii="Times New Roman"/>
          <w:b w:val="false"/>
          <w:i w:val="false"/>
          <w:color w:val="000000"/>
          <w:sz w:val="28"/>
        </w:rPr>
        <w:t>
      "қиын" кендерді өңдеу, өнеркәсіптік қалдықтар мен қалдық қоймаларын өңдеу үшін жаңа буын кәсіпорындарын құру;</w:t>
      </w:r>
    </w:p>
    <w:bookmarkEnd w:id="926"/>
    <w:bookmarkStart w:name="z933" w:id="927"/>
    <w:p>
      <w:pPr>
        <w:spacing w:after="0"/>
        <w:ind w:left="0"/>
        <w:jc w:val="both"/>
      </w:pPr>
      <w:r>
        <w:rPr>
          <w:rFonts w:ascii="Times New Roman"/>
          <w:b w:val="false"/>
          <w:i w:val="false"/>
          <w:color w:val="000000"/>
          <w:sz w:val="28"/>
        </w:rPr>
        <w:t>
      бағалы, асыл және сирек металдарды кез келген көздерден, оның ішінде пайдаланылған қалдықтардан, үйінді жыныстардан және сынықтардан алу үшін жаңа буын кәсіпорындарын құру.</w:t>
      </w:r>
    </w:p>
    <w:bookmarkEnd w:id="927"/>
    <w:bookmarkStart w:name="z934" w:id="928"/>
    <w:p>
      <w:pPr>
        <w:spacing w:after="0"/>
        <w:ind w:left="0"/>
        <w:jc w:val="both"/>
      </w:pPr>
      <w:r>
        <w:rPr>
          <w:rFonts w:ascii="Times New Roman"/>
          <w:b w:val="false"/>
          <w:i w:val="false"/>
          <w:color w:val="000000"/>
          <w:sz w:val="28"/>
        </w:rPr>
        <w:t>
      Жетісу облысы</w:t>
      </w:r>
    </w:p>
    <w:bookmarkEnd w:id="928"/>
    <w:bookmarkStart w:name="z935" w:id="929"/>
    <w:p>
      <w:pPr>
        <w:spacing w:after="0"/>
        <w:ind w:left="0"/>
        <w:jc w:val="both"/>
      </w:pPr>
      <w:r>
        <w:rPr>
          <w:rFonts w:ascii="Times New Roman"/>
          <w:b w:val="false"/>
          <w:i w:val="false"/>
          <w:color w:val="000000"/>
          <w:sz w:val="28"/>
        </w:rPr>
        <w:t>
      2030 жылға дейін:</w:t>
      </w:r>
    </w:p>
    <w:bookmarkEnd w:id="929"/>
    <w:bookmarkStart w:name="z936" w:id="930"/>
    <w:p>
      <w:pPr>
        <w:spacing w:after="0"/>
        <w:ind w:left="0"/>
        <w:jc w:val="both"/>
      </w:pPr>
      <w:r>
        <w:rPr>
          <w:rFonts w:ascii="Times New Roman"/>
          <w:b w:val="false"/>
          <w:i w:val="false"/>
          <w:color w:val="000000"/>
          <w:sz w:val="28"/>
        </w:rPr>
        <w:t>
      Кербұлақ ауданындағы Көксай кен орнында мыс өндіруді ұйымдастыру;</w:t>
      </w:r>
    </w:p>
    <w:bookmarkEnd w:id="930"/>
    <w:bookmarkStart w:name="z937" w:id="931"/>
    <w:p>
      <w:pPr>
        <w:spacing w:after="0"/>
        <w:ind w:left="0"/>
        <w:jc w:val="both"/>
      </w:pPr>
      <w:r>
        <w:rPr>
          <w:rFonts w:ascii="Times New Roman"/>
          <w:b w:val="false"/>
          <w:i w:val="false"/>
          <w:color w:val="000000"/>
          <w:sz w:val="28"/>
        </w:rPr>
        <w:t>
      мысты қайта өңдеу және байыту бойынша металлургия комбинатын салу;</w:t>
      </w:r>
    </w:p>
    <w:bookmarkEnd w:id="931"/>
    <w:bookmarkStart w:name="z938" w:id="932"/>
    <w:p>
      <w:pPr>
        <w:spacing w:after="0"/>
        <w:ind w:left="0"/>
        <w:jc w:val="both"/>
      </w:pPr>
      <w:r>
        <w:rPr>
          <w:rFonts w:ascii="Times New Roman"/>
          <w:b w:val="false"/>
          <w:i w:val="false"/>
          <w:color w:val="000000"/>
          <w:sz w:val="28"/>
        </w:rPr>
        <w:t>
      Текелі металлургия зауытын салу;</w:t>
      </w:r>
    </w:p>
    <w:bookmarkEnd w:id="932"/>
    <w:bookmarkStart w:name="z939" w:id="933"/>
    <w:p>
      <w:pPr>
        <w:spacing w:after="0"/>
        <w:ind w:left="0"/>
        <w:jc w:val="both"/>
      </w:pPr>
      <w:r>
        <w:rPr>
          <w:rFonts w:ascii="Times New Roman"/>
          <w:b w:val="false"/>
          <w:i w:val="false"/>
          <w:color w:val="000000"/>
          <w:sz w:val="28"/>
        </w:rPr>
        <w:t>
      2040 жылға дейін:</w:t>
      </w:r>
    </w:p>
    <w:bookmarkEnd w:id="933"/>
    <w:bookmarkStart w:name="z940" w:id="934"/>
    <w:p>
      <w:pPr>
        <w:spacing w:after="0"/>
        <w:ind w:left="0"/>
        <w:jc w:val="both"/>
      </w:pPr>
      <w:r>
        <w:rPr>
          <w:rFonts w:ascii="Times New Roman"/>
          <w:b w:val="false"/>
          <w:i w:val="false"/>
          <w:color w:val="000000"/>
          <w:sz w:val="28"/>
        </w:rPr>
        <w:t>
      облыстың алтын кен орындарының базасында зергерлік өнеркәсіпті дамыту;</w:t>
      </w:r>
    </w:p>
    <w:bookmarkEnd w:id="934"/>
    <w:bookmarkStart w:name="z941" w:id="935"/>
    <w:p>
      <w:pPr>
        <w:spacing w:after="0"/>
        <w:ind w:left="0"/>
        <w:jc w:val="both"/>
      </w:pPr>
      <w:r>
        <w:rPr>
          <w:rFonts w:ascii="Times New Roman"/>
          <w:b w:val="false"/>
          <w:i w:val="false"/>
          <w:color w:val="000000"/>
          <w:sz w:val="28"/>
        </w:rPr>
        <w:t>
      тау-кен металлургия кешенінде қайта өңдеу буынына және ғылымды қажетсінетін өндірістерді дамытуға баса назар аудару;</w:t>
      </w:r>
    </w:p>
    <w:bookmarkEnd w:id="935"/>
    <w:bookmarkStart w:name="z942" w:id="936"/>
    <w:p>
      <w:pPr>
        <w:spacing w:after="0"/>
        <w:ind w:left="0"/>
        <w:jc w:val="both"/>
      </w:pPr>
      <w:r>
        <w:rPr>
          <w:rFonts w:ascii="Times New Roman"/>
          <w:b w:val="false"/>
          <w:i w:val="false"/>
          <w:color w:val="000000"/>
          <w:sz w:val="28"/>
        </w:rPr>
        <w:t>
      2050 жылға дейін:</w:t>
      </w:r>
    </w:p>
    <w:bookmarkEnd w:id="936"/>
    <w:bookmarkStart w:name="z943" w:id="937"/>
    <w:p>
      <w:pPr>
        <w:spacing w:after="0"/>
        <w:ind w:left="0"/>
        <w:jc w:val="both"/>
      </w:pPr>
      <w:r>
        <w:rPr>
          <w:rFonts w:ascii="Times New Roman"/>
          <w:b w:val="false"/>
          <w:i w:val="false"/>
          <w:color w:val="000000"/>
          <w:sz w:val="28"/>
        </w:rPr>
        <w:t>
      бағалы, асыл және сирек металдарды кез келген көздерден, оның ішінде пайдаланылған қалдықтардан, үйінді жыныстардан және сынықтардан алу үшін жаңа буын кәсіпорындарын құру.</w:t>
      </w:r>
    </w:p>
    <w:bookmarkEnd w:id="937"/>
    <w:bookmarkStart w:name="z944" w:id="938"/>
    <w:p>
      <w:pPr>
        <w:spacing w:after="0"/>
        <w:ind w:left="0"/>
        <w:jc w:val="both"/>
      </w:pPr>
      <w:r>
        <w:rPr>
          <w:rFonts w:ascii="Times New Roman"/>
          <w:b w:val="false"/>
          <w:i w:val="false"/>
          <w:color w:val="000000"/>
          <w:sz w:val="28"/>
        </w:rPr>
        <w:t>
      Жамбыл облысы</w:t>
      </w:r>
    </w:p>
    <w:bookmarkEnd w:id="938"/>
    <w:bookmarkStart w:name="z945" w:id="939"/>
    <w:p>
      <w:pPr>
        <w:spacing w:after="0"/>
        <w:ind w:left="0"/>
        <w:jc w:val="both"/>
      </w:pPr>
      <w:r>
        <w:rPr>
          <w:rFonts w:ascii="Times New Roman"/>
          <w:b w:val="false"/>
          <w:i w:val="false"/>
          <w:color w:val="000000"/>
          <w:sz w:val="28"/>
        </w:rPr>
        <w:t>
      2030 жылға дейін:</w:t>
      </w:r>
    </w:p>
    <w:bookmarkEnd w:id="939"/>
    <w:bookmarkStart w:name="z946" w:id="940"/>
    <w:p>
      <w:pPr>
        <w:spacing w:after="0"/>
        <w:ind w:left="0"/>
        <w:jc w:val="both"/>
      </w:pPr>
      <w:r>
        <w:rPr>
          <w:rFonts w:ascii="Times New Roman"/>
          <w:b w:val="false"/>
          <w:i w:val="false"/>
          <w:color w:val="000000"/>
          <w:sz w:val="28"/>
        </w:rPr>
        <w:t>
      "Тараз" индустриялық аймағында қара металды балқыту, квадрат дайындамаларды шығару және жұқа табақты мырышталған болат пен полимерлі қапталған болат өндіру бойынша металлургиялық зауыт салу;</w:t>
      </w:r>
    </w:p>
    <w:bookmarkEnd w:id="940"/>
    <w:bookmarkStart w:name="z947" w:id="941"/>
    <w:p>
      <w:pPr>
        <w:spacing w:after="0"/>
        <w:ind w:left="0"/>
        <w:jc w:val="both"/>
      </w:pPr>
      <w:r>
        <w:rPr>
          <w:rFonts w:ascii="Times New Roman"/>
          <w:b w:val="false"/>
          <w:i w:val="false"/>
          <w:color w:val="000000"/>
          <w:sz w:val="28"/>
        </w:rPr>
        <w:t xml:space="preserve">
      Мойынқұм ауданының Мыңарал кен орнында құрамында алтын бар кенді өндіру және байыту жөніндегі зауыт салу; </w:t>
      </w:r>
    </w:p>
    <w:bookmarkEnd w:id="941"/>
    <w:bookmarkStart w:name="z948" w:id="942"/>
    <w:p>
      <w:pPr>
        <w:spacing w:after="0"/>
        <w:ind w:left="0"/>
        <w:jc w:val="both"/>
      </w:pPr>
      <w:r>
        <w:rPr>
          <w:rFonts w:ascii="Times New Roman"/>
          <w:b w:val="false"/>
          <w:i w:val="false"/>
          <w:color w:val="000000"/>
          <w:sz w:val="28"/>
        </w:rPr>
        <w:t>
      Мойынқұм ауданында құрамында алтын бар кендерді өндіруді ұйымдастыру (Ақбақай, Карьерное, Светинское, Ақсақал, Алтынтас, Бескемпір, Кенжем кен орындары);</w:t>
      </w:r>
    </w:p>
    <w:bookmarkEnd w:id="942"/>
    <w:bookmarkStart w:name="z949" w:id="943"/>
    <w:p>
      <w:pPr>
        <w:spacing w:after="0"/>
        <w:ind w:left="0"/>
        <w:jc w:val="both"/>
      </w:pPr>
      <w:r>
        <w:rPr>
          <w:rFonts w:ascii="Times New Roman"/>
          <w:b w:val="false"/>
          <w:i w:val="false"/>
          <w:color w:val="000000"/>
          <w:sz w:val="28"/>
        </w:rPr>
        <w:t>
      Қордай ауданында Көгадыр VI кен орнына құрамында алтын бар кендерді өндіруді ұйымдастыру;</w:t>
      </w:r>
    </w:p>
    <w:bookmarkEnd w:id="943"/>
    <w:bookmarkStart w:name="z950" w:id="944"/>
    <w:p>
      <w:pPr>
        <w:spacing w:after="0"/>
        <w:ind w:left="0"/>
        <w:jc w:val="both"/>
      </w:pPr>
      <w:r>
        <w:rPr>
          <w:rFonts w:ascii="Times New Roman"/>
          <w:b w:val="false"/>
          <w:i w:val="false"/>
          <w:color w:val="000000"/>
          <w:sz w:val="28"/>
        </w:rPr>
        <w:t>
      тау кен-металлургия комбинатын салу және алтын кен орындарын игеру;</w:t>
      </w:r>
    </w:p>
    <w:bookmarkEnd w:id="944"/>
    <w:bookmarkStart w:name="z951" w:id="945"/>
    <w:p>
      <w:pPr>
        <w:spacing w:after="0"/>
        <w:ind w:left="0"/>
        <w:jc w:val="both"/>
      </w:pPr>
      <w:r>
        <w:rPr>
          <w:rFonts w:ascii="Times New Roman"/>
          <w:b w:val="false"/>
          <w:i w:val="false"/>
          <w:color w:val="000000"/>
          <w:sz w:val="28"/>
        </w:rPr>
        <w:t>
      "Синьчуньсин" (Қазақстан) қорғасын-қышқылды аккумуляторлар қалдықтарын қайта өңдеу зауытын салу және қорғасын құймалары мен қорытпаларын өндіру;</w:t>
      </w:r>
    </w:p>
    <w:bookmarkEnd w:id="945"/>
    <w:bookmarkStart w:name="z952" w:id="946"/>
    <w:p>
      <w:pPr>
        <w:spacing w:after="0"/>
        <w:ind w:left="0"/>
        <w:jc w:val="both"/>
      </w:pPr>
      <w:r>
        <w:rPr>
          <w:rFonts w:ascii="Times New Roman"/>
          <w:b w:val="false"/>
          <w:i w:val="false"/>
          <w:color w:val="000000"/>
          <w:sz w:val="28"/>
        </w:rPr>
        <w:t>
      Жуалы ауданында "Иірсу" темір-мыс кен орны базасында тау-кен металлургия кешенін салу;</w:t>
      </w:r>
    </w:p>
    <w:bookmarkEnd w:id="946"/>
    <w:bookmarkStart w:name="z953" w:id="947"/>
    <w:p>
      <w:pPr>
        <w:spacing w:after="0"/>
        <w:ind w:left="0"/>
        <w:jc w:val="both"/>
      </w:pPr>
      <w:r>
        <w:rPr>
          <w:rFonts w:ascii="Times New Roman"/>
          <w:b w:val="false"/>
          <w:i w:val="false"/>
          <w:color w:val="000000"/>
          <w:sz w:val="28"/>
        </w:rPr>
        <w:t xml:space="preserve">
      Шу ауданында мыс кенін өндіретін фабрика салу;  </w:t>
      </w:r>
    </w:p>
    <w:bookmarkEnd w:id="947"/>
    <w:bookmarkStart w:name="z954" w:id="948"/>
    <w:p>
      <w:pPr>
        <w:spacing w:after="0"/>
        <w:ind w:left="0"/>
        <w:jc w:val="both"/>
      </w:pPr>
      <w:r>
        <w:rPr>
          <w:rFonts w:ascii="Times New Roman"/>
          <w:b w:val="false"/>
          <w:i w:val="false"/>
          <w:color w:val="000000"/>
          <w:sz w:val="28"/>
        </w:rPr>
        <w:t>
      Мойынқұм ауданында қорғасыны бар кендерді өндіретін зауыт салу;</w:t>
      </w:r>
    </w:p>
    <w:bookmarkEnd w:id="948"/>
    <w:bookmarkStart w:name="z955" w:id="949"/>
    <w:p>
      <w:pPr>
        <w:spacing w:after="0"/>
        <w:ind w:left="0"/>
        <w:jc w:val="both"/>
      </w:pPr>
      <w:r>
        <w:rPr>
          <w:rFonts w:ascii="Times New Roman"/>
          <w:b w:val="false"/>
          <w:i w:val="false"/>
          <w:color w:val="000000"/>
          <w:sz w:val="28"/>
        </w:rPr>
        <w:t>
      Қордай ауданында Доре қорытпасын шығару бойынша алтын өндіру фабрикасын салу;</w:t>
      </w:r>
    </w:p>
    <w:bookmarkEnd w:id="949"/>
    <w:bookmarkStart w:name="z956" w:id="950"/>
    <w:p>
      <w:pPr>
        <w:spacing w:after="0"/>
        <w:ind w:left="0"/>
        <w:jc w:val="both"/>
      </w:pPr>
      <w:r>
        <w:rPr>
          <w:rFonts w:ascii="Times New Roman"/>
          <w:b w:val="false"/>
          <w:i w:val="false"/>
          <w:color w:val="000000"/>
          <w:sz w:val="28"/>
        </w:rPr>
        <w:t>
      Жуалы ауданында ванадий және полиметалдар өндірісін құру;</w:t>
      </w:r>
    </w:p>
    <w:bookmarkEnd w:id="950"/>
    <w:bookmarkStart w:name="z957" w:id="951"/>
    <w:p>
      <w:pPr>
        <w:spacing w:after="0"/>
        <w:ind w:left="0"/>
        <w:jc w:val="both"/>
      </w:pPr>
      <w:r>
        <w:rPr>
          <w:rFonts w:ascii="Times New Roman"/>
          <w:b w:val="false"/>
          <w:i w:val="false"/>
          <w:color w:val="000000"/>
          <w:sz w:val="28"/>
        </w:rPr>
        <w:t>
      Қордай ауданындағы Гагарин кен орнында тау-кен байыту фабрикасын (кеніш, алтын өндіру фабрикасы) салу;</w:t>
      </w:r>
    </w:p>
    <w:bookmarkEnd w:id="951"/>
    <w:bookmarkStart w:name="z958" w:id="952"/>
    <w:p>
      <w:pPr>
        <w:spacing w:after="0"/>
        <w:ind w:left="0"/>
        <w:jc w:val="both"/>
      </w:pPr>
      <w:r>
        <w:rPr>
          <w:rFonts w:ascii="Times New Roman"/>
          <w:b w:val="false"/>
          <w:i w:val="false"/>
          <w:color w:val="000000"/>
          <w:sz w:val="28"/>
        </w:rPr>
        <w:t>
      Қордай ауданында флюорит кендерін байыту жөніндегі кәсіпорын салу;</w:t>
      </w:r>
    </w:p>
    <w:bookmarkEnd w:id="952"/>
    <w:bookmarkStart w:name="z959" w:id="953"/>
    <w:p>
      <w:pPr>
        <w:spacing w:after="0"/>
        <w:ind w:left="0"/>
        <w:jc w:val="both"/>
      </w:pPr>
      <w:r>
        <w:rPr>
          <w:rFonts w:ascii="Times New Roman"/>
          <w:b w:val="false"/>
          <w:i w:val="false"/>
          <w:color w:val="000000"/>
          <w:sz w:val="28"/>
        </w:rPr>
        <w:t>
      Мойынқұм ауданында Доре қорытпасын өндіру бойынша заманауи тау-кен өндіру кешенін салу және пайдалану;</w:t>
      </w:r>
    </w:p>
    <w:bookmarkEnd w:id="953"/>
    <w:bookmarkStart w:name="z960" w:id="954"/>
    <w:p>
      <w:pPr>
        <w:spacing w:after="0"/>
        <w:ind w:left="0"/>
        <w:jc w:val="both"/>
      </w:pPr>
      <w:r>
        <w:rPr>
          <w:rFonts w:ascii="Times New Roman"/>
          <w:b w:val="false"/>
          <w:i w:val="false"/>
          <w:color w:val="000000"/>
          <w:sz w:val="28"/>
        </w:rPr>
        <w:t>
      Мойынқұм ауданындағы көмір жобасын іске асыру;</w:t>
      </w:r>
    </w:p>
    <w:bookmarkEnd w:id="954"/>
    <w:bookmarkStart w:name="z961" w:id="955"/>
    <w:p>
      <w:pPr>
        <w:spacing w:after="0"/>
        <w:ind w:left="0"/>
        <w:jc w:val="both"/>
      </w:pPr>
      <w:r>
        <w:rPr>
          <w:rFonts w:ascii="Times New Roman"/>
          <w:b w:val="false"/>
          <w:i w:val="false"/>
          <w:color w:val="000000"/>
          <w:sz w:val="28"/>
        </w:rPr>
        <w:t>
      магний және қорытпалар өндіретін комбинат салу;</w:t>
      </w:r>
    </w:p>
    <w:bookmarkEnd w:id="955"/>
    <w:bookmarkStart w:name="z962" w:id="956"/>
    <w:p>
      <w:pPr>
        <w:spacing w:after="0"/>
        <w:ind w:left="0"/>
        <w:jc w:val="both"/>
      </w:pPr>
      <w:r>
        <w:rPr>
          <w:rFonts w:ascii="Times New Roman"/>
          <w:b w:val="false"/>
          <w:i w:val="false"/>
          <w:color w:val="000000"/>
          <w:sz w:val="28"/>
        </w:rPr>
        <w:t>
      жұмыс істеп тұрған фабриканы жаңғырту және алтын қоспа өндірісі бойынша жаңа гидрометаллургиялық цех салу;</w:t>
      </w:r>
    </w:p>
    <w:bookmarkEnd w:id="956"/>
    <w:bookmarkStart w:name="z963" w:id="957"/>
    <w:p>
      <w:pPr>
        <w:spacing w:after="0"/>
        <w:ind w:left="0"/>
        <w:jc w:val="both"/>
      </w:pPr>
      <w:r>
        <w:rPr>
          <w:rFonts w:ascii="Times New Roman"/>
          <w:b w:val="false"/>
          <w:i w:val="false"/>
          <w:color w:val="000000"/>
          <w:sz w:val="28"/>
        </w:rPr>
        <w:t xml:space="preserve">
      2040 жылға дейін: </w:t>
      </w:r>
    </w:p>
    <w:bookmarkEnd w:id="957"/>
    <w:bookmarkStart w:name="z964" w:id="958"/>
    <w:p>
      <w:pPr>
        <w:spacing w:after="0"/>
        <w:ind w:left="0"/>
        <w:jc w:val="both"/>
      </w:pPr>
      <w:r>
        <w:rPr>
          <w:rFonts w:ascii="Times New Roman"/>
          <w:b w:val="false"/>
          <w:i w:val="false"/>
          <w:color w:val="000000"/>
          <w:sz w:val="28"/>
        </w:rPr>
        <w:t xml:space="preserve">
      Қордай ауданындағы Тымлай кен орнының титаномагнетит кендері базасында тау-кен металлургия комбинатын салу. Өнімнің негізгі түрлері темір концентраты, титан концентраты, жоғары көміртекті легирленген болат (шойын дәндері) болады; </w:t>
      </w:r>
    </w:p>
    <w:bookmarkEnd w:id="958"/>
    <w:bookmarkStart w:name="z965" w:id="959"/>
    <w:p>
      <w:pPr>
        <w:spacing w:after="0"/>
        <w:ind w:left="0"/>
        <w:jc w:val="both"/>
      </w:pPr>
      <w:r>
        <w:rPr>
          <w:rFonts w:ascii="Times New Roman"/>
          <w:b w:val="false"/>
          <w:i w:val="false"/>
          <w:color w:val="000000"/>
          <w:sz w:val="28"/>
        </w:rPr>
        <w:t>
      техникалық кремний өндірісі бойынша жаңа инновациялық өндірістерді дамытуға инвестициялар тарту (Кенжем, Кеңгір, Гагарин, Алтынтас, Ақсақал, Жайсаң кен орындарының базасында);</w:t>
      </w:r>
    </w:p>
    <w:bookmarkEnd w:id="959"/>
    <w:bookmarkStart w:name="z966" w:id="960"/>
    <w:p>
      <w:pPr>
        <w:spacing w:after="0"/>
        <w:ind w:left="0"/>
        <w:jc w:val="both"/>
      </w:pPr>
      <w:r>
        <w:rPr>
          <w:rFonts w:ascii="Times New Roman"/>
          <w:b w:val="false"/>
          <w:i w:val="false"/>
          <w:color w:val="000000"/>
          <w:sz w:val="28"/>
        </w:rPr>
        <w:t xml:space="preserve">
      2050 жылға дейін: </w:t>
      </w:r>
    </w:p>
    <w:bookmarkEnd w:id="960"/>
    <w:bookmarkStart w:name="z967" w:id="961"/>
    <w:p>
      <w:pPr>
        <w:spacing w:after="0"/>
        <w:ind w:left="0"/>
        <w:jc w:val="both"/>
      </w:pPr>
      <w:r>
        <w:rPr>
          <w:rFonts w:ascii="Times New Roman"/>
          <w:b w:val="false"/>
          <w:i w:val="false"/>
          <w:color w:val="000000"/>
          <w:sz w:val="28"/>
        </w:rPr>
        <w:t xml:space="preserve">
      жоғары технологиялық металлургияны дамыту және дайын металл бұйымдарын өндіру; </w:t>
      </w:r>
    </w:p>
    <w:bookmarkEnd w:id="961"/>
    <w:bookmarkStart w:name="z968" w:id="962"/>
    <w:p>
      <w:pPr>
        <w:spacing w:after="0"/>
        <w:ind w:left="0"/>
        <w:jc w:val="both"/>
      </w:pPr>
      <w:r>
        <w:rPr>
          <w:rFonts w:ascii="Times New Roman"/>
          <w:b w:val="false"/>
          <w:i w:val="false"/>
          <w:color w:val="000000"/>
          <w:sz w:val="28"/>
        </w:rPr>
        <w:t>
      металлургиядағы жоғары технологиялық инновациялық өндірістерді ғана басым қолдау.</w:t>
      </w:r>
    </w:p>
    <w:bookmarkEnd w:id="962"/>
    <w:bookmarkStart w:name="z969" w:id="963"/>
    <w:p>
      <w:pPr>
        <w:spacing w:after="0"/>
        <w:ind w:left="0"/>
        <w:jc w:val="both"/>
      </w:pPr>
      <w:r>
        <w:rPr>
          <w:rFonts w:ascii="Times New Roman"/>
          <w:b w:val="false"/>
          <w:i w:val="false"/>
          <w:color w:val="000000"/>
          <w:sz w:val="28"/>
        </w:rPr>
        <w:t>
      Қызылорда облысы</w:t>
      </w:r>
    </w:p>
    <w:bookmarkEnd w:id="963"/>
    <w:bookmarkStart w:name="z970" w:id="964"/>
    <w:p>
      <w:pPr>
        <w:spacing w:after="0"/>
        <w:ind w:left="0"/>
        <w:jc w:val="both"/>
      </w:pPr>
      <w:r>
        <w:rPr>
          <w:rFonts w:ascii="Times New Roman"/>
          <w:b w:val="false"/>
          <w:i w:val="false"/>
          <w:color w:val="000000"/>
          <w:sz w:val="28"/>
        </w:rPr>
        <w:t>
      2030 жылға дейін:</w:t>
      </w:r>
    </w:p>
    <w:bookmarkEnd w:id="964"/>
    <w:bookmarkStart w:name="z971" w:id="965"/>
    <w:p>
      <w:pPr>
        <w:spacing w:after="0"/>
        <w:ind w:left="0"/>
        <w:jc w:val="both"/>
      </w:pPr>
      <w:r>
        <w:rPr>
          <w:rFonts w:ascii="Times New Roman"/>
          <w:b w:val="false"/>
          <w:i w:val="false"/>
          <w:color w:val="000000"/>
          <w:sz w:val="28"/>
        </w:rPr>
        <w:t xml:space="preserve">
      Жаңақорған ауданында "Шалқия" полиметалл кен орындарын өнеркәсіптік игеру; </w:t>
      </w:r>
    </w:p>
    <w:bookmarkEnd w:id="965"/>
    <w:bookmarkStart w:name="z972" w:id="966"/>
    <w:p>
      <w:pPr>
        <w:spacing w:after="0"/>
        <w:ind w:left="0"/>
        <w:jc w:val="both"/>
      </w:pPr>
      <w:r>
        <w:rPr>
          <w:rFonts w:ascii="Times New Roman"/>
          <w:b w:val="false"/>
          <w:i w:val="false"/>
          <w:color w:val="000000"/>
          <w:sz w:val="28"/>
        </w:rPr>
        <w:t xml:space="preserve">
      Жаңақорған ауданында полиметалл кендерін өндіру және өңдеу жөніндегі тау-кен байыту комбинатын салу; </w:t>
      </w:r>
    </w:p>
    <w:bookmarkEnd w:id="966"/>
    <w:bookmarkStart w:name="z973" w:id="967"/>
    <w:p>
      <w:pPr>
        <w:spacing w:after="0"/>
        <w:ind w:left="0"/>
        <w:jc w:val="both"/>
      </w:pPr>
      <w:r>
        <w:rPr>
          <w:rFonts w:ascii="Times New Roman"/>
          <w:b w:val="false"/>
          <w:i w:val="false"/>
          <w:color w:val="000000"/>
          <w:sz w:val="28"/>
        </w:rPr>
        <w:t xml:space="preserve">
      Шиелі ауданында ванадий кендерін өндіру және өңдеуді ұйымдастыру; </w:t>
      </w:r>
    </w:p>
    <w:bookmarkEnd w:id="967"/>
    <w:bookmarkStart w:name="z974" w:id="968"/>
    <w:p>
      <w:pPr>
        <w:spacing w:after="0"/>
        <w:ind w:left="0"/>
        <w:jc w:val="both"/>
      </w:pPr>
      <w:r>
        <w:rPr>
          <w:rFonts w:ascii="Times New Roman"/>
          <w:b w:val="false"/>
          <w:i w:val="false"/>
          <w:color w:val="000000"/>
          <w:sz w:val="28"/>
        </w:rPr>
        <w:t>
      2040 жылға дейін:</w:t>
      </w:r>
    </w:p>
    <w:bookmarkEnd w:id="968"/>
    <w:bookmarkStart w:name="z975" w:id="969"/>
    <w:p>
      <w:pPr>
        <w:spacing w:after="0"/>
        <w:ind w:left="0"/>
        <w:jc w:val="both"/>
      </w:pPr>
      <w:r>
        <w:rPr>
          <w:rFonts w:ascii="Times New Roman"/>
          <w:b w:val="false"/>
          <w:i w:val="false"/>
          <w:color w:val="000000"/>
          <w:sz w:val="28"/>
        </w:rPr>
        <w:t xml:space="preserve">
      Қызылорда облысының қатты пайдалы қазбалар бағыты бойынша минералдық-шикізат базасын одан әрі дамыту, Ақеспе (титан) учаскесі шегінде Қарамұрын-Мыңбұлақ кен торабының (мырыш, қорғасын, алтын), Ақжар, Қоскөл, Iрiқұдық, Мыңқұдық, Дарбаза кен алқаптарының (мыс, алтын) іздестіру және бағалау жұмыстарын жүргізу;    </w:t>
      </w:r>
    </w:p>
    <w:bookmarkEnd w:id="969"/>
    <w:bookmarkStart w:name="z976" w:id="970"/>
    <w:p>
      <w:pPr>
        <w:spacing w:after="0"/>
        <w:ind w:left="0"/>
        <w:jc w:val="both"/>
      </w:pPr>
      <w:r>
        <w:rPr>
          <w:rFonts w:ascii="Times New Roman"/>
          <w:b w:val="false"/>
          <w:i w:val="false"/>
          <w:color w:val="000000"/>
          <w:sz w:val="28"/>
        </w:rPr>
        <w:t>
      саланы дамыту үшін зерттеу және технологиялық негіздер құру;</w:t>
      </w:r>
    </w:p>
    <w:bookmarkEnd w:id="970"/>
    <w:bookmarkStart w:name="z977" w:id="971"/>
    <w:p>
      <w:pPr>
        <w:spacing w:after="0"/>
        <w:ind w:left="0"/>
        <w:jc w:val="both"/>
      </w:pPr>
      <w:r>
        <w:rPr>
          <w:rFonts w:ascii="Times New Roman"/>
          <w:b w:val="false"/>
          <w:i w:val="false"/>
          <w:color w:val="000000"/>
          <w:sz w:val="28"/>
        </w:rPr>
        <w:t>
      ҒЗТКЖ жүргізу және металлургиялық шикізаттың заманауи технологияларын енгізу;</w:t>
      </w:r>
    </w:p>
    <w:bookmarkEnd w:id="971"/>
    <w:bookmarkStart w:name="z978" w:id="972"/>
    <w:p>
      <w:pPr>
        <w:spacing w:after="0"/>
        <w:ind w:left="0"/>
        <w:jc w:val="both"/>
      </w:pPr>
      <w:r>
        <w:rPr>
          <w:rFonts w:ascii="Times New Roman"/>
          <w:b w:val="false"/>
          <w:i w:val="false"/>
          <w:color w:val="000000"/>
          <w:sz w:val="28"/>
        </w:rPr>
        <w:t>
      2050 жылға дейін:</w:t>
      </w:r>
    </w:p>
    <w:bookmarkEnd w:id="972"/>
    <w:bookmarkStart w:name="z979" w:id="973"/>
    <w:p>
      <w:pPr>
        <w:spacing w:after="0"/>
        <w:ind w:left="0"/>
        <w:jc w:val="both"/>
      </w:pPr>
      <w:r>
        <w:rPr>
          <w:rFonts w:ascii="Times New Roman"/>
          <w:b w:val="false"/>
          <w:i w:val="false"/>
          <w:color w:val="000000"/>
          <w:sz w:val="28"/>
        </w:rPr>
        <w:t>
      ғылымды қажетсінетін өнімдер мен жоғары технологиялық өнімдер өндірісі: ванадий аккумуляторлары, арнайы қорытпалар (феррованадий және ферромолибден), жоғары көміртекті және төмен алюминий ферросилиций және басқалар;</w:t>
      </w:r>
    </w:p>
    <w:bookmarkEnd w:id="973"/>
    <w:bookmarkStart w:name="z980" w:id="974"/>
    <w:p>
      <w:pPr>
        <w:spacing w:after="0"/>
        <w:ind w:left="0"/>
        <w:jc w:val="both"/>
      </w:pPr>
      <w:r>
        <w:rPr>
          <w:rFonts w:ascii="Times New Roman"/>
          <w:b w:val="false"/>
          <w:i w:val="false"/>
          <w:color w:val="000000"/>
          <w:sz w:val="28"/>
        </w:rPr>
        <w:t>
      ілеспе өндірістерді (күкіртбетон, әк, отқа төзімді заттар, сұйық-калий тыңайтқыштары және басқалар).</w:t>
      </w:r>
    </w:p>
    <w:bookmarkEnd w:id="974"/>
    <w:bookmarkStart w:name="z981" w:id="975"/>
    <w:p>
      <w:pPr>
        <w:spacing w:after="0"/>
        <w:ind w:left="0"/>
        <w:jc w:val="both"/>
      </w:pPr>
      <w:r>
        <w:rPr>
          <w:rFonts w:ascii="Times New Roman"/>
          <w:b w:val="false"/>
          <w:i w:val="false"/>
          <w:color w:val="000000"/>
          <w:sz w:val="28"/>
        </w:rPr>
        <w:t>
      Түркістан облысы</w:t>
      </w:r>
    </w:p>
    <w:bookmarkEnd w:id="975"/>
    <w:bookmarkStart w:name="z982" w:id="976"/>
    <w:p>
      <w:pPr>
        <w:spacing w:after="0"/>
        <w:ind w:left="0"/>
        <w:jc w:val="both"/>
      </w:pPr>
      <w:r>
        <w:rPr>
          <w:rFonts w:ascii="Times New Roman"/>
          <w:b w:val="false"/>
          <w:i w:val="false"/>
          <w:color w:val="000000"/>
          <w:sz w:val="28"/>
        </w:rPr>
        <w:t>
      2030 жылға дейін:</w:t>
      </w:r>
    </w:p>
    <w:bookmarkEnd w:id="976"/>
    <w:bookmarkStart w:name="z983" w:id="977"/>
    <w:p>
      <w:pPr>
        <w:spacing w:after="0"/>
        <w:ind w:left="0"/>
        <w:jc w:val="both"/>
      </w:pPr>
      <w:r>
        <w:rPr>
          <w:rFonts w:ascii="Times New Roman"/>
          <w:b w:val="false"/>
          <w:i w:val="false"/>
          <w:color w:val="000000"/>
          <w:sz w:val="28"/>
        </w:rPr>
        <w:t xml:space="preserve">
      ұсақ сұрыпты прокат шығару бойынша тау-кен металлургия комбинатын салу; </w:t>
      </w:r>
    </w:p>
    <w:bookmarkEnd w:id="977"/>
    <w:bookmarkStart w:name="z984" w:id="978"/>
    <w:p>
      <w:pPr>
        <w:spacing w:after="0"/>
        <w:ind w:left="0"/>
        <w:jc w:val="both"/>
      </w:pPr>
      <w:r>
        <w:rPr>
          <w:rFonts w:ascii="Times New Roman"/>
          <w:b w:val="false"/>
          <w:i w:val="false"/>
          <w:color w:val="000000"/>
          <w:sz w:val="28"/>
        </w:rPr>
        <w:t xml:space="preserve">
      Кентау қалалық әкімшілігінде Ащысай техногендік-минералдық түзілімдер базасында қара қорғасын өндіру жөніндегі тау-кен металлургиялық кешенін салу; </w:t>
      </w:r>
    </w:p>
    <w:bookmarkEnd w:id="978"/>
    <w:bookmarkStart w:name="z985" w:id="979"/>
    <w:p>
      <w:pPr>
        <w:spacing w:after="0"/>
        <w:ind w:left="0"/>
        <w:jc w:val="both"/>
      </w:pPr>
      <w:r>
        <w:rPr>
          <w:rFonts w:ascii="Times New Roman"/>
          <w:b w:val="false"/>
          <w:i w:val="false"/>
          <w:color w:val="000000"/>
          <w:sz w:val="28"/>
        </w:rPr>
        <w:t>
      Кентау қалалық әкімшілігінде барит концентратын ала отырып, Аңсай кен орнының барит кендерін өнеркәсіптік игеруді ұйымдастыру;</w:t>
      </w:r>
    </w:p>
    <w:bookmarkEnd w:id="979"/>
    <w:bookmarkStart w:name="z986" w:id="980"/>
    <w:p>
      <w:pPr>
        <w:spacing w:after="0"/>
        <w:ind w:left="0"/>
        <w:jc w:val="both"/>
      </w:pPr>
      <w:r>
        <w:rPr>
          <w:rFonts w:ascii="Times New Roman"/>
          <w:b w:val="false"/>
          <w:i w:val="false"/>
          <w:color w:val="000000"/>
          <w:sz w:val="28"/>
        </w:rPr>
        <w:t xml:space="preserve">
      Түлкібас ауданындағы "Абайыл" кен орнында темір рудасын өндіру мен байытуды ұйымдастыру; </w:t>
      </w:r>
    </w:p>
    <w:bookmarkEnd w:id="980"/>
    <w:bookmarkStart w:name="z987" w:id="981"/>
    <w:p>
      <w:pPr>
        <w:spacing w:after="0"/>
        <w:ind w:left="0"/>
        <w:jc w:val="both"/>
      </w:pPr>
      <w:r>
        <w:rPr>
          <w:rFonts w:ascii="Times New Roman"/>
          <w:b w:val="false"/>
          <w:i w:val="false"/>
          <w:color w:val="000000"/>
          <w:sz w:val="28"/>
        </w:rPr>
        <w:t>
      Созақ ауданында фосфорит кендерін өңдеу зауытын салу;</w:t>
      </w:r>
    </w:p>
    <w:bookmarkEnd w:id="981"/>
    <w:bookmarkStart w:name="z988" w:id="982"/>
    <w:p>
      <w:pPr>
        <w:spacing w:after="0"/>
        <w:ind w:left="0"/>
        <w:jc w:val="both"/>
      </w:pPr>
      <w:r>
        <w:rPr>
          <w:rFonts w:ascii="Times New Roman"/>
          <w:b w:val="false"/>
          <w:i w:val="false"/>
          <w:color w:val="000000"/>
          <w:sz w:val="28"/>
        </w:rPr>
        <w:t>
      Созақ ауданында Келіншектау, Шобан, Жолбарысты, Жоғарғы Күмісті, Төменгі Күмісті және басқа да кен орындарының құрамында алтыны бар кен орындарын игеруге инвестициялар тарту;</w:t>
      </w:r>
    </w:p>
    <w:bookmarkEnd w:id="982"/>
    <w:bookmarkStart w:name="z989" w:id="983"/>
    <w:p>
      <w:pPr>
        <w:spacing w:after="0"/>
        <w:ind w:left="0"/>
        <w:jc w:val="both"/>
      </w:pPr>
      <w:r>
        <w:rPr>
          <w:rFonts w:ascii="Times New Roman"/>
          <w:b w:val="false"/>
          <w:i w:val="false"/>
          <w:color w:val="000000"/>
          <w:sz w:val="28"/>
        </w:rPr>
        <w:t xml:space="preserve">
      Жоғарғы Күмісті (Созақ ауданы), Мырғалымсай және басқа кен орындарында қорғасын өндіру мен қайта өңдеуді ұйымдастыру; </w:t>
      </w:r>
    </w:p>
    <w:bookmarkEnd w:id="983"/>
    <w:bookmarkStart w:name="z990" w:id="984"/>
    <w:p>
      <w:pPr>
        <w:spacing w:after="0"/>
        <w:ind w:left="0"/>
        <w:jc w:val="both"/>
      </w:pPr>
      <w:r>
        <w:rPr>
          <w:rFonts w:ascii="Times New Roman"/>
          <w:b w:val="false"/>
          <w:i w:val="false"/>
          <w:color w:val="000000"/>
          <w:sz w:val="28"/>
        </w:rPr>
        <w:t>
      "Бадам" индустриялық аймағының аумағында алюминийден жасалған бұйымдарды өндіру зауытын салу;</w:t>
      </w:r>
    </w:p>
    <w:bookmarkEnd w:id="984"/>
    <w:bookmarkStart w:name="z991" w:id="985"/>
    <w:p>
      <w:pPr>
        <w:spacing w:after="0"/>
        <w:ind w:left="0"/>
        <w:jc w:val="both"/>
      </w:pPr>
      <w:r>
        <w:rPr>
          <w:rFonts w:ascii="Times New Roman"/>
          <w:b w:val="false"/>
          <w:i w:val="false"/>
          <w:color w:val="000000"/>
          <w:sz w:val="28"/>
        </w:rPr>
        <w:t>
      2040 жылға дейін:</w:t>
      </w:r>
    </w:p>
    <w:bookmarkEnd w:id="985"/>
    <w:bookmarkStart w:name="z992" w:id="986"/>
    <w:p>
      <w:pPr>
        <w:spacing w:after="0"/>
        <w:ind w:left="0"/>
        <w:jc w:val="both"/>
      </w:pPr>
      <w:r>
        <w:rPr>
          <w:rFonts w:ascii="Times New Roman"/>
          <w:b w:val="false"/>
          <w:i w:val="false"/>
          <w:color w:val="000000"/>
          <w:sz w:val="28"/>
        </w:rPr>
        <w:t>
      алтын кен орындарының базасында зергерлік өнеркәсіпті дамыту;</w:t>
      </w:r>
    </w:p>
    <w:bookmarkEnd w:id="986"/>
    <w:bookmarkStart w:name="z993" w:id="987"/>
    <w:p>
      <w:pPr>
        <w:spacing w:after="0"/>
        <w:ind w:left="0"/>
        <w:jc w:val="both"/>
      </w:pPr>
      <w:r>
        <w:rPr>
          <w:rFonts w:ascii="Times New Roman"/>
          <w:b w:val="false"/>
          <w:i w:val="false"/>
          <w:color w:val="000000"/>
          <w:sz w:val="28"/>
        </w:rPr>
        <w:t>
      Құрамында ванадий бар тақтатастардың Жабағылы кен орнын өнеркәсіптік игеру тұрғысынан бағалау және барлау;</w:t>
      </w:r>
    </w:p>
    <w:bookmarkEnd w:id="987"/>
    <w:bookmarkStart w:name="z994" w:id="988"/>
    <w:p>
      <w:pPr>
        <w:spacing w:after="0"/>
        <w:ind w:left="0"/>
        <w:jc w:val="both"/>
      </w:pPr>
      <w:r>
        <w:rPr>
          <w:rFonts w:ascii="Times New Roman"/>
          <w:b w:val="false"/>
          <w:i w:val="false"/>
          <w:color w:val="000000"/>
          <w:sz w:val="28"/>
        </w:rPr>
        <w:t>
      2050 жылға дейін:</w:t>
      </w:r>
    </w:p>
    <w:bookmarkEnd w:id="988"/>
    <w:bookmarkStart w:name="z995" w:id="989"/>
    <w:p>
      <w:pPr>
        <w:spacing w:after="0"/>
        <w:ind w:left="0"/>
        <w:jc w:val="both"/>
      </w:pPr>
      <w:r>
        <w:rPr>
          <w:rFonts w:ascii="Times New Roman"/>
          <w:b w:val="false"/>
          <w:i w:val="false"/>
          <w:color w:val="000000"/>
          <w:sz w:val="28"/>
        </w:rPr>
        <w:t>
      жоғары қайта бөлу өнімдерін шығару бойынша өндірістерді ұйымдастыру;</w:t>
      </w:r>
    </w:p>
    <w:bookmarkEnd w:id="989"/>
    <w:bookmarkStart w:name="z996" w:id="990"/>
    <w:p>
      <w:pPr>
        <w:spacing w:after="0"/>
        <w:ind w:left="0"/>
        <w:jc w:val="both"/>
      </w:pPr>
      <w:r>
        <w:rPr>
          <w:rFonts w:ascii="Times New Roman"/>
          <w:b w:val="false"/>
          <w:i w:val="false"/>
          <w:color w:val="000000"/>
          <w:sz w:val="28"/>
        </w:rPr>
        <w:t>
      "қиын" кендерді өңдеу, өнеркәсіптік қалдықтар мен қалдық қоймаларын өңдеу үшін жаңа буын кәсіпорындарын құру.</w:t>
      </w:r>
    </w:p>
    <w:bookmarkEnd w:id="990"/>
    <w:bookmarkStart w:name="z997" w:id="991"/>
    <w:p>
      <w:pPr>
        <w:spacing w:after="0"/>
        <w:ind w:left="0"/>
        <w:jc w:val="both"/>
      </w:pPr>
      <w:r>
        <w:rPr>
          <w:rFonts w:ascii="Times New Roman"/>
          <w:b w:val="false"/>
          <w:i w:val="false"/>
          <w:color w:val="000000"/>
          <w:sz w:val="28"/>
        </w:rPr>
        <w:t>
      Шымкент қаласы</w:t>
      </w:r>
    </w:p>
    <w:bookmarkEnd w:id="991"/>
    <w:bookmarkStart w:name="z998" w:id="992"/>
    <w:p>
      <w:pPr>
        <w:spacing w:after="0"/>
        <w:ind w:left="0"/>
        <w:jc w:val="both"/>
      </w:pPr>
      <w:r>
        <w:rPr>
          <w:rFonts w:ascii="Times New Roman"/>
          <w:b w:val="false"/>
          <w:i w:val="false"/>
          <w:color w:val="000000"/>
          <w:sz w:val="28"/>
        </w:rPr>
        <w:t>
      2030 жылға дейін:</w:t>
      </w:r>
    </w:p>
    <w:bookmarkEnd w:id="992"/>
    <w:bookmarkStart w:name="z999" w:id="993"/>
    <w:p>
      <w:pPr>
        <w:spacing w:after="0"/>
        <w:ind w:left="0"/>
        <w:jc w:val="both"/>
      </w:pPr>
      <w:r>
        <w:rPr>
          <w:rFonts w:ascii="Times New Roman"/>
          <w:b w:val="false"/>
          <w:i w:val="false"/>
          <w:color w:val="000000"/>
          <w:sz w:val="28"/>
        </w:rPr>
        <w:t xml:space="preserve">
      техникалық кремний өндіретін зауыт салу;   </w:t>
      </w:r>
    </w:p>
    <w:bookmarkEnd w:id="993"/>
    <w:bookmarkStart w:name="z1000" w:id="994"/>
    <w:p>
      <w:pPr>
        <w:spacing w:after="0"/>
        <w:ind w:left="0"/>
        <w:jc w:val="both"/>
      </w:pPr>
      <w:r>
        <w:rPr>
          <w:rFonts w:ascii="Times New Roman"/>
          <w:b w:val="false"/>
          <w:i w:val="false"/>
          <w:color w:val="000000"/>
          <w:sz w:val="28"/>
        </w:rPr>
        <w:t>
      металл сынықтарын қайта өңдеу зауытын салу;</w:t>
      </w:r>
    </w:p>
    <w:bookmarkEnd w:id="994"/>
    <w:bookmarkStart w:name="z1001" w:id="995"/>
    <w:p>
      <w:pPr>
        <w:spacing w:after="0"/>
        <w:ind w:left="0"/>
        <w:jc w:val="both"/>
      </w:pPr>
      <w:r>
        <w:rPr>
          <w:rFonts w:ascii="Times New Roman"/>
          <w:b w:val="false"/>
          <w:i w:val="false"/>
          <w:color w:val="000000"/>
          <w:sz w:val="28"/>
        </w:rPr>
        <w:t>
      қаланың өнеркәсіптік алаңдарына жаңа инвестициялық жобаларды тарту;</w:t>
      </w:r>
    </w:p>
    <w:bookmarkEnd w:id="995"/>
    <w:bookmarkStart w:name="z1002" w:id="996"/>
    <w:p>
      <w:pPr>
        <w:spacing w:after="0"/>
        <w:ind w:left="0"/>
        <w:jc w:val="both"/>
      </w:pPr>
      <w:r>
        <w:rPr>
          <w:rFonts w:ascii="Times New Roman"/>
          <w:b w:val="false"/>
          <w:i w:val="false"/>
          <w:color w:val="000000"/>
          <w:sz w:val="28"/>
        </w:rPr>
        <w:t xml:space="preserve">
      экспорттаушыларды мемлекеттік қолдау шараларын және экспорттаушы-кәсіпорындарға экспорттық өнімді өндіретін кәсіпорындарға "Qazlndustry" қазақстандық индустрия және экспорт орталығы" және "KazakhExport" экспорттық сақтандыру компаниясы" акционерлік қоғамдарымен бірлесіп шикізаттық емес экспорт көлемін ұлғайту бойынша шығындарды өтеу талаптарын түсіндіру бойынша бизнес-семинарлар ұйымдастыру және өткізу; </w:t>
      </w:r>
    </w:p>
    <w:bookmarkEnd w:id="996"/>
    <w:bookmarkStart w:name="z1003" w:id="997"/>
    <w:p>
      <w:pPr>
        <w:spacing w:after="0"/>
        <w:ind w:left="0"/>
        <w:jc w:val="both"/>
      </w:pPr>
      <w:r>
        <w:rPr>
          <w:rFonts w:ascii="Times New Roman"/>
          <w:b w:val="false"/>
          <w:i w:val="false"/>
          <w:color w:val="000000"/>
          <w:sz w:val="28"/>
        </w:rPr>
        <w:t>
      2040 жылға дейін:</w:t>
      </w:r>
    </w:p>
    <w:bookmarkEnd w:id="997"/>
    <w:bookmarkStart w:name="z1004" w:id="998"/>
    <w:p>
      <w:pPr>
        <w:spacing w:after="0"/>
        <w:ind w:left="0"/>
        <w:jc w:val="both"/>
      </w:pPr>
      <w:r>
        <w:rPr>
          <w:rFonts w:ascii="Times New Roman"/>
          <w:b w:val="false"/>
          <w:i w:val="false"/>
          <w:color w:val="000000"/>
          <w:sz w:val="28"/>
        </w:rPr>
        <w:t xml:space="preserve">
      металлургиялық кластер құру; </w:t>
      </w:r>
    </w:p>
    <w:bookmarkEnd w:id="998"/>
    <w:bookmarkStart w:name="z1005" w:id="999"/>
    <w:p>
      <w:pPr>
        <w:spacing w:after="0"/>
        <w:ind w:left="0"/>
        <w:jc w:val="both"/>
      </w:pPr>
      <w:r>
        <w:rPr>
          <w:rFonts w:ascii="Times New Roman"/>
          <w:b w:val="false"/>
          <w:i w:val="false"/>
          <w:color w:val="000000"/>
          <w:sz w:val="28"/>
        </w:rPr>
        <w:t>
      жаңа жоғары технологиялық өндірістер құру;</w:t>
      </w:r>
    </w:p>
    <w:bookmarkEnd w:id="999"/>
    <w:bookmarkStart w:name="z1006" w:id="1000"/>
    <w:p>
      <w:pPr>
        <w:spacing w:after="0"/>
        <w:ind w:left="0"/>
        <w:jc w:val="both"/>
      </w:pPr>
      <w:r>
        <w:rPr>
          <w:rFonts w:ascii="Times New Roman"/>
          <w:b w:val="false"/>
          <w:i w:val="false"/>
          <w:color w:val="000000"/>
          <w:sz w:val="28"/>
        </w:rPr>
        <w:t>
      салада инновацияларды енгізуге инвестициялар тарту, өнім сапасын арттыру;</w:t>
      </w:r>
    </w:p>
    <w:bookmarkEnd w:id="1000"/>
    <w:bookmarkStart w:name="z1007" w:id="1001"/>
    <w:p>
      <w:pPr>
        <w:spacing w:after="0"/>
        <w:ind w:left="0"/>
        <w:jc w:val="both"/>
      </w:pPr>
      <w:r>
        <w:rPr>
          <w:rFonts w:ascii="Times New Roman"/>
          <w:b w:val="false"/>
          <w:i w:val="false"/>
          <w:color w:val="000000"/>
          <w:sz w:val="28"/>
        </w:rPr>
        <w:t>
      2050 жылға дейін:</w:t>
      </w:r>
    </w:p>
    <w:bookmarkEnd w:id="1001"/>
    <w:bookmarkStart w:name="z1008" w:id="1002"/>
    <w:p>
      <w:pPr>
        <w:spacing w:after="0"/>
        <w:ind w:left="0"/>
        <w:jc w:val="both"/>
      </w:pPr>
      <w:r>
        <w:rPr>
          <w:rFonts w:ascii="Times New Roman"/>
          <w:b w:val="false"/>
          <w:i w:val="false"/>
          <w:color w:val="000000"/>
          <w:sz w:val="28"/>
        </w:rPr>
        <w:t xml:space="preserve">
      инновациялық инфрақұрылымды дамыту; </w:t>
      </w:r>
    </w:p>
    <w:bookmarkEnd w:id="1002"/>
    <w:bookmarkStart w:name="z1009" w:id="1003"/>
    <w:p>
      <w:pPr>
        <w:spacing w:after="0"/>
        <w:ind w:left="0"/>
        <w:jc w:val="both"/>
      </w:pPr>
      <w:r>
        <w:rPr>
          <w:rFonts w:ascii="Times New Roman"/>
          <w:b w:val="false"/>
          <w:i w:val="false"/>
          <w:color w:val="000000"/>
          <w:sz w:val="28"/>
        </w:rPr>
        <w:t>
      жаңа бағыттарды игеру және өнімнің жаңа түрлерін шығару;</w:t>
      </w:r>
    </w:p>
    <w:bookmarkEnd w:id="1003"/>
    <w:bookmarkStart w:name="z1010" w:id="1004"/>
    <w:p>
      <w:pPr>
        <w:spacing w:after="0"/>
        <w:ind w:left="0"/>
        <w:jc w:val="both"/>
      </w:pPr>
      <w:r>
        <w:rPr>
          <w:rFonts w:ascii="Times New Roman"/>
          <w:b w:val="false"/>
          <w:i w:val="false"/>
          <w:color w:val="000000"/>
          <w:sz w:val="28"/>
        </w:rPr>
        <w:t>
      қосылған құны жоғары дайын металл бұйымдарын өндіруге баса назар аудару.</w:t>
      </w:r>
    </w:p>
    <w:bookmarkEnd w:id="1004"/>
    <w:bookmarkStart w:name="z1011" w:id="1005"/>
    <w:p>
      <w:pPr>
        <w:spacing w:after="0"/>
        <w:ind w:left="0"/>
        <w:jc w:val="both"/>
      </w:pPr>
      <w:r>
        <w:rPr>
          <w:rFonts w:ascii="Times New Roman"/>
          <w:b w:val="false"/>
          <w:i w:val="false"/>
          <w:color w:val="000000"/>
          <w:sz w:val="28"/>
        </w:rPr>
        <w:t>
      Алматы қаласы</w:t>
      </w:r>
    </w:p>
    <w:bookmarkEnd w:id="1005"/>
    <w:bookmarkStart w:name="z1012" w:id="1006"/>
    <w:p>
      <w:pPr>
        <w:spacing w:after="0"/>
        <w:ind w:left="0"/>
        <w:jc w:val="both"/>
      </w:pPr>
      <w:r>
        <w:rPr>
          <w:rFonts w:ascii="Times New Roman"/>
          <w:b w:val="false"/>
          <w:i w:val="false"/>
          <w:color w:val="000000"/>
          <w:sz w:val="28"/>
        </w:rPr>
        <w:t>
      2030 жылға дейін:</w:t>
      </w:r>
    </w:p>
    <w:bookmarkEnd w:id="1006"/>
    <w:bookmarkStart w:name="z1013" w:id="1007"/>
    <w:p>
      <w:pPr>
        <w:spacing w:after="0"/>
        <w:ind w:left="0"/>
        <w:jc w:val="both"/>
      </w:pPr>
      <w:r>
        <w:rPr>
          <w:rFonts w:ascii="Times New Roman"/>
          <w:b w:val="false"/>
          <w:i w:val="false"/>
          <w:color w:val="000000"/>
          <w:sz w:val="28"/>
        </w:rPr>
        <w:t>
      "Қазферросталь" кәсіпорнының металлургиялық кешенінің екінші кезегін салу;</w:t>
      </w:r>
    </w:p>
    <w:bookmarkEnd w:id="1007"/>
    <w:bookmarkStart w:name="z1014" w:id="1008"/>
    <w:p>
      <w:pPr>
        <w:spacing w:after="0"/>
        <w:ind w:left="0"/>
        <w:jc w:val="both"/>
      </w:pPr>
      <w:r>
        <w:rPr>
          <w:rFonts w:ascii="Times New Roman"/>
          <w:b w:val="false"/>
          <w:i w:val="false"/>
          <w:color w:val="000000"/>
          <w:sz w:val="28"/>
        </w:rPr>
        <w:t>
      металлургиялық компанияларды ғылымды қажетсінетін, ресурс үнемдейтін және экологиялық қауіпсіз технологияларды енгізуге ынталандыру;</w:t>
      </w:r>
    </w:p>
    <w:bookmarkEnd w:id="1008"/>
    <w:bookmarkStart w:name="z1015" w:id="1009"/>
    <w:p>
      <w:pPr>
        <w:spacing w:after="0"/>
        <w:ind w:left="0"/>
        <w:jc w:val="both"/>
      </w:pPr>
      <w:r>
        <w:rPr>
          <w:rFonts w:ascii="Times New Roman"/>
          <w:b w:val="false"/>
          <w:i w:val="false"/>
          <w:color w:val="000000"/>
          <w:sz w:val="28"/>
        </w:rPr>
        <w:t>
      индустрияландырудың бірыңғай картасы шеңберінде металлургия саласындағы инвестициялық жобаларды одан әрі қолдау;</w:t>
      </w:r>
    </w:p>
    <w:bookmarkEnd w:id="1009"/>
    <w:bookmarkStart w:name="z1016" w:id="1010"/>
    <w:p>
      <w:pPr>
        <w:spacing w:after="0"/>
        <w:ind w:left="0"/>
        <w:jc w:val="both"/>
      </w:pPr>
      <w:r>
        <w:rPr>
          <w:rFonts w:ascii="Times New Roman"/>
          <w:b w:val="false"/>
          <w:i w:val="false"/>
          <w:color w:val="000000"/>
          <w:sz w:val="28"/>
        </w:rPr>
        <w:t>
      негізгі қорларды жаңарту үшін инвестициялар тарту;</w:t>
      </w:r>
    </w:p>
    <w:bookmarkEnd w:id="1010"/>
    <w:bookmarkStart w:name="z1017" w:id="1011"/>
    <w:p>
      <w:pPr>
        <w:spacing w:after="0"/>
        <w:ind w:left="0"/>
        <w:jc w:val="both"/>
      </w:pPr>
      <w:r>
        <w:rPr>
          <w:rFonts w:ascii="Times New Roman"/>
          <w:b w:val="false"/>
          <w:i w:val="false"/>
          <w:color w:val="000000"/>
          <w:sz w:val="28"/>
        </w:rPr>
        <w:t>
      2040 жылға дейін:</w:t>
      </w:r>
    </w:p>
    <w:bookmarkEnd w:id="1011"/>
    <w:bookmarkStart w:name="z1018" w:id="1012"/>
    <w:p>
      <w:pPr>
        <w:spacing w:after="0"/>
        <w:ind w:left="0"/>
        <w:jc w:val="both"/>
      </w:pPr>
      <w:r>
        <w:rPr>
          <w:rFonts w:ascii="Times New Roman"/>
          <w:b w:val="false"/>
          <w:i w:val="false"/>
          <w:color w:val="000000"/>
          <w:sz w:val="28"/>
        </w:rPr>
        <w:t>
      заманауи ғылымды қажетсінетін өнім өндірісін ұйымдастыру үшін ынталандырулар жасау;</w:t>
      </w:r>
    </w:p>
    <w:bookmarkEnd w:id="1012"/>
    <w:bookmarkStart w:name="z1019" w:id="1013"/>
    <w:p>
      <w:pPr>
        <w:spacing w:after="0"/>
        <w:ind w:left="0"/>
        <w:jc w:val="both"/>
      </w:pPr>
      <w:r>
        <w:rPr>
          <w:rFonts w:ascii="Times New Roman"/>
          <w:b w:val="false"/>
          <w:i w:val="false"/>
          <w:color w:val="000000"/>
          <w:sz w:val="28"/>
        </w:rPr>
        <w:t>
      қаланың металлургия саласын цифрландыру;</w:t>
      </w:r>
    </w:p>
    <w:bookmarkEnd w:id="1013"/>
    <w:bookmarkStart w:name="z1020" w:id="1014"/>
    <w:p>
      <w:pPr>
        <w:spacing w:after="0"/>
        <w:ind w:left="0"/>
        <w:jc w:val="both"/>
      </w:pPr>
      <w:r>
        <w:rPr>
          <w:rFonts w:ascii="Times New Roman"/>
          <w:b w:val="false"/>
          <w:i w:val="false"/>
          <w:color w:val="000000"/>
          <w:sz w:val="28"/>
        </w:rPr>
        <w:t>
      ҒЗТКЖ және инновацияларды енгізуді ынталандыру;</w:t>
      </w:r>
    </w:p>
    <w:bookmarkEnd w:id="1014"/>
    <w:bookmarkStart w:name="z1021" w:id="1015"/>
    <w:p>
      <w:pPr>
        <w:spacing w:after="0"/>
        <w:ind w:left="0"/>
        <w:jc w:val="both"/>
      </w:pPr>
      <w:r>
        <w:rPr>
          <w:rFonts w:ascii="Times New Roman"/>
          <w:b w:val="false"/>
          <w:i w:val="false"/>
          <w:color w:val="000000"/>
          <w:sz w:val="28"/>
        </w:rPr>
        <w:t>
      2050 жылға дейін:</w:t>
      </w:r>
    </w:p>
    <w:bookmarkEnd w:id="1015"/>
    <w:bookmarkStart w:name="z1022" w:id="1016"/>
    <w:p>
      <w:pPr>
        <w:spacing w:after="0"/>
        <w:ind w:left="0"/>
        <w:jc w:val="both"/>
      </w:pPr>
      <w:r>
        <w:rPr>
          <w:rFonts w:ascii="Times New Roman"/>
          <w:b w:val="false"/>
          <w:i w:val="false"/>
          <w:color w:val="000000"/>
          <w:sz w:val="28"/>
        </w:rPr>
        <w:t>
      жоғары технологиялық металлургияны дамыту үшін ынталандырулар жасау;</w:t>
      </w:r>
    </w:p>
    <w:bookmarkEnd w:id="1016"/>
    <w:bookmarkStart w:name="z1023" w:id="1017"/>
    <w:p>
      <w:pPr>
        <w:spacing w:after="0"/>
        <w:ind w:left="0"/>
        <w:jc w:val="both"/>
      </w:pPr>
      <w:r>
        <w:rPr>
          <w:rFonts w:ascii="Times New Roman"/>
          <w:b w:val="false"/>
          <w:i w:val="false"/>
          <w:color w:val="000000"/>
          <w:sz w:val="28"/>
        </w:rPr>
        <w:t>
      аддитивті технологияларды және 3D-модельдеуді дамыту;</w:t>
      </w:r>
    </w:p>
    <w:bookmarkEnd w:id="1017"/>
    <w:bookmarkStart w:name="z1024" w:id="1018"/>
    <w:p>
      <w:pPr>
        <w:spacing w:after="0"/>
        <w:ind w:left="0"/>
        <w:jc w:val="both"/>
      </w:pPr>
      <w:r>
        <w:rPr>
          <w:rFonts w:ascii="Times New Roman"/>
          <w:b w:val="false"/>
          <w:i w:val="false"/>
          <w:color w:val="000000"/>
          <w:sz w:val="28"/>
        </w:rPr>
        <w:t>
      шағын инновациялық кәсіпорындарды қалыптастыруды ынталандыру.</w:t>
      </w:r>
    </w:p>
    <w:bookmarkEnd w:id="1018"/>
    <w:bookmarkStart w:name="z1025" w:id="1019"/>
    <w:p>
      <w:pPr>
        <w:spacing w:after="0"/>
        <w:ind w:left="0"/>
        <w:jc w:val="both"/>
      </w:pPr>
      <w:r>
        <w:rPr>
          <w:rFonts w:ascii="Times New Roman"/>
          <w:b w:val="false"/>
          <w:i w:val="false"/>
          <w:color w:val="000000"/>
          <w:sz w:val="28"/>
        </w:rPr>
        <w:t xml:space="preserve">
      48. Ауыл шаруашылығын дамыту </w:t>
      </w:r>
    </w:p>
    <w:bookmarkEnd w:id="1019"/>
    <w:bookmarkStart w:name="z1026" w:id="1020"/>
    <w:p>
      <w:pPr>
        <w:spacing w:after="0"/>
        <w:ind w:left="0"/>
        <w:jc w:val="both"/>
      </w:pPr>
      <w:r>
        <w:rPr>
          <w:rFonts w:ascii="Times New Roman"/>
          <w:b w:val="false"/>
          <w:i w:val="false"/>
          <w:color w:val="000000"/>
          <w:sz w:val="28"/>
        </w:rPr>
        <w:t>
      Ауыл экономикасын дамыту жөніндегі саясат Қазақстан Республикасының агроөнеркәсіптік кешенін дамытудың 2021-2030 жылдарға арналған тұжырымдамасына сәйкес ауыл шаруашылығын дамытудың мемлекеттік саясатына сәйкес жүзеге асырылатын болады.</w:t>
      </w:r>
    </w:p>
    <w:bookmarkEnd w:id="1020"/>
    <w:bookmarkStart w:name="z1027" w:id="1021"/>
    <w:p>
      <w:pPr>
        <w:spacing w:after="0"/>
        <w:ind w:left="0"/>
        <w:jc w:val="both"/>
      </w:pPr>
      <w:r>
        <w:rPr>
          <w:rFonts w:ascii="Times New Roman"/>
          <w:b w:val="false"/>
          <w:i w:val="false"/>
          <w:color w:val="000000"/>
          <w:sz w:val="28"/>
        </w:rPr>
        <w:t>
      Агроөнеркәсіптік кешенді дамытудың негізгі басымдықтары мыналар болып табылады:</w:t>
      </w:r>
    </w:p>
    <w:bookmarkEnd w:id="1021"/>
    <w:bookmarkStart w:name="z1028" w:id="1022"/>
    <w:p>
      <w:pPr>
        <w:spacing w:after="0"/>
        <w:ind w:left="0"/>
        <w:jc w:val="both"/>
      </w:pPr>
      <w:r>
        <w:rPr>
          <w:rFonts w:ascii="Times New Roman"/>
          <w:b w:val="false"/>
          <w:i w:val="false"/>
          <w:color w:val="000000"/>
          <w:sz w:val="28"/>
        </w:rPr>
        <w:t>
      экспорттық саясаттың шикізаттық бағыттылығынан өңделген өнімге көшу, бұл қосылған құнның барлық тізбегі бойынша кірістердің өсуін қамтамасыз етеді;</w:t>
      </w:r>
    </w:p>
    <w:bookmarkEnd w:id="1022"/>
    <w:bookmarkStart w:name="z1029" w:id="1023"/>
    <w:p>
      <w:pPr>
        <w:spacing w:after="0"/>
        <w:ind w:left="0"/>
        <w:jc w:val="both"/>
      </w:pPr>
      <w:r>
        <w:rPr>
          <w:rFonts w:ascii="Times New Roman"/>
          <w:b w:val="false"/>
          <w:i w:val="false"/>
          <w:color w:val="000000"/>
          <w:sz w:val="28"/>
        </w:rPr>
        <w:t>
      жоғары рентабельді дақылдарға (оның ішінде жемшөп дақылдарына) көшумен және тиісінше қарқынды мал шаруашылығын дамытуға көшумен (жер заңнамасы, жерді қашықтықтан зондтау технологиясы талаптарының орындалуын бақылауды күшейте отырып) өндірісті әртараптандыру;</w:t>
      </w:r>
    </w:p>
    <w:bookmarkEnd w:id="1023"/>
    <w:bookmarkStart w:name="z1030" w:id="1024"/>
    <w:p>
      <w:pPr>
        <w:spacing w:after="0"/>
        <w:ind w:left="0"/>
        <w:jc w:val="both"/>
      </w:pPr>
      <w:r>
        <w:rPr>
          <w:rFonts w:ascii="Times New Roman"/>
          <w:b w:val="false"/>
          <w:i w:val="false"/>
          <w:color w:val="000000"/>
          <w:sz w:val="28"/>
        </w:rPr>
        <w:t>
      азық-түліктің негізгі түрлері бойынша импортты алмастыратын инвестициялық жобаларды іске асыру бойынша елдің азық-түлік тәуелсіздігін қамтамасыз ету;</w:t>
      </w:r>
    </w:p>
    <w:bookmarkEnd w:id="1024"/>
    <w:bookmarkStart w:name="z1031" w:id="1025"/>
    <w:p>
      <w:pPr>
        <w:spacing w:after="0"/>
        <w:ind w:left="0"/>
        <w:jc w:val="both"/>
      </w:pPr>
      <w:r>
        <w:rPr>
          <w:rFonts w:ascii="Times New Roman"/>
          <w:b w:val="false"/>
          <w:i w:val="false"/>
          <w:color w:val="000000"/>
          <w:sz w:val="28"/>
        </w:rPr>
        <w:t>
      аграрлық өндірісті қарқынды дамыту;</w:t>
      </w:r>
    </w:p>
    <w:bookmarkEnd w:id="1025"/>
    <w:bookmarkStart w:name="z1032" w:id="1026"/>
    <w:p>
      <w:pPr>
        <w:spacing w:after="0"/>
        <w:ind w:left="0"/>
        <w:jc w:val="both"/>
      </w:pPr>
      <w:r>
        <w:rPr>
          <w:rFonts w:ascii="Times New Roman"/>
          <w:b w:val="false"/>
          <w:i w:val="false"/>
          <w:color w:val="000000"/>
          <w:sz w:val="28"/>
        </w:rPr>
        <w:t>
      агроөнеркәсіптік кешеннің қазіргі заманғы инфрақұрылымын дамыту (ветеринариялық және фитосанитариялық қауіпсіздік жүйелерін, ауыл шаруашылығы өнімдерін дайындау және сақтау жүйелерін, агроөнеркәсіптік кешеннің қаржы және сақтандыру инфрақұрылымын дамыту);</w:t>
      </w:r>
    </w:p>
    <w:bookmarkEnd w:id="1026"/>
    <w:bookmarkStart w:name="z1033" w:id="1027"/>
    <w:p>
      <w:pPr>
        <w:spacing w:after="0"/>
        <w:ind w:left="0"/>
        <w:jc w:val="both"/>
      </w:pPr>
      <w:r>
        <w:rPr>
          <w:rFonts w:ascii="Times New Roman"/>
          <w:b w:val="false"/>
          <w:i w:val="false"/>
          <w:color w:val="000000"/>
          <w:sz w:val="28"/>
        </w:rPr>
        <w:t>
      агроөнеркәсіптік кешеннің басым бағыттары бойынша экожүйелерді дамыту.</w:t>
      </w:r>
    </w:p>
    <w:bookmarkEnd w:id="1027"/>
    <w:bookmarkStart w:name="z1034" w:id="1028"/>
    <w:p>
      <w:pPr>
        <w:spacing w:after="0"/>
        <w:ind w:left="0"/>
        <w:jc w:val="both"/>
      </w:pPr>
      <w:r>
        <w:rPr>
          <w:rFonts w:ascii="Times New Roman"/>
          <w:b w:val="false"/>
          <w:i w:val="false"/>
          <w:color w:val="000000"/>
          <w:sz w:val="28"/>
        </w:rPr>
        <w:t>
      Жалпы, Қазақстан Республикасының Оңтүстік өңірінің агроөнеркәсіптік кешенін дамыту үшін ірі сүт-тауар фермаларын, мал шаруашылығы кешендерін салуға, жайылымдарды, көкөністерге арналған егіс алаңдарын кеңейтуге, бордақылау алаңдарын, жылыжай кешендерін, көкөніс қоймаларын құруға, ылғал, ресурс үнемдейтін технологияларды енгізуге, машина-трактор паркін жаңартуға, жемшөп базасы мен асыл тұқымды мал азығын жақсартуға, тиімді инновациялық технологияларды енгізуге, ауыл шаруашылығы шикізатын қайта өңдеу кәсіпорындарында негізгі құралдарды жаңғыртуға баса назар аудару қажет.</w:t>
      </w:r>
    </w:p>
    <w:bookmarkEnd w:id="1028"/>
    <w:bookmarkStart w:name="z1035" w:id="1029"/>
    <w:p>
      <w:pPr>
        <w:spacing w:after="0"/>
        <w:ind w:left="0"/>
        <w:jc w:val="both"/>
      </w:pPr>
      <w:r>
        <w:rPr>
          <w:rFonts w:ascii="Times New Roman"/>
          <w:b w:val="false"/>
          <w:i w:val="false"/>
          <w:color w:val="000000"/>
          <w:sz w:val="28"/>
        </w:rPr>
        <w:t xml:space="preserve">
      Болашақта инновациялық технологиялар ("нақты егіншілік", "ақылды мал фермалары", дрондарды, робототехниканы және ғылым мен техниканың басқа да әлемдік жетістіктерін қолдану мүмкіндіктері) және еңбекақы төлеуді ұйымдастыру мен жүргізудің жаңа нысандары енгізілетін болады. </w:t>
      </w:r>
    </w:p>
    <w:bookmarkEnd w:id="1029"/>
    <w:bookmarkStart w:name="z1036" w:id="1030"/>
    <w:p>
      <w:pPr>
        <w:spacing w:after="0"/>
        <w:ind w:left="0"/>
        <w:jc w:val="both"/>
      </w:pPr>
      <w:r>
        <w:rPr>
          <w:rFonts w:ascii="Times New Roman"/>
          <w:b w:val="false"/>
          <w:i w:val="false"/>
          <w:color w:val="000000"/>
          <w:sz w:val="28"/>
        </w:rPr>
        <w:t>
      Саланы дамыту бойынша жобалық ұсыныстар:</w:t>
      </w:r>
    </w:p>
    <w:bookmarkEnd w:id="1030"/>
    <w:bookmarkStart w:name="z1037" w:id="1031"/>
    <w:p>
      <w:pPr>
        <w:spacing w:after="0"/>
        <w:ind w:left="0"/>
        <w:jc w:val="both"/>
      </w:pPr>
      <w:r>
        <w:rPr>
          <w:rFonts w:ascii="Times New Roman"/>
          <w:b w:val="false"/>
          <w:i w:val="false"/>
          <w:color w:val="000000"/>
          <w:sz w:val="28"/>
        </w:rPr>
        <w:t>
      Алматы облысы:</w:t>
      </w:r>
    </w:p>
    <w:bookmarkEnd w:id="1031"/>
    <w:bookmarkStart w:name="z1038" w:id="1032"/>
    <w:p>
      <w:pPr>
        <w:spacing w:after="0"/>
        <w:ind w:left="0"/>
        <w:jc w:val="both"/>
      </w:pPr>
      <w:r>
        <w:rPr>
          <w:rFonts w:ascii="Times New Roman"/>
          <w:b w:val="false"/>
          <w:i w:val="false"/>
          <w:color w:val="000000"/>
          <w:sz w:val="28"/>
        </w:rPr>
        <w:t>
      2030 жылға дейін:</w:t>
      </w:r>
    </w:p>
    <w:bookmarkEnd w:id="1032"/>
    <w:bookmarkStart w:name="z1039" w:id="1033"/>
    <w:p>
      <w:pPr>
        <w:spacing w:after="0"/>
        <w:ind w:left="0"/>
        <w:jc w:val="both"/>
      </w:pPr>
      <w:r>
        <w:rPr>
          <w:rFonts w:ascii="Times New Roman"/>
          <w:b w:val="false"/>
          <w:i w:val="false"/>
          <w:color w:val="000000"/>
          <w:sz w:val="28"/>
        </w:rPr>
        <w:t>
      Қонаев қаласында көкөніс қоймасын салу;</w:t>
      </w:r>
    </w:p>
    <w:bookmarkEnd w:id="1033"/>
    <w:bookmarkStart w:name="z1040" w:id="1034"/>
    <w:p>
      <w:pPr>
        <w:spacing w:after="0"/>
        <w:ind w:left="0"/>
        <w:jc w:val="both"/>
      </w:pPr>
      <w:r>
        <w:rPr>
          <w:rFonts w:ascii="Times New Roman"/>
          <w:b w:val="false"/>
          <w:i w:val="false"/>
          <w:color w:val="000000"/>
          <w:sz w:val="28"/>
        </w:rPr>
        <w:t>
      Қонаев қаласында көкөніс өсіру бойынша жылыжай кешенін құру;</w:t>
      </w:r>
    </w:p>
    <w:bookmarkEnd w:id="1034"/>
    <w:bookmarkStart w:name="z1041" w:id="1035"/>
    <w:p>
      <w:pPr>
        <w:spacing w:after="0"/>
        <w:ind w:left="0"/>
        <w:jc w:val="both"/>
      </w:pPr>
      <w:r>
        <w:rPr>
          <w:rFonts w:ascii="Times New Roman"/>
          <w:b w:val="false"/>
          <w:i w:val="false"/>
          <w:color w:val="000000"/>
          <w:sz w:val="28"/>
        </w:rPr>
        <w:t>
      Қонаев қаласында пиязды кептіру зауытын салу;</w:t>
      </w:r>
    </w:p>
    <w:bookmarkEnd w:id="1035"/>
    <w:bookmarkStart w:name="z1042" w:id="1036"/>
    <w:p>
      <w:pPr>
        <w:spacing w:after="0"/>
        <w:ind w:left="0"/>
        <w:jc w:val="both"/>
      </w:pPr>
      <w:r>
        <w:rPr>
          <w:rFonts w:ascii="Times New Roman"/>
          <w:b w:val="false"/>
          <w:i w:val="false"/>
          <w:color w:val="000000"/>
          <w:sz w:val="28"/>
        </w:rPr>
        <w:t xml:space="preserve">
      қызанақтарды өсіру мақсатында жылыжай кешенін салу; </w:t>
      </w:r>
    </w:p>
    <w:bookmarkEnd w:id="1036"/>
    <w:bookmarkStart w:name="z1043" w:id="1037"/>
    <w:p>
      <w:pPr>
        <w:spacing w:after="0"/>
        <w:ind w:left="0"/>
        <w:jc w:val="both"/>
      </w:pPr>
      <w:r>
        <w:rPr>
          <w:rFonts w:ascii="Times New Roman"/>
          <w:b w:val="false"/>
          <w:i w:val="false"/>
          <w:color w:val="000000"/>
          <w:sz w:val="28"/>
        </w:rPr>
        <w:t xml:space="preserve">
      салаттарды өсіруге арналған 1 гектар алаңда жылыжай кешенін құру; </w:t>
      </w:r>
    </w:p>
    <w:bookmarkEnd w:id="1037"/>
    <w:bookmarkStart w:name="z1044" w:id="1038"/>
    <w:p>
      <w:pPr>
        <w:spacing w:after="0"/>
        <w:ind w:left="0"/>
        <w:jc w:val="both"/>
      </w:pPr>
      <w:r>
        <w:rPr>
          <w:rFonts w:ascii="Times New Roman"/>
          <w:b w:val="false"/>
          <w:i w:val="false"/>
          <w:color w:val="000000"/>
          <w:sz w:val="28"/>
        </w:rPr>
        <w:t xml:space="preserve">
      Қонаев қаласында сүт-тауар фермаларын құру; </w:t>
      </w:r>
    </w:p>
    <w:bookmarkEnd w:id="1038"/>
    <w:bookmarkStart w:name="z1045" w:id="1039"/>
    <w:p>
      <w:pPr>
        <w:spacing w:after="0"/>
        <w:ind w:left="0"/>
        <w:jc w:val="both"/>
      </w:pPr>
      <w:r>
        <w:rPr>
          <w:rFonts w:ascii="Times New Roman"/>
          <w:b w:val="false"/>
          <w:i w:val="false"/>
          <w:color w:val="000000"/>
          <w:sz w:val="28"/>
        </w:rPr>
        <w:t xml:space="preserve">
      Райымбек, Балқаш, Іле, Кеген, Талғар аудандарында және Қонаев қаласында бордақылау алаңдарын құру; </w:t>
      </w:r>
    </w:p>
    <w:bookmarkEnd w:id="1039"/>
    <w:bookmarkStart w:name="z1046" w:id="1040"/>
    <w:p>
      <w:pPr>
        <w:spacing w:after="0"/>
        <w:ind w:left="0"/>
        <w:jc w:val="both"/>
      </w:pPr>
      <w:r>
        <w:rPr>
          <w:rFonts w:ascii="Times New Roman"/>
          <w:b w:val="false"/>
          <w:i w:val="false"/>
          <w:color w:val="000000"/>
          <w:sz w:val="28"/>
        </w:rPr>
        <w:t>
      Қарасай, Жамбыл, Балқаш, Іле, Райымбек аудандарында қосымша сүт-тауар фермаларын ашу;</w:t>
      </w:r>
    </w:p>
    <w:bookmarkEnd w:id="1040"/>
    <w:bookmarkStart w:name="z1047" w:id="1041"/>
    <w:p>
      <w:pPr>
        <w:spacing w:after="0"/>
        <w:ind w:left="0"/>
        <w:jc w:val="both"/>
      </w:pPr>
      <w:r>
        <w:rPr>
          <w:rFonts w:ascii="Times New Roman"/>
          <w:b w:val="false"/>
          <w:i w:val="false"/>
          <w:color w:val="000000"/>
          <w:sz w:val="28"/>
        </w:rPr>
        <w:t>
      Еңбекшіқазақ, Ұйғыр және басқа аудандарда алма бақтарын егу;</w:t>
      </w:r>
    </w:p>
    <w:bookmarkEnd w:id="1041"/>
    <w:bookmarkStart w:name="z1048" w:id="1042"/>
    <w:p>
      <w:pPr>
        <w:spacing w:after="0"/>
        <w:ind w:left="0"/>
        <w:jc w:val="both"/>
      </w:pPr>
      <w:r>
        <w:rPr>
          <w:rFonts w:ascii="Times New Roman"/>
          <w:b w:val="false"/>
          <w:i w:val="false"/>
          <w:color w:val="000000"/>
          <w:sz w:val="28"/>
        </w:rPr>
        <w:t xml:space="preserve">
      Қарасай ауданында жылыжай салу; </w:t>
      </w:r>
    </w:p>
    <w:bookmarkEnd w:id="1042"/>
    <w:bookmarkStart w:name="z1049" w:id="1043"/>
    <w:p>
      <w:pPr>
        <w:spacing w:after="0"/>
        <w:ind w:left="0"/>
        <w:jc w:val="both"/>
      </w:pPr>
      <w:r>
        <w:rPr>
          <w:rFonts w:ascii="Times New Roman"/>
          <w:b w:val="false"/>
          <w:i w:val="false"/>
          <w:color w:val="000000"/>
          <w:sz w:val="28"/>
        </w:rPr>
        <w:t xml:space="preserve">
      Ұйғыр, Қарасай аудандарында қосымша суармалы жерлер енгізу; </w:t>
      </w:r>
    </w:p>
    <w:bookmarkEnd w:id="1043"/>
    <w:bookmarkStart w:name="z1050" w:id="1044"/>
    <w:p>
      <w:pPr>
        <w:spacing w:after="0"/>
        <w:ind w:left="0"/>
        <w:jc w:val="both"/>
      </w:pPr>
      <w:r>
        <w:rPr>
          <w:rFonts w:ascii="Times New Roman"/>
          <w:b w:val="false"/>
          <w:i w:val="false"/>
          <w:color w:val="000000"/>
          <w:sz w:val="28"/>
        </w:rPr>
        <w:t>
      басым ауыл шаруашылығы дақылдарының: қант қызылшасы, жүгері, картоп алқаптарын кеңейту пайдасына егіс алқаптарын әртараптандыру;</w:t>
      </w:r>
    </w:p>
    <w:bookmarkEnd w:id="1044"/>
    <w:bookmarkStart w:name="z1051" w:id="1045"/>
    <w:p>
      <w:pPr>
        <w:spacing w:after="0"/>
        <w:ind w:left="0"/>
        <w:jc w:val="both"/>
      </w:pPr>
      <w:r>
        <w:rPr>
          <w:rFonts w:ascii="Times New Roman"/>
          <w:b w:val="false"/>
          <w:i w:val="false"/>
          <w:color w:val="000000"/>
          <w:sz w:val="28"/>
        </w:rPr>
        <w:t>
      Талғар ауданында алма сидрі өндірісін ұйымдастыру;</w:t>
      </w:r>
    </w:p>
    <w:bookmarkEnd w:id="1045"/>
    <w:bookmarkStart w:name="z1052" w:id="1046"/>
    <w:p>
      <w:pPr>
        <w:spacing w:after="0"/>
        <w:ind w:left="0"/>
        <w:jc w:val="both"/>
      </w:pPr>
      <w:r>
        <w:rPr>
          <w:rFonts w:ascii="Times New Roman"/>
          <w:b w:val="false"/>
          <w:i w:val="false"/>
          <w:color w:val="000000"/>
          <w:sz w:val="28"/>
        </w:rPr>
        <w:t xml:space="preserve">
      Іле ауданында ұн тарту комбинатын салу; </w:t>
      </w:r>
    </w:p>
    <w:bookmarkEnd w:id="1046"/>
    <w:bookmarkStart w:name="z1053" w:id="1047"/>
    <w:p>
      <w:pPr>
        <w:spacing w:after="0"/>
        <w:ind w:left="0"/>
        <w:jc w:val="both"/>
      </w:pPr>
      <w:r>
        <w:rPr>
          <w:rFonts w:ascii="Times New Roman"/>
          <w:b w:val="false"/>
          <w:i w:val="false"/>
          <w:color w:val="000000"/>
          <w:sz w:val="28"/>
        </w:rPr>
        <w:t xml:space="preserve">
      2040 жылға дейін: </w:t>
      </w:r>
    </w:p>
    <w:bookmarkEnd w:id="1047"/>
    <w:bookmarkStart w:name="z1054" w:id="1048"/>
    <w:p>
      <w:pPr>
        <w:spacing w:after="0"/>
        <w:ind w:left="0"/>
        <w:jc w:val="both"/>
      </w:pPr>
      <w:r>
        <w:rPr>
          <w:rFonts w:ascii="Times New Roman"/>
          <w:b w:val="false"/>
          <w:i w:val="false"/>
          <w:color w:val="000000"/>
          <w:sz w:val="28"/>
        </w:rPr>
        <w:t xml:space="preserve">
      облыс орталығында, облыстың моно- және шағын қалаларында жылжымалы машиналар мен стационарлық қондырғыларды, өнім сапасын өңдеу мен бақылаудың жаңа әдістерін, олардың биологиялық қасиеттерінің тұрақтылығын және тамақ шикізаты мен дайын өнімнің экологиялық қауіпсіздігін қамтамасыз ету тәсілдерін пайдалана отырып, ауыл шаруашылығы шикізаты мен өнімдерін терең өңдеу және сақтау технологияларын енгізу; </w:t>
      </w:r>
    </w:p>
    <w:bookmarkEnd w:id="1048"/>
    <w:bookmarkStart w:name="z1055" w:id="1049"/>
    <w:p>
      <w:pPr>
        <w:spacing w:after="0"/>
        <w:ind w:left="0"/>
        <w:jc w:val="both"/>
      </w:pPr>
      <w:r>
        <w:rPr>
          <w:rFonts w:ascii="Times New Roman"/>
          <w:b w:val="false"/>
          <w:i w:val="false"/>
          <w:color w:val="000000"/>
          <w:sz w:val="28"/>
        </w:rPr>
        <w:t xml:space="preserve">
      экологиялық қолайсыз және ластанған аудандардың балалары мен түрлі типтегі тұрғындарын қоса алғанда, халықтың жекелеген тұрақты топтары үшін жаппай тұтыну және емдеу-профилактикалық мақсаттағы тамақ өнімдерінің құрамын бағытталған өзгертумен тамақ өнімдерін өндірудің жаңа технологияларын енгізу; </w:t>
      </w:r>
    </w:p>
    <w:bookmarkEnd w:id="1049"/>
    <w:bookmarkStart w:name="z1056" w:id="1050"/>
    <w:p>
      <w:pPr>
        <w:spacing w:after="0"/>
        <w:ind w:left="0"/>
        <w:jc w:val="both"/>
      </w:pPr>
      <w:r>
        <w:rPr>
          <w:rFonts w:ascii="Times New Roman"/>
          <w:b w:val="false"/>
          <w:i w:val="false"/>
          <w:color w:val="000000"/>
          <w:sz w:val="28"/>
        </w:rPr>
        <w:t>
      жануарлардың өнімділік деңгейіне сәйкес берілген құрамы және экологиялық қауіпсіз қасиеттері бар мал шаруашылығына арналған құрама жемнің жаңа түрлерін өндіруге арналған ресурс үнемдеу технологиялары мен жабдықтарын енгізу;</w:t>
      </w:r>
    </w:p>
    <w:bookmarkEnd w:id="1050"/>
    <w:bookmarkStart w:name="z1057" w:id="1051"/>
    <w:p>
      <w:pPr>
        <w:spacing w:after="0"/>
        <w:ind w:left="0"/>
        <w:jc w:val="both"/>
      </w:pPr>
      <w:r>
        <w:rPr>
          <w:rFonts w:ascii="Times New Roman"/>
          <w:b w:val="false"/>
          <w:i w:val="false"/>
          <w:color w:val="000000"/>
          <w:sz w:val="28"/>
        </w:rPr>
        <w:t>
      ауыл шаруашылығы өндірісінде ресурс үнемдейтін және экологиялық қауіпсіз көпфункционалды техникалық құралдарды енгізу (жерді өңдеу, дақылдарды жинау технологиялары, әртүрлі топырақ-климаттық жағдайларда жануарлардың тұқымдарын күтіп-бағу, азықтандыру жөніндегі технологиялық операцияларды автоматтандыру және цифрландыру және т.б.);</w:t>
      </w:r>
    </w:p>
    <w:bookmarkEnd w:id="1051"/>
    <w:bookmarkStart w:name="z1058" w:id="1052"/>
    <w:p>
      <w:pPr>
        <w:spacing w:after="0"/>
        <w:ind w:left="0"/>
        <w:jc w:val="both"/>
      </w:pPr>
      <w:r>
        <w:rPr>
          <w:rFonts w:ascii="Times New Roman"/>
          <w:b w:val="false"/>
          <w:i w:val="false"/>
          <w:color w:val="000000"/>
          <w:sz w:val="28"/>
        </w:rPr>
        <w:t>
      агроөнеркәсіптік кешен саласындағы халықаралық трансұлттық компанияларды тарту;</w:t>
      </w:r>
    </w:p>
    <w:bookmarkEnd w:id="1052"/>
    <w:bookmarkStart w:name="z1059" w:id="1053"/>
    <w:p>
      <w:pPr>
        <w:spacing w:after="0"/>
        <w:ind w:left="0"/>
        <w:jc w:val="both"/>
      </w:pPr>
      <w:r>
        <w:rPr>
          <w:rFonts w:ascii="Times New Roman"/>
          <w:b w:val="false"/>
          <w:i w:val="false"/>
          <w:color w:val="000000"/>
          <w:sz w:val="28"/>
        </w:rPr>
        <w:t xml:space="preserve">
      2050 жылға дейін: </w:t>
      </w:r>
    </w:p>
    <w:bookmarkEnd w:id="1053"/>
    <w:bookmarkStart w:name="z1060" w:id="1054"/>
    <w:p>
      <w:pPr>
        <w:spacing w:after="0"/>
        <w:ind w:left="0"/>
        <w:jc w:val="both"/>
      </w:pPr>
      <w:r>
        <w:rPr>
          <w:rFonts w:ascii="Times New Roman"/>
          <w:b w:val="false"/>
          <w:i w:val="false"/>
          <w:color w:val="000000"/>
          <w:sz w:val="28"/>
        </w:rPr>
        <w:t>
      табиғи ресурстар базасына нұқсан келтірмей өнімділікті арттыру үшін инновациялық жүйелерді әзірлеу және енгізу;</w:t>
      </w:r>
    </w:p>
    <w:bookmarkEnd w:id="1054"/>
    <w:bookmarkStart w:name="z1061" w:id="1055"/>
    <w:p>
      <w:pPr>
        <w:spacing w:after="0"/>
        <w:ind w:left="0"/>
        <w:jc w:val="both"/>
      </w:pPr>
      <w:r>
        <w:rPr>
          <w:rFonts w:ascii="Times New Roman"/>
          <w:b w:val="false"/>
          <w:i w:val="false"/>
          <w:color w:val="000000"/>
          <w:sz w:val="28"/>
        </w:rPr>
        <w:t>
      жер пайдалану мен су ресурстарын тұтынудың негізгі қорларын жаңғыртуға инвестициялар.</w:t>
      </w:r>
    </w:p>
    <w:bookmarkEnd w:id="1055"/>
    <w:bookmarkStart w:name="z1062" w:id="1056"/>
    <w:p>
      <w:pPr>
        <w:spacing w:after="0"/>
        <w:ind w:left="0"/>
        <w:jc w:val="both"/>
      </w:pPr>
      <w:r>
        <w:rPr>
          <w:rFonts w:ascii="Times New Roman"/>
          <w:b w:val="false"/>
          <w:i w:val="false"/>
          <w:color w:val="000000"/>
          <w:sz w:val="28"/>
        </w:rPr>
        <w:t>
      Жетісу облысы:</w:t>
      </w:r>
    </w:p>
    <w:bookmarkEnd w:id="1056"/>
    <w:bookmarkStart w:name="z1063" w:id="1057"/>
    <w:p>
      <w:pPr>
        <w:spacing w:after="0"/>
        <w:ind w:left="0"/>
        <w:jc w:val="both"/>
      </w:pPr>
      <w:r>
        <w:rPr>
          <w:rFonts w:ascii="Times New Roman"/>
          <w:b w:val="false"/>
          <w:i w:val="false"/>
          <w:color w:val="000000"/>
          <w:sz w:val="28"/>
        </w:rPr>
        <w:t>
      2030 жылға дейін:</w:t>
      </w:r>
    </w:p>
    <w:bookmarkEnd w:id="1057"/>
    <w:bookmarkStart w:name="z1064" w:id="1058"/>
    <w:p>
      <w:pPr>
        <w:spacing w:after="0"/>
        <w:ind w:left="0"/>
        <w:jc w:val="both"/>
      </w:pPr>
      <w:r>
        <w:rPr>
          <w:rFonts w:ascii="Times New Roman"/>
          <w:b w:val="false"/>
          <w:i w:val="false"/>
          <w:color w:val="000000"/>
          <w:sz w:val="28"/>
        </w:rPr>
        <w:t xml:space="preserve">
      Ақсу ауданында форель шаруашылығын құру; </w:t>
      </w:r>
    </w:p>
    <w:bookmarkEnd w:id="1058"/>
    <w:bookmarkStart w:name="z1065" w:id="1059"/>
    <w:p>
      <w:pPr>
        <w:spacing w:after="0"/>
        <w:ind w:left="0"/>
        <w:jc w:val="both"/>
      </w:pPr>
      <w:r>
        <w:rPr>
          <w:rFonts w:ascii="Times New Roman"/>
          <w:b w:val="false"/>
          <w:i w:val="false"/>
          <w:color w:val="000000"/>
          <w:sz w:val="28"/>
        </w:rPr>
        <w:t xml:space="preserve">
      Ескелді ауданында сүт-тауар фермасын салу;  </w:t>
      </w:r>
    </w:p>
    <w:bookmarkEnd w:id="1059"/>
    <w:bookmarkStart w:name="z1066" w:id="1060"/>
    <w:p>
      <w:pPr>
        <w:spacing w:after="0"/>
        <w:ind w:left="0"/>
        <w:jc w:val="both"/>
      </w:pPr>
      <w:r>
        <w:rPr>
          <w:rFonts w:ascii="Times New Roman"/>
          <w:b w:val="false"/>
          <w:i w:val="false"/>
          <w:color w:val="000000"/>
          <w:sz w:val="28"/>
        </w:rPr>
        <w:t xml:space="preserve">
      балық фермасын құру (тауарлық балық шаруашылығы); </w:t>
      </w:r>
    </w:p>
    <w:bookmarkEnd w:id="1060"/>
    <w:bookmarkStart w:name="z1067" w:id="1061"/>
    <w:p>
      <w:pPr>
        <w:spacing w:after="0"/>
        <w:ind w:left="0"/>
        <w:jc w:val="both"/>
      </w:pPr>
      <w:r>
        <w:rPr>
          <w:rFonts w:ascii="Times New Roman"/>
          <w:b w:val="false"/>
          <w:i w:val="false"/>
          <w:color w:val="000000"/>
          <w:sz w:val="28"/>
        </w:rPr>
        <w:t>
      Кербұлақ ауданында бройлерлер өсіретін құс шаруашылығы кешенін құру;</w:t>
      </w:r>
    </w:p>
    <w:bookmarkEnd w:id="1061"/>
    <w:bookmarkStart w:name="z1068" w:id="1062"/>
    <w:p>
      <w:pPr>
        <w:spacing w:after="0"/>
        <w:ind w:left="0"/>
        <w:jc w:val="both"/>
      </w:pPr>
      <w:r>
        <w:rPr>
          <w:rFonts w:ascii="Times New Roman"/>
          <w:b w:val="false"/>
          <w:i w:val="false"/>
          <w:color w:val="000000"/>
          <w:sz w:val="28"/>
        </w:rPr>
        <w:t xml:space="preserve">
      Ақсу, Алакөл, Ескелді, Қаратал, Кербұлақ, Панфилов, Сарқан аудандарында бордақылау алаңдарын құру;  </w:t>
      </w:r>
    </w:p>
    <w:bookmarkEnd w:id="1062"/>
    <w:bookmarkStart w:name="z1069" w:id="1063"/>
    <w:p>
      <w:pPr>
        <w:spacing w:after="0"/>
        <w:ind w:left="0"/>
        <w:jc w:val="both"/>
      </w:pPr>
      <w:r>
        <w:rPr>
          <w:rFonts w:ascii="Times New Roman"/>
          <w:b w:val="false"/>
          <w:i w:val="false"/>
          <w:color w:val="000000"/>
          <w:sz w:val="28"/>
        </w:rPr>
        <w:t>
      Ақсу, Алакөл, Қаратал, Сарқан, Ескелді, Кербұлақ, Панфилов аудандарында қосымша сүт-тауар фермаларын ашу;</w:t>
      </w:r>
    </w:p>
    <w:bookmarkEnd w:id="1063"/>
    <w:bookmarkStart w:name="z1070" w:id="1064"/>
    <w:p>
      <w:pPr>
        <w:spacing w:after="0"/>
        <w:ind w:left="0"/>
        <w:jc w:val="both"/>
      </w:pPr>
      <w:r>
        <w:rPr>
          <w:rFonts w:ascii="Times New Roman"/>
          <w:b w:val="false"/>
          <w:i w:val="false"/>
          <w:color w:val="000000"/>
          <w:sz w:val="28"/>
        </w:rPr>
        <w:t>
      Ескелді, Панфилов және т. б. аудандарда алма бақтарын салу;</w:t>
      </w:r>
    </w:p>
    <w:bookmarkEnd w:id="1064"/>
    <w:bookmarkStart w:name="z1071" w:id="1065"/>
    <w:p>
      <w:pPr>
        <w:spacing w:after="0"/>
        <w:ind w:left="0"/>
        <w:jc w:val="both"/>
      </w:pPr>
      <w:r>
        <w:rPr>
          <w:rFonts w:ascii="Times New Roman"/>
          <w:b w:val="false"/>
          <w:i w:val="false"/>
          <w:color w:val="000000"/>
          <w:sz w:val="28"/>
        </w:rPr>
        <w:t>
      Ақсу, Алакөл, Көксу, Панфилов аудандарында қосымша суармалы жерлерді енгізу;</w:t>
      </w:r>
    </w:p>
    <w:bookmarkEnd w:id="1065"/>
    <w:bookmarkStart w:name="z1072" w:id="1066"/>
    <w:p>
      <w:pPr>
        <w:spacing w:after="0"/>
        <w:ind w:left="0"/>
        <w:jc w:val="both"/>
      </w:pPr>
      <w:r>
        <w:rPr>
          <w:rFonts w:ascii="Times New Roman"/>
          <w:b w:val="false"/>
          <w:i w:val="false"/>
          <w:color w:val="000000"/>
          <w:sz w:val="28"/>
        </w:rPr>
        <w:t>
      басым ауыл шаруашылығы дақылдарының: қант қызылшасы, жүгері, картоп алқаптарын кеңейту пайдасына егіс алқаптарын әртараптандыру;</w:t>
      </w:r>
    </w:p>
    <w:bookmarkEnd w:id="1066"/>
    <w:bookmarkStart w:name="z1073" w:id="1067"/>
    <w:p>
      <w:pPr>
        <w:spacing w:after="0"/>
        <w:ind w:left="0"/>
        <w:jc w:val="both"/>
      </w:pPr>
      <w:r>
        <w:rPr>
          <w:rFonts w:ascii="Times New Roman"/>
          <w:b w:val="false"/>
          <w:i w:val="false"/>
          <w:color w:val="000000"/>
          <w:sz w:val="28"/>
        </w:rPr>
        <w:t>
      майлы дақылдарды қайта өңдеу бойынша өндірістерді ұйымдастыру (негізінен Алакөл, Көксу, Сарқан аудандарында, Талдықорған қаласында);</w:t>
      </w:r>
    </w:p>
    <w:bookmarkEnd w:id="1067"/>
    <w:bookmarkStart w:name="z1074" w:id="1068"/>
    <w:p>
      <w:pPr>
        <w:spacing w:after="0"/>
        <w:ind w:left="0"/>
        <w:jc w:val="both"/>
      </w:pPr>
      <w:r>
        <w:rPr>
          <w:rFonts w:ascii="Times New Roman"/>
          <w:b w:val="false"/>
          <w:i w:val="false"/>
          <w:color w:val="000000"/>
          <w:sz w:val="28"/>
        </w:rPr>
        <w:t xml:space="preserve">
      2040 жылға дейін: </w:t>
      </w:r>
    </w:p>
    <w:bookmarkEnd w:id="1068"/>
    <w:bookmarkStart w:name="z1075" w:id="1069"/>
    <w:p>
      <w:pPr>
        <w:spacing w:after="0"/>
        <w:ind w:left="0"/>
        <w:jc w:val="both"/>
      </w:pPr>
      <w:r>
        <w:rPr>
          <w:rFonts w:ascii="Times New Roman"/>
          <w:b w:val="false"/>
          <w:i w:val="false"/>
          <w:color w:val="000000"/>
          <w:sz w:val="28"/>
        </w:rPr>
        <w:t xml:space="preserve">
      ауыл шаруашылығы шикізаты мен өнімдерін терең өңдеу және сақтау технологияларын енгізу; </w:t>
      </w:r>
    </w:p>
    <w:bookmarkEnd w:id="1069"/>
    <w:bookmarkStart w:name="z1076" w:id="1070"/>
    <w:p>
      <w:pPr>
        <w:spacing w:after="0"/>
        <w:ind w:left="0"/>
        <w:jc w:val="both"/>
      </w:pPr>
      <w:r>
        <w:rPr>
          <w:rFonts w:ascii="Times New Roman"/>
          <w:b w:val="false"/>
          <w:i w:val="false"/>
          <w:color w:val="000000"/>
          <w:sz w:val="28"/>
        </w:rPr>
        <w:t>
      ауыл шаруашылығы өндірісінде ресурс үнемдейтін және экологиялық қауіпсіз көпфункционалды техникалық құралдарды енгізу;</w:t>
      </w:r>
    </w:p>
    <w:bookmarkEnd w:id="1070"/>
    <w:bookmarkStart w:name="z1077" w:id="1071"/>
    <w:p>
      <w:pPr>
        <w:spacing w:after="0"/>
        <w:ind w:left="0"/>
        <w:jc w:val="both"/>
      </w:pPr>
      <w:r>
        <w:rPr>
          <w:rFonts w:ascii="Times New Roman"/>
          <w:b w:val="false"/>
          <w:i w:val="false"/>
          <w:color w:val="000000"/>
          <w:sz w:val="28"/>
        </w:rPr>
        <w:t>
      мал шаруашылығына арналған құрама жемнің жаңа түрлерін өндіруге арналған ресурс үнемдеуші технологиялар мен жабдықтарды енгізу;</w:t>
      </w:r>
    </w:p>
    <w:bookmarkEnd w:id="1071"/>
    <w:bookmarkStart w:name="z1078" w:id="1072"/>
    <w:p>
      <w:pPr>
        <w:spacing w:after="0"/>
        <w:ind w:left="0"/>
        <w:jc w:val="both"/>
      </w:pPr>
      <w:r>
        <w:rPr>
          <w:rFonts w:ascii="Times New Roman"/>
          <w:b w:val="false"/>
          <w:i w:val="false"/>
          <w:color w:val="000000"/>
          <w:sz w:val="28"/>
        </w:rPr>
        <w:t>
      ҒЗТКЖ дамытуды қолдау;</w:t>
      </w:r>
    </w:p>
    <w:bookmarkEnd w:id="1072"/>
    <w:bookmarkStart w:name="z1079" w:id="1073"/>
    <w:p>
      <w:pPr>
        <w:spacing w:after="0"/>
        <w:ind w:left="0"/>
        <w:jc w:val="both"/>
      </w:pPr>
      <w:r>
        <w:rPr>
          <w:rFonts w:ascii="Times New Roman"/>
          <w:b w:val="false"/>
          <w:i w:val="false"/>
          <w:color w:val="000000"/>
          <w:sz w:val="28"/>
        </w:rPr>
        <w:t xml:space="preserve">
      Өңірге ірі агрохолдингтерді тарту; </w:t>
      </w:r>
    </w:p>
    <w:bookmarkEnd w:id="1073"/>
    <w:bookmarkStart w:name="z1080" w:id="1074"/>
    <w:p>
      <w:pPr>
        <w:spacing w:after="0"/>
        <w:ind w:left="0"/>
        <w:jc w:val="both"/>
      </w:pPr>
      <w:r>
        <w:rPr>
          <w:rFonts w:ascii="Times New Roman"/>
          <w:b w:val="false"/>
          <w:i w:val="false"/>
          <w:color w:val="000000"/>
          <w:sz w:val="28"/>
        </w:rPr>
        <w:t xml:space="preserve">
      2050 жылға дейін: </w:t>
      </w:r>
    </w:p>
    <w:bookmarkEnd w:id="1074"/>
    <w:bookmarkStart w:name="z1081" w:id="1075"/>
    <w:p>
      <w:pPr>
        <w:spacing w:after="0"/>
        <w:ind w:left="0"/>
        <w:jc w:val="both"/>
      </w:pPr>
      <w:r>
        <w:rPr>
          <w:rFonts w:ascii="Times New Roman"/>
          <w:b w:val="false"/>
          <w:i w:val="false"/>
          <w:color w:val="000000"/>
          <w:sz w:val="28"/>
        </w:rPr>
        <w:t>
      табиғи ресурстар базасына нұқсан келтірмей өнімділікті арттыру үшін инновациялық жүйелерді әзірлеу және енгізу;</w:t>
      </w:r>
    </w:p>
    <w:bookmarkEnd w:id="1075"/>
    <w:bookmarkStart w:name="z1082" w:id="1076"/>
    <w:p>
      <w:pPr>
        <w:spacing w:after="0"/>
        <w:ind w:left="0"/>
        <w:jc w:val="both"/>
      </w:pPr>
      <w:r>
        <w:rPr>
          <w:rFonts w:ascii="Times New Roman"/>
          <w:b w:val="false"/>
          <w:i w:val="false"/>
          <w:color w:val="000000"/>
          <w:sz w:val="28"/>
        </w:rPr>
        <w:t>
      жер пайдалану мен су ресурстарын тұтынудың негізгі қорларын жаңғыртуға және жетілдіруге инвестициялар;</w:t>
      </w:r>
    </w:p>
    <w:bookmarkEnd w:id="1076"/>
    <w:bookmarkStart w:name="z1083" w:id="1077"/>
    <w:p>
      <w:pPr>
        <w:spacing w:after="0"/>
        <w:ind w:left="0"/>
        <w:jc w:val="both"/>
      </w:pPr>
      <w:r>
        <w:rPr>
          <w:rFonts w:ascii="Times New Roman"/>
          <w:b w:val="false"/>
          <w:i w:val="false"/>
          <w:color w:val="000000"/>
          <w:sz w:val="28"/>
        </w:rPr>
        <w:t xml:space="preserve">
      нарықтың жаңа сегменттерін дамыту. </w:t>
      </w:r>
    </w:p>
    <w:bookmarkEnd w:id="1077"/>
    <w:bookmarkStart w:name="z1084" w:id="1078"/>
    <w:p>
      <w:pPr>
        <w:spacing w:after="0"/>
        <w:ind w:left="0"/>
        <w:jc w:val="both"/>
      </w:pPr>
      <w:r>
        <w:rPr>
          <w:rFonts w:ascii="Times New Roman"/>
          <w:b w:val="false"/>
          <w:i w:val="false"/>
          <w:color w:val="000000"/>
          <w:sz w:val="28"/>
        </w:rPr>
        <w:t>
      Жамбыл облысы:</w:t>
      </w:r>
    </w:p>
    <w:bookmarkEnd w:id="1078"/>
    <w:bookmarkStart w:name="z1085" w:id="1079"/>
    <w:p>
      <w:pPr>
        <w:spacing w:after="0"/>
        <w:ind w:left="0"/>
        <w:jc w:val="both"/>
      </w:pPr>
      <w:r>
        <w:rPr>
          <w:rFonts w:ascii="Times New Roman"/>
          <w:b w:val="false"/>
          <w:i w:val="false"/>
          <w:color w:val="000000"/>
          <w:sz w:val="28"/>
        </w:rPr>
        <w:t>
      2030 жылға дейін:</w:t>
      </w:r>
    </w:p>
    <w:bookmarkEnd w:id="1079"/>
    <w:bookmarkStart w:name="z1086" w:id="1080"/>
    <w:p>
      <w:pPr>
        <w:spacing w:after="0"/>
        <w:ind w:left="0"/>
        <w:jc w:val="both"/>
      </w:pPr>
      <w:r>
        <w:rPr>
          <w:rFonts w:ascii="Times New Roman"/>
          <w:b w:val="false"/>
          <w:i w:val="false"/>
          <w:color w:val="000000"/>
          <w:sz w:val="28"/>
        </w:rPr>
        <w:t xml:space="preserve">
      Байзақ және Шу аудандарында сүт фермаларын салу және жемдік база құру;   </w:t>
      </w:r>
    </w:p>
    <w:bookmarkEnd w:id="1080"/>
    <w:bookmarkStart w:name="z1087" w:id="1081"/>
    <w:p>
      <w:pPr>
        <w:spacing w:after="0"/>
        <w:ind w:left="0"/>
        <w:jc w:val="both"/>
      </w:pPr>
      <w:r>
        <w:rPr>
          <w:rFonts w:ascii="Times New Roman"/>
          <w:b w:val="false"/>
          <w:i w:val="false"/>
          <w:color w:val="000000"/>
          <w:sz w:val="28"/>
        </w:rPr>
        <w:t>
      Тараз қаласында сүт және ет өнімдерін өндіру үшін гидропоника салу;</w:t>
      </w:r>
    </w:p>
    <w:bookmarkEnd w:id="1081"/>
    <w:bookmarkStart w:name="z1088" w:id="1082"/>
    <w:p>
      <w:pPr>
        <w:spacing w:after="0"/>
        <w:ind w:left="0"/>
        <w:jc w:val="both"/>
      </w:pPr>
      <w:r>
        <w:rPr>
          <w:rFonts w:ascii="Times New Roman"/>
          <w:b w:val="false"/>
          <w:i w:val="false"/>
          <w:color w:val="000000"/>
          <w:sz w:val="28"/>
        </w:rPr>
        <w:t>
      мал шаруашылығы орталықтарын қолдау және дамыту;</w:t>
      </w:r>
    </w:p>
    <w:bookmarkEnd w:id="1082"/>
    <w:bookmarkStart w:name="z1089" w:id="1083"/>
    <w:p>
      <w:pPr>
        <w:spacing w:after="0"/>
        <w:ind w:left="0"/>
        <w:jc w:val="both"/>
      </w:pPr>
      <w:r>
        <w:rPr>
          <w:rFonts w:ascii="Times New Roman"/>
          <w:b w:val="false"/>
          <w:i w:val="false"/>
          <w:color w:val="000000"/>
          <w:sz w:val="28"/>
        </w:rPr>
        <w:t xml:space="preserve">
      материалдық-техникалық базаны дамыту; </w:t>
      </w:r>
    </w:p>
    <w:bookmarkEnd w:id="1083"/>
    <w:bookmarkStart w:name="z1090" w:id="1084"/>
    <w:p>
      <w:pPr>
        <w:spacing w:after="0"/>
        <w:ind w:left="0"/>
        <w:jc w:val="both"/>
      </w:pPr>
      <w:r>
        <w:rPr>
          <w:rFonts w:ascii="Times New Roman"/>
          <w:b w:val="false"/>
          <w:i w:val="false"/>
          <w:color w:val="000000"/>
          <w:sz w:val="28"/>
        </w:rPr>
        <w:t>
      кадрлық әлеуетті дамыту;</w:t>
      </w:r>
    </w:p>
    <w:bookmarkEnd w:id="1084"/>
    <w:bookmarkStart w:name="z1091" w:id="1085"/>
    <w:p>
      <w:pPr>
        <w:spacing w:after="0"/>
        <w:ind w:left="0"/>
        <w:jc w:val="both"/>
      </w:pPr>
      <w:r>
        <w:rPr>
          <w:rFonts w:ascii="Times New Roman"/>
          <w:b w:val="false"/>
          <w:i w:val="false"/>
          <w:color w:val="000000"/>
          <w:sz w:val="28"/>
        </w:rPr>
        <w:t>
      2040 жылға дейін:</w:t>
      </w:r>
    </w:p>
    <w:bookmarkEnd w:id="1085"/>
    <w:bookmarkStart w:name="z1092" w:id="1086"/>
    <w:p>
      <w:pPr>
        <w:spacing w:after="0"/>
        <w:ind w:left="0"/>
        <w:jc w:val="both"/>
      </w:pPr>
      <w:r>
        <w:rPr>
          <w:rFonts w:ascii="Times New Roman"/>
          <w:b w:val="false"/>
          <w:i w:val="false"/>
          <w:color w:val="000000"/>
          <w:sz w:val="28"/>
        </w:rPr>
        <w:t xml:space="preserve">
      инновациялық технологияларды енгізу үшін жағдай жасау;  </w:t>
      </w:r>
    </w:p>
    <w:bookmarkEnd w:id="1086"/>
    <w:bookmarkStart w:name="z1093" w:id="1087"/>
    <w:p>
      <w:pPr>
        <w:spacing w:after="0"/>
        <w:ind w:left="0"/>
        <w:jc w:val="both"/>
      </w:pPr>
      <w:r>
        <w:rPr>
          <w:rFonts w:ascii="Times New Roman"/>
          <w:b w:val="false"/>
          <w:i w:val="false"/>
          <w:color w:val="000000"/>
          <w:sz w:val="28"/>
        </w:rPr>
        <w:t>
      экспортты қолдау;</w:t>
      </w:r>
    </w:p>
    <w:bookmarkEnd w:id="1087"/>
    <w:bookmarkStart w:name="z1094" w:id="1088"/>
    <w:p>
      <w:pPr>
        <w:spacing w:after="0"/>
        <w:ind w:left="0"/>
        <w:jc w:val="both"/>
      </w:pPr>
      <w:r>
        <w:rPr>
          <w:rFonts w:ascii="Times New Roman"/>
          <w:b w:val="false"/>
          <w:i w:val="false"/>
          <w:color w:val="000000"/>
          <w:sz w:val="28"/>
        </w:rPr>
        <w:t>
      ҒЗТКЖ дамытуды қолдау;</w:t>
      </w:r>
    </w:p>
    <w:bookmarkEnd w:id="1088"/>
    <w:bookmarkStart w:name="z1095" w:id="1089"/>
    <w:p>
      <w:pPr>
        <w:spacing w:after="0"/>
        <w:ind w:left="0"/>
        <w:jc w:val="both"/>
      </w:pPr>
      <w:r>
        <w:rPr>
          <w:rFonts w:ascii="Times New Roman"/>
          <w:b w:val="false"/>
          <w:i w:val="false"/>
          <w:color w:val="000000"/>
          <w:sz w:val="28"/>
        </w:rPr>
        <w:t xml:space="preserve">
      өңірге ірі агрохолдингтерді тарту; </w:t>
      </w:r>
    </w:p>
    <w:bookmarkEnd w:id="1089"/>
    <w:bookmarkStart w:name="z1096" w:id="1090"/>
    <w:p>
      <w:pPr>
        <w:spacing w:after="0"/>
        <w:ind w:left="0"/>
        <w:jc w:val="both"/>
      </w:pPr>
      <w:r>
        <w:rPr>
          <w:rFonts w:ascii="Times New Roman"/>
          <w:b w:val="false"/>
          <w:i w:val="false"/>
          <w:color w:val="000000"/>
          <w:sz w:val="28"/>
        </w:rPr>
        <w:t xml:space="preserve">
      қайта өңдеуші өндірістерді дамыту; </w:t>
      </w:r>
    </w:p>
    <w:bookmarkEnd w:id="1090"/>
    <w:bookmarkStart w:name="z1097" w:id="1091"/>
    <w:p>
      <w:pPr>
        <w:spacing w:after="0"/>
        <w:ind w:left="0"/>
        <w:jc w:val="both"/>
      </w:pPr>
      <w:r>
        <w:rPr>
          <w:rFonts w:ascii="Times New Roman"/>
          <w:b w:val="false"/>
          <w:i w:val="false"/>
          <w:color w:val="000000"/>
          <w:sz w:val="28"/>
        </w:rPr>
        <w:t xml:space="preserve">
      2050 жылға дейін: нарықтың жаңа сегменттерін дамыту. </w:t>
      </w:r>
    </w:p>
    <w:bookmarkEnd w:id="1091"/>
    <w:bookmarkStart w:name="z1098" w:id="1092"/>
    <w:p>
      <w:pPr>
        <w:spacing w:after="0"/>
        <w:ind w:left="0"/>
        <w:jc w:val="both"/>
      </w:pPr>
      <w:r>
        <w:rPr>
          <w:rFonts w:ascii="Times New Roman"/>
          <w:b w:val="false"/>
          <w:i w:val="false"/>
          <w:color w:val="000000"/>
          <w:sz w:val="28"/>
        </w:rPr>
        <w:t>
      Қызылорда облысы:</w:t>
      </w:r>
    </w:p>
    <w:bookmarkEnd w:id="1092"/>
    <w:bookmarkStart w:name="z1099" w:id="1093"/>
    <w:p>
      <w:pPr>
        <w:spacing w:after="0"/>
        <w:ind w:left="0"/>
        <w:jc w:val="both"/>
      </w:pPr>
      <w:r>
        <w:rPr>
          <w:rFonts w:ascii="Times New Roman"/>
          <w:b w:val="false"/>
          <w:i w:val="false"/>
          <w:color w:val="000000"/>
          <w:sz w:val="28"/>
        </w:rPr>
        <w:t>
      2030 жылға дейін:</w:t>
      </w:r>
    </w:p>
    <w:bookmarkEnd w:id="1093"/>
    <w:bookmarkStart w:name="z1100" w:id="1094"/>
    <w:p>
      <w:pPr>
        <w:spacing w:after="0"/>
        <w:ind w:left="0"/>
        <w:jc w:val="both"/>
      </w:pPr>
      <w:r>
        <w:rPr>
          <w:rFonts w:ascii="Times New Roman"/>
          <w:b w:val="false"/>
          <w:i w:val="false"/>
          <w:color w:val="000000"/>
          <w:sz w:val="28"/>
        </w:rPr>
        <w:t xml:space="preserve">
      Шиелі ауданында жаңбырлатқыш саптама астында жоңышқа өсіру; </w:t>
      </w:r>
    </w:p>
    <w:bookmarkEnd w:id="1094"/>
    <w:bookmarkStart w:name="z1101" w:id="1095"/>
    <w:p>
      <w:pPr>
        <w:spacing w:after="0"/>
        <w:ind w:left="0"/>
        <w:jc w:val="both"/>
      </w:pPr>
      <w:r>
        <w:rPr>
          <w:rFonts w:ascii="Times New Roman"/>
          <w:b w:val="false"/>
          <w:i w:val="false"/>
          <w:color w:val="000000"/>
          <w:sz w:val="28"/>
        </w:rPr>
        <w:t xml:space="preserve">
      Арал ауданындағы Қамыстыбас көлінің жағасында үйрек-тоған балық өсіру шаруашылығын салу; </w:t>
      </w:r>
    </w:p>
    <w:bookmarkEnd w:id="1095"/>
    <w:bookmarkStart w:name="z1102" w:id="1096"/>
    <w:p>
      <w:pPr>
        <w:spacing w:after="0"/>
        <w:ind w:left="0"/>
        <w:jc w:val="both"/>
      </w:pPr>
      <w:r>
        <w:rPr>
          <w:rFonts w:ascii="Times New Roman"/>
          <w:b w:val="false"/>
          <w:i w:val="false"/>
          <w:color w:val="000000"/>
          <w:sz w:val="28"/>
        </w:rPr>
        <w:t xml:space="preserve">
      Шиелі ауданында құс фабрикасын салу; </w:t>
      </w:r>
    </w:p>
    <w:bookmarkEnd w:id="1096"/>
    <w:bookmarkStart w:name="z1103" w:id="1097"/>
    <w:p>
      <w:pPr>
        <w:spacing w:after="0"/>
        <w:ind w:left="0"/>
        <w:jc w:val="both"/>
      </w:pPr>
      <w:r>
        <w:rPr>
          <w:rFonts w:ascii="Times New Roman"/>
          <w:b w:val="false"/>
          <w:i w:val="false"/>
          <w:color w:val="000000"/>
          <w:sz w:val="28"/>
        </w:rPr>
        <w:t xml:space="preserve">
      Қызылорда қаласында құс фабрикасын салу; </w:t>
      </w:r>
    </w:p>
    <w:bookmarkEnd w:id="1097"/>
    <w:bookmarkStart w:name="z1104" w:id="1098"/>
    <w:p>
      <w:pPr>
        <w:spacing w:after="0"/>
        <w:ind w:left="0"/>
        <w:jc w:val="both"/>
      </w:pPr>
      <w:r>
        <w:rPr>
          <w:rFonts w:ascii="Times New Roman"/>
          <w:b w:val="false"/>
          <w:i w:val="false"/>
          <w:color w:val="000000"/>
          <w:sz w:val="28"/>
        </w:rPr>
        <w:t xml:space="preserve">
      Қармақшы ауданында құс фабрикасын салу; </w:t>
      </w:r>
    </w:p>
    <w:bookmarkEnd w:id="1098"/>
    <w:bookmarkStart w:name="z1105" w:id="1099"/>
    <w:p>
      <w:pPr>
        <w:spacing w:after="0"/>
        <w:ind w:left="0"/>
        <w:jc w:val="both"/>
      </w:pPr>
      <w:r>
        <w:rPr>
          <w:rFonts w:ascii="Times New Roman"/>
          <w:b w:val="false"/>
          <w:i w:val="false"/>
          <w:color w:val="000000"/>
          <w:sz w:val="28"/>
        </w:rPr>
        <w:t xml:space="preserve">
      Шиелі ауданында сүт-тауарлық ферма құру; </w:t>
      </w:r>
    </w:p>
    <w:bookmarkEnd w:id="1099"/>
    <w:bookmarkStart w:name="z1106" w:id="1100"/>
    <w:p>
      <w:pPr>
        <w:spacing w:after="0"/>
        <w:ind w:left="0"/>
        <w:jc w:val="both"/>
      </w:pPr>
      <w:r>
        <w:rPr>
          <w:rFonts w:ascii="Times New Roman"/>
          <w:b w:val="false"/>
          <w:i w:val="false"/>
          <w:color w:val="000000"/>
          <w:sz w:val="28"/>
        </w:rPr>
        <w:t>
      көкөніс қоймаларын салу;</w:t>
      </w:r>
    </w:p>
    <w:bookmarkEnd w:id="1100"/>
    <w:bookmarkStart w:name="z1107" w:id="1101"/>
    <w:p>
      <w:pPr>
        <w:spacing w:after="0"/>
        <w:ind w:left="0"/>
        <w:jc w:val="both"/>
      </w:pPr>
      <w:r>
        <w:rPr>
          <w:rFonts w:ascii="Times New Roman"/>
          <w:b w:val="false"/>
          <w:i w:val="false"/>
          <w:color w:val="000000"/>
          <w:sz w:val="28"/>
        </w:rPr>
        <w:t>
      қаржы институттары арқылы ауыл шаруашылығы тауарын өндірушілерді қолдау (жеңілдікпен кредиттеу және микрокредиттеу, ауыл шаруашылығы өнімдерін қайта өңдеу жөніндегі техниканы, жабдықтарды лизингтеу);</w:t>
      </w:r>
    </w:p>
    <w:bookmarkEnd w:id="1101"/>
    <w:bookmarkStart w:name="z1108" w:id="1102"/>
    <w:p>
      <w:pPr>
        <w:spacing w:after="0"/>
        <w:ind w:left="0"/>
        <w:jc w:val="both"/>
      </w:pPr>
      <w:r>
        <w:rPr>
          <w:rFonts w:ascii="Times New Roman"/>
          <w:b w:val="false"/>
          <w:i w:val="false"/>
          <w:color w:val="000000"/>
          <w:sz w:val="28"/>
        </w:rPr>
        <w:t xml:space="preserve">
      өндірістік негізде өсірілетін жемшөп, майлы, бақша дақылдарының, көкөністер мен картоптың егіс алқаптарын ұлғайту. </w:t>
      </w:r>
    </w:p>
    <w:bookmarkEnd w:id="1102"/>
    <w:bookmarkStart w:name="z1109" w:id="1103"/>
    <w:p>
      <w:pPr>
        <w:spacing w:after="0"/>
        <w:ind w:left="0"/>
        <w:jc w:val="both"/>
      </w:pPr>
      <w:r>
        <w:rPr>
          <w:rFonts w:ascii="Times New Roman"/>
          <w:b w:val="false"/>
          <w:i w:val="false"/>
          <w:color w:val="000000"/>
          <w:sz w:val="28"/>
        </w:rPr>
        <w:t>
      суландырылған жайылымдарды ауыл шаруашылығы айналымына тарту мақсатында суландыру құрылыстарын қалпына келтіру;</w:t>
      </w:r>
    </w:p>
    <w:bookmarkEnd w:id="1103"/>
    <w:bookmarkStart w:name="z1110" w:id="1104"/>
    <w:p>
      <w:pPr>
        <w:spacing w:after="0"/>
        <w:ind w:left="0"/>
        <w:jc w:val="both"/>
      </w:pPr>
      <w:r>
        <w:rPr>
          <w:rFonts w:ascii="Times New Roman"/>
          <w:b w:val="false"/>
          <w:i w:val="false"/>
          <w:color w:val="000000"/>
          <w:sz w:val="28"/>
        </w:rPr>
        <w:t>
      облыстың асыл тұқымды шаруашылықтарының аналық ірі қара мал басын ұлғайту жөніндегі жұмыстарын жандандыру;</w:t>
      </w:r>
    </w:p>
    <w:bookmarkEnd w:id="1104"/>
    <w:bookmarkStart w:name="z1111" w:id="1105"/>
    <w:p>
      <w:pPr>
        <w:spacing w:after="0"/>
        <w:ind w:left="0"/>
        <w:jc w:val="both"/>
      </w:pPr>
      <w:r>
        <w:rPr>
          <w:rFonts w:ascii="Times New Roman"/>
          <w:b w:val="false"/>
          <w:i w:val="false"/>
          <w:color w:val="000000"/>
          <w:sz w:val="28"/>
        </w:rPr>
        <w:t>
      тұрақты жемшөп базасын құру, жануарларды толық және теңгерімді азықтандыруды қамтамасыз ету;</w:t>
      </w:r>
    </w:p>
    <w:bookmarkEnd w:id="1105"/>
    <w:bookmarkStart w:name="z1112" w:id="1106"/>
    <w:p>
      <w:pPr>
        <w:spacing w:after="0"/>
        <w:ind w:left="0"/>
        <w:jc w:val="both"/>
      </w:pPr>
      <w:r>
        <w:rPr>
          <w:rFonts w:ascii="Times New Roman"/>
          <w:b w:val="false"/>
          <w:i w:val="false"/>
          <w:color w:val="000000"/>
          <w:sz w:val="28"/>
        </w:rPr>
        <w:t>
      репродуктор-шаруашылықтарды, бордақылау алаңдарын және етті мал өсіру, қаракөл шаруашылығы жөніндегі фермер қожалықтарын құру;</w:t>
      </w:r>
    </w:p>
    <w:bookmarkEnd w:id="1106"/>
    <w:bookmarkStart w:name="z1113" w:id="1107"/>
    <w:p>
      <w:pPr>
        <w:spacing w:after="0"/>
        <w:ind w:left="0"/>
        <w:jc w:val="both"/>
      </w:pPr>
      <w:r>
        <w:rPr>
          <w:rFonts w:ascii="Times New Roman"/>
          <w:b w:val="false"/>
          <w:i w:val="false"/>
          <w:color w:val="000000"/>
          <w:sz w:val="28"/>
        </w:rPr>
        <w:t>
      шалғайдағы мал шаруашылығын дамыту;</w:t>
      </w:r>
    </w:p>
    <w:bookmarkEnd w:id="1107"/>
    <w:bookmarkStart w:name="z1114" w:id="1108"/>
    <w:p>
      <w:pPr>
        <w:spacing w:after="0"/>
        <w:ind w:left="0"/>
        <w:jc w:val="both"/>
      </w:pPr>
      <w:r>
        <w:rPr>
          <w:rFonts w:ascii="Times New Roman"/>
          <w:b w:val="false"/>
          <w:i w:val="false"/>
          <w:color w:val="000000"/>
          <w:sz w:val="28"/>
        </w:rPr>
        <w:t>
      АӨК өнімін өндіруді дамыту үшін жағдайлар жасау, азық-түлік қауіпсіздігін қамтамасыз ету және мемлекеттік қолдау шараларын көрсету;</w:t>
      </w:r>
    </w:p>
    <w:bookmarkEnd w:id="1108"/>
    <w:bookmarkStart w:name="z1115" w:id="1109"/>
    <w:p>
      <w:pPr>
        <w:spacing w:after="0"/>
        <w:ind w:left="0"/>
        <w:jc w:val="both"/>
      </w:pPr>
      <w:r>
        <w:rPr>
          <w:rFonts w:ascii="Times New Roman"/>
          <w:b w:val="false"/>
          <w:i w:val="false"/>
          <w:color w:val="000000"/>
          <w:sz w:val="28"/>
        </w:rPr>
        <w:t>
      күріштің жаңа сорттарын енгізумен, қарқынды технологияларды енгізу, күріш өндіру көлемін сақтау;</w:t>
      </w:r>
    </w:p>
    <w:bookmarkEnd w:id="1109"/>
    <w:bookmarkStart w:name="z1116" w:id="1110"/>
    <w:p>
      <w:pPr>
        <w:spacing w:after="0"/>
        <w:ind w:left="0"/>
        <w:jc w:val="both"/>
      </w:pPr>
      <w:r>
        <w:rPr>
          <w:rFonts w:ascii="Times New Roman"/>
          <w:b w:val="false"/>
          <w:i w:val="false"/>
          <w:color w:val="000000"/>
          <w:sz w:val="28"/>
        </w:rPr>
        <w:t>
      өңірдің ауыл шаруашылығы тауар өндірушілерін өнімділігі жоғары, бәсекеге қабілетті күріш сорттарының тұқымдарымен қамтамасыз ету;</w:t>
      </w:r>
    </w:p>
    <w:bookmarkEnd w:id="1110"/>
    <w:bookmarkStart w:name="z1117" w:id="1111"/>
    <w:p>
      <w:pPr>
        <w:spacing w:after="0"/>
        <w:ind w:left="0"/>
        <w:jc w:val="both"/>
      </w:pPr>
      <w:r>
        <w:rPr>
          <w:rFonts w:ascii="Times New Roman"/>
          <w:b w:val="false"/>
          <w:i w:val="false"/>
          <w:color w:val="000000"/>
          <w:sz w:val="28"/>
        </w:rPr>
        <w:t>
      кадрларды даярлау және қайта даярлау жүйесін дамыту жөніндегі жүйелі шараларды іске асыру;</w:t>
      </w:r>
    </w:p>
    <w:bookmarkEnd w:id="1111"/>
    <w:bookmarkStart w:name="z1118" w:id="1112"/>
    <w:p>
      <w:pPr>
        <w:spacing w:after="0"/>
        <w:ind w:left="0"/>
        <w:jc w:val="both"/>
      </w:pPr>
      <w:r>
        <w:rPr>
          <w:rFonts w:ascii="Times New Roman"/>
          <w:b w:val="false"/>
          <w:i w:val="false"/>
          <w:color w:val="000000"/>
          <w:sz w:val="28"/>
        </w:rPr>
        <w:t>
      2040 жылға дейін:</w:t>
      </w:r>
    </w:p>
    <w:bookmarkEnd w:id="1112"/>
    <w:bookmarkStart w:name="z1119" w:id="1113"/>
    <w:p>
      <w:pPr>
        <w:spacing w:after="0"/>
        <w:ind w:left="0"/>
        <w:jc w:val="both"/>
      </w:pPr>
      <w:r>
        <w:rPr>
          <w:rFonts w:ascii="Times New Roman"/>
          <w:b w:val="false"/>
          <w:i w:val="false"/>
          <w:color w:val="000000"/>
          <w:sz w:val="28"/>
        </w:rPr>
        <w:t>
      суды аз тұтынумен балық өнімдерін алуға мүмкіндік беретін заманауи технологияларды енгізу;</w:t>
      </w:r>
    </w:p>
    <w:bookmarkEnd w:id="1113"/>
    <w:bookmarkStart w:name="z1120" w:id="1114"/>
    <w:p>
      <w:pPr>
        <w:spacing w:after="0"/>
        <w:ind w:left="0"/>
        <w:jc w:val="both"/>
      </w:pPr>
      <w:r>
        <w:rPr>
          <w:rFonts w:ascii="Times New Roman"/>
          <w:b w:val="false"/>
          <w:i w:val="false"/>
          <w:color w:val="000000"/>
          <w:sz w:val="28"/>
        </w:rPr>
        <w:t xml:space="preserve">
      балық өсіру шаруашылықтарын, ең алдымен, көл-тауар шаруашылықтарын құру; </w:t>
      </w:r>
    </w:p>
    <w:bookmarkEnd w:id="1114"/>
    <w:bookmarkStart w:name="z1121" w:id="1115"/>
    <w:p>
      <w:pPr>
        <w:spacing w:after="0"/>
        <w:ind w:left="0"/>
        <w:jc w:val="both"/>
      </w:pPr>
      <w:r>
        <w:rPr>
          <w:rFonts w:ascii="Times New Roman"/>
          <w:b w:val="false"/>
          <w:i w:val="false"/>
          <w:color w:val="000000"/>
          <w:sz w:val="28"/>
        </w:rPr>
        <w:t>
      облыстың балық өңдеу кәсіпорындарын жүктеу;</w:t>
      </w:r>
    </w:p>
    <w:bookmarkEnd w:id="1115"/>
    <w:bookmarkStart w:name="z1122" w:id="1116"/>
    <w:p>
      <w:pPr>
        <w:spacing w:after="0"/>
        <w:ind w:left="0"/>
        <w:jc w:val="both"/>
      </w:pPr>
      <w:r>
        <w:rPr>
          <w:rFonts w:ascii="Times New Roman"/>
          <w:b w:val="false"/>
          <w:i w:val="false"/>
          <w:color w:val="000000"/>
          <w:sz w:val="28"/>
        </w:rPr>
        <w:t>
      мемлекеттік қолдаудың ауқымды шаралары есебінен өндірісте инновациялық технологияларды енгізуді ынталандыру;</w:t>
      </w:r>
    </w:p>
    <w:bookmarkEnd w:id="1116"/>
    <w:bookmarkStart w:name="z1123" w:id="1117"/>
    <w:p>
      <w:pPr>
        <w:spacing w:after="0"/>
        <w:ind w:left="0"/>
        <w:jc w:val="both"/>
      </w:pPr>
      <w:r>
        <w:rPr>
          <w:rFonts w:ascii="Times New Roman"/>
          <w:b w:val="false"/>
          <w:i w:val="false"/>
          <w:color w:val="000000"/>
          <w:sz w:val="28"/>
        </w:rPr>
        <w:t>
      сала үшін кадрларды даярлау және қайта даярлау жүйесін дамыту;</w:t>
      </w:r>
    </w:p>
    <w:bookmarkEnd w:id="1117"/>
    <w:bookmarkStart w:name="z1124" w:id="1118"/>
    <w:p>
      <w:pPr>
        <w:spacing w:after="0"/>
        <w:ind w:left="0"/>
        <w:jc w:val="both"/>
      </w:pPr>
      <w:r>
        <w:rPr>
          <w:rFonts w:ascii="Times New Roman"/>
          <w:b w:val="false"/>
          <w:i w:val="false"/>
          <w:color w:val="000000"/>
          <w:sz w:val="28"/>
        </w:rPr>
        <w:t>
      өңірге ірі агрохолдингтерді тарту жөніндегі шараларды іске асыру;</w:t>
      </w:r>
    </w:p>
    <w:bookmarkEnd w:id="1118"/>
    <w:bookmarkStart w:name="z1125" w:id="1119"/>
    <w:p>
      <w:pPr>
        <w:spacing w:after="0"/>
        <w:ind w:left="0"/>
        <w:jc w:val="both"/>
      </w:pPr>
      <w:r>
        <w:rPr>
          <w:rFonts w:ascii="Times New Roman"/>
          <w:b w:val="false"/>
          <w:i w:val="false"/>
          <w:color w:val="000000"/>
          <w:sz w:val="28"/>
        </w:rPr>
        <w:t>
      2050 жылға дейін:</w:t>
      </w:r>
    </w:p>
    <w:bookmarkEnd w:id="1119"/>
    <w:bookmarkStart w:name="z1126" w:id="1120"/>
    <w:p>
      <w:pPr>
        <w:spacing w:after="0"/>
        <w:ind w:left="0"/>
        <w:jc w:val="both"/>
      </w:pPr>
      <w:r>
        <w:rPr>
          <w:rFonts w:ascii="Times New Roman"/>
          <w:b w:val="false"/>
          <w:i w:val="false"/>
          <w:color w:val="000000"/>
          <w:sz w:val="28"/>
        </w:rPr>
        <w:t>
      ауыл шаруашылығы шикізатын терең өңдеу жөніндегі өндірістерді дамыту;</w:t>
      </w:r>
    </w:p>
    <w:bookmarkEnd w:id="1120"/>
    <w:bookmarkStart w:name="z1127" w:id="1121"/>
    <w:p>
      <w:pPr>
        <w:spacing w:after="0"/>
        <w:ind w:left="0"/>
        <w:jc w:val="both"/>
      </w:pPr>
      <w:r>
        <w:rPr>
          <w:rFonts w:ascii="Times New Roman"/>
          <w:b w:val="false"/>
          <w:i w:val="false"/>
          <w:color w:val="000000"/>
          <w:sz w:val="28"/>
        </w:rPr>
        <w:t>
      ҒЗТКЖ қолдау;</w:t>
      </w:r>
    </w:p>
    <w:bookmarkEnd w:id="1121"/>
    <w:bookmarkStart w:name="z1128" w:id="1122"/>
    <w:p>
      <w:pPr>
        <w:spacing w:after="0"/>
        <w:ind w:left="0"/>
        <w:jc w:val="both"/>
      </w:pPr>
      <w:r>
        <w:rPr>
          <w:rFonts w:ascii="Times New Roman"/>
          <w:b w:val="false"/>
          <w:i w:val="false"/>
          <w:color w:val="000000"/>
          <w:sz w:val="28"/>
        </w:rPr>
        <w:t>
      тамақ өнеркәсібіндегі экспортқа бағдарланған өндірістерді қолдау.</w:t>
      </w:r>
    </w:p>
    <w:bookmarkEnd w:id="1122"/>
    <w:bookmarkStart w:name="z1129" w:id="1123"/>
    <w:p>
      <w:pPr>
        <w:spacing w:after="0"/>
        <w:ind w:left="0"/>
        <w:jc w:val="both"/>
      </w:pPr>
      <w:r>
        <w:rPr>
          <w:rFonts w:ascii="Times New Roman"/>
          <w:b w:val="false"/>
          <w:i w:val="false"/>
          <w:color w:val="000000"/>
          <w:sz w:val="28"/>
        </w:rPr>
        <w:t>
      Түркістан облысы:</w:t>
      </w:r>
    </w:p>
    <w:bookmarkEnd w:id="1123"/>
    <w:bookmarkStart w:name="z1130" w:id="1124"/>
    <w:p>
      <w:pPr>
        <w:spacing w:after="0"/>
        <w:ind w:left="0"/>
        <w:jc w:val="both"/>
      </w:pPr>
      <w:r>
        <w:rPr>
          <w:rFonts w:ascii="Times New Roman"/>
          <w:b w:val="false"/>
          <w:i w:val="false"/>
          <w:color w:val="000000"/>
          <w:sz w:val="28"/>
        </w:rPr>
        <w:t>
      2030 жылға дейін:</w:t>
      </w:r>
    </w:p>
    <w:bookmarkEnd w:id="1124"/>
    <w:bookmarkStart w:name="z1131" w:id="1125"/>
    <w:p>
      <w:pPr>
        <w:spacing w:after="0"/>
        <w:ind w:left="0"/>
        <w:jc w:val="both"/>
      </w:pPr>
      <w:r>
        <w:rPr>
          <w:rFonts w:ascii="Times New Roman"/>
          <w:b w:val="false"/>
          <w:i w:val="false"/>
          <w:color w:val="000000"/>
          <w:sz w:val="28"/>
        </w:rPr>
        <w:t xml:space="preserve">
      Келес ауданында жылыжай кешенін салу; </w:t>
      </w:r>
    </w:p>
    <w:bookmarkEnd w:id="1125"/>
    <w:bookmarkStart w:name="z1132" w:id="1126"/>
    <w:p>
      <w:pPr>
        <w:spacing w:after="0"/>
        <w:ind w:left="0"/>
        <w:jc w:val="both"/>
      </w:pPr>
      <w:r>
        <w:rPr>
          <w:rFonts w:ascii="Times New Roman"/>
          <w:b w:val="false"/>
          <w:i w:val="false"/>
          <w:color w:val="000000"/>
          <w:sz w:val="28"/>
        </w:rPr>
        <w:t xml:space="preserve">
      жылыжайлар мен көкөніс қоймаларын салу; </w:t>
      </w:r>
    </w:p>
    <w:bookmarkEnd w:id="1126"/>
    <w:bookmarkStart w:name="z1133" w:id="1127"/>
    <w:p>
      <w:pPr>
        <w:spacing w:after="0"/>
        <w:ind w:left="0"/>
        <w:jc w:val="both"/>
      </w:pPr>
      <w:r>
        <w:rPr>
          <w:rFonts w:ascii="Times New Roman"/>
          <w:b w:val="false"/>
          <w:i w:val="false"/>
          <w:color w:val="000000"/>
          <w:sz w:val="28"/>
        </w:rPr>
        <w:t>
      Түркістан, Кентау қалаларында сүт-тауар фермаларын салу;</w:t>
      </w:r>
    </w:p>
    <w:bookmarkEnd w:id="1127"/>
    <w:bookmarkStart w:name="z1134" w:id="1128"/>
    <w:p>
      <w:pPr>
        <w:spacing w:after="0"/>
        <w:ind w:left="0"/>
        <w:jc w:val="both"/>
      </w:pPr>
      <w:r>
        <w:rPr>
          <w:rFonts w:ascii="Times New Roman"/>
          <w:b w:val="false"/>
          <w:i w:val="false"/>
          <w:color w:val="000000"/>
          <w:sz w:val="28"/>
        </w:rPr>
        <w:t xml:space="preserve">
      Түркістан қаласында жеміс қоймасын салу; </w:t>
      </w:r>
    </w:p>
    <w:bookmarkEnd w:id="1128"/>
    <w:bookmarkStart w:name="z1135" w:id="1129"/>
    <w:p>
      <w:pPr>
        <w:spacing w:after="0"/>
        <w:ind w:left="0"/>
        <w:jc w:val="both"/>
      </w:pPr>
      <w:r>
        <w:rPr>
          <w:rFonts w:ascii="Times New Roman"/>
          <w:b w:val="false"/>
          <w:i w:val="false"/>
          <w:color w:val="000000"/>
          <w:sz w:val="28"/>
        </w:rPr>
        <w:t>
      жаңбырлатып суару технологиясын енгізу;</w:t>
      </w:r>
    </w:p>
    <w:bookmarkEnd w:id="1129"/>
    <w:bookmarkStart w:name="z1136" w:id="1130"/>
    <w:p>
      <w:pPr>
        <w:spacing w:after="0"/>
        <w:ind w:left="0"/>
        <w:jc w:val="both"/>
      </w:pPr>
      <w:r>
        <w:rPr>
          <w:rFonts w:ascii="Times New Roman"/>
          <w:b w:val="false"/>
          <w:i w:val="false"/>
          <w:color w:val="000000"/>
          <w:sz w:val="28"/>
        </w:rPr>
        <w:t>
      2040 жылға дейін:</w:t>
      </w:r>
    </w:p>
    <w:bookmarkEnd w:id="1130"/>
    <w:bookmarkStart w:name="z1137" w:id="1131"/>
    <w:p>
      <w:pPr>
        <w:spacing w:after="0"/>
        <w:ind w:left="0"/>
        <w:jc w:val="both"/>
      </w:pPr>
      <w:r>
        <w:rPr>
          <w:rFonts w:ascii="Times New Roman"/>
          <w:b w:val="false"/>
          <w:i w:val="false"/>
          <w:color w:val="000000"/>
          <w:sz w:val="28"/>
        </w:rPr>
        <w:t xml:space="preserve">
      заманауи, қарқынды, ресурстарды үнемдейтін технологияларды енгізу; </w:t>
      </w:r>
    </w:p>
    <w:bookmarkEnd w:id="1131"/>
    <w:bookmarkStart w:name="z1138" w:id="1132"/>
    <w:p>
      <w:pPr>
        <w:spacing w:after="0"/>
        <w:ind w:left="0"/>
        <w:jc w:val="both"/>
      </w:pPr>
      <w:r>
        <w:rPr>
          <w:rFonts w:ascii="Times New Roman"/>
          <w:b w:val="false"/>
          <w:i w:val="false"/>
          <w:color w:val="000000"/>
          <w:sz w:val="28"/>
        </w:rPr>
        <w:t>
      әлеуетті инвесторлармен жұмыс жасау және жаңа серіктерді іздеу;</w:t>
      </w:r>
    </w:p>
    <w:bookmarkEnd w:id="1132"/>
    <w:bookmarkStart w:name="z1139" w:id="1133"/>
    <w:p>
      <w:pPr>
        <w:spacing w:after="0"/>
        <w:ind w:left="0"/>
        <w:jc w:val="both"/>
      </w:pPr>
      <w:r>
        <w:rPr>
          <w:rFonts w:ascii="Times New Roman"/>
          <w:b w:val="false"/>
          <w:i w:val="false"/>
          <w:color w:val="000000"/>
          <w:sz w:val="28"/>
        </w:rPr>
        <w:t>
      мал шаруашылығының жемшөп базасын нығайту;</w:t>
      </w:r>
    </w:p>
    <w:bookmarkEnd w:id="1133"/>
    <w:bookmarkStart w:name="z1140" w:id="1134"/>
    <w:p>
      <w:pPr>
        <w:spacing w:after="0"/>
        <w:ind w:left="0"/>
        <w:jc w:val="both"/>
      </w:pPr>
      <w:r>
        <w:rPr>
          <w:rFonts w:ascii="Times New Roman"/>
          <w:b w:val="false"/>
          <w:i w:val="false"/>
          <w:color w:val="000000"/>
          <w:sz w:val="28"/>
        </w:rPr>
        <w:t>
      ауыл шаруашылығы өнімдерін қайта өңдеуді дамыту;</w:t>
      </w:r>
    </w:p>
    <w:bookmarkEnd w:id="1134"/>
    <w:bookmarkStart w:name="z1141" w:id="1135"/>
    <w:p>
      <w:pPr>
        <w:spacing w:after="0"/>
        <w:ind w:left="0"/>
        <w:jc w:val="both"/>
      </w:pPr>
      <w:r>
        <w:rPr>
          <w:rFonts w:ascii="Times New Roman"/>
          <w:b w:val="false"/>
          <w:i w:val="false"/>
          <w:color w:val="000000"/>
          <w:sz w:val="28"/>
        </w:rPr>
        <w:t>
      тамақ өнімдерін өндіруде халықаралық компанияларды одан әрі тарту;</w:t>
      </w:r>
    </w:p>
    <w:bookmarkEnd w:id="1135"/>
    <w:bookmarkStart w:name="z1142" w:id="1136"/>
    <w:p>
      <w:pPr>
        <w:spacing w:after="0"/>
        <w:ind w:left="0"/>
        <w:jc w:val="both"/>
      </w:pPr>
      <w:r>
        <w:rPr>
          <w:rFonts w:ascii="Times New Roman"/>
          <w:b w:val="false"/>
          <w:i w:val="false"/>
          <w:color w:val="000000"/>
          <w:sz w:val="28"/>
        </w:rPr>
        <w:t>
      2050 жылға дейін:</w:t>
      </w:r>
    </w:p>
    <w:bookmarkEnd w:id="1136"/>
    <w:bookmarkStart w:name="z1143" w:id="1137"/>
    <w:p>
      <w:pPr>
        <w:spacing w:after="0"/>
        <w:ind w:left="0"/>
        <w:jc w:val="both"/>
      </w:pPr>
      <w:r>
        <w:rPr>
          <w:rFonts w:ascii="Times New Roman"/>
          <w:b w:val="false"/>
          <w:i w:val="false"/>
          <w:color w:val="000000"/>
          <w:sz w:val="28"/>
        </w:rPr>
        <w:t>
      ҒЗТКЖ қолдау және инновацияларды енгізуді қамтамасыз ету;</w:t>
      </w:r>
    </w:p>
    <w:bookmarkEnd w:id="1137"/>
    <w:bookmarkStart w:name="z1144" w:id="1138"/>
    <w:p>
      <w:pPr>
        <w:spacing w:after="0"/>
        <w:ind w:left="0"/>
        <w:jc w:val="both"/>
      </w:pPr>
      <w:r>
        <w:rPr>
          <w:rFonts w:ascii="Times New Roman"/>
          <w:b w:val="false"/>
          <w:i w:val="false"/>
          <w:color w:val="000000"/>
          <w:sz w:val="28"/>
        </w:rPr>
        <w:t>
      азық-түлік ассортиментін кеңейту және өнімнің жаңа түрлерін игеру.</w:t>
      </w:r>
    </w:p>
    <w:bookmarkEnd w:id="1138"/>
    <w:bookmarkStart w:name="z1145" w:id="1139"/>
    <w:p>
      <w:pPr>
        <w:spacing w:after="0"/>
        <w:ind w:left="0"/>
        <w:jc w:val="both"/>
      </w:pPr>
      <w:r>
        <w:rPr>
          <w:rFonts w:ascii="Times New Roman"/>
          <w:b w:val="false"/>
          <w:i w:val="false"/>
          <w:color w:val="000000"/>
          <w:sz w:val="28"/>
        </w:rPr>
        <w:t>
      Шымкент қаласы:</w:t>
      </w:r>
    </w:p>
    <w:bookmarkEnd w:id="1139"/>
    <w:bookmarkStart w:name="z1146" w:id="1140"/>
    <w:p>
      <w:pPr>
        <w:spacing w:after="0"/>
        <w:ind w:left="0"/>
        <w:jc w:val="both"/>
      </w:pPr>
      <w:r>
        <w:rPr>
          <w:rFonts w:ascii="Times New Roman"/>
          <w:b w:val="false"/>
          <w:i w:val="false"/>
          <w:color w:val="000000"/>
          <w:sz w:val="28"/>
        </w:rPr>
        <w:t>
      2030 жылға дейін:</w:t>
      </w:r>
    </w:p>
    <w:bookmarkEnd w:id="1140"/>
    <w:bookmarkStart w:name="z1147" w:id="1141"/>
    <w:p>
      <w:pPr>
        <w:spacing w:after="0"/>
        <w:ind w:left="0"/>
        <w:jc w:val="both"/>
      </w:pPr>
      <w:r>
        <w:rPr>
          <w:rFonts w:ascii="Times New Roman"/>
          <w:b w:val="false"/>
          <w:i w:val="false"/>
          <w:color w:val="000000"/>
          <w:sz w:val="28"/>
        </w:rPr>
        <w:t>
      бройлерлік құс фабрикасын салу;</w:t>
      </w:r>
    </w:p>
    <w:bookmarkEnd w:id="1141"/>
    <w:bookmarkStart w:name="z1148" w:id="1142"/>
    <w:p>
      <w:pPr>
        <w:spacing w:after="0"/>
        <w:ind w:left="0"/>
        <w:jc w:val="both"/>
      </w:pPr>
      <w:r>
        <w:rPr>
          <w:rFonts w:ascii="Times New Roman"/>
          <w:b w:val="false"/>
          <w:i w:val="false"/>
          <w:color w:val="000000"/>
          <w:sz w:val="28"/>
        </w:rPr>
        <w:t xml:space="preserve">
      екі сүт-тауар фермасын салу; </w:t>
      </w:r>
    </w:p>
    <w:bookmarkEnd w:id="1142"/>
    <w:bookmarkStart w:name="z1149" w:id="1143"/>
    <w:p>
      <w:pPr>
        <w:spacing w:after="0"/>
        <w:ind w:left="0"/>
        <w:jc w:val="both"/>
      </w:pPr>
      <w:r>
        <w:rPr>
          <w:rFonts w:ascii="Times New Roman"/>
          <w:b w:val="false"/>
          <w:i w:val="false"/>
          <w:color w:val="000000"/>
          <w:sz w:val="28"/>
        </w:rPr>
        <w:t xml:space="preserve">
      тоғыз бордақылау алаңдарын құру; </w:t>
      </w:r>
    </w:p>
    <w:bookmarkEnd w:id="1143"/>
    <w:bookmarkStart w:name="z1150" w:id="1144"/>
    <w:p>
      <w:pPr>
        <w:spacing w:after="0"/>
        <w:ind w:left="0"/>
        <w:jc w:val="both"/>
      </w:pPr>
      <w:r>
        <w:rPr>
          <w:rFonts w:ascii="Times New Roman"/>
          <w:b w:val="false"/>
          <w:i w:val="false"/>
          <w:color w:val="000000"/>
          <w:sz w:val="28"/>
        </w:rPr>
        <w:t xml:space="preserve">
      қарқынды бақша алаңын ұлғайту; </w:t>
      </w:r>
    </w:p>
    <w:bookmarkEnd w:id="1144"/>
    <w:bookmarkStart w:name="z1151" w:id="1145"/>
    <w:p>
      <w:pPr>
        <w:spacing w:after="0"/>
        <w:ind w:left="0"/>
        <w:jc w:val="both"/>
      </w:pPr>
      <w:r>
        <w:rPr>
          <w:rFonts w:ascii="Times New Roman"/>
          <w:b w:val="false"/>
          <w:i w:val="false"/>
          <w:color w:val="000000"/>
          <w:sz w:val="28"/>
        </w:rPr>
        <w:t>
      төрт ірі көкөніс қоймасын салу;</w:t>
      </w:r>
    </w:p>
    <w:bookmarkEnd w:id="1145"/>
    <w:bookmarkStart w:name="z1152" w:id="1146"/>
    <w:p>
      <w:pPr>
        <w:spacing w:after="0"/>
        <w:ind w:left="0"/>
        <w:jc w:val="both"/>
      </w:pPr>
      <w:r>
        <w:rPr>
          <w:rFonts w:ascii="Times New Roman"/>
          <w:b w:val="false"/>
          <w:i w:val="false"/>
          <w:color w:val="000000"/>
          <w:sz w:val="28"/>
        </w:rPr>
        <w:t>
      жылыжай кешенін салу;</w:t>
      </w:r>
    </w:p>
    <w:bookmarkEnd w:id="1146"/>
    <w:bookmarkStart w:name="z1153" w:id="1147"/>
    <w:p>
      <w:pPr>
        <w:spacing w:after="0"/>
        <w:ind w:left="0"/>
        <w:jc w:val="both"/>
      </w:pPr>
      <w:r>
        <w:rPr>
          <w:rFonts w:ascii="Times New Roman"/>
          <w:b w:val="false"/>
          <w:i w:val="false"/>
          <w:color w:val="000000"/>
          <w:sz w:val="28"/>
        </w:rPr>
        <w:t>
      төрт құс фермасын салу;</w:t>
      </w:r>
    </w:p>
    <w:bookmarkEnd w:id="1147"/>
    <w:bookmarkStart w:name="z1154" w:id="1148"/>
    <w:p>
      <w:pPr>
        <w:spacing w:after="0"/>
        <w:ind w:left="0"/>
        <w:jc w:val="both"/>
      </w:pPr>
      <w:r>
        <w:rPr>
          <w:rFonts w:ascii="Times New Roman"/>
          <w:b w:val="false"/>
          <w:i w:val="false"/>
          <w:color w:val="000000"/>
          <w:sz w:val="28"/>
        </w:rPr>
        <w:t xml:space="preserve">
      картоп-көкөніс қоймаларын салу мен кеңейту; </w:t>
      </w:r>
    </w:p>
    <w:bookmarkEnd w:id="1148"/>
    <w:bookmarkStart w:name="z1155" w:id="1149"/>
    <w:p>
      <w:pPr>
        <w:spacing w:after="0"/>
        <w:ind w:left="0"/>
        <w:jc w:val="both"/>
      </w:pPr>
      <w:r>
        <w:rPr>
          <w:rFonts w:ascii="Times New Roman"/>
          <w:b w:val="false"/>
          <w:i w:val="false"/>
          <w:color w:val="000000"/>
          <w:sz w:val="28"/>
        </w:rPr>
        <w:t>
      2040 жылға дейін:</w:t>
      </w:r>
    </w:p>
    <w:bookmarkEnd w:id="1149"/>
    <w:bookmarkStart w:name="z1156" w:id="1150"/>
    <w:p>
      <w:pPr>
        <w:spacing w:after="0"/>
        <w:ind w:left="0"/>
        <w:jc w:val="both"/>
      </w:pPr>
      <w:r>
        <w:rPr>
          <w:rFonts w:ascii="Times New Roman"/>
          <w:b w:val="false"/>
          <w:i w:val="false"/>
          <w:color w:val="000000"/>
          <w:sz w:val="28"/>
        </w:rPr>
        <w:t>
      агроөнеркәсіптік кешенде жаңа технологияларды ынталандыру;</w:t>
      </w:r>
    </w:p>
    <w:bookmarkEnd w:id="1150"/>
    <w:bookmarkStart w:name="z1157" w:id="1151"/>
    <w:p>
      <w:pPr>
        <w:spacing w:after="0"/>
        <w:ind w:left="0"/>
        <w:jc w:val="both"/>
      </w:pPr>
      <w:r>
        <w:rPr>
          <w:rFonts w:ascii="Times New Roman"/>
          <w:b w:val="false"/>
          <w:i w:val="false"/>
          <w:color w:val="000000"/>
          <w:sz w:val="28"/>
        </w:rPr>
        <w:t>
      кадрлық әлеуетті дамыту;</w:t>
      </w:r>
    </w:p>
    <w:bookmarkEnd w:id="1151"/>
    <w:bookmarkStart w:name="z1158" w:id="1152"/>
    <w:p>
      <w:pPr>
        <w:spacing w:after="0"/>
        <w:ind w:left="0"/>
        <w:jc w:val="both"/>
      </w:pPr>
      <w:r>
        <w:rPr>
          <w:rFonts w:ascii="Times New Roman"/>
          <w:b w:val="false"/>
          <w:i w:val="false"/>
          <w:color w:val="000000"/>
          <w:sz w:val="28"/>
        </w:rPr>
        <w:t xml:space="preserve">
      жаңа қайта өңдейтін қуаттарды енгізу; </w:t>
      </w:r>
    </w:p>
    <w:bookmarkEnd w:id="1152"/>
    <w:bookmarkStart w:name="z1159" w:id="1153"/>
    <w:p>
      <w:pPr>
        <w:spacing w:after="0"/>
        <w:ind w:left="0"/>
        <w:jc w:val="both"/>
      </w:pPr>
      <w:r>
        <w:rPr>
          <w:rFonts w:ascii="Times New Roman"/>
          <w:b w:val="false"/>
          <w:i w:val="false"/>
          <w:color w:val="000000"/>
          <w:sz w:val="28"/>
        </w:rPr>
        <w:t>
      2050 жылға дейін:</w:t>
      </w:r>
    </w:p>
    <w:bookmarkEnd w:id="1153"/>
    <w:bookmarkStart w:name="z1160" w:id="1154"/>
    <w:p>
      <w:pPr>
        <w:spacing w:after="0"/>
        <w:ind w:left="0"/>
        <w:jc w:val="both"/>
      </w:pPr>
      <w:r>
        <w:rPr>
          <w:rFonts w:ascii="Times New Roman"/>
          <w:b w:val="false"/>
          <w:i w:val="false"/>
          <w:color w:val="000000"/>
          <w:sz w:val="28"/>
        </w:rPr>
        <w:t>
      ғылыми зерттеулерді қолдау және олардың нәтижелерін енгізу;</w:t>
      </w:r>
    </w:p>
    <w:bookmarkEnd w:id="1154"/>
    <w:bookmarkStart w:name="z1161" w:id="1155"/>
    <w:p>
      <w:pPr>
        <w:spacing w:after="0"/>
        <w:ind w:left="0"/>
        <w:jc w:val="both"/>
      </w:pPr>
      <w:r>
        <w:rPr>
          <w:rFonts w:ascii="Times New Roman"/>
          <w:b w:val="false"/>
          <w:i w:val="false"/>
          <w:color w:val="000000"/>
          <w:sz w:val="28"/>
        </w:rPr>
        <w:t>
      азық-түлік нарығының жаңа сегменттерін дамыту және экспортқа бағдарлау;</w:t>
      </w:r>
    </w:p>
    <w:bookmarkEnd w:id="1155"/>
    <w:bookmarkStart w:name="z1162" w:id="1156"/>
    <w:p>
      <w:pPr>
        <w:spacing w:after="0"/>
        <w:ind w:left="0"/>
        <w:jc w:val="both"/>
      </w:pPr>
      <w:r>
        <w:rPr>
          <w:rFonts w:ascii="Times New Roman"/>
          <w:b w:val="false"/>
          <w:i w:val="false"/>
          <w:color w:val="000000"/>
          <w:sz w:val="28"/>
        </w:rPr>
        <w:t xml:space="preserve">
      49. Кластерлік дамыту  </w:t>
      </w:r>
    </w:p>
    <w:bookmarkEnd w:id="1156"/>
    <w:bookmarkStart w:name="z1163" w:id="1157"/>
    <w:p>
      <w:pPr>
        <w:spacing w:after="0"/>
        <w:ind w:left="0"/>
        <w:jc w:val="both"/>
      </w:pPr>
      <w:r>
        <w:rPr>
          <w:rFonts w:ascii="Times New Roman"/>
          <w:b w:val="false"/>
          <w:i w:val="false"/>
          <w:color w:val="000000"/>
          <w:sz w:val="28"/>
        </w:rPr>
        <w:t xml:space="preserve">
      Алматы облысында тамақ өнеркәсібінде (сүт, ет, жеміс-көкөніс кластерлері), фармацевтика өнеркәсібінде және құрылыс материалдарын өндіру бойынша кластерлер құру үшін әлеуетті мүмкіндіктер бар. </w:t>
      </w:r>
    </w:p>
    <w:bookmarkEnd w:id="1157"/>
    <w:bookmarkStart w:name="z1164" w:id="1158"/>
    <w:p>
      <w:pPr>
        <w:spacing w:after="0"/>
        <w:ind w:left="0"/>
        <w:jc w:val="both"/>
      </w:pPr>
      <w:r>
        <w:rPr>
          <w:rFonts w:ascii="Times New Roman"/>
          <w:b w:val="false"/>
          <w:i w:val="false"/>
          <w:color w:val="000000"/>
          <w:sz w:val="28"/>
        </w:rPr>
        <w:t>
      Сүт кластерін дамыту Еңбекшіқазақ ауданының жұмыс істеп тұрған өндірістері, Іле ауданындағы ет кластері, Еңбекшіқазақ ауданындағы жеміс-көкөніс кластері базасында болжанады.</w:t>
      </w:r>
    </w:p>
    <w:bookmarkEnd w:id="1158"/>
    <w:bookmarkStart w:name="z1165" w:id="1159"/>
    <w:p>
      <w:pPr>
        <w:spacing w:after="0"/>
        <w:ind w:left="0"/>
        <w:jc w:val="both"/>
      </w:pPr>
      <w:r>
        <w:rPr>
          <w:rFonts w:ascii="Times New Roman"/>
          <w:b w:val="false"/>
          <w:i w:val="false"/>
          <w:color w:val="000000"/>
          <w:sz w:val="28"/>
        </w:rPr>
        <w:t xml:space="preserve">
      Алматы облысында Іле ауданындағы қолда бар ірі зауыттардың бірінің базасында фармацевтикалық кластер құру үшін алғышарттар бар. Алматы облысында "DOLCE", "ЭЙКОС ФАРМ", "АБДИ ИБРАХИМ ГЛОБАЛ ФАРМ" сияқты бірқатар ірі және орта фармацевтикалық зауыттар жұмыс істейді. </w:t>
      </w:r>
    </w:p>
    <w:bookmarkEnd w:id="1159"/>
    <w:bookmarkStart w:name="z1166" w:id="1160"/>
    <w:p>
      <w:pPr>
        <w:spacing w:after="0"/>
        <w:ind w:left="0"/>
        <w:jc w:val="both"/>
      </w:pPr>
      <w:r>
        <w:rPr>
          <w:rFonts w:ascii="Times New Roman"/>
          <w:b w:val="false"/>
          <w:i w:val="false"/>
          <w:color w:val="000000"/>
          <w:sz w:val="28"/>
        </w:rPr>
        <w:t>
      Елде шикізат базасының болуы және құрылыстың перспективалық көлемі құрылыс материалдарын өндіру жөніндегі кластерді дамытудың өзектілігін анықтайды. Алматы облысының аумағында құрылыс материалдарын өндіру бойынша кластерді орналастыру үшін әлеуетті мүмкіндіктер Қонаев қаласында бар.</w:t>
      </w:r>
    </w:p>
    <w:bookmarkEnd w:id="1160"/>
    <w:bookmarkStart w:name="z1167" w:id="1161"/>
    <w:p>
      <w:pPr>
        <w:spacing w:after="0"/>
        <w:ind w:left="0"/>
        <w:jc w:val="both"/>
      </w:pPr>
      <w:r>
        <w:rPr>
          <w:rFonts w:ascii="Times New Roman"/>
          <w:b w:val="false"/>
          <w:i w:val="false"/>
          <w:color w:val="000000"/>
          <w:sz w:val="28"/>
        </w:rPr>
        <w:t>
      Жетісу облысында жақын орналасқан аудандардың қатысуымен Талдықорған қаласының шегінде агроөнеркәсіптік кластерлер: жеміс-көкөніс кластері, ет және сүт кластерлерін құруға болады.</w:t>
      </w:r>
    </w:p>
    <w:bookmarkEnd w:id="1161"/>
    <w:bookmarkStart w:name="z1168" w:id="1162"/>
    <w:p>
      <w:pPr>
        <w:spacing w:after="0"/>
        <w:ind w:left="0"/>
        <w:jc w:val="both"/>
      </w:pPr>
      <w:r>
        <w:rPr>
          <w:rFonts w:ascii="Times New Roman"/>
          <w:b w:val="false"/>
          <w:i w:val="false"/>
          <w:color w:val="000000"/>
          <w:sz w:val="28"/>
        </w:rPr>
        <w:t>
      Озық технологияларды пайдалана отырып, химиялық кластерді дамыту елдің химиялық өнеркәсібін дамытуға мүмкіндік береді. Бұл кластердің Шу ауданында әлеуетті орналасуы "Jibek Joly" арнайы экономикалық аймағының аумағы болып табылады.</w:t>
      </w:r>
    </w:p>
    <w:bookmarkEnd w:id="1162"/>
    <w:bookmarkStart w:name="z1169" w:id="1163"/>
    <w:p>
      <w:pPr>
        <w:spacing w:after="0"/>
        <w:ind w:left="0"/>
        <w:jc w:val="both"/>
      </w:pPr>
      <w:r>
        <w:rPr>
          <w:rFonts w:ascii="Times New Roman"/>
          <w:b w:val="false"/>
          <w:i w:val="false"/>
          <w:color w:val="000000"/>
          <w:sz w:val="28"/>
        </w:rPr>
        <w:t>
      Тараз қаласында құрылыс материалдарын өндіру бойынша кластер құру Жамбыл облысының экономикасын дамытудың локомотивтерінің біріне айналуға мүмкіндік береді. Бұл кластерді жұмыс істеп тұрған кәсіпорындар негізінде құруға болады.</w:t>
      </w:r>
    </w:p>
    <w:bookmarkEnd w:id="1163"/>
    <w:bookmarkStart w:name="z1170" w:id="1164"/>
    <w:p>
      <w:pPr>
        <w:spacing w:after="0"/>
        <w:ind w:left="0"/>
        <w:jc w:val="both"/>
      </w:pPr>
      <w:r>
        <w:rPr>
          <w:rFonts w:ascii="Times New Roman"/>
          <w:b w:val="false"/>
          <w:i w:val="false"/>
          <w:color w:val="000000"/>
          <w:sz w:val="28"/>
        </w:rPr>
        <w:t>
      Жеңіл өнеркәсіп саласында отандық өндірушілерді қолдау үшін Тараз қаласында "ТаразКожОбувь" және "Фабрика ПОШ-Тараз" сияқты кәсіпорындар базасында кластер құру қажет.</w:t>
      </w:r>
    </w:p>
    <w:bookmarkEnd w:id="1164"/>
    <w:bookmarkStart w:name="z1171" w:id="1165"/>
    <w:p>
      <w:pPr>
        <w:spacing w:after="0"/>
        <w:ind w:left="0"/>
        <w:jc w:val="both"/>
      </w:pPr>
      <w:r>
        <w:rPr>
          <w:rFonts w:ascii="Times New Roman"/>
          <w:b w:val="false"/>
          <w:i w:val="false"/>
          <w:color w:val="000000"/>
          <w:sz w:val="28"/>
        </w:rPr>
        <w:t>
      Жамбыл облысында аграрлық секторда кластерлік дамудың үлкен әлеуеті бар: "Оңтүстік Халал Тағамдары" кәсіпорны (Жамбыл ауданы) базасындағы ет кластері, сүт кластерін "Меркі ірімшік зауыты" (Меркі ауданы), Шу ауданындағы жеміс-көкөніс кластері сияқты кәсіпорындар базасында дамытуға болады, өйткені бұл аудан жалпы және бақша дақылдарын өсіру бойынша көшбасшылардың бірі болып табылады.</w:t>
      </w:r>
    </w:p>
    <w:bookmarkEnd w:id="1165"/>
    <w:bookmarkStart w:name="z1172" w:id="1166"/>
    <w:p>
      <w:pPr>
        <w:spacing w:after="0"/>
        <w:ind w:left="0"/>
        <w:jc w:val="both"/>
      </w:pPr>
      <w:r>
        <w:rPr>
          <w:rFonts w:ascii="Times New Roman"/>
          <w:b w:val="false"/>
          <w:i w:val="false"/>
          <w:color w:val="000000"/>
          <w:sz w:val="28"/>
        </w:rPr>
        <w:t>
      Қызылорда облысында "Арал балық өңдеу зауыты", "Арал" СЗО" сияқты кәсіпорындардың базасында Арал ауданында балық кластерін құру ұсынылады.</w:t>
      </w:r>
    </w:p>
    <w:bookmarkEnd w:id="1166"/>
    <w:bookmarkStart w:name="z1173" w:id="1167"/>
    <w:p>
      <w:pPr>
        <w:spacing w:after="0"/>
        <w:ind w:left="0"/>
        <w:jc w:val="both"/>
      </w:pPr>
      <w:r>
        <w:rPr>
          <w:rFonts w:ascii="Times New Roman"/>
          <w:b w:val="false"/>
          <w:i w:val="false"/>
          <w:color w:val="000000"/>
          <w:sz w:val="28"/>
        </w:rPr>
        <w:t>
      Қызылорда қаласында темірбетон бұйымдарын, қиыршық тасты, кірпішті, цементті шығаратын зауыттар базасында құрылыс материалдарын өндіру бойынша кластер құрған жөн.</w:t>
      </w:r>
    </w:p>
    <w:bookmarkEnd w:id="1167"/>
    <w:bookmarkStart w:name="z1174" w:id="1168"/>
    <w:p>
      <w:pPr>
        <w:spacing w:after="0"/>
        <w:ind w:left="0"/>
        <w:jc w:val="both"/>
      </w:pPr>
      <w:r>
        <w:rPr>
          <w:rFonts w:ascii="Times New Roman"/>
          <w:b w:val="false"/>
          <w:i w:val="false"/>
          <w:color w:val="000000"/>
          <w:sz w:val="28"/>
        </w:rPr>
        <w:t>
      Түркістан қаласында мақта-талшық өндіретін кәсіпорындардың қатысуымен дайын тауарларды өңдеумен және өндірумен айналысатын кәсіпорын базасында мақта-тоқыма кластерін құру мүмкіндігі бар.</w:t>
      </w:r>
    </w:p>
    <w:bookmarkEnd w:id="1168"/>
    <w:bookmarkStart w:name="z1175" w:id="1169"/>
    <w:p>
      <w:pPr>
        <w:spacing w:after="0"/>
        <w:ind w:left="0"/>
        <w:jc w:val="both"/>
      </w:pPr>
      <w:r>
        <w:rPr>
          <w:rFonts w:ascii="Times New Roman"/>
          <w:b w:val="false"/>
          <w:i w:val="false"/>
          <w:color w:val="000000"/>
          <w:sz w:val="28"/>
        </w:rPr>
        <w:t>
      Өңір Түлкібас ауданында құрылыс кластерінің толыққанды дамуына негіз бола алатын пайдалы қазбалар кен орындарына (бентонит саздары, әктас, гранит, мәрмәр, гипс, кварц құмдары) бай.</w:t>
      </w:r>
    </w:p>
    <w:bookmarkEnd w:id="1169"/>
    <w:bookmarkStart w:name="z1176" w:id="1170"/>
    <w:p>
      <w:pPr>
        <w:spacing w:after="0"/>
        <w:ind w:left="0"/>
        <w:jc w:val="both"/>
      </w:pPr>
      <w:r>
        <w:rPr>
          <w:rFonts w:ascii="Times New Roman"/>
          <w:b w:val="false"/>
          <w:i w:val="false"/>
          <w:color w:val="000000"/>
          <w:sz w:val="28"/>
        </w:rPr>
        <w:t>
      Шикізат әлеуетіне ие болумен Түркістан облысында, Сайрам ауданында ет кластерін және Сарыағаш ауданында жеміс-көкөніс кластерін құрған жөн.</w:t>
      </w:r>
    </w:p>
    <w:bookmarkEnd w:id="1170"/>
    <w:bookmarkStart w:name="z1177" w:id="1171"/>
    <w:p>
      <w:pPr>
        <w:spacing w:after="0"/>
        <w:ind w:left="0"/>
        <w:jc w:val="both"/>
      </w:pPr>
      <w:r>
        <w:rPr>
          <w:rFonts w:ascii="Times New Roman"/>
          <w:b w:val="false"/>
          <w:i w:val="false"/>
          <w:color w:val="000000"/>
          <w:sz w:val="28"/>
        </w:rPr>
        <w:t>
      Шымкент қаласында мынадай кластерлерді құру перспективалы: мұнай-химия кластері; медициналық-фармацевтикалық кластер; құрылыс материалдарын өндіру кластері; тоқыма кластері; металлургиялық кластер.</w:t>
      </w:r>
    </w:p>
    <w:bookmarkEnd w:id="1171"/>
    <w:bookmarkStart w:name="z1178" w:id="1172"/>
    <w:p>
      <w:pPr>
        <w:spacing w:after="0"/>
        <w:ind w:left="0"/>
        <w:jc w:val="both"/>
      </w:pPr>
      <w:r>
        <w:rPr>
          <w:rFonts w:ascii="Times New Roman"/>
          <w:b w:val="false"/>
          <w:i w:val="false"/>
          <w:color w:val="000000"/>
          <w:sz w:val="28"/>
        </w:rPr>
        <w:t>
      "Шымкент химиялық компаниясы" ЖШС метил-терт-бутил эфирін өндіру зауытының базасында мұнай-химия кластерін құруға болады.</w:t>
      </w:r>
    </w:p>
    <w:bookmarkEnd w:id="1172"/>
    <w:bookmarkStart w:name="z1179" w:id="1173"/>
    <w:p>
      <w:pPr>
        <w:spacing w:after="0"/>
        <w:ind w:left="0"/>
        <w:jc w:val="both"/>
      </w:pPr>
      <w:r>
        <w:rPr>
          <w:rFonts w:ascii="Times New Roman"/>
          <w:b w:val="false"/>
          <w:i w:val="false"/>
          <w:color w:val="000000"/>
          <w:sz w:val="28"/>
        </w:rPr>
        <w:t>
      Медициналық-фармацевтикалық кластерді құру үшін ең тартымды орын өндірістік алаңдар мен медициналық ЖОО-ның – Оңтүстік Қазақстан медицина академиясының болуын ескере отырып, Шымкент қаласы болып табылады. Медициналық-фармацевтикалық кластерге өзара байланысты инновациялық фирмалар – дәрі-дәрмектерді әзірлеушілер, өндірістік компаниялар, жабдықтарды, жиынтықтауыштарды, мамандандырылған қызметтерді жеткізушілер, инфрақұрылым объектілері: ғылыми-зерттеу институттары, ЖОО, технопарктер, бизнес-инкубаторлар және өзге де ұйымдар кіреді.</w:t>
      </w:r>
    </w:p>
    <w:bookmarkEnd w:id="1173"/>
    <w:bookmarkStart w:name="z1180" w:id="1174"/>
    <w:p>
      <w:pPr>
        <w:spacing w:after="0"/>
        <w:ind w:left="0"/>
        <w:jc w:val="both"/>
      </w:pPr>
      <w:r>
        <w:rPr>
          <w:rFonts w:ascii="Times New Roman"/>
          <w:b w:val="false"/>
          <w:i w:val="false"/>
          <w:color w:val="000000"/>
          <w:sz w:val="28"/>
        </w:rPr>
        <w:t>
      Шымкент қаласындағы ірі кәсіпорындар базасында құрылыс кластерін толыққанды дамыту үшін Түркістан облысының пайдалы қазбалар кен орындарының (бентонит саздары, әктас, гранит, мәрмәр, гипс, кварц құмдары) болуы негіз болып табылады.</w:t>
      </w:r>
    </w:p>
    <w:bookmarkEnd w:id="1174"/>
    <w:bookmarkStart w:name="z1181" w:id="1175"/>
    <w:p>
      <w:pPr>
        <w:spacing w:after="0"/>
        <w:ind w:left="0"/>
        <w:jc w:val="both"/>
      </w:pPr>
      <w:r>
        <w:rPr>
          <w:rFonts w:ascii="Times New Roman"/>
          <w:b w:val="false"/>
          <w:i w:val="false"/>
          <w:color w:val="000000"/>
          <w:sz w:val="28"/>
        </w:rPr>
        <w:t>
      Тоқыма кластері. Түркістан облысы Қазақстандағы мақтаның жалғыз өндірушісі болып табылатындығын ескере отырып, Шымкент қаласында тоқыма кластерін құрған жөн. Дайын өнім өндірісін жолға қою мүмкіндігі бар.</w:t>
      </w:r>
    </w:p>
    <w:bookmarkEnd w:id="1175"/>
    <w:bookmarkStart w:name="z1182" w:id="1176"/>
    <w:p>
      <w:pPr>
        <w:spacing w:after="0"/>
        <w:ind w:left="0"/>
        <w:jc w:val="both"/>
      </w:pPr>
      <w:r>
        <w:rPr>
          <w:rFonts w:ascii="Times New Roman"/>
          <w:b w:val="false"/>
          <w:i w:val="false"/>
          <w:color w:val="000000"/>
          <w:sz w:val="28"/>
        </w:rPr>
        <w:t xml:space="preserve">
      Металлургиялық кластерді құру перспективалы болып табылады, өйткені жақын орналасқан облыста темір және полиметалл кендері бар. Шымкент қаласының кәсіпорындары базасында "ShymkentTemir", "Ferrum-Vtor", "KAZFERROGROUP" сияқты металлургиялық кластер құруға болады. </w:t>
      </w:r>
    </w:p>
    <w:bookmarkEnd w:id="1176"/>
    <w:bookmarkStart w:name="z1183" w:id="1177"/>
    <w:p>
      <w:pPr>
        <w:spacing w:after="0"/>
        <w:ind w:left="0"/>
        <w:jc w:val="both"/>
      </w:pPr>
      <w:r>
        <w:rPr>
          <w:rFonts w:ascii="Times New Roman"/>
          <w:b w:val="false"/>
          <w:i w:val="false"/>
          <w:color w:val="000000"/>
          <w:sz w:val="28"/>
        </w:rPr>
        <w:t>
      Алматы қаласында "Киров атындағы машина жасау зауыты", "АЗТМ",  "EC ENERGY QAZAQSTAN" және басқа да кәсіпорындар сияқты қолда бар зауыттар негізінде машина жасау кластерін құруға болады.</w:t>
      </w:r>
    </w:p>
    <w:bookmarkEnd w:id="1177"/>
    <w:bookmarkStart w:name="z1184" w:id="1178"/>
    <w:p>
      <w:pPr>
        <w:spacing w:after="0"/>
        <w:ind w:left="0"/>
        <w:jc w:val="both"/>
      </w:pPr>
      <w:r>
        <w:rPr>
          <w:rFonts w:ascii="Times New Roman"/>
          <w:b w:val="false"/>
          <w:i w:val="false"/>
          <w:color w:val="000000"/>
          <w:sz w:val="28"/>
        </w:rPr>
        <w:t>
      2050 жылға дейін Алматы қаласында университеттердің айналасында орналасқан IT-компаниялар мен стартаптарды тарту көзделетін инновациялық білім беру кластерін іске асыру. 2050 жылға дейінгі кластерді дамытудың негізгі перспективалары "Индустрия 4.0", "ГМК &amp; Жаңа материалдар", "Аддитивті машина жасау", "Ақылды қала", "Тұрақты технологиялар" және "Финтех" сияқты бағыттар болады.</w:t>
      </w:r>
    </w:p>
    <w:bookmarkEnd w:id="1178"/>
    <w:bookmarkStart w:name="z1185" w:id="1179"/>
    <w:p>
      <w:pPr>
        <w:spacing w:after="0"/>
        <w:ind w:left="0"/>
        <w:jc w:val="both"/>
      </w:pPr>
      <w:r>
        <w:rPr>
          <w:rFonts w:ascii="Times New Roman"/>
          <w:b w:val="false"/>
          <w:i w:val="false"/>
          <w:color w:val="000000"/>
          <w:sz w:val="28"/>
        </w:rPr>
        <w:t>
      Алматы қаласындағы "Нобель Алматы фармацевтикалық фабрикасы", "DOSFARM", "Қызылмай" фирмасы", "Жайық-AS" сияқты зауыттардың базасында фармацевтикалық кластерді дамыту мүмкін болады.</w:t>
      </w:r>
    </w:p>
    <w:bookmarkEnd w:id="1179"/>
    <w:bookmarkStart w:name="z1186" w:id="1180"/>
    <w:p>
      <w:pPr>
        <w:spacing w:after="0"/>
        <w:ind w:left="0"/>
        <w:jc w:val="both"/>
      </w:pPr>
      <w:r>
        <w:rPr>
          <w:rFonts w:ascii="Times New Roman"/>
          <w:b w:val="false"/>
          <w:i w:val="false"/>
          <w:color w:val="000000"/>
          <w:sz w:val="28"/>
        </w:rPr>
        <w:t xml:space="preserve">
      50. Инвестициялық тартымдылықты арттыру </w:t>
      </w:r>
    </w:p>
    <w:bookmarkEnd w:id="1180"/>
    <w:bookmarkStart w:name="z1187" w:id="1181"/>
    <w:p>
      <w:pPr>
        <w:spacing w:after="0"/>
        <w:ind w:left="0"/>
        <w:jc w:val="both"/>
      </w:pPr>
      <w:r>
        <w:rPr>
          <w:rFonts w:ascii="Times New Roman"/>
          <w:b w:val="false"/>
          <w:i w:val="false"/>
          <w:color w:val="000000"/>
          <w:sz w:val="28"/>
        </w:rPr>
        <w:t>
      Бизнес-климатты жақсарту және Қазақстан Республикасының Оңтүстік өңіріне инвестицияларды тарту мақсатында экономикалық өсу нүктелерін қалыптастыру, оның ішінде дамыған инфрақұрылымы бар индустриялық аймақтар мен арнайы экономикалық аймақтарды (бұдан әрі - АЭА) құру және дамыту есебінен жүргізіледі.</w:t>
      </w:r>
    </w:p>
    <w:bookmarkEnd w:id="1181"/>
    <w:bookmarkStart w:name="z1188" w:id="1182"/>
    <w:p>
      <w:pPr>
        <w:spacing w:after="0"/>
        <w:ind w:left="0"/>
        <w:jc w:val="both"/>
      </w:pPr>
      <w:r>
        <w:rPr>
          <w:rFonts w:ascii="Times New Roman"/>
          <w:b w:val="false"/>
          <w:i w:val="false"/>
          <w:color w:val="000000"/>
          <w:sz w:val="28"/>
        </w:rPr>
        <w:t>
      Орта мерзімді перспективада Қазақстан Республикасының Оңтүстік өңірінің аумағында жеті арнайы экономикалық аймақ дамитын болады, оның ішінде:</w:t>
      </w:r>
    </w:p>
    <w:bookmarkEnd w:id="1182"/>
    <w:bookmarkStart w:name="z1189" w:id="1183"/>
    <w:p>
      <w:pPr>
        <w:spacing w:after="0"/>
        <w:ind w:left="0"/>
        <w:jc w:val="both"/>
      </w:pPr>
      <w:r>
        <w:rPr>
          <w:rFonts w:ascii="Times New Roman"/>
          <w:b w:val="false"/>
          <w:i w:val="false"/>
          <w:color w:val="000000"/>
          <w:sz w:val="28"/>
        </w:rPr>
        <w:t>
      Алматы облысындағы "Alatau" АЭА (машина жасау, металлургия өнімдері, тамақ өнімдерін өндіру, құрылыс материалдарын өндіру). Кәсіпкерлік субъектілері арасында "Alatau" АЭА аумағында инвестициялық жобаларды іске асыру мүмкіндігі туралы түсіндіру жұмыстарын жүргізу көзделеді;</w:t>
      </w:r>
    </w:p>
    <w:bookmarkEnd w:id="1183"/>
    <w:bookmarkStart w:name="z1190" w:id="1184"/>
    <w:p>
      <w:pPr>
        <w:spacing w:after="0"/>
        <w:ind w:left="0"/>
        <w:jc w:val="both"/>
      </w:pPr>
      <w:r>
        <w:rPr>
          <w:rFonts w:ascii="Times New Roman"/>
          <w:b w:val="false"/>
          <w:i w:val="false"/>
          <w:color w:val="000000"/>
          <w:sz w:val="28"/>
        </w:rPr>
        <w:t>
      Жетісу облысындағы "Қорғас – Шығыс қақпалар" АЭА (қойма шаруашылығы және қосалқы көлік қызметі, тамақ өнімдерін, былғары және оған жататын өнімдерді, тоқыма бұйымдарын; машиналар мен жабдықтардан басқа, өзге де металл емес минералдық өнімдерді, химия өнеркәсібі өнімдерін, дайын металл бұйымдарын өндіру, Басқа санаттарға енгізілмеген машиналар мен жабдықтар өндіру, теңіз балық шаруашылығы, тұщы су балық шаруашылығы);</w:t>
      </w:r>
    </w:p>
    <w:bookmarkEnd w:id="1184"/>
    <w:bookmarkStart w:name="z1191" w:id="1185"/>
    <w:p>
      <w:pPr>
        <w:spacing w:after="0"/>
        <w:ind w:left="0"/>
        <w:jc w:val="both"/>
      </w:pPr>
      <w:r>
        <w:rPr>
          <w:rFonts w:ascii="Times New Roman"/>
          <w:b w:val="false"/>
          <w:i w:val="false"/>
          <w:color w:val="000000"/>
          <w:sz w:val="28"/>
        </w:rPr>
        <w:t>
      Жетісу облысындағы "Қорғас" халықаралық шекара маңы ынтымақтастық орталығы" АЭА (бұдан әрі – "Қорғас" ХШЫО" АЭА) (шекара маңындағы сауда-экономикалық ынтымақтастықты дамыту, кәсіпкерлік және инвестициялық ортаны жандандыру, көлік инфрақұрылымын, туризмді және мәдени өзара іс-қимылды дамыту);</w:t>
      </w:r>
    </w:p>
    <w:bookmarkEnd w:id="1185"/>
    <w:bookmarkStart w:name="z1192" w:id="1186"/>
    <w:p>
      <w:pPr>
        <w:spacing w:after="0"/>
        <w:ind w:left="0"/>
        <w:jc w:val="both"/>
      </w:pPr>
      <w:r>
        <w:rPr>
          <w:rFonts w:ascii="Times New Roman"/>
          <w:b w:val="false"/>
          <w:i w:val="false"/>
          <w:color w:val="000000"/>
          <w:sz w:val="28"/>
        </w:rPr>
        <w:t xml:space="preserve">
      Шу қаласында "Jibek Joly" АЭА (химиялық өнімдердің, металл емес минералды өнімдердің резеңке және пластмасса бұйымдарының жаңа өндірістерін қалыптастыру, химиялық өндірістерге арналған машиналар мен жабдықтар өндірісі); </w:t>
      </w:r>
    </w:p>
    <w:bookmarkEnd w:id="1186"/>
    <w:bookmarkStart w:name="z1193" w:id="1187"/>
    <w:p>
      <w:pPr>
        <w:spacing w:after="0"/>
        <w:ind w:left="0"/>
        <w:jc w:val="both"/>
      </w:pPr>
      <w:r>
        <w:rPr>
          <w:rFonts w:ascii="Times New Roman"/>
          <w:b w:val="false"/>
          <w:i w:val="false"/>
          <w:color w:val="000000"/>
          <w:sz w:val="28"/>
        </w:rPr>
        <w:t>
      Шымкент қаласындағы "Оңтүстік" АЭА (жеңіл өнеркәсіп өнімін, ағаш целлюлозасын және целлюлозаны, қағаз бен картонды, былғары өнімін, жазу қағаз бұйымдарын, мұнай өңдеу өнімдерін, химия өнеркәсібі өнімдерін өндіру, құрылыс металл конструкциялары мен олардың бөлшектерін өндіру ("дайын" блок-модульдік шешімдерді дайындау үшін пайдаланылады), машина жасау, шойын және болат құю);</w:t>
      </w:r>
    </w:p>
    <w:bookmarkEnd w:id="1187"/>
    <w:bookmarkStart w:name="z1194" w:id="1188"/>
    <w:p>
      <w:pPr>
        <w:spacing w:after="0"/>
        <w:ind w:left="0"/>
        <w:jc w:val="both"/>
      </w:pPr>
      <w:r>
        <w:rPr>
          <w:rFonts w:ascii="Times New Roman"/>
          <w:b w:val="false"/>
          <w:i w:val="false"/>
          <w:color w:val="000000"/>
          <w:sz w:val="28"/>
        </w:rPr>
        <w:t>
      Түркістан қаласындағы "Turan" АЭА (Түркістан қаласының халықаралық әуежайын, оның ішінде әуеайлақты, аэровокзалды және ұшу-қону жолақтарын, туристерді орналастыру орындарын, санаторий және сауықтыру объектілерін, инфрақұрылым объектілерін, әкімшілік және тұрғын үй кешендерін, ауруханаларды, емханаларды, мектептерді, балабақшаларды, мұражайларды, театрларды, жоғары және орта оқу орындарын, кітапханаларды салу және пайдалануға беру, жобалық-сметалық құжаттамаға сәйкес оқушылар сарайлары, спорт кешендері, құрылыс материалдары өндірістерін құру және өзге де қызмет түрлері);</w:t>
      </w:r>
    </w:p>
    <w:bookmarkEnd w:id="1188"/>
    <w:bookmarkStart w:name="z1195" w:id="1189"/>
    <w:p>
      <w:pPr>
        <w:spacing w:after="0"/>
        <w:ind w:left="0"/>
        <w:jc w:val="both"/>
      </w:pPr>
      <w:r>
        <w:rPr>
          <w:rFonts w:ascii="Times New Roman"/>
          <w:b w:val="false"/>
          <w:i w:val="false"/>
          <w:color w:val="000000"/>
          <w:sz w:val="28"/>
        </w:rPr>
        <w:t>
      Алматы қаласындағы "Инновациялық технологиялар паркі" АЭА (жаңа инженерлік-коммуникациялық технологияларды, ҒЗТКЖ, машина жасау).</w:t>
      </w:r>
    </w:p>
    <w:bookmarkEnd w:id="1189"/>
    <w:bookmarkStart w:name="z1196" w:id="1190"/>
    <w:p>
      <w:pPr>
        <w:spacing w:after="0"/>
        <w:ind w:left="0"/>
        <w:jc w:val="both"/>
      </w:pPr>
      <w:r>
        <w:rPr>
          <w:rFonts w:ascii="Times New Roman"/>
          <w:b w:val="false"/>
          <w:i w:val="false"/>
          <w:color w:val="000000"/>
          <w:sz w:val="28"/>
        </w:rPr>
        <w:t xml:space="preserve">
      АЭА басқа, индустриялық аймақтар экономикалық өсу нүктелері болып табылады:  </w:t>
      </w:r>
    </w:p>
    <w:bookmarkEnd w:id="1190"/>
    <w:bookmarkStart w:name="z1197" w:id="1191"/>
    <w:p>
      <w:pPr>
        <w:spacing w:after="0"/>
        <w:ind w:left="0"/>
        <w:jc w:val="both"/>
      </w:pPr>
      <w:r>
        <w:rPr>
          <w:rFonts w:ascii="Times New Roman"/>
          <w:b w:val="false"/>
          <w:i w:val="false"/>
          <w:color w:val="000000"/>
          <w:sz w:val="28"/>
        </w:rPr>
        <w:t>
      Алматы облысындағы бес индустриялық аймақ (Іле ауданында "Береке", Талғар ауданында "Қайрат", Жамбыл ауданында "Қазбек бек", Еңбекшіқазақ ауданында "Шелек", "DAMU" индустриялық-логистикалық орталығы);</w:t>
      </w:r>
    </w:p>
    <w:bookmarkEnd w:id="1191"/>
    <w:bookmarkStart w:name="z1198" w:id="1192"/>
    <w:p>
      <w:pPr>
        <w:spacing w:after="0"/>
        <w:ind w:left="0"/>
        <w:jc w:val="both"/>
      </w:pPr>
      <w:r>
        <w:rPr>
          <w:rFonts w:ascii="Times New Roman"/>
          <w:b w:val="false"/>
          <w:i w:val="false"/>
          <w:color w:val="000000"/>
          <w:sz w:val="28"/>
        </w:rPr>
        <w:t xml:space="preserve">
      Жетісу облысында "Талдықорған" индустриялық аймағы жұмыс істейді; </w:t>
      </w:r>
    </w:p>
    <w:bookmarkEnd w:id="1192"/>
    <w:bookmarkStart w:name="z1199" w:id="1193"/>
    <w:p>
      <w:pPr>
        <w:spacing w:after="0"/>
        <w:ind w:left="0"/>
        <w:jc w:val="both"/>
      </w:pPr>
      <w:r>
        <w:rPr>
          <w:rFonts w:ascii="Times New Roman"/>
          <w:b w:val="false"/>
          <w:i w:val="false"/>
          <w:color w:val="000000"/>
          <w:sz w:val="28"/>
        </w:rPr>
        <w:t xml:space="preserve">
      Жамбыл облысында "Тараз" индустриялық аймағы жұмыс істейді; </w:t>
      </w:r>
    </w:p>
    <w:bookmarkEnd w:id="1193"/>
    <w:bookmarkStart w:name="z1200" w:id="1194"/>
    <w:p>
      <w:pPr>
        <w:spacing w:after="0"/>
        <w:ind w:left="0"/>
        <w:jc w:val="both"/>
      </w:pPr>
      <w:r>
        <w:rPr>
          <w:rFonts w:ascii="Times New Roman"/>
          <w:b w:val="false"/>
          <w:i w:val="false"/>
          <w:color w:val="000000"/>
          <w:sz w:val="28"/>
        </w:rPr>
        <w:t xml:space="preserve">
      Қызылорда облысында алты индустриялық аймақ бар (Қызылорда облысында "Өндіріс", Жалағаш ауданында "Серпін", Арал, Қазалы, Шиелі, Қармақшы аудандарында); </w:t>
      </w:r>
    </w:p>
    <w:bookmarkEnd w:id="1194"/>
    <w:bookmarkStart w:name="z1201" w:id="1195"/>
    <w:p>
      <w:pPr>
        <w:spacing w:after="0"/>
        <w:ind w:left="0"/>
        <w:jc w:val="both"/>
      </w:pPr>
      <w:r>
        <w:rPr>
          <w:rFonts w:ascii="Times New Roman"/>
          <w:b w:val="false"/>
          <w:i w:val="false"/>
          <w:color w:val="000000"/>
          <w:sz w:val="28"/>
        </w:rPr>
        <w:t>
      Түркістан облысындағы тоғыз индустриялық аймақ (Түркістан, Кентау қалалары, сондай-ақ Бәйдібек, Созақ, Қазығұрт, Мақтаарал, Түлкібас, Шардара, Ордабасы ("Бадам") аудандарында);</w:t>
      </w:r>
    </w:p>
    <w:bookmarkEnd w:id="1195"/>
    <w:bookmarkStart w:name="z1202" w:id="1196"/>
    <w:p>
      <w:pPr>
        <w:spacing w:after="0"/>
        <w:ind w:left="0"/>
        <w:jc w:val="both"/>
      </w:pPr>
      <w:r>
        <w:rPr>
          <w:rFonts w:ascii="Times New Roman"/>
          <w:b w:val="false"/>
          <w:i w:val="false"/>
          <w:color w:val="000000"/>
          <w:sz w:val="28"/>
        </w:rPr>
        <w:t>
      Шымкент қаласында алты индустриялық аймақ ("Оңтүстік", "Тассай", "Жұлдыз", "Бозарық", "Standart", сауда-логистикалық аймақ);</w:t>
      </w:r>
    </w:p>
    <w:bookmarkEnd w:id="1196"/>
    <w:bookmarkStart w:name="z1203" w:id="1197"/>
    <w:p>
      <w:pPr>
        <w:spacing w:after="0"/>
        <w:ind w:left="0"/>
        <w:jc w:val="both"/>
      </w:pPr>
      <w:r>
        <w:rPr>
          <w:rFonts w:ascii="Times New Roman"/>
          <w:b w:val="false"/>
          <w:i w:val="false"/>
          <w:color w:val="000000"/>
          <w:sz w:val="28"/>
        </w:rPr>
        <w:t xml:space="preserve">
      Алматы қаласы Алатау ауданындағы индустриялық аймақ. </w:t>
      </w:r>
    </w:p>
    <w:bookmarkEnd w:id="1197"/>
    <w:bookmarkStart w:name="z1204" w:id="1198"/>
    <w:p>
      <w:pPr>
        <w:spacing w:after="0"/>
        <w:ind w:left="0"/>
        <w:jc w:val="both"/>
      </w:pPr>
      <w:r>
        <w:rPr>
          <w:rFonts w:ascii="Times New Roman"/>
          <w:b w:val="false"/>
          <w:i w:val="false"/>
          <w:color w:val="000000"/>
          <w:sz w:val="28"/>
        </w:rPr>
        <w:t xml:space="preserve">
      51. Өңіраралық байланыстарды дамыту </w:t>
      </w:r>
    </w:p>
    <w:bookmarkEnd w:id="1198"/>
    <w:bookmarkStart w:name="z1205" w:id="1199"/>
    <w:p>
      <w:pPr>
        <w:spacing w:after="0"/>
        <w:ind w:left="0"/>
        <w:jc w:val="both"/>
      </w:pPr>
      <w:r>
        <w:rPr>
          <w:rFonts w:ascii="Times New Roman"/>
          <w:b w:val="false"/>
          <w:i w:val="false"/>
          <w:color w:val="000000"/>
          <w:sz w:val="28"/>
        </w:rPr>
        <w:t>
      Транзиттік әлеует Қазақстан Республикасының Оңтүстік өңірінің өңіраралық байланыстарын дамыту үшін алғышарттар болып табылады.</w:t>
      </w:r>
    </w:p>
    <w:bookmarkEnd w:id="1199"/>
    <w:bookmarkStart w:name="z1206" w:id="1200"/>
    <w:p>
      <w:pPr>
        <w:spacing w:after="0"/>
        <w:ind w:left="0"/>
        <w:jc w:val="both"/>
      </w:pPr>
      <w:r>
        <w:rPr>
          <w:rFonts w:ascii="Times New Roman"/>
          <w:b w:val="false"/>
          <w:i w:val="false"/>
          <w:color w:val="000000"/>
          <w:sz w:val="28"/>
        </w:rPr>
        <w:t xml:space="preserve">
      Жобаланатын аумақтың шекарасында төрт халықаралық теміржол көлік дәлізі өтеді: Солтүстік ТАТМ дәлізі, Оңтүстік ТАТМ дәлізі, TRACECA, Орталық ТАТМ дәлізі.  </w:t>
      </w:r>
    </w:p>
    <w:bookmarkEnd w:id="1200"/>
    <w:bookmarkStart w:name="z1207" w:id="1201"/>
    <w:p>
      <w:pPr>
        <w:spacing w:after="0"/>
        <w:ind w:left="0"/>
        <w:jc w:val="both"/>
      </w:pPr>
      <w:r>
        <w:rPr>
          <w:rFonts w:ascii="Times New Roman"/>
          <w:b w:val="false"/>
          <w:i w:val="false"/>
          <w:color w:val="000000"/>
          <w:sz w:val="28"/>
        </w:rPr>
        <w:t>
      Транзиттік әлеуетті дамыту шеңберінде Қытаймен шекарада "Алтынкөл (Қазақстан) – Қорғас (Қытай Халық Республикасы)" екінші теміржол өткелі құрылды. Қолданыстағы "Достық (Қазақстан) – Алашанькоу (ҚХР)" өткеліне қосымша жаңа өткелді құру жылына 40 миллион тоннаға дейін жүктердің жалпы өткізу қабілетін қамтамасыз етуге мүмкіндік берді.</w:t>
      </w:r>
    </w:p>
    <w:bookmarkEnd w:id="1201"/>
    <w:bookmarkStart w:name="z1208" w:id="1202"/>
    <w:p>
      <w:pPr>
        <w:spacing w:after="0"/>
        <w:ind w:left="0"/>
        <w:jc w:val="both"/>
      </w:pPr>
      <w:r>
        <w:rPr>
          <w:rFonts w:ascii="Times New Roman"/>
          <w:b w:val="false"/>
          <w:i w:val="false"/>
          <w:color w:val="000000"/>
          <w:sz w:val="28"/>
        </w:rPr>
        <w:t>
      Жетіген – Қорғас теміржол желісі салынды, ол Қазақстанның транзиттік әлеуетін арттыруға бағытталған және Қытайдан Қазақстанның Оңтүстік өңірлері мен Орталық Азия елдеріне дейінгі қашықтықты 550 километрге қысқартуға мүмкіндік береді.</w:t>
      </w:r>
    </w:p>
    <w:bookmarkEnd w:id="1202"/>
    <w:bookmarkStart w:name="z1209" w:id="1203"/>
    <w:p>
      <w:pPr>
        <w:spacing w:after="0"/>
        <w:ind w:left="0"/>
        <w:jc w:val="both"/>
      </w:pPr>
      <w:r>
        <w:rPr>
          <w:rFonts w:ascii="Times New Roman"/>
          <w:b w:val="false"/>
          <w:i w:val="false"/>
          <w:color w:val="000000"/>
          <w:sz w:val="28"/>
        </w:rPr>
        <w:t>
      "Алматы" теміржол торабын айналып өтетін "Жетіген – Қазыбек бек" қатынасымен айналма теміржол желісінің құрылысы басталды.</w:t>
      </w:r>
    </w:p>
    <w:bookmarkEnd w:id="1203"/>
    <w:bookmarkStart w:name="z1210" w:id="1204"/>
    <w:p>
      <w:pPr>
        <w:spacing w:after="0"/>
        <w:ind w:left="0"/>
        <w:jc w:val="both"/>
      </w:pPr>
      <w:r>
        <w:rPr>
          <w:rFonts w:ascii="Times New Roman"/>
          <w:b w:val="false"/>
          <w:i w:val="false"/>
          <w:color w:val="000000"/>
          <w:sz w:val="28"/>
        </w:rPr>
        <w:t>
      Қазақстан Республикасының Оңтүстік өңірінің аумағымен мына жолдар өтеді:</w:t>
      </w:r>
    </w:p>
    <w:bookmarkEnd w:id="1204"/>
    <w:bookmarkStart w:name="z1211" w:id="1205"/>
    <w:p>
      <w:pPr>
        <w:spacing w:after="0"/>
        <w:ind w:left="0"/>
        <w:jc w:val="both"/>
      </w:pPr>
      <w:r>
        <w:rPr>
          <w:rFonts w:ascii="Times New Roman"/>
          <w:b w:val="false"/>
          <w:i w:val="false"/>
          <w:color w:val="000000"/>
          <w:sz w:val="28"/>
        </w:rPr>
        <w:t xml:space="preserve">
      үш халықаралық автокөлік бағыты: "Батыс Еуропа – Батыс Қытай" М-32 "Ресей Федерациясы шекарасы (Самараға) – Шымкент"; М-36 "Ресей Федерациясы шекарасы (Екатеринбургке) – Алматы (Қостанай, Астана, Қарағанды қалалары арқылы) 2214-2468 километр (27-281)"; М-39 "Ташкент – Термез"; </w:t>
      </w:r>
    </w:p>
    <w:bookmarkEnd w:id="1205"/>
    <w:bookmarkStart w:name="z1212" w:id="1206"/>
    <w:p>
      <w:pPr>
        <w:spacing w:after="0"/>
        <w:ind w:left="0"/>
        <w:jc w:val="both"/>
      </w:pPr>
      <w:r>
        <w:rPr>
          <w:rFonts w:ascii="Times New Roman"/>
          <w:b w:val="false"/>
          <w:i w:val="false"/>
          <w:color w:val="000000"/>
          <w:sz w:val="28"/>
        </w:rPr>
        <w:t>
      республикалық маңызы бар автомобиль жолдары: А-3 "Алматы – Өскемен"; А-2 "Алматы – Көкпек – Шонжы – Көктал – Қорғас"; А-3 "Алматы – Өскемен"; А-4 "Алматы – Шамалған – Ұзынағаш –Аққайнар – Сұраншы батыр – Қырғызстан шекарасы"; А-5 "Ақсай – Шонжы – Көлжат – ҚХР шекарасы"; А-6 "Көкпек – Кеген – Қырғызстан шекарасы"; А-7 "Үшарал –Достық"; А-14 "Тараз – Өтмек – Қырғызстан шекарасы"; А-15 "Жизақ – Гагарин – Жетісай – Кировский – Қызыләскер – Абай-Сарыағаш – Жібекжолы"; А-17 "Қызылорда – Павлодар – Успенка – Ресей Федерациясы шекарасы"; А-19 "Алматы – Шелек – Қорғас"; Р-20 "Сарыөзек – Көктал"; Р-32 "Шымкент қаласының солтүстік айналма жолы".</w:t>
      </w:r>
    </w:p>
    <w:bookmarkEnd w:id="1206"/>
    <w:bookmarkStart w:name="z1213" w:id="1207"/>
    <w:p>
      <w:pPr>
        <w:spacing w:after="0"/>
        <w:ind w:left="0"/>
        <w:jc w:val="both"/>
      </w:pPr>
      <w:r>
        <w:rPr>
          <w:rFonts w:ascii="Times New Roman"/>
          <w:b w:val="false"/>
          <w:i w:val="false"/>
          <w:color w:val="000000"/>
          <w:sz w:val="28"/>
        </w:rPr>
        <w:t>
      Қазақстан Республикасының Оңтүстік өңірінде сегіз әуежай жұмыс істейді, оның ішінде Алматы, Қызылорда, Тараз, Түркістан, Шымкент, Талдықорған, Үшарал қалаларында және Боралдай кентінде.</w:t>
      </w:r>
    </w:p>
    <w:bookmarkEnd w:id="1207"/>
    <w:bookmarkStart w:name="z1214" w:id="1208"/>
    <w:p>
      <w:pPr>
        <w:spacing w:after="0"/>
        <w:ind w:left="0"/>
        <w:jc w:val="both"/>
      </w:pPr>
      <w:r>
        <w:rPr>
          <w:rFonts w:ascii="Times New Roman"/>
          <w:b w:val="false"/>
          <w:i w:val="false"/>
          <w:color w:val="000000"/>
          <w:sz w:val="28"/>
        </w:rPr>
        <w:t>
      Транзиттік әлеуеттің және көлік инфрақұрылымының болуы Қазақстан Республикасының Орталық және Батыс өңірлерінен мынадай өнім түрлерін жеткізуге мүмкіндік туғызады:</w:t>
      </w:r>
    </w:p>
    <w:bookmarkEnd w:id="1208"/>
    <w:bookmarkStart w:name="z1215" w:id="1209"/>
    <w:p>
      <w:pPr>
        <w:spacing w:after="0"/>
        <w:ind w:left="0"/>
        <w:jc w:val="both"/>
      </w:pPr>
      <w:r>
        <w:rPr>
          <w:rFonts w:ascii="Times New Roman"/>
          <w:b w:val="false"/>
          <w:i w:val="false"/>
          <w:color w:val="000000"/>
          <w:sz w:val="28"/>
        </w:rPr>
        <w:t>
      Ақмола, Қостанай, Шығыс Қазақстан облыстарынан ет, оның ішінде тауық еті;</w:t>
      </w:r>
    </w:p>
    <w:bookmarkEnd w:id="1209"/>
    <w:bookmarkStart w:name="z1216" w:id="1210"/>
    <w:p>
      <w:pPr>
        <w:spacing w:after="0"/>
        <w:ind w:left="0"/>
        <w:jc w:val="both"/>
      </w:pPr>
      <w:r>
        <w:rPr>
          <w:rFonts w:ascii="Times New Roman"/>
          <w:b w:val="false"/>
          <w:i w:val="false"/>
          <w:color w:val="000000"/>
          <w:sz w:val="28"/>
        </w:rPr>
        <w:t>
      Батыс Қазақстан облысынан консервіленген ет;</w:t>
      </w:r>
    </w:p>
    <w:bookmarkEnd w:id="1210"/>
    <w:bookmarkStart w:name="z1217" w:id="1211"/>
    <w:p>
      <w:pPr>
        <w:spacing w:after="0"/>
        <w:ind w:left="0"/>
        <w:jc w:val="both"/>
      </w:pPr>
      <w:r>
        <w:rPr>
          <w:rFonts w:ascii="Times New Roman"/>
          <w:b w:val="false"/>
          <w:i w:val="false"/>
          <w:color w:val="000000"/>
          <w:sz w:val="28"/>
        </w:rPr>
        <w:t>
      Абай, Ақмола, Ақтөбе, Шығыс Қазақстан облыстарының күнбағыс майы;</w:t>
      </w:r>
    </w:p>
    <w:bookmarkEnd w:id="1211"/>
    <w:bookmarkStart w:name="z1218" w:id="1212"/>
    <w:p>
      <w:pPr>
        <w:spacing w:after="0"/>
        <w:ind w:left="0"/>
        <w:jc w:val="both"/>
      </w:pPr>
      <w:r>
        <w:rPr>
          <w:rFonts w:ascii="Times New Roman"/>
          <w:b w:val="false"/>
          <w:i w:val="false"/>
          <w:color w:val="000000"/>
          <w:sz w:val="28"/>
        </w:rPr>
        <w:t>
      Қарағанды облысынан маргарин және тағамдық майлар;</w:t>
      </w:r>
    </w:p>
    <w:bookmarkEnd w:id="1212"/>
    <w:bookmarkStart w:name="z1219" w:id="1213"/>
    <w:p>
      <w:pPr>
        <w:spacing w:after="0"/>
        <w:ind w:left="0"/>
        <w:jc w:val="both"/>
      </w:pPr>
      <w:r>
        <w:rPr>
          <w:rFonts w:ascii="Times New Roman"/>
          <w:b w:val="false"/>
          <w:i w:val="false"/>
          <w:color w:val="000000"/>
          <w:sz w:val="28"/>
        </w:rPr>
        <w:t>
      Ақмола, Солтүстік Қазақстан облыстарынан рапс майы;</w:t>
      </w:r>
    </w:p>
    <w:bookmarkEnd w:id="1213"/>
    <w:bookmarkStart w:name="z1220" w:id="1214"/>
    <w:p>
      <w:pPr>
        <w:spacing w:after="0"/>
        <w:ind w:left="0"/>
        <w:jc w:val="both"/>
      </w:pPr>
      <w:r>
        <w:rPr>
          <w:rFonts w:ascii="Times New Roman"/>
          <w:b w:val="false"/>
          <w:i w:val="false"/>
          <w:color w:val="000000"/>
          <w:sz w:val="28"/>
        </w:rPr>
        <w:t>
      Ақмола, Қарағанды, Қостанай, Солтүстік Қазақстан облыстарынан ұн;</w:t>
      </w:r>
    </w:p>
    <w:bookmarkEnd w:id="1214"/>
    <w:bookmarkStart w:name="z1221" w:id="1215"/>
    <w:p>
      <w:pPr>
        <w:spacing w:after="0"/>
        <w:ind w:left="0"/>
        <w:jc w:val="both"/>
      </w:pPr>
      <w:r>
        <w:rPr>
          <w:rFonts w:ascii="Times New Roman"/>
          <w:b w:val="false"/>
          <w:i w:val="false"/>
          <w:color w:val="000000"/>
          <w:sz w:val="28"/>
        </w:rPr>
        <w:t>
      Ақмола, Павлодар облыстарынан мата;</w:t>
      </w:r>
    </w:p>
    <w:bookmarkEnd w:id="1215"/>
    <w:bookmarkStart w:name="z1222" w:id="1216"/>
    <w:p>
      <w:pPr>
        <w:spacing w:after="0"/>
        <w:ind w:left="0"/>
        <w:jc w:val="both"/>
      </w:pPr>
      <w:r>
        <w:rPr>
          <w:rFonts w:ascii="Times New Roman"/>
          <w:b w:val="false"/>
          <w:i w:val="false"/>
          <w:color w:val="000000"/>
          <w:sz w:val="28"/>
        </w:rPr>
        <w:t>
      Абай және Қостанай облыстарынан ірі қара малдың терісінен жасалған былғары;</w:t>
      </w:r>
    </w:p>
    <w:bookmarkEnd w:id="1216"/>
    <w:bookmarkStart w:name="z1223" w:id="1217"/>
    <w:p>
      <w:pPr>
        <w:spacing w:after="0"/>
        <w:ind w:left="0"/>
        <w:jc w:val="both"/>
      </w:pPr>
      <w:r>
        <w:rPr>
          <w:rFonts w:ascii="Times New Roman"/>
          <w:b w:val="false"/>
          <w:i w:val="false"/>
          <w:color w:val="000000"/>
          <w:sz w:val="28"/>
        </w:rPr>
        <w:t>
      Қарағанды облысынан колготка, шұлық, ұйық;</w:t>
      </w:r>
    </w:p>
    <w:bookmarkEnd w:id="1217"/>
    <w:bookmarkStart w:name="z1224" w:id="1218"/>
    <w:p>
      <w:pPr>
        <w:spacing w:after="0"/>
        <w:ind w:left="0"/>
        <w:jc w:val="both"/>
      </w:pPr>
      <w:r>
        <w:rPr>
          <w:rFonts w:ascii="Times New Roman"/>
          <w:b w:val="false"/>
          <w:i w:val="false"/>
          <w:color w:val="000000"/>
          <w:sz w:val="28"/>
        </w:rPr>
        <w:t>
      Ақмола, Қарағанды, Павлодар облыстары мен Астана қаласынан резеңкеден жасалған құбырлар, түтіктер, жеңдер мен шлангілер;</w:t>
      </w:r>
    </w:p>
    <w:bookmarkEnd w:id="1218"/>
    <w:bookmarkStart w:name="z1225" w:id="1219"/>
    <w:p>
      <w:pPr>
        <w:spacing w:after="0"/>
        <w:ind w:left="0"/>
        <w:jc w:val="both"/>
      </w:pPr>
      <w:r>
        <w:rPr>
          <w:rFonts w:ascii="Times New Roman"/>
          <w:b w:val="false"/>
          <w:i w:val="false"/>
          <w:color w:val="000000"/>
          <w:sz w:val="28"/>
        </w:rPr>
        <w:t>
      Қарағанды облысынан орталық жылытуға арналған радиаторлар;</w:t>
      </w:r>
    </w:p>
    <w:bookmarkEnd w:id="1219"/>
    <w:bookmarkStart w:name="z1226" w:id="1220"/>
    <w:p>
      <w:pPr>
        <w:spacing w:after="0"/>
        <w:ind w:left="0"/>
        <w:jc w:val="both"/>
      </w:pPr>
      <w:r>
        <w:rPr>
          <w:rFonts w:ascii="Times New Roman"/>
          <w:b w:val="false"/>
          <w:i w:val="false"/>
          <w:color w:val="000000"/>
          <w:sz w:val="28"/>
        </w:rPr>
        <w:t>
      Ақмола, Қарағанды, Шығыс Қазақстан облыстарының қожмақта, минералды силикат мақтасы;</w:t>
      </w:r>
    </w:p>
    <w:bookmarkEnd w:id="1220"/>
    <w:bookmarkStart w:name="z1227" w:id="1221"/>
    <w:p>
      <w:pPr>
        <w:spacing w:after="0"/>
        <w:ind w:left="0"/>
        <w:jc w:val="both"/>
      </w:pPr>
      <w:r>
        <w:rPr>
          <w:rFonts w:ascii="Times New Roman"/>
          <w:b w:val="false"/>
          <w:i w:val="false"/>
          <w:color w:val="000000"/>
          <w:sz w:val="28"/>
        </w:rPr>
        <w:t>
      Ақтөбе, Батыс Қазақстан, Абай облыстарынан силикат және қож кірпіштері;</w:t>
      </w:r>
    </w:p>
    <w:bookmarkEnd w:id="1221"/>
    <w:bookmarkStart w:name="z1228" w:id="1222"/>
    <w:p>
      <w:pPr>
        <w:spacing w:after="0"/>
        <w:ind w:left="0"/>
        <w:jc w:val="both"/>
      </w:pPr>
      <w:r>
        <w:rPr>
          <w:rFonts w:ascii="Times New Roman"/>
          <w:b w:val="false"/>
          <w:i w:val="false"/>
          <w:color w:val="000000"/>
          <w:sz w:val="28"/>
        </w:rPr>
        <w:t>
      Шығыс Қазақстан облысынан 1 000 вольттан астам кернеуге электр тізбектерін ажыратуға, ауыстыруға немесе қорғауға арналған аппаратура;</w:t>
      </w:r>
    </w:p>
    <w:bookmarkEnd w:id="1222"/>
    <w:bookmarkStart w:name="z1229" w:id="1223"/>
    <w:p>
      <w:pPr>
        <w:spacing w:after="0"/>
        <w:ind w:left="0"/>
        <w:jc w:val="both"/>
      </w:pPr>
      <w:r>
        <w:rPr>
          <w:rFonts w:ascii="Times New Roman"/>
          <w:b w:val="false"/>
          <w:i w:val="false"/>
          <w:color w:val="000000"/>
          <w:sz w:val="28"/>
        </w:rPr>
        <w:t>
      Қарағанды, Павлодар облыстарынан электрондық және электрлік сымдар мен кәбілдер;</w:t>
      </w:r>
    </w:p>
    <w:bookmarkEnd w:id="1223"/>
    <w:bookmarkStart w:name="z1230" w:id="1224"/>
    <w:p>
      <w:pPr>
        <w:spacing w:after="0"/>
        <w:ind w:left="0"/>
        <w:jc w:val="both"/>
      </w:pPr>
      <w:r>
        <w:rPr>
          <w:rFonts w:ascii="Times New Roman"/>
          <w:b w:val="false"/>
          <w:i w:val="false"/>
          <w:color w:val="000000"/>
          <w:sz w:val="28"/>
        </w:rPr>
        <w:t>
      Ақмола облысынан шарикті немесе роликті мойынтіректер;</w:t>
      </w:r>
    </w:p>
    <w:bookmarkEnd w:id="1224"/>
    <w:bookmarkStart w:name="z1231" w:id="1225"/>
    <w:p>
      <w:pPr>
        <w:spacing w:after="0"/>
        <w:ind w:left="0"/>
        <w:jc w:val="both"/>
      </w:pPr>
      <w:r>
        <w:rPr>
          <w:rFonts w:ascii="Times New Roman"/>
          <w:b w:val="false"/>
          <w:i w:val="false"/>
          <w:color w:val="000000"/>
          <w:sz w:val="28"/>
        </w:rPr>
        <w:t>
      Қарағанды, Павлодар және Солтүстік Қазақстан облыстарынан теміржол вагондары мен платформалары;</w:t>
      </w:r>
    </w:p>
    <w:bookmarkEnd w:id="1225"/>
    <w:bookmarkStart w:name="z1232" w:id="1226"/>
    <w:p>
      <w:pPr>
        <w:spacing w:after="0"/>
        <w:ind w:left="0"/>
        <w:jc w:val="both"/>
      </w:pPr>
      <w:r>
        <w:rPr>
          <w:rFonts w:ascii="Times New Roman"/>
          <w:b w:val="false"/>
          <w:i w:val="false"/>
          <w:color w:val="000000"/>
          <w:sz w:val="28"/>
        </w:rPr>
        <w:t xml:space="preserve">
      Ақмола облысынан пестицидтер мен агрохимиялық өнімдер; </w:t>
      </w:r>
    </w:p>
    <w:bookmarkEnd w:id="1226"/>
    <w:bookmarkStart w:name="z1233" w:id="1227"/>
    <w:p>
      <w:pPr>
        <w:spacing w:after="0"/>
        <w:ind w:left="0"/>
        <w:jc w:val="both"/>
      </w:pPr>
      <w:r>
        <w:rPr>
          <w:rFonts w:ascii="Times New Roman"/>
          <w:b w:val="false"/>
          <w:i w:val="false"/>
          <w:color w:val="000000"/>
          <w:sz w:val="28"/>
        </w:rPr>
        <w:t>
      Абай, Павлодар облыстарынан бояулар, лактар, ерітінділер;</w:t>
      </w:r>
    </w:p>
    <w:bookmarkEnd w:id="1227"/>
    <w:bookmarkStart w:name="z1234" w:id="1228"/>
    <w:p>
      <w:pPr>
        <w:spacing w:after="0"/>
        <w:ind w:left="0"/>
        <w:jc w:val="both"/>
      </w:pPr>
      <w:r>
        <w:rPr>
          <w:rFonts w:ascii="Times New Roman"/>
          <w:b w:val="false"/>
          <w:i w:val="false"/>
          <w:color w:val="000000"/>
          <w:sz w:val="28"/>
        </w:rPr>
        <w:t>
      Қарағанды облысынан шойын және тазартылмаған болат;</w:t>
      </w:r>
    </w:p>
    <w:bookmarkEnd w:id="1228"/>
    <w:bookmarkStart w:name="z1235" w:id="1229"/>
    <w:p>
      <w:pPr>
        <w:spacing w:after="0"/>
        <w:ind w:left="0"/>
        <w:jc w:val="both"/>
      </w:pPr>
      <w:r>
        <w:rPr>
          <w:rFonts w:ascii="Times New Roman"/>
          <w:b w:val="false"/>
          <w:i w:val="false"/>
          <w:color w:val="000000"/>
          <w:sz w:val="28"/>
        </w:rPr>
        <w:t>
      Қарағанды, Шығыс Қазақстан облыстарынан өңделмеген және жартылай өңделген немесе ұнтақ түріндегі күміс және алтын;</w:t>
      </w:r>
    </w:p>
    <w:bookmarkEnd w:id="1229"/>
    <w:bookmarkStart w:name="z1236" w:id="1230"/>
    <w:p>
      <w:pPr>
        <w:spacing w:after="0"/>
        <w:ind w:left="0"/>
        <w:jc w:val="both"/>
      </w:pPr>
      <w:r>
        <w:rPr>
          <w:rFonts w:ascii="Times New Roman"/>
          <w:b w:val="false"/>
          <w:i w:val="false"/>
          <w:color w:val="000000"/>
          <w:sz w:val="28"/>
        </w:rPr>
        <w:t>
      Павлодар облысынан алюминий;</w:t>
      </w:r>
    </w:p>
    <w:bookmarkEnd w:id="1230"/>
    <w:bookmarkStart w:name="z1237" w:id="1231"/>
    <w:p>
      <w:pPr>
        <w:spacing w:after="0"/>
        <w:ind w:left="0"/>
        <w:jc w:val="both"/>
      </w:pPr>
      <w:r>
        <w:rPr>
          <w:rFonts w:ascii="Times New Roman"/>
          <w:b w:val="false"/>
          <w:i w:val="false"/>
          <w:color w:val="000000"/>
          <w:sz w:val="28"/>
        </w:rPr>
        <w:t>
      Шығыс Қазақстан облысынан қорғасын және мырыш;</w:t>
      </w:r>
    </w:p>
    <w:bookmarkEnd w:id="1231"/>
    <w:bookmarkStart w:name="z1238" w:id="1232"/>
    <w:p>
      <w:pPr>
        <w:spacing w:after="0"/>
        <w:ind w:left="0"/>
        <w:jc w:val="both"/>
      </w:pPr>
      <w:r>
        <w:rPr>
          <w:rFonts w:ascii="Times New Roman"/>
          <w:b w:val="false"/>
          <w:i w:val="false"/>
          <w:color w:val="000000"/>
          <w:sz w:val="28"/>
        </w:rPr>
        <w:t xml:space="preserve">
      Қарағанды және Ұлытау облыстарынан мыс; </w:t>
      </w:r>
    </w:p>
    <w:bookmarkEnd w:id="1232"/>
    <w:bookmarkStart w:name="z1239" w:id="1233"/>
    <w:p>
      <w:pPr>
        <w:spacing w:after="0"/>
        <w:ind w:left="0"/>
        <w:jc w:val="both"/>
      </w:pPr>
      <w:r>
        <w:rPr>
          <w:rFonts w:ascii="Times New Roman"/>
          <w:b w:val="false"/>
          <w:i w:val="false"/>
          <w:color w:val="000000"/>
          <w:sz w:val="28"/>
        </w:rPr>
        <w:t>
      Атырау облысынан мұнай отыны (мазут) және газойлдар;</w:t>
      </w:r>
    </w:p>
    <w:bookmarkEnd w:id="1233"/>
    <w:bookmarkStart w:name="z1240" w:id="1234"/>
    <w:p>
      <w:pPr>
        <w:spacing w:after="0"/>
        <w:ind w:left="0"/>
        <w:jc w:val="both"/>
      </w:pPr>
      <w:r>
        <w:rPr>
          <w:rFonts w:ascii="Times New Roman"/>
          <w:b w:val="false"/>
          <w:i w:val="false"/>
          <w:color w:val="000000"/>
          <w:sz w:val="28"/>
        </w:rPr>
        <w:t>
      Атырау облысынан моторлы отын (бензин, оның ішінде авиациялық);</w:t>
      </w:r>
    </w:p>
    <w:bookmarkEnd w:id="1234"/>
    <w:bookmarkStart w:name="z1241" w:id="1235"/>
    <w:p>
      <w:pPr>
        <w:spacing w:after="0"/>
        <w:ind w:left="0"/>
        <w:jc w:val="both"/>
      </w:pPr>
      <w:r>
        <w:rPr>
          <w:rFonts w:ascii="Times New Roman"/>
          <w:b w:val="false"/>
          <w:i w:val="false"/>
          <w:color w:val="000000"/>
          <w:sz w:val="28"/>
        </w:rPr>
        <w:t>
      Ақтөбе, Атырау, Батыс Қазақстан, Маңғыстау облыстарынан табиғи газ;</w:t>
      </w:r>
    </w:p>
    <w:bookmarkEnd w:id="1235"/>
    <w:bookmarkStart w:name="z1242" w:id="1236"/>
    <w:p>
      <w:pPr>
        <w:spacing w:after="0"/>
        <w:ind w:left="0"/>
        <w:jc w:val="both"/>
      </w:pPr>
      <w:r>
        <w:rPr>
          <w:rFonts w:ascii="Times New Roman"/>
          <w:b w:val="false"/>
          <w:i w:val="false"/>
          <w:color w:val="000000"/>
          <w:sz w:val="28"/>
        </w:rPr>
        <w:t>
      Атырау және Батыс Қазақстан облыстарынан өнеркәсіптік газдар;</w:t>
      </w:r>
    </w:p>
    <w:bookmarkEnd w:id="1236"/>
    <w:bookmarkStart w:name="z1243" w:id="1237"/>
    <w:p>
      <w:pPr>
        <w:spacing w:after="0"/>
        <w:ind w:left="0"/>
        <w:jc w:val="both"/>
      </w:pPr>
      <w:r>
        <w:rPr>
          <w:rFonts w:ascii="Times New Roman"/>
          <w:b w:val="false"/>
          <w:i w:val="false"/>
          <w:color w:val="000000"/>
          <w:sz w:val="28"/>
        </w:rPr>
        <w:t>
      Маңғыстау облысынан аммиак;</w:t>
      </w:r>
    </w:p>
    <w:bookmarkEnd w:id="1237"/>
    <w:bookmarkStart w:name="z1244" w:id="1238"/>
    <w:p>
      <w:pPr>
        <w:spacing w:after="0"/>
        <w:ind w:left="0"/>
        <w:jc w:val="both"/>
      </w:pPr>
      <w:r>
        <w:rPr>
          <w:rFonts w:ascii="Times New Roman"/>
          <w:b w:val="false"/>
          <w:i w:val="false"/>
          <w:color w:val="000000"/>
          <w:sz w:val="28"/>
        </w:rPr>
        <w:t>
      Маңғыстау облысынан азотты, минералды немесе химиялық тыңайтқыштар;</w:t>
      </w:r>
    </w:p>
    <w:bookmarkEnd w:id="1238"/>
    <w:bookmarkStart w:name="z1245" w:id="1239"/>
    <w:p>
      <w:pPr>
        <w:spacing w:after="0"/>
        <w:ind w:left="0"/>
        <w:jc w:val="both"/>
      </w:pPr>
      <w:r>
        <w:rPr>
          <w:rFonts w:ascii="Times New Roman"/>
          <w:b w:val="false"/>
          <w:i w:val="false"/>
          <w:color w:val="000000"/>
          <w:sz w:val="28"/>
        </w:rPr>
        <w:t>
      Батыс Қазақстан облысынан консервіленген ет;</w:t>
      </w:r>
    </w:p>
    <w:bookmarkEnd w:id="1239"/>
    <w:bookmarkStart w:name="z1246" w:id="1240"/>
    <w:p>
      <w:pPr>
        <w:spacing w:after="0"/>
        <w:ind w:left="0"/>
        <w:jc w:val="both"/>
      </w:pPr>
      <w:r>
        <w:rPr>
          <w:rFonts w:ascii="Times New Roman"/>
          <w:b w:val="false"/>
          <w:i w:val="false"/>
          <w:color w:val="000000"/>
          <w:sz w:val="28"/>
        </w:rPr>
        <w:t>
      Ақтөбе және Батыс Қазақстан облыстарының силикатты және қож кірпіштері;</w:t>
      </w:r>
    </w:p>
    <w:bookmarkEnd w:id="1240"/>
    <w:bookmarkStart w:name="z1247" w:id="1241"/>
    <w:p>
      <w:pPr>
        <w:spacing w:after="0"/>
        <w:ind w:left="0"/>
        <w:jc w:val="both"/>
      </w:pPr>
      <w:r>
        <w:rPr>
          <w:rFonts w:ascii="Times New Roman"/>
          <w:b w:val="false"/>
          <w:i w:val="false"/>
          <w:color w:val="000000"/>
          <w:sz w:val="28"/>
        </w:rPr>
        <w:t>
      Маңғыстау облысынан азотты, минералды немесе химиялық тыңайтқыштар.</w:t>
      </w:r>
    </w:p>
    <w:bookmarkEnd w:id="1241"/>
    <w:bookmarkStart w:name="z1248" w:id="1242"/>
    <w:p>
      <w:pPr>
        <w:spacing w:after="0"/>
        <w:ind w:left="0"/>
        <w:jc w:val="both"/>
      </w:pPr>
      <w:r>
        <w:rPr>
          <w:rFonts w:ascii="Times New Roman"/>
          <w:b w:val="false"/>
          <w:i w:val="false"/>
          <w:color w:val="000000"/>
          <w:sz w:val="28"/>
        </w:rPr>
        <w:t>
      Қазақстан Республикасының Оңтүстік өңірі елдің басқа аймақтарына келесі тауар түрлерін жеткізе алады:</w:t>
      </w:r>
    </w:p>
    <w:bookmarkEnd w:id="1242"/>
    <w:bookmarkStart w:name="z1249" w:id="1243"/>
    <w:p>
      <w:pPr>
        <w:spacing w:after="0"/>
        <w:ind w:left="0"/>
        <w:jc w:val="both"/>
      </w:pPr>
      <w:r>
        <w:rPr>
          <w:rFonts w:ascii="Times New Roman"/>
          <w:b w:val="false"/>
          <w:i w:val="false"/>
          <w:color w:val="000000"/>
          <w:sz w:val="28"/>
        </w:rPr>
        <w:t>
      Алматы облысы мен Алматы қаласынан жеміс және көкөніс шырындары;</w:t>
      </w:r>
    </w:p>
    <w:bookmarkEnd w:id="1243"/>
    <w:bookmarkStart w:name="z1250" w:id="1244"/>
    <w:p>
      <w:pPr>
        <w:spacing w:after="0"/>
        <w:ind w:left="0"/>
        <w:jc w:val="both"/>
      </w:pPr>
      <w:r>
        <w:rPr>
          <w:rFonts w:ascii="Times New Roman"/>
          <w:b w:val="false"/>
          <w:i w:val="false"/>
          <w:color w:val="000000"/>
          <w:sz w:val="28"/>
        </w:rPr>
        <w:t>
      Түркістан, Алматы облыстарынан, Шымкент және Алматы қалаларынан жаңа піскен және консервіленген жемістер мен көкөністер;</w:t>
      </w:r>
    </w:p>
    <w:bookmarkEnd w:id="1244"/>
    <w:bookmarkStart w:name="z1251" w:id="1245"/>
    <w:p>
      <w:pPr>
        <w:spacing w:after="0"/>
        <w:ind w:left="0"/>
        <w:jc w:val="both"/>
      </w:pPr>
      <w:r>
        <w:rPr>
          <w:rFonts w:ascii="Times New Roman"/>
          <w:b w:val="false"/>
          <w:i w:val="false"/>
          <w:color w:val="000000"/>
          <w:sz w:val="28"/>
        </w:rPr>
        <w:t>
      Алматы, Жамбыл және Жетісу облыстарынан қант;</w:t>
      </w:r>
    </w:p>
    <w:bookmarkEnd w:id="1245"/>
    <w:bookmarkStart w:name="z1252" w:id="1246"/>
    <w:p>
      <w:pPr>
        <w:spacing w:after="0"/>
        <w:ind w:left="0"/>
        <w:jc w:val="both"/>
      </w:pPr>
      <w:r>
        <w:rPr>
          <w:rFonts w:ascii="Times New Roman"/>
          <w:b w:val="false"/>
          <w:i w:val="false"/>
          <w:color w:val="000000"/>
          <w:sz w:val="28"/>
        </w:rPr>
        <w:t>
      Қызылорда облысынан йодталған тұз;</w:t>
      </w:r>
    </w:p>
    <w:bookmarkEnd w:id="1246"/>
    <w:bookmarkStart w:name="z1253" w:id="1247"/>
    <w:p>
      <w:pPr>
        <w:spacing w:after="0"/>
        <w:ind w:left="0"/>
        <w:jc w:val="both"/>
      </w:pPr>
      <w:r>
        <w:rPr>
          <w:rFonts w:ascii="Times New Roman"/>
          <w:b w:val="false"/>
          <w:i w:val="false"/>
          <w:color w:val="000000"/>
          <w:sz w:val="28"/>
        </w:rPr>
        <w:t>
      Алматы облысынан ет, оның ішінде тауық еті;</w:t>
      </w:r>
    </w:p>
    <w:bookmarkEnd w:id="1247"/>
    <w:bookmarkStart w:name="z1254" w:id="1248"/>
    <w:p>
      <w:pPr>
        <w:spacing w:after="0"/>
        <w:ind w:left="0"/>
        <w:jc w:val="both"/>
      </w:pPr>
      <w:r>
        <w:rPr>
          <w:rFonts w:ascii="Times New Roman"/>
          <w:b w:val="false"/>
          <w:i w:val="false"/>
          <w:color w:val="000000"/>
          <w:sz w:val="28"/>
        </w:rPr>
        <w:t>
      Шымкент қаласынан мақта майы;</w:t>
      </w:r>
    </w:p>
    <w:bookmarkEnd w:id="1248"/>
    <w:bookmarkStart w:name="z1255" w:id="1249"/>
    <w:p>
      <w:pPr>
        <w:spacing w:after="0"/>
        <w:ind w:left="0"/>
        <w:jc w:val="both"/>
      </w:pPr>
      <w:r>
        <w:rPr>
          <w:rFonts w:ascii="Times New Roman"/>
          <w:b w:val="false"/>
          <w:i w:val="false"/>
          <w:color w:val="000000"/>
          <w:sz w:val="28"/>
        </w:rPr>
        <w:t>
      Алматы қаласынан рапс майы;</w:t>
      </w:r>
    </w:p>
    <w:bookmarkEnd w:id="1249"/>
    <w:bookmarkStart w:name="z1256" w:id="1250"/>
    <w:p>
      <w:pPr>
        <w:spacing w:after="0"/>
        <w:ind w:left="0"/>
        <w:jc w:val="both"/>
      </w:pPr>
      <w:r>
        <w:rPr>
          <w:rFonts w:ascii="Times New Roman"/>
          <w:b w:val="false"/>
          <w:i w:val="false"/>
          <w:color w:val="000000"/>
          <w:sz w:val="28"/>
        </w:rPr>
        <w:t>
      Жетісу облысы мен Алматы қаласынан соя майы;</w:t>
      </w:r>
    </w:p>
    <w:bookmarkEnd w:id="1250"/>
    <w:bookmarkStart w:name="z1257" w:id="1251"/>
    <w:p>
      <w:pPr>
        <w:spacing w:after="0"/>
        <w:ind w:left="0"/>
        <w:jc w:val="both"/>
      </w:pPr>
      <w:r>
        <w:rPr>
          <w:rFonts w:ascii="Times New Roman"/>
          <w:b w:val="false"/>
          <w:i w:val="false"/>
          <w:color w:val="000000"/>
          <w:sz w:val="28"/>
        </w:rPr>
        <w:t xml:space="preserve">
      Қызылорда облысынан күріш; </w:t>
      </w:r>
    </w:p>
    <w:bookmarkEnd w:id="1251"/>
    <w:bookmarkStart w:name="z1258" w:id="1252"/>
    <w:p>
      <w:pPr>
        <w:spacing w:after="0"/>
        <w:ind w:left="0"/>
        <w:jc w:val="both"/>
      </w:pPr>
      <w:r>
        <w:rPr>
          <w:rFonts w:ascii="Times New Roman"/>
          <w:b w:val="false"/>
          <w:i w:val="false"/>
          <w:color w:val="000000"/>
          <w:sz w:val="28"/>
        </w:rPr>
        <w:t>
      Шымкент қаласынан ұн;</w:t>
      </w:r>
    </w:p>
    <w:bookmarkEnd w:id="1252"/>
    <w:bookmarkStart w:name="z1259" w:id="1253"/>
    <w:p>
      <w:pPr>
        <w:spacing w:after="0"/>
        <w:ind w:left="0"/>
        <w:jc w:val="both"/>
      </w:pPr>
      <w:r>
        <w:rPr>
          <w:rFonts w:ascii="Times New Roman"/>
          <w:b w:val="false"/>
          <w:i w:val="false"/>
          <w:color w:val="000000"/>
          <w:sz w:val="28"/>
        </w:rPr>
        <w:t>
      Алматы облысы мен Алматы қаласынан шоколад, шоколад пен қанттан жасалған кондитерлік өнімдер;</w:t>
      </w:r>
    </w:p>
    <w:bookmarkEnd w:id="1253"/>
    <w:bookmarkStart w:name="z1260" w:id="1254"/>
    <w:p>
      <w:pPr>
        <w:spacing w:after="0"/>
        <w:ind w:left="0"/>
        <w:jc w:val="both"/>
      </w:pPr>
      <w:r>
        <w:rPr>
          <w:rFonts w:ascii="Times New Roman"/>
          <w:b w:val="false"/>
          <w:i w:val="false"/>
          <w:color w:val="000000"/>
          <w:sz w:val="28"/>
        </w:rPr>
        <w:t>
      Алматы қаласынан кетчуп пен майонез;</w:t>
      </w:r>
    </w:p>
    <w:bookmarkEnd w:id="1254"/>
    <w:bookmarkStart w:name="z1261" w:id="1255"/>
    <w:p>
      <w:pPr>
        <w:spacing w:after="0"/>
        <w:ind w:left="0"/>
        <w:jc w:val="both"/>
      </w:pPr>
      <w:r>
        <w:rPr>
          <w:rFonts w:ascii="Times New Roman"/>
          <w:b w:val="false"/>
          <w:i w:val="false"/>
          <w:color w:val="000000"/>
          <w:sz w:val="28"/>
        </w:rPr>
        <w:t xml:space="preserve">
      Алматы облысы мен Алматы қаласынан коньяк; </w:t>
      </w:r>
    </w:p>
    <w:bookmarkEnd w:id="1255"/>
    <w:bookmarkStart w:name="z1262" w:id="1256"/>
    <w:p>
      <w:pPr>
        <w:spacing w:after="0"/>
        <w:ind w:left="0"/>
        <w:jc w:val="both"/>
      </w:pPr>
      <w:r>
        <w:rPr>
          <w:rFonts w:ascii="Times New Roman"/>
          <w:b w:val="false"/>
          <w:i w:val="false"/>
          <w:color w:val="000000"/>
          <w:sz w:val="28"/>
        </w:rPr>
        <w:t>
      Алматы, Жамбыл, Түркістан облыстары мен Алматы қаласынан шарап;</w:t>
      </w:r>
    </w:p>
    <w:bookmarkEnd w:id="1256"/>
    <w:bookmarkStart w:name="z1263" w:id="1257"/>
    <w:p>
      <w:pPr>
        <w:spacing w:after="0"/>
        <w:ind w:left="0"/>
        <w:jc w:val="both"/>
      </w:pPr>
      <w:r>
        <w:rPr>
          <w:rFonts w:ascii="Times New Roman"/>
          <w:b w:val="false"/>
          <w:i w:val="false"/>
          <w:color w:val="000000"/>
          <w:sz w:val="28"/>
        </w:rPr>
        <w:t>
      Шымкент қаласынан мата;</w:t>
      </w:r>
    </w:p>
    <w:bookmarkEnd w:id="1257"/>
    <w:bookmarkStart w:name="z1264" w:id="1258"/>
    <w:p>
      <w:pPr>
        <w:spacing w:after="0"/>
        <w:ind w:left="0"/>
        <w:jc w:val="both"/>
      </w:pPr>
      <w:r>
        <w:rPr>
          <w:rFonts w:ascii="Times New Roman"/>
          <w:b w:val="false"/>
          <w:i w:val="false"/>
          <w:color w:val="000000"/>
          <w:sz w:val="28"/>
        </w:rPr>
        <w:t xml:space="preserve">
      Шымкент қаласынан кілем; </w:t>
      </w:r>
    </w:p>
    <w:bookmarkEnd w:id="1258"/>
    <w:bookmarkStart w:name="z1265" w:id="1259"/>
    <w:p>
      <w:pPr>
        <w:spacing w:after="0"/>
        <w:ind w:left="0"/>
        <w:jc w:val="both"/>
      </w:pPr>
      <w:r>
        <w:rPr>
          <w:rFonts w:ascii="Times New Roman"/>
          <w:b w:val="false"/>
          <w:i w:val="false"/>
          <w:color w:val="000000"/>
          <w:sz w:val="28"/>
        </w:rPr>
        <w:t>
      Жамбыл облысынан ірі қара малдың терісінен жасалған былғары;</w:t>
      </w:r>
    </w:p>
    <w:bookmarkEnd w:id="1259"/>
    <w:bookmarkStart w:name="z1266" w:id="1260"/>
    <w:p>
      <w:pPr>
        <w:spacing w:after="0"/>
        <w:ind w:left="0"/>
        <w:jc w:val="both"/>
      </w:pPr>
      <w:r>
        <w:rPr>
          <w:rFonts w:ascii="Times New Roman"/>
          <w:b w:val="false"/>
          <w:i w:val="false"/>
          <w:color w:val="000000"/>
          <w:sz w:val="28"/>
        </w:rPr>
        <w:t>
      Алматы, Жамбыл облыстары мен Алматы қаласынан аяқ киім;</w:t>
      </w:r>
    </w:p>
    <w:bookmarkEnd w:id="1260"/>
    <w:bookmarkStart w:name="z1267" w:id="1261"/>
    <w:p>
      <w:pPr>
        <w:spacing w:after="0"/>
        <w:ind w:left="0"/>
        <w:jc w:val="both"/>
      </w:pPr>
      <w:r>
        <w:rPr>
          <w:rFonts w:ascii="Times New Roman"/>
          <w:b w:val="false"/>
          <w:i w:val="false"/>
          <w:color w:val="000000"/>
          <w:sz w:val="28"/>
        </w:rPr>
        <w:t>
      Жетісу, Алматы облыстарынан және Алматы қаласынан сыртқы киім;</w:t>
      </w:r>
    </w:p>
    <w:bookmarkEnd w:id="1261"/>
    <w:bookmarkStart w:name="z1268" w:id="1262"/>
    <w:p>
      <w:pPr>
        <w:spacing w:after="0"/>
        <w:ind w:left="0"/>
        <w:jc w:val="both"/>
      </w:pPr>
      <w:r>
        <w:rPr>
          <w:rFonts w:ascii="Times New Roman"/>
          <w:b w:val="false"/>
          <w:i w:val="false"/>
          <w:color w:val="000000"/>
          <w:sz w:val="28"/>
        </w:rPr>
        <w:t>
      Алматы облысы мен Алматы қаласынан қағаз және қағаз өнімдері;</w:t>
      </w:r>
    </w:p>
    <w:bookmarkEnd w:id="1262"/>
    <w:bookmarkStart w:name="z1269" w:id="1263"/>
    <w:p>
      <w:pPr>
        <w:spacing w:after="0"/>
        <w:ind w:left="0"/>
        <w:jc w:val="both"/>
      </w:pPr>
      <w:r>
        <w:rPr>
          <w:rFonts w:ascii="Times New Roman"/>
          <w:b w:val="false"/>
          <w:i w:val="false"/>
          <w:color w:val="000000"/>
          <w:sz w:val="28"/>
        </w:rPr>
        <w:t>
      Алматы облысынан, Шымкент және Алматы қалаларынан дәрі-дәрмектер;</w:t>
      </w:r>
    </w:p>
    <w:bookmarkEnd w:id="1263"/>
    <w:bookmarkStart w:name="z1270" w:id="1264"/>
    <w:p>
      <w:pPr>
        <w:spacing w:after="0"/>
        <w:ind w:left="0"/>
        <w:jc w:val="both"/>
      </w:pPr>
      <w:r>
        <w:rPr>
          <w:rFonts w:ascii="Times New Roman"/>
          <w:b w:val="false"/>
          <w:i w:val="false"/>
          <w:color w:val="000000"/>
          <w:sz w:val="28"/>
        </w:rPr>
        <w:t>
      Қызылорда облысы мен Шымкент қаласынан портландцемент;</w:t>
      </w:r>
    </w:p>
    <w:bookmarkEnd w:id="1264"/>
    <w:bookmarkStart w:name="z1271" w:id="1265"/>
    <w:p>
      <w:pPr>
        <w:spacing w:after="0"/>
        <w:ind w:left="0"/>
        <w:jc w:val="both"/>
      </w:pPr>
      <w:r>
        <w:rPr>
          <w:rFonts w:ascii="Times New Roman"/>
          <w:b w:val="false"/>
          <w:i w:val="false"/>
          <w:color w:val="000000"/>
          <w:sz w:val="28"/>
        </w:rPr>
        <w:t>
      Алматы облысы мен Алматы қаласынан орталық жылыту қазандықтары;</w:t>
      </w:r>
    </w:p>
    <w:bookmarkEnd w:id="1265"/>
    <w:bookmarkStart w:name="z1272" w:id="1266"/>
    <w:p>
      <w:pPr>
        <w:spacing w:after="0"/>
        <w:ind w:left="0"/>
        <w:jc w:val="both"/>
      </w:pPr>
      <w:r>
        <w:rPr>
          <w:rFonts w:ascii="Times New Roman"/>
          <w:b w:val="false"/>
          <w:i w:val="false"/>
          <w:color w:val="000000"/>
          <w:sz w:val="28"/>
        </w:rPr>
        <w:t xml:space="preserve">
      Алматы облысы мен Шымкент қаласынан цистерналар, бөшкелер, барабандар, канистрлер, жәшіктер мен ыдыстар; </w:t>
      </w:r>
    </w:p>
    <w:bookmarkEnd w:id="1266"/>
    <w:bookmarkStart w:name="z1273" w:id="1267"/>
    <w:p>
      <w:pPr>
        <w:spacing w:after="0"/>
        <w:ind w:left="0"/>
        <w:jc w:val="both"/>
      </w:pPr>
      <w:r>
        <w:rPr>
          <w:rFonts w:ascii="Times New Roman"/>
          <w:b w:val="false"/>
          <w:i w:val="false"/>
          <w:color w:val="000000"/>
          <w:sz w:val="28"/>
        </w:rPr>
        <w:t>
      Жетісу, Алматы, Жамбыл облыстарынан және Алматы қаласынан граниттен жасалған плиталар мен қаптау плиткалары;</w:t>
      </w:r>
    </w:p>
    <w:bookmarkEnd w:id="1267"/>
    <w:bookmarkStart w:name="z1274" w:id="1268"/>
    <w:p>
      <w:pPr>
        <w:spacing w:after="0"/>
        <w:ind w:left="0"/>
        <w:jc w:val="both"/>
      </w:pPr>
      <w:r>
        <w:rPr>
          <w:rFonts w:ascii="Times New Roman"/>
          <w:b w:val="false"/>
          <w:i w:val="false"/>
          <w:color w:val="000000"/>
          <w:sz w:val="28"/>
        </w:rPr>
        <w:t>
      Түркістан облысы мен Алматы қаласынан 1 000 вольттан астам кернеуге электр тізбектерін ажыратуға, ауыстыруға немесе қорғауға арналған аппаратура;</w:t>
      </w:r>
    </w:p>
    <w:bookmarkEnd w:id="1268"/>
    <w:bookmarkStart w:name="z1275" w:id="1269"/>
    <w:p>
      <w:pPr>
        <w:spacing w:after="0"/>
        <w:ind w:left="0"/>
        <w:jc w:val="both"/>
      </w:pPr>
      <w:r>
        <w:rPr>
          <w:rFonts w:ascii="Times New Roman"/>
          <w:b w:val="false"/>
          <w:i w:val="false"/>
          <w:color w:val="000000"/>
          <w:sz w:val="28"/>
        </w:rPr>
        <w:t>
      Алматы және Шымкент қалаларынан электрондық және электрлік сымдар мен кәбілдер;</w:t>
      </w:r>
    </w:p>
    <w:bookmarkEnd w:id="1269"/>
    <w:bookmarkStart w:name="z1276" w:id="1270"/>
    <w:p>
      <w:pPr>
        <w:spacing w:after="0"/>
        <w:ind w:left="0"/>
        <w:jc w:val="both"/>
      </w:pPr>
      <w:r>
        <w:rPr>
          <w:rFonts w:ascii="Times New Roman"/>
          <w:b w:val="false"/>
          <w:i w:val="false"/>
          <w:color w:val="000000"/>
          <w:sz w:val="28"/>
        </w:rPr>
        <w:t>
      Жетісу облысынан электр аккумуляторлары;</w:t>
      </w:r>
    </w:p>
    <w:bookmarkEnd w:id="1270"/>
    <w:bookmarkStart w:name="z1277" w:id="1271"/>
    <w:p>
      <w:pPr>
        <w:spacing w:after="0"/>
        <w:ind w:left="0"/>
        <w:jc w:val="both"/>
      </w:pPr>
      <w:r>
        <w:rPr>
          <w:rFonts w:ascii="Times New Roman"/>
          <w:b w:val="false"/>
          <w:i w:val="false"/>
          <w:color w:val="000000"/>
          <w:sz w:val="28"/>
        </w:rPr>
        <w:t>
      Алматы облысы мен Алматы қаласынан шамдар мен жарықтандыру құрылғылары;</w:t>
      </w:r>
    </w:p>
    <w:bookmarkEnd w:id="1271"/>
    <w:bookmarkStart w:name="z1278" w:id="1272"/>
    <w:p>
      <w:pPr>
        <w:spacing w:after="0"/>
        <w:ind w:left="0"/>
        <w:jc w:val="both"/>
      </w:pPr>
      <w:r>
        <w:rPr>
          <w:rFonts w:ascii="Times New Roman"/>
          <w:b w:val="false"/>
          <w:i w:val="false"/>
          <w:color w:val="000000"/>
          <w:sz w:val="28"/>
        </w:rPr>
        <w:t>
      Түркістан облысы мен Алматы қаласынан электр трансформаторлары;</w:t>
      </w:r>
    </w:p>
    <w:bookmarkEnd w:id="1272"/>
    <w:bookmarkStart w:name="z1279" w:id="1273"/>
    <w:p>
      <w:pPr>
        <w:spacing w:after="0"/>
        <w:ind w:left="0"/>
        <w:jc w:val="both"/>
      </w:pPr>
      <w:r>
        <w:rPr>
          <w:rFonts w:ascii="Times New Roman"/>
          <w:b w:val="false"/>
          <w:i w:val="false"/>
          <w:color w:val="000000"/>
          <w:sz w:val="28"/>
        </w:rPr>
        <w:t>
      Жамбыл облысынан фосфорлы, минералды немесе химиялық тыңайтқыштар;</w:t>
      </w:r>
    </w:p>
    <w:bookmarkEnd w:id="1273"/>
    <w:bookmarkStart w:name="z1280" w:id="1274"/>
    <w:p>
      <w:pPr>
        <w:spacing w:after="0"/>
        <w:ind w:left="0"/>
        <w:jc w:val="both"/>
      </w:pPr>
      <w:r>
        <w:rPr>
          <w:rFonts w:ascii="Times New Roman"/>
          <w:b w:val="false"/>
          <w:i w:val="false"/>
          <w:color w:val="000000"/>
          <w:sz w:val="28"/>
        </w:rPr>
        <w:t>
      Алматы облысы мен Алматы қаласынан бояулар, лактар, ерітінділер.</w:t>
      </w:r>
    </w:p>
    <w:bookmarkEnd w:id="1274"/>
    <w:bookmarkStart w:name="z1281" w:id="1275"/>
    <w:p>
      <w:pPr>
        <w:spacing w:after="0"/>
        <w:ind w:left="0"/>
        <w:jc w:val="left"/>
      </w:pPr>
      <w:r>
        <w:rPr>
          <w:rFonts w:ascii="Times New Roman"/>
          <w:b/>
          <w:i w:val="false"/>
          <w:color w:val="000000"/>
        </w:rPr>
        <w:t xml:space="preserve"> 3-параграф. Инженерлік инфрақұрылымды кешенді дамыту шаралары </w:t>
      </w:r>
    </w:p>
    <w:bookmarkEnd w:id="1275"/>
    <w:bookmarkStart w:name="z1282" w:id="1276"/>
    <w:p>
      <w:pPr>
        <w:spacing w:after="0"/>
        <w:ind w:left="0"/>
        <w:jc w:val="both"/>
      </w:pPr>
      <w:r>
        <w:rPr>
          <w:rFonts w:ascii="Times New Roman"/>
          <w:b w:val="false"/>
          <w:i w:val="false"/>
          <w:color w:val="000000"/>
          <w:sz w:val="28"/>
        </w:rPr>
        <w:t xml:space="preserve">
      52. Қазақстан Республикасының Оңтүстік өңірі аумағындағы елді мекендердің инженерлік инфрақұрылымын дамыту өңірдің экономикасын дамыту және халықтың әл-ауқатын арттыру үшін аса маңызды мәнге ие. </w:t>
      </w:r>
    </w:p>
    <w:bookmarkEnd w:id="1276"/>
    <w:bookmarkStart w:name="z1283" w:id="1277"/>
    <w:p>
      <w:pPr>
        <w:spacing w:after="0"/>
        <w:ind w:left="0"/>
        <w:jc w:val="both"/>
      </w:pPr>
      <w:r>
        <w:rPr>
          <w:rFonts w:ascii="Times New Roman"/>
          <w:b w:val="false"/>
          <w:i w:val="false"/>
          <w:color w:val="000000"/>
          <w:sz w:val="28"/>
        </w:rPr>
        <w:t>
      53. Сумен жабдықтау</w:t>
      </w:r>
    </w:p>
    <w:bookmarkEnd w:id="1277"/>
    <w:bookmarkStart w:name="z1284" w:id="1278"/>
    <w:p>
      <w:pPr>
        <w:spacing w:after="0"/>
        <w:ind w:left="0"/>
        <w:jc w:val="both"/>
      </w:pPr>
      <w:r>
        <w:rPr>
          <w:rFonts w:ascii="Times New Roman"/>
          <w:b w:val="false"/>
          <w:i w:val="false"/>
          <w:color w:val="000000"/>
          <w:sz w:val="28"/>
        </w:rPr>
        <w:t xml:space="preserve">
      Қазақстан Республикасының Оңтүстік өңірінің өңіраралық схемасында 2040 жылға дейін тұрақты сумен жабдықтауды қамтамасыз ету мәселелері, сондай-ақ әкімшілік облыстар мен аудандар бөлінісінде 2050 жылға дейінгі болжамды деректер қаралды (осы Өңіраралық схемаға 8-9 қосымшалар). </w:t>
      </w:r>
    </w:p>
    <w:bookmarkEnd w:id="1278"/>
    <w:bookmarkStart w:name="z1285" w:id="1279"/>
    <w:p>
      <w:pPr>
        <w:spacing w:after="0"/>
        <w:ind w:left="0"/>
        <w:jc w:val="both"/>
      </w:pPr>
      <w:r>
        <w:rPr>
          <w:rFonts w:ascii="Times New Roman"/>
          <w:b w:val="false"/>
          <w:i w:val="false"/>
          <w:color w:val="000000"/>
          <w:sz w:val="28"/>
        </w:rPr>
        <w:t>
      Жерүсті және жерасты суларын қазіргі заманғы деңгейде пайдалануды талдау, олардың үлестік сумен қамтамасыз етілуі бойынша есептеулер, әкімшілік облыстар мен аудандар бөлінісінде экономика салаларының су ресурстарына қажеттілігін есептеу орындалды.</w:t>
      </w:r>
    </w:p>
    <w:bookmarkEnd w:id="1279"/>
    <w:bookmarkStart w:name="z1286" w:id="1280"/>
    <w:p>
      <w:pPr>
        <w:spacing w:after="0"/>
        <w:ind w:left="0"/>
        <w:jc w:val="both"/>
      </w:pPr>
      <w:r>
        <w:rPr>
          <w:rFonts w:ascii="Times New Roman"/>
          <w:b w:val="false"/>
          <w:i w:val="false"/>
          <w:color w:val="000000"/>
          <w:sz w:val="28"/>
        </w:rPr>
        <w:t xml:space="preserve">
      1-кесте – 2040, 2050 жылдары Қазақстан Республикасының Оңтүстік өңірінің әкімшілік облыстары бөлінісінде суды жиынтық алудың, пайдаланудың және бұрудың негізгі көрсеткіштері, жылына миллион текше метр </w:t>
      </w:r>
    </w:p>
    <w:bookmarkEnd w:id="12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қала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деңгейлер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пайдалану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281"/>
          <w:p>
            <w:pPr>
              <w:spacing w:after="20"/>
              <w:ind w:left="20"/>
              <w:jc w:val="both"/>
            </w:pPr>
            <w:r>
              <w:rPr>
                <w:rFonts w:ascii="Times New Roman"/>
                <w:b w:val="false"/>
                <w:i w:val="false"/>
                <w:color w:val="000000"/>
                <w:sz w:val="20"/>
              </w:rPr>
              <w:t>
Жетісу</w:t>
            </w:r>
          </w:p>
          <w:bookmarkEnd w:id="1281"/>
          <w:p>
            <w:pPr>
              <w:spacing w:after="20"/>
              <w:ind w:left="20"/>
              <w:jc w:val="both"/>
            </w:pPr>
            <w:r>
              <w:rPr>
                <w:rFonts w:ascii="Times New Roman"/>
                <w:b w:val="false"/>
                <w:i w:val="false"/>
                <w:color w:val="000000"/>
                <w:sz w:val="20"/>
              </w:rPr>
              <w:t>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r>
    </w:tbl>
    <w:bookmarkStart w:name="z1288" w:id="1282"/>
    <w:p>
      <w:pPr>
        <w:spacing w:after="0"/>
        <w:ind w:left="0"/>
        <w:jc w:val="both"/>
      </w:pPr>
      <w:r>
        <w:rPr>
          <w:rFonts w:ascii="Times New Roman"/>
          <w:b w:val="false"/>
          <w:i w:val="false"/>
          <w:color w:val="000000"/>
          <w:sz w:val="28"/>
        </w:rPr>
        <w:t>
      Ескертпе. Басқалар* - коллекторлық-дренаждық және сарқынды сулар</w:t>
      </w:r>
    </w:p>
    <w:bookmarkEnd w:id="1282"/>
    <w:bookmarkStart w:name="z1289" w:id="1283"/>
    <w:p>
      <w:pPr>
        <w:spacing w:after="0"/>
        <w:ind w:left="0"/>
        <w:jc w:val="both"/>
      </w:pPr>
      <w:r>
        <w:rPr>
          <w:rFonts w:ascii="Times New Roman"/>
          <w:b w:val="false"/>
          <w:i w:val="false"/>
          <w:color w:val="000000"/>
          <w:sz w:val="28"/>
        </w:rPr>
        <w:t>
      2040, 2050 жылдары әкімшілік аудандар бөлінісінде суды жиынтық алудың, пайдаланудың және бұрудың негізгі көрсеткіштері Өңіраралық схемаға 10-23 қосымшаларда келтіріледі.</w:t>
      </w:r>
    </w:p>
    <w:bookmarkEnd w:id="1283"/>
    <w:bookmarkStart w:name="z1290" w:id="1284"/>
    <w:p>
      <w:pPr>
        <w:spacing w:after="0"/>
        <w:ind w:left="0"/>
        <w:jc w:val="both"/>
      </w:pPr>
      <w:r>
        <w:rPr>
          <w:rFonts w:ascii="Times New Roman"/>
          <w:b w:val="false"/>
          <w:i w:val="false"/>
          <w:color w:val="000000"/>
          <w:sz w:val="28"/>
        </w:rPr>
        <w:t>
      Өңірде су ресурстарымен қамтамасыз етілу қанағаттанарлық, бірақ аумақ бойынша және жыл кезеңдері бойынша су ресурстарының біркелкі бөлінбеуін, негізгі су ағындарының трансшекаралық сипатын (Сырдария, Іле, Шу, Талас, Асы өзендері) ескере отырып, кез келген уақытта су ресурстарының тапшылығы туындауы мүмкін.</w:t>
      </w:r>
    </w:p>
    <w:bookmarkEnd w:id="1284"/>
    <w:bookmarkStart w:name="z1291" w:id="1285"/>
    <w:p>
      <w:pPr>
        <w:spacing w:after="0"/>
        <w:ind w:left="0"/>
        <w:jc w:val="both"/>
      </w:pPr>
      <w:r>
        <w:rPr>
          <w:rFonts w:ascii="Times New Roman"/>
          <w:b w:val="false"/>
          <w:i w:val="false"/>
          <w:color w:val="000000"/>
          <w:sz w:val="28"/>
        </w:rPr>
        <w:t>
      Перспективада белгіленген тұрақты суарудың дамуына байланысты су ресурстарын жалпы алуда ауыл шаруашылығы да басым орын алуды жалғастырады.</w:t>
      </w:r>
    </w:p>
    <w:bookmarkEnd w:id="1285"/>
    <w:bookmarkStart w:name="z1292" w:id="1286"/>
    <w:p>
      <w:pPr>
        <w:spacing w:after="0"/>
        <w:ind w:left="0"/>
        <w:jc w:val="both"/>
      </w:pPr>
      <w:r>
        <w:rPr>
          <w:rFonts w:ascii="Times New Roman"/>
          <w:b w:val="false"/>
          <w:i w:val="false"/>
          <w:color w:val="000000"/>
          <w:sz w:val="28"/>
        </w:rPr>
        <w:t xml:space="preserve">
      Есептік мерзімге қолда бар су ресурстарын нақтылау экономика салаларының қажеттіліктері үшін иеліктегі су ресурстарының шектеулі екенін көрсетті. Бай шикізат ресурстарын одан әрі игеру қолдағы су ресурстарын айтарлықтай көбейтпей мүмкін емес, оларды жерасты, сарқынды және коллекторлық-сорғыту суларын пайдалану, экономиканың барлық салаларында су үнемдеу технологияларын енгізу, сондай-ақ су бөлу туралы халықаралық шарттар бойынша міндеттемелерді орындау есебінен ұлғайтуға болады. </w:t>
      </w:r>
    </w:p>
    <w:bookmarkEnd w:id="1286"/>
    <w:bookmarkStart w:name="z1293" w:id="1287"/>
    <w:p>
      <w:pPr>
        <w:spacing w:after="0"/>
        <w:ind w:left="0"/>
        <w:jc w:val="both"/>
      </w:pPr>
      <w:r>
        <w:rPr>
          <w:rFonts w:ascii="Times New Roman"/>
          <w:b w:val="false"/>
          <w:i w:val="false"/>
          <w:color w:val="000000"/>
          <w:sz w:val="28"/>
        </w:rPr>
        <w:t xml:space="preserve">
      2040 жылға қарай халықтың орталықтандырылған сумен жабдықтауға қол жеткізу мәселелерін, сондай-ақ халықтың сапалы сумен жабдықтауға 100% қол жеткізуін қамтамасыз ету арқылы өзен ағынын реттеу, аумақтық қайта бөлу және қолда бар су ресурстарын ұлғайту саласындағы міндеттерді шешу ұсынылады, оның ішінде: </w:t>
      </w:r>
    </w:p>
    <w:bookmarkEnd w:id="1287"/>
    <w:bookmarkStart w:name="z1294" w:id="1288"/>
    <w:p>
      <w:pPr>
        <w:spacing w:after="0"/>
        <w:ind w:left="0"/>
        <w:jc w:val="both"/>
      </w:pPr>
      <w:r>
        <w:rPr>
          <w:rFonts w:ascii="Times New Roman"/>
          <w:b w:val="false"/>
          <w:i w:val="false"/>
          <w:color w:val="000000"/>
          <w:sz w:val="28"/>
        </w:rPr>
        <w:t>
      Алматы облысында – 77 елді мекенді қосу үшін Қаскелең және Еңбекшіқазақ топтық су құбырларының құрылысын аяқтау, "Алатау" қаласы үшін сумен жабдықтау және су бұру жүйелерінің құрылысы;</w:t>
      </w:r>
    </w:p>
    <w:bookmarkEnd w:id="1288"/>
    <w:bookmarkStart w:name="z1295" w:id="1289"/>
    <w:p>
      <w:pPr>
        <w:spacing w:after="0"/>
        <w:ind w:left="0"/>
        <w:jc w:val="both"/>
      </w:pPr>
      <w:r>
        <w:rPr>
          <w:rFonts w:ascii="Times New Roman"/>
          <w:b w:val="false"/>
          <w:i w:val="false"/>
          <w:color w:val="000000"/>
          <w:sz w:val="28"/>
        </w:rPr>
        <w:t>
      Жетісу облысында – Талдықорған, Текелі қалаларының сумен жабдықтау жүйелерін реконструкциялау және дамыту; 52 елді мекенде сапалы ауыз суға сумен жабдықтау жүйелерін реконструкциялау және салу;</w:t>
      </w:r>
    </w:p>
    <w:bookmarkEnd w:id="1289"/>
    <w:bookmarkStart w:name="z1296" w:id="1290"/>
    <w:p>
      <w:pPr>
        <w:spacing w:after="0"/>
        <w:ind w:left="0"/>
        <w:jc w:val="both"/>
      </w:pPr>
      <w:r>
        <w:rPr>
          <w:rFonts w:ascii="Times New Roman"/>
          <w:b w:val="false"/>
          <w:i w:val="false"/>
          <w:color w:val="000000"/>
          <w:sz w:val="28"/>
        </w:rPr>
        <w:t>
      Жамбыл облысында – 117 елді мекеннің сапалы ауызсуға қол жеткізу мәселесін шешу;</w:t>
      </w:r>
    </w:p>
    <w:bookmarkEnd w:id="1290"/>
    <w:bookmarkStart w:name="z1297" w:id="1291"/>
    <w:p>
      <w:pPr>
        <w:spacing w:after="0"/>
        <w:ind w:left="0"/>
        <w:jc w:val="both"/>
      </w:pPr>
      <w:r>
        <w:rPr>
          <w:rFonts w:ascii="Times New Roman"/>
          <w:b w:val="false"/>
          <w:i w:val="false"/>
          <w:color w:val="000000"/>
          <w:sz w:val="28"/>
        </w:rPr>
        <w:t>
      Қызылорда облысында – 9 елді мекенді жұмыс істеп тұрған топтық су құбырларына қосу, сондай-ақ 23 елді мекеннің сапалы ауызсуға қол жеткізу мәселесін шешу;</w:t>
      </w:r>
    </w:p>
    <w:bookmarkEnd w:id="1291"/>
    <w:bookmarkStart w:name="z1298" w:id="1292"/>
    <w:p>
      <w:pPr>
        <w:spacing w:after="0"/>
        <w:ind w:left="0"/>
        <w:jc w:val="both"/>
      </w:pPr>
      <w:r>
        <w:rPr>
          <w:rFonts w:ascii="Times New Roman"/>
          <w:b w:val="false"/>
          <w:i w:val="false"/>
          <w:color w:val="000000"/>
          <w:sz w:val="28"/>
        </w:rPr>
        <w:t>
      Түркістан облысында – Сарыағаш және Жетісай топтық су құбырларын реконструкциялау, сондай-ақ 139 елді мекеннің сапалы ауызсуға қол жеткізу мәселесін шешу;</w:t>
      </w:r>
    </w:p>
    <w:bookmarkEnd w:id="1292"/>
    <w:bookmarkStart w:name="z1299" w:id="1293"/>
    <w:p>
      <w:pPr>
        <w:spacing w:after="0"/>
        <w:ind w:left="0"/>
        <w:jc w:val="both"/>
      </w:pPr>
      <w:r>
        <w:rPr>
          <w:rFonts w:ascii="Times New Roman"/>
          <w:b w:val="false"/>
          <w:i w:val="false"/>
          <w:color w:val="000000"/>
          <w:sz w:val="28"/>
        </w:rPr>
        <w:t>
      Алматы, Шымкент қалаларында – қалаларға қосылған аумақтарда орналасқан елді мекендерді орталықтандырылған сумен жабдықтауға қол жеткізуді шешу;</w:t>
      </w:r>
    </w:p>
    <w:bookmarkEnd w:id="1293"/>
    <w:bookmarkStart w:name="z1300" w:id="1294"/>
    <w:p>
      <w:pPr>
        <w:spacing w:after="0"/>
        <w:ind w:left="0"/>
        <w:jc w:val="both"/>
      </w:pPr>
      <w:r>
        <w:rPr>
          <w:rFonts w:ascii="Times New Roman"/>
          <w:b w:val="false"/>
          <w:i w:val="false"/>
          <w:color w:val="000000"/>
          <w:sz w:val="28"/>
        </w:rPr>
        <w:t>
      коммуналдық шаруашылық объектілерін басым тұрақты сумен жабдықтау;</w:t>
      </w:r>
    </w:p>
    <w:bookmarkEnd w:id="1294"/>
    <w:bookmarkStart w:name="z1301" w:id="1295"/>
    <w:p>
      <w:pPr>
        <w:spacing w:after="0"/>
        <w:ind w:left="0"/>
        <w:jc w:val="both"/>
      </w:pPr>
      <w:r>
        <w:rPr>
          <w:rFonts w:ascii="Times New Roman"/>
          <w:b w:val="false"/>
          <w:i w:val="false"/>
          <w:color w:val="000000"/>
          <w:sz w:val="28"/>
        </w:rPr>
        <w:t>
      экономиканың түрлі салаларында суды ұтымды пайдалану үшін технологияларды жетілдіру;</w:t>
      </w:r>
    </w:p>
    <w:bookmarkEnd w:id="1295"/>
    <w:bookmarkStart w:name="z1302" w:id="1296"/>
    <w:p>
      <w:pPr>
        <w:spacing w:after="0"/>
        <w:ind w:left="0"/>
        <w:jc w:val="both"/>
      </w:pPr>
      <w:r>
        <w:rPr>
          <w:rFonts w:ascii="Times New Roman"/>
          <w:b w:val="false"/>
          <w:i w:val="false"/>
          <w:color w:val="000000"/>
          <w:sz w:val="28"/>
        </w:rPr>
        <w:t>
      су бұру жүйелерін салу және реконструкциялау;</w:t>
      </w:r>
    </w:p>
    <w:bookmarkEnd w:id="1296"/>
    <w:bookmarkStart w:name="z1303" w:id="1297"/>
    <w:p>
      <w:pPr>
        <w:spacing w:after="0"/>
        <w:ind w:left="0"/>
        <w:jc w:val="both"/>
      </w:pPr>
      <w:r>
        <w:rPr>
          <w:rFonts w:ascii="Times New Roman"/>
          <w:b w:val="false"/>
          <w:i w:val="false"/>
          <w:color w:val="000000"/>
          <w:sz w:val="28"/>
        </w:rPr>
        <w:t>
      жерасты суларын ауызсу, суару және суландыру үшін, өнеркәсіпте және басқа салаларда кеңінен пайдалану, сондай-ақ қайтарымды, ағынды және тұщыландырылған суларды пайдалану;</w:t>
      </w:r>
    </w:p>
    <w:bookmarkEnd w:id="1297"/>
    <w:bookmarkStart w:name="z1304" w:id="1298"/>
    <w:p>
      <w:pPr>
        <w:spacing w:after="0"/>
        <w:ind w:left="0"/>
        <w:jc w:val="both"/>
      </w:pPr>
      <w:r>
        <w:rPr>
          <w:rFonts w:ascii="Times New Roman"/>
          <w:b w:val="false"/>
          <w:i w:val="false"/>
          <w:color w:val="000000"/>
          <w:sz w:val="28"/>
        </w:rPr>
        <w:t>
      су ресурстарының жергілікті профициті есебінен (мысалы, Алматы және Жамбыл облыстарының жерасты сулары) ағынды бассейнішілік, бассейнаралық қайта бөлу;</w:t>
      </w:r>
    </w:p>
    <w:bookmarkEnd w:id="1298"/>
    <w:bookmarkStart w:name="z1305" w:id="1299"/>
    <w:p>
      <w:pPr>
        <w:spacing w:after="0"/>
        <w:ind w:left="0"/>
        <w:jc w:val="both"/>
      </w:pPr>
      <w:r>
        <w:rPr>
          <w:rFonts w:ascii="Times New Roman"/>
          <w:b w:val="false"/>
          <w:i w:val="false"/>
          <w:color w:val="000000"/>
          <w:sz w:val="28"/>
        </w:rPr>
        <w:t>
      шекаралас елдермен трансшекаралық өзендер бойынша өзен ағынын бөлу (Қытай Халық Республикасы, Өзбекстан, Қырғызстан);</w:t>
      </w:r>
    </w:p>
    <w:bookmarkEnd w:id="1299"/>
    <w:bookmarkStart w:name="z1306" w:id="1300"/>
    <w:p>
      <w:pPr>
        <w:spacing w:after="0"/>
        <w:ind w:left="0"/>
        <w:jc w:val="both"/>
      </w:pPr>
      <w:r>
        <w:rPr>
          <w:rFonts w:ascii="Times New Roman"/>
          <w:b w:val="false"/>
          <w:i w:val="false"/>
          <w:color w:val="000000"/>
          <w:sz w:val="28"/>
        </w:rPr>
        <w:t>
      су тораптарын, арналарды реконструкциялау және су беруді ұлғайту және қосымша реттеуші сыйымдылықтар құру үшін жаңа су қоймаларын салу.</w:t>
      </w:r>
    </w:p>
    <w:bookmarkEnd w:id="1300"/>
    <w:bookmarkStart w:name="z1307" w:id="1301"/>
    <w:p>
      <w:pPr>
        <w:spacing w:after="0"/>
        <w:ind w:left="0"/>
        <w:jc w:val="both"/>
      </w:pPr>
      <w:r>
        <w:rPr>
          <w:rFonts w:ascii="Times New Roman"/>
          <w:b w:val="false"/>
          <w:i w:val="false"/>
          <w:color w:val="000000"/>
          <w:sz w:val="28"/>
        </w:rPr>
        <w:t>
      54. Электрмен жабдықтау</w:t>
      </w:r>
    </w:p>
    <w:bookmarkEnd w:id="1301"/>
    <w:bookmarkStart w:name="z1308" w:id="1302"/>
    <w:p>
      <w:pPr>
        <w:spacing w:after="0"/>
        <w:ind w:left="0"/>
        <w:jc w:val="both"/>
      </w:pPr>
      <w:r>
        <w:rPr>
          <w:rFonts w:ascii="Times New Roman"/>
          <w:b w:val="false"/>
          <w:i w:val="false"/>
          <w:color w:val="000000"/>
          <w:sz w:val="28"/>
        </w:rPr>
        <w:t>
      Меншікті энергия көздерін, сондай-ақ Қазақстан Республикасының Орталық өңірінің энергия көздерінен жеткізуді ескере отырып, Қазақстан Республикасының Оңтүстік өңірінің электр энергиясына қажеттіліктің орнын толтыру ұсынылады. Энергетикалық желілер мен құрылыстардың басым бөлігі өткен ғасырдың 60 – 70 жылдары салынған, қосалқы станциялар және электр беру желілері жабдықтары моральдық тұрғыдан ескіріп қоймай, сондай-ақ физикалық тұрғыдан да тозған.</w:t>
      </w:r>
    </w:p>
    <w:bookmarkEnd w:id="1302"/>
    <w:bookmarkStart w:name="z1309" w:id="1303"/>
    <w:p>
      <w:pPr>
        <w:spacing w:after="0"/>
        <w:ind w:left="0"/>
        <w:jc w:val="both"/>
      </w:pPr>
      <w:r>
        <w:rPr>
          <w:rFonts w:ascii="Times New Roman"/>
          <w:b w:val="false"/>
          <w:i w:val="false"/>
          <w:color w:val="000000"/>
          <w:sz w:val="28"/>
        </w:rPr>
        <w:t xml:space="preserve">
      2024 жылғы 1 қаңтардағы жағдай бойынша Қазақстан Республикасының Оңтүстік өңірінің электр станцияларының орнатылған қуаты 4 316,7 мегаватты құрады, бұл ретте электр тұтыну – 26,8 миллиард киловатт-сағат. </w:t>
      </w:r>
    </w:p>
    <w:bookmarkEnd w:id="1303"/>
    <w:bookmarkStart w:name="z1310" w:id="1304"/>
    <w:p>
      <w:pPr>
        <w:spacing w:after="0"/>
        <w:ind w:left="0"/>
        <w:jc w:val="both"/>
      </w:pPr>
      <w:r>
        <w:rPr>
          <w:rFonts w:ascii="Times New Roman"/>
          <w:b w:val="false"/>
          <w:i w:val="false"/>
          <w:color w:val="000000"/>
          <w:sz w:val="28"/>
        </w:rPr>
        <w:t>
      Қазақстан Республикасының Оңтүстік өңірін аумақтық дамытудың өңіраралық схемасы шеңберінде әкімшілік облыстар, аудандар мен қалалар бөлінісінде жобалаудың 2030 және 2040 жылдарға электр тұтыну есептері жүргізілді, сондай-ақ 2050 жылға дейінгі болжамды көрсеткіштер берілді. Өңірдің 2040 жылы болжамды электр тұтынудың ең жоғары деңгейі сағатына 46,8 миллиард киловатт-сағат көлемінде көзделеді.</w:t>
      </w:r>
    </w:p>
    <w:bookmarkEnd w:id="1304"/>
    <w:bookmarkStart w:name="z1311" w:id="1305"/>
    <w:p>
      <w:pPr>
        <w:spacing w:after="0"/>
        <w:ind w:left="0"/>
        <w:jc w:val="both"/>
      </w:pPr>
      <w:r>
        <w:rPr>
          <w:rFonts w:ascii="Times New Roman"/>
          <w:b w:val="false"/>
          <w:i w:val="false"/>
          <w:color w:val="000000"/>
          <w:sz w:val="28"/>
        </w:rPr>
        <w:t>
      Қазақстан Республикасының Оңтүстік өңірінің электр станцияларын дамыту жөніндегі негізгі ұсыныстар қолданыстағы желілердің жабдықтарын техникалық қайта жарақтандыруды және реконструкциялауды көздейді, сондай-ақ Кербұлақ СЭС-ін салу көзделеді.</w:t>
      </w:r>
    </w:p>
    <w:bookmarkEnd w:id="1305"/>
    <w:bookmarkStart w:name="z1312" w:id="1306"/>
    <w:p>
      <w:pPr>
        <w:spacing w:after="0"/>
        <w:ind w:left="0"/>
        <w:jc w:val="both"/>
      </w:pPr>
      <w:r>
        <w:rPr>
          <w:rFonts w:ascii="Times New Roman"/>
          <w:b w:val="false"/>
          <w:i w:val="false"/>
          <w:color w:val="000000"/>
          <w:sz w:val="28"/>
        </w:rPr>
        <w:t>
      Түркістан облысында, Талдықорған және Қызылорда қалаларында бу-газ қондырғыларын, КЭС, ЖЭС жаңартылатын энергия көздері объектілерін – күн электростанцияларын, жел электростанцияларын және шағын су электростанцияларын салу жоспарланады.</w:t>
      </w:r>
    </w:p>
    <w:bookmarkEnd w:id="1306"/>
    <w:bookmarkStart w:name="z1313" w:id="1307"/>
    <w:p>
      <w:pPr>
        <w:spacing w:after="0"/>
        <w:ind w:left="0"/>
        <w:jc w:val="both"/>
      </w:pPr>
      <w:r>
        <w:rPr>
          <w:rFonts w:ascii="Times New Roman"/>
          <w:b w:val="false"/>
          <w:i w:val="false"/>
          <w:color w:val="000000"/>
          <w:sz w:val="28"/>
        </w:rPr>
        <w:t>
      55. Жылумен жабдықтау</w:t>
      </w:r>
    </w:p>
    <w:bookmarkEnd w:id="1307"/>
    <w:bookmarkStart w:name="z1314" w:id="1308"/>
    <w:p>
      <w:pPr>
        <w:spacing w:after="0"/>
        <w:ind w:left="0"/>
        <w:jc w:val="both"/>
      </w:pPr>
      <w:r>
        <w:rPr>
          <w:rFonts w:ascii="Times New Roman"/>
          <w:b w:val="false"/>
          <w:i w:val="false"/>
          <w:color w:val="000000"/>
          <w:sz w:val="28"/>
        </w:rPr>
        <w:t>
      Қазақстан Республикасының Оңтүстік өңіріндегі жылу жүктемесінің және жылу тұтынудың болжамды деңгейлерін бағалау "Ғимараттарды жылулық қорғау" Қазақстан Республикасының Құрылыс нормалары 2.04-07-2022 құжатында көзделген стандарттарды ескере отырып, метеодеректерді пайдалана отырып, жүзеге асырылды.</w:t>
      </w:r>
    </w:p>
    <w:bookmarkEnd w:id="1308"/>
    <w:bookmarkStart w:name="z1315" w:id="1309"/>
    <w:p>
      <w:pPr>
        <w:spacing w:after="0"/>
        <w:ind w:left="0"/>
        <w:jc w:val="both"/>
      </w:pPr>
      <w:r>
        <w:rPr>
          <w:rFonts w:ascii="Times New Roman"/>
          <w:b w:val="false"/>
          <w:i w:val="false"/>
          <w:color w:val="000000"/>
          <w:sz w:val="28"/>
        </w:rPr>
        <w:t>
      Жылыту, желдету және ыстық сумен жабдықтау үшін қажетті жылу ағындары "Жылу желілері" Мемлекет аралық құрылыс нормалары 4.02-02-2004 және Қазақстан Республикасының Құрылыс нормалары 3.01-01-2013, "Қала құрылысы. Қалалық және ауылдық елді мекендерді жоспарлау және салу" Қазақстан Республикасының Ережелер жинағын 3.01-101-2013 қоса алғанда, Қазақстан Республикасының нормаларына сәйкес келетін жалпы қабылданған жылу тұтыну стандарттарын ескере отырып есептелді.</w:t>
      </w:r>
    </w:p>
    <w:bookmarkEnd w:id="1309"/>
    <w:bookmarkStart w:name="z1316" w:id="1310"/>
    <w:p>
      <w:pPr>
        <w:spacing w:after="0"/>
        <w:ind w:left="0"/>
        <w:jc w:val="both"/>
      </w:pPr>
      <w:r>
        <w:rPr>
          <w:rFonts w:ascii="Times New Roman"/>
          <w:b w:val="false"/>
          <w:i w:val="false"/>
          <w:color w:val="000000"/>
          <w:sz w:val="28"/>
        </w:rPr>
        <w:t>
      2-кесте – Қазақстан Республикасының Оңтүстік өңірі облыстары бөлінісінде жылу жүктемелерінің 2030 және 2040 жылдарға арналған болжамы, мегаватт</w:t>
      </w:r>
    </w:p>
    <w:bookmarkEnd w:id="13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және Жетісу облыстары (Алматы қаласын ескере отырып)</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сағаттық жылу шығыны,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37 077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13 644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9 576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ғимараттардың жылыту кезеңіндегі ыстық сумен қамтамасыз 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сағаттық жылу шығыны,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ғимараттардың жылыту кезеңіндегі ыстық сумен қамтамасыз 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 (Шымкент қаласын есепке алумен)</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сағаттық жылу шығыны,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23 292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8 177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ғимараттардың жылыту кезеңіндегі ыстық сумен қамтамасыз 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сағаттық жылу шығыны, 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ғимараттарды жылытуға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ғимараттарды жылытуға және желдетуге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қоғамдық ғимараттардың жылыту кезеңіндегі ыстық сумен қамтамасыз етуге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bl>
    <w:bookmarkStart w:name="z1317" w:id="1311"/>
    <w:p>
      <w:pPr>
        <w:spacing w:after="0"/>
        <w:ind w:left="0"/>
        <w:jc w:val="both"/>
      </w:pPr>
      <w:r>
        <w:rPr>
          <w:rFonts w:ascii="Times New Roman"/>
          <w:b w:val="false"/>
          <w:i w:val="false"/>
          <w:color w:val="000000"/>
          <w:sz w:val="28"/>
        </w:rPr>
        <w:t>
      Қазақстан Республикасының Оңтүстік өңірінің аудан орталықтарын жылумен жабдықтау перспективада орталықтандырылмаған көздерден ұсынылады.</w:t>
      </w:r>
    </w:p>
    <w:bookmarkEnd w:id="1311"/>
    <w:bookmarkStart w:name="z1318" w:id="1312"/>
    <w:p>
      <w:pPr>
        <w:spacing w:after="0"/>
        <w:ind w:left="0"/>
        <w:jc w:val="both"/>
      </w:pPr>
      <w:r>
        <w:rPr>
          <w:rFonts w:ascii="Times New Roman"/>
          <w:b w:val="false"/>
          <w:i w:val="false"/>
          <w:color w:val="000000"/>
          <w:sz w:val="28"/>
        </w:rPr>
        <w:t>
      Бұл ретте жылумен жабдықтау жүйелерін дамыту нұсқасын нақты таңдау техникалық-экономикалық салыстыру негізінде, оның ішінде экологиялық аспектілерді, энергия тиімділігі мәселелерін және тұрғын үй және қоғамдық құрылыс бойынша нақтыланған деректер, халықтың болжамды саны негізінде жаңартылатын энергия көздерін тарту мүмкіндігін ескере отырып айқындалады.</w:t>
      </w:r>
    </w:p>
    <w:bookmarkEnd w:id="1312"/>
    <w:bookmarkStart w:name="z1319" w:id="1313"/>
    <w:p>
      <w:pPr>
        <w:spacing w:after="0"/>
        <w:ind w:left="0"/>
        <w:jc w:val="both"/>
      </w:pPr>
      <w:r>
        <w:rPr>
          <w:rFonts w:ascii="Times New Roman"/>
          <w:b w:val="false"/>
          <w:i w:val="false"/>
          <w:color w:val="000000"/>
          <w:sz w:val="28"/>
        </w:rPr>
        <w:t>
      56. Газбен жабдықтау</w:t>
      </w:r>
    </w:p>
    <w:bookmarkEnd w:id="1313"/>
    <w:bookmarkStart w:name="z1320" w:id="1314"/>
    <w:p>
      <w:pPr>
        <w:spacing w:after="0"/>
        <w:ind w:left="0"/>
        <w:jc w:val="both"/>
      </w:pPr>
      <w:r>
        <w:rPr>
          <w:rFonts w:ascii="Times New Roman"/>
          <w:b w:val="false"/>
          <w:i w:val="false"/>
          <w:color w:val="000000"/>
          <w:sz w:val="28"/>
        </w:rPr>
        <w:t>
      Барлық негізгі газ тасымалдау жүйелерін: "Орта Азия – Орталық", "Бұхара – Орал", "Бұхара газды ауданы – Ташкент – Бішкек – Алматы" және "Қазақстан – Қытай" магистральдық газ құбырын біріктіретін "Бейнеу – Шымкент" магистральдық газ құбыры құрылысының аяқталуымен Қазақстан Республикасының оңтүстік өңірлерін газбен жабдықтаудың жергілікті жобаларын дамытуға мүмкіндік беретін бірыңғай магистральдық газ құбыры жүйесі құрылатын болады.</w:t>
      </w:r>
    </w:p>
    <w:bookmarkEnd w:id="1314"/>
    <w:bookmarkStart w:name="z1321" w:id="1315"/>
    <w:p>
      <w:pPr>
        <w:spacing w:after="0"/>
        <w:ind w:left="0"/>
        <w:jc w:val="both"/>
      </w:pPr>
      <w:r>
        <w:rPr>
          <w:rFonts w:ascii="Times New Roman"/>
          <w:b w:val="false"/>
          <w:i w:val="false"/>
          <w:color w:val="000000"/>
          <w:sz w:val="28"/>
        </w:rPr>
        <w:t>
      Өңірді газбен жабдықтауды дамыту жөніндегі негізгі ұсыныстар магистральдық газ құбырларын, газ бұру құбырларын, оның ішінде "Алматы – Байсерке – Талғар" магистральдық газ құбырларының 2-кезек, "Қазақстан – Қытай" магистральдық газ құбырлары мен "Алматы – Байсерке – Талғар" магистральдық газ құбырларын, "Талдықорған – Үшарал" магистральдық газ құбырларын, "Арысқұм – Жосалы" магистральдық газ құбырларын және т.б. салуды көздейді.</w:t>
      </w:r>
    </w:p>
    <w:bookmarkEnd w:id="1315"/>
    <w:bookmarkStart w:name="z1322" w:id="1316"/>
    <w:p>
      <w:pPr>
        <w:spacing w:after="0"/>
        <w:ind w:left="0"/>
        <w:jc w:val="both"/>
      </w:pPr>
      <w:r>
        <w:rPr>
          <w:rFonts w:ascii="Times New Roman"/>
          <w:b w:val="false"/>
          <w:i w:val="false"/>
          <w:color w:val="000000"/>
          <w:sz w:val="28"/>
        </w:rPr>
        <w:t>
      Бұл ретте өңірдің барлық дерлік елді мекендерін газбен жабдықтау жоғары қысымды кентаралық желілерді, орташа және төмен қысымды кентішілік газ құбырларын төсеу, газ реттеу пункттері шкафтық газ реттеу пункттерін салу және одан әрі "Қазақстан – Қытай", "Бейнеу – Шымкент" магистралдық газ құбырына қосу есебінен көзделеді.</w:t>
      </w:r>
    </w:p>
    <w:bookmarkEnd w:id="1316"/>
    <w:bookmarkStart w:name="z1323" w:id="1317"/>
    <w:p>
      <w:pPr>
        <w:spacing w:after="0"/>
        <w:ind w:left="0"/>
        <w:jc w:val="left"/>
      </w:pPr>
      <w:r>
        <w:rPr>
          <w:rFonts w:ascii="Times New Roman"/>
          <w:b/>
          <w:i w:val="false"/>
          <w:color w:val="000000"/>
        </w:rPr>
        <w:t xml:space="preserve"> 4-параграф. Көлік инфрақұрылымын кешенді дамыту шаралары</w:t>
      </w:r>
    </w:p>
    <w:bookmarkEnd w:id="1317"/>
    <w:bookmarkStart w:name="z1324" w:id="1318"/>
    <w:p>
      <w:pPr>
        <w:spacing w:after="0"/>
        <w:ind w:left="0"/>
        <w:jc w:val="both"/>
      </w:pPr>
      <w:r>
        <w:rPr>
          <w:rFonts w:ascii="Times New Roman"/>
          <w:b w:val="false"/>
          <w:i w:val="false"/>
          <w:color w:val="000000"/>
          <w:sz w:val="28"/>
        </w:rPr>
        <w:t>
      57. Өңірлік және өңіраралық көлік инфрақұрылымын нығайту өңірді кешенді дамыту бағыттарының бірі болып табылады.</w:t>
      </w:r>
    </w:p>
    <w:bookmarkEnd w:id="1318"/>
    <w:bookmarkStart w:name="z1325" w:id="1319"/>
    <w:p>
      <w:pPr>
        <w:spacing w:after="0"/>
        <w:ind w:left="0"/>
        <w:jc w:val="both"/>
      </w:pPr>
      <w:r>
        <w:rPr>
          <w:rFonts w:ascii="Times New Roman"/>
          <w:b w:val="false"/>
          <w:i w:val="false"/>
          <w:color w:val="000000"/>
          <w:sz w:val="28"/>
        </w:rPr>
        <w:t xml:space="preserve">
      Өңірдің көлік саласын дамыту мынадай салаларда: автожол, теміржол, азаматтық авиация, су көлігіндегі инфрақұрылым деңгейін арттыруға және көлік-коммуникация кешенінің халықаралық көлік желілеріне интеграциялану деңгейін арттыруға бағытталады (осы Өңіраралық схемаға 24-25 қосымшалар). </w:t>
      </w:r>
    </w:p>
    <w:bookmarkEnd w:id="1319"/>
    <w:bookmarkStart w:name="z1326" w:id="1320"/>
    <w:p>
      <w:pPr>
        <w:spacing w:after="0"/>
        <w:ind w:left="0"/>
        <w:jc w:val="both"/>
      </w:pPr>
      <w:r>
        <w:rPr>
          <w:rFonts w:ascii="Times New Roman"/>
          <w:b w:val="false"/>
          <w:i w:val="false"/>
          <w:color w:val="000000"/>
          <w:sz w:val="28"/>
        </w:rPr>
        <w:t>
      58. Теміржол көлігінің инфрақұрылымын дамытуда 2030 жылға қарай мынадай жұмыстар жүзеге асырылатын болады:</w:t>
      </w:r>
    </w:p>
    <w:bookmarkEnd w:id="1320"/>
    <w:bookmarkStart w:name="z1327" w:id="1321"/>
    <w:p>
      <w:pPr>
        <w:spacing w:after="0"/>
        <w:ind w:left="0"/>
        <w:jc w:val="both"/>
      </w:pPr>
      <w:r>
        <w:rPr>
          <w:rFonts w:ascii="Times New Roman"/>
          <w:b w:val="false"/>
          <w:i w:val="false"/>
          <w:color w:val="000000"/>
          <w:sz w:val="28"/>
        </w:rPr>
        <w:t>
      "Достық – Мойынты" (833 километр) теміржол учаскесінің екінші жолдарының құрылысы және электрлендіру, оның ішінде: "Мойынты – Ақтоғай" – 143,2 километр және "Ақтоғай – Достық" теміржол учаскелерін электрлендіру – 298 километр;</w:t>
      </w:r>
    </w:p>
    <w:bookmarkEnd w:id="1321"/>
    <w:bookmarkStart w:name="z1328" w:id="1322"/>
    <w:p>
      <w:pPr>
        <w:spacing w:after="0"/>
        <w:ind w:left="0"/>
        <w:jc w:val="both"/>
      </w:pPr>
      <w:r>
        <w:rPr>
          <w:rFonts w:ascii="Times New Roman"/>
          <w:b w:val="false"/>
          <w:i w:val="false"/>
          <w:color w:val="000000"/>
          <w:sz w:val="28"/>
        </w:rPr>
        <w:t>
      "Дарбаза – Мақтаарал" теміржол желісі – Өзбекстан аумағына шығатын 115 километр, ол қолданыстағы "Сарыағаш" өту пунктінің жүктемесін азайтады;</w:t>
      </w:r>
    </w:p>
    <w:bookmarkEnd w:id="1322"/>
    <w:bookmarkStart w:name="z1329" w:id="1323"/>
    <w:p>
      <w:pPr>
        <w:spacing w:after="0"/>
        <w:ind w:left="0"/>
        <w:jc w:val="both"/>
      </w:pPr>
      <w:r>
        <w:rPr>
          <w:rFonts w:ascii="Times New Roman"/>
          <w:b w:val="false"/>
          <w:i w:val="false"/>
          <w:color w:val="000000"/>
          <w:sz w:val="28"/>
        </w:rPr>
        <w:t>
      "Жарық-Сексеуілді" теміржол желісінің екінші жолдарын салу – 167 километр;</w:t>
      </w:r>
    </w:p>
    <w:bookmarkEnd w:id="1323"/>
    <w:bookmarkStart w:name="z1330" w:id="1324"/>
    <w:p>
      <w:pPr>
        <w:spacing w:after="0"/>
        <w:ind w:left="0"/>
        <w:jc w:val="both"/>
      </w:pPr>
      <w:r>
        <w:rPr>
          <w:rFonts w:ascii="Times New Roman"/>
          <w:b w:val="false"/>
          <w:i w:val="false"/>
          <w:color w:val="000000"/>
          <w:sz w:val="28"/>
        </w:rPr>
        <w:t>
      "Арыс-Қазалы" теміржол желісінің екінші жолдарын салу – 213 километр;</w:t>
      </w:r>
    </w:p>
    <w:bookmarkEnd w:id="1324"/>
    <w:bookmarkStart w:name="z1331" w:id="1325"/>
    <w:p>
      <w:pPr>
        <w:spacing w:after="0"/>
        <w:ind w:left="0"/>
        <w:jc w:val="both"/>
      </w:pPr>
      <w:r>
        <w:rPr>
          <w:rFonts w:ascii="Times New Roman"/>
          <w:b w:val="false"/>
          <w:i w:val="false"/>
          <w:color w:val="000000"/>
          <w:sz w:val="28"/>
        </w:rPr>
        <w:t>
      жалпы ұзындығы 73 километр болатын, "Алматы" теміржол торабын айналып өтетін "Жетіген – Қазыбек бек" айналма теміржол желісін салу;</w:t>
      </w:r>
    </w:p>
    <w:bookmarkEnd w:id="1325"/>
    <w:bookmarkStart w:name="z1332" w:id="1326"/>
    <w:p>
      <w:pPr>
        <w:spacing w:after="0"/>
        <w:ind w:left="0"/>
        <w:jc w:val="both"/>
      </w:pPr>
      <w:r>
        <w:rPr>
          <w:rFonts w:ascii="Times New Roman"/>
          <w:b w:val="false"/>
          <w:i w:val="false"/>
          <w:color w:val="000000"/>
          <w:sz w:val="28"/>
        </w:rPr>
        <w:t>
      жалпы ұзындығы 116,2 километр болатын "Қазыбек бек – Жетіген – Алматы" бағыты бойынша айналма теміржол желісін салу;</w:t>
      </w:r>
    </w:p>
    <w:bookmarkEnd w:id="1326"/>
    <w:bookmarkStart w:name="z1333" w:id="1327"/>
    <w:p>
      <w:pPr>
        <w:spacing w:after="0"/>
        <w:ind w:left="0"/>
        <w:jc w:val="both"/>
      </w:pPr>
      <w:r>
        <w:rPr>
          <w:rFonts w:ascii="Times New Roman"/>
          <w:b w:val="false"/>
          <w:i w:val="false"/>
          <w:color w:val="000000"/>
          <w:sz w:val="28"/>
        </w:rPr>
        <w:t xml:space="preserve">
      жалпы ұзындығы 8,5 километр болатын "Алматы 1 – Алматы 2" учаскесінде электрлендірумен екінші жолдарды салу. </w:t>
      </w:r>
    </w:p>
    <w:bookmarkEnd w:id="1327"/>
    <w:bookmarkStart w:name="z1334" w:id="1328"/>
    <w:p>
      <w:pPr>
        <w:spacing w:after="0"/>
        <w:ind w:left="0"/>
        <w:jc w:val="both"/>
      </w:pPr>
      <w:r>
        <w:rPr>
          <w:rFonts w:ascii="Times New Roman"/>
          <w:b w:val="false"/>
          <w:i w:val="false"/>
          <w:color w:val="000000"/>
          <w:sz w:val="28"/>
        </w:rPr>
        <w:t>
      жалпы ұзындығы 140 километр болатын "Алтынкөл – Жетіген" бағытында теміржол желісінің екінші жолдарын салу;</w:t>
      </w:r>
    </w:p>
    <w:bookmarkEnd w:id="1328"/>
    <w:bookmarkStart w:name="z1335" w:id="1329"/>
    <w:p>
      <w:pPr>
        <w:spacing w:after="0"/>
        <w:ind w:left="0"/>
        <w:jc w:val="both"/>
      </w:pPr>
      <w:r>
        <w:rPr>
          <w:rFonts w:ascii="Times New Roman"/>
          <w:b w:val="false"/>
          <w:i w:val="false"/>
          <w:color w:val="000000"/>
          <w:sz w:val="28"/>
        </w:rPr>
        <w:t>
       2 километр Алтынкөл айналма жолын салу;</w:t>
      </w:r>
    </w:p>
    <w:bookmarkEnd w:id="1329"/>
    <w:bookmarkStart w:name="z1336" w:id="1330"/>
    <w:p>
      <w:pPr>
        <w:spacing w:after="0"/>
        <w:ind w:left="0"/>
        <w:jc w:val="both"/>
      </w:pPr>
      <w:r>
        <w:rPr>
          <w:rFonts w:ascii="Times New Roman"/>
          <w:b w:val="false"/>
          <w:i w:val="false"/>
          <w:color w:val="000000"/>
          <w:sz w:val="28"/>
        </w:rPr>
        <w:t>
      Шымкент қаласының солтүстік жағынан екінші айналма теміржол тармағын салу;</w:t>
      </w:r>
    </w:p>
    <w:bookmarkEnd w:id="1330"/>
    <w:bookmarkStart w:name="z1337" w:id="1331"/>
    <w:p>
      <w:pPr>
        <w:spacing w:after="0"/>
        <w:ind w:left="0"/>
        <w:jc w:val="both"/>
      </w:pPr>
      <w:r>
        <w:rPr>
          <w:rFonts w:ascii="Times New Roman"/>
          <w:b w:val="false"/>
          <w:i w:val="false"/>
          <w:color w:val="000000"/>
          <w:sz w:val="28"/>
        </w:rPr>
        <w:t>
      Ұзындығы 28,3 километр болатын "Шымкент – Леңгір" теміржол учаскесінің екінші жолдарын салу.</w:t>
      </w:r>
    </w:p>
    <w:bookmarkEnd w:id="1331"/>
    <w:bookmarkStart w:name="z1338" w:id="1332"/>
    <w:p>
      <w:pPr>
        <w:spacing w:after="0"/>
        <w:ind w:left="0"/>
        <w:jc w:val="both"/>
      </w:pPr>
      <w:r>
        <w:rPr>
          <w:rFonts w:ascii="Times New Roman"/>
          <w:b w:val="false"/>
          <w:i w:val="false"/>
          <w:color w:val="000000"/>
          <w:sz w:val="28"/>
        </w:rPr>
        <w:t>
      2040 жылға қарай мыналар ұсынылады:</w:t>
      </w:r>
    </w:p>
    <w:bookmarkEnd w:id="1332"/>
    <w:bookmarkStart w:name="z1339" w:id="1333"/>
    <w:p>
      <w:pPr>
        <w:spacing w:after="0"/>
        <w:ind w:left="0"/>
        <w:jc w:val="both"/>
      </w:pPr>
      <w:r>
        <w:rPr>
          <w:rFonts w:ascii="Times New Roman"/>
          <w:b w:val="false"/>
          <w:i w:val="false"/>
          <w:color w:val="000000"/>
          <w:sz w:val="28"/>
        </w:rPr>
        <w:t xml:space="preserve">
      "Түркістан – Арыс" теміржол учаскесінде екінші жолдарды салу және электрлендіру - 108,8 километр;  </w:t>
      </w:r>
    </w:p>
    <w:bookmarkEnd w:id="1333"/>
    <w:bookmarkStart w:name="z1340" w:id="1334"/>
    <w:p>
      <w:pPr>
        <w:spacing w:after="0"/>
        <w:ind w:left="0"/>
        <w:jc w:val="both"/>
      </w:pPr>
      <w:r>
        <w:rPr>
          <w:rFonts w:ascii="Times New Roman"/>
          <w:b w:val="false"/>
          <w:i w:val="false"/>
          <w:color w:val="000000"/>
          <w:sz w:val="28"/>
        </w:rPr>
        <w:t>
      "Қызылорда – Жезқазған" қатынасымен теміржол желісінің учаскесін салу - 199 километр, тасымалдау қашықтығын 640 километрге дейін қысқартады;</w:t>
      </w:r>
    </w:p>
    <w:bookmarkEnd w:id="1334"/>
    <w:bookmarkStart w:name="z1341" w:id="1335"/>
    <w:p>
      <w:pPr>
        <w:spacing w:after="0"/>
        <w:ind w:left="0"/>
        <w:jc w:val="both"/>
      </w:pPr>
      <w:r>
        <w:rPr>
          <w:rFonts w:ascii="Times New Roman"/>
          <w:b w:val="false"/>
          <w:i w:val="false"/>
          <w:color w:val="000000"/>
          <w:sz w:val="28"/>
        </w:rPr>
        <w:t>
      "Алтынкөл – Жетіген – Алматы" теміржол желісін электрлендіру – 293 километр;</w:t>
      </w:r>
    </w:p>
    <w:bookmarkEnd w:id="1335"/>
    <w:bookmarkStart w:name="z1342" w:id="1336"/>
    <w:p>
      <w:pPr>
        <w:spacing w:after="0"/>
        <w:ind w:left="0"/>
        <w:jc w:val="both"/>
      </w:pPr>
      <w:r>
        <w:rPr>
          <w:rFonts w:ascii="Times New Roman"/>
          <w:b w:val="false"/>
          <w:i w:val="false"/>
          <w:color w:val="000000"/>
          <w:sz w:val="28"/>
        </w:rPr>
        <w:t xml:space="preserve">
      2050 жылға қарай ұсынылады: </w:t>
      </w:r>
    </w:p>
    <w:bookmarkEnd w:id="1336"/>
    <w:bookmarkStart w:name="z1343" w:id="1337"/>
    <w:p>
      <w:pPr>
        <w:spacing w:after="0"/>
        <w:ind w:left="0"/>
        <w:jc w:val="both"/>
      </w:pPr>
      <w:r>
        <w:rPr>
          <w:rFonts w:ascii="Times New Roman"/>
          <w:b w:val="false"/>
          <w:i w:val="false"/>
          <w:color w:val="000000"/>
          <w:sz w:val="28"/>
        </w:rPr>
        <w:t>
      "Алматы – Ақтоғай" теміржол учаскесін электрлендіру – 539 километр;</w:t>
      </w:r>
    </w:p>
    <w:bookmarkEnd w:id="1337"/>
    <w:bookmarkStart w:name="z1344" w:id="1338"/>
    <w:p>
      <w:pPr>
        <w:spacing w:after="0"/>
        <w:ind w:left="0"/>
        <w:jc w:val="both"/>
      </w:pPr>
      <w:r>
        <w:rPr>
          <w:rFonts w:ascii="Times New Roman"/>
          <w:b w:val="false"/>
          <w:i w:val="false"/>
          <w:color w:val="000000"/>
          <w:sz w:val="28"/>
        </w:rPr>
        <w:t>
      "Бадам – Шағыр" теміржол учаскесін салу (қалпына келтіру) - 28,7 километр (екі жолды және электрлендірілген теміржол желісін салу);</w:t>
      </w:r>
    </w:p>
    <w:bookmarkEnd w:id="1338"/>
    <w:bookmarkStart w:name="z1345" w:id="1339"/>
    <w:p>
      <w:pPr>
        <w:spacing w:after="0"/>
        <w:ind w:left="0"/>
        <w:jc w:val="both"/>
      </w:pPr>
      <w:r>
        <w:rPr>
          <w:rFonts w:ascii="Times New Roman"/>
          <w:b w:val="false"/>
          <w:i w:val="false"/>
          <w:color w:val="000000"/>
          <w:sz w:val="28"/>
        </w:rPr>
        <w:t xml:space="preserve">
      "Жетіген – Қосқұдық" қатынасымен теміржол желісін салу (перспективалы электрлендірумен) – 70 километр. </w:t>
      </w:r>
    </w:p>
    <w:bookmarkEnd w:id="1339"/>
    <w:p>
      <w:pPr>
        <w:spacing w:after="0"/>
        <w:ind w:left="0"/>
        <w:jc w:val="both"/>
      </w:pPr>
      <w:bookmarkStart w:name="z1346" w:id="1340"/>
      <w:r>
        <w:rPr>
          <w:rFonts w:ascii="Times New Roman"/>
          <w:b w:val="false"/>
          <w:i w:val="false"/>
          <w:color w:val="000000"/>
          <w:sz w:val="28"/>
        </w:rPr>
        <w:t xml:space="preserve">
      Сондай-ақ, теміржол көлігі инфрақұрылымын дамыту шеңберінде </w:t>
      </w:r>
    </w:p>
    <w:bookmarkEnd w:id="1340"/>
    <w:p>
      <w:pPr>
        <w:spacing w:after="0"/>
        <w:ind w:left="0"/>
        <w:jc w:val="both"/>
      </w:pPr>
      <w:r>
        <w:rPr>
          <w:rFonts w:ascii="Times New Roman"/>
          <w:b w:val="false"/>
          <w:i w:val="false"/>
          <w:color w:val="000000"/>
          <w:sz w:val="28"/>
        </w:rPr>
        <w:t>2050 жылға қарай жобамен мынадай іс-шаралар өткізу ұсынылады:</w:t>
      </w:r>
    </w:p>
    <w:bookmarkStart w:name="z1347" w:id="1341"/>
    <w:p>
      <w:pPr>
        <w:spacing w:after="0"/>
        <w:ind w:left="0"/>
        <w:jc w:val="both"/>
      </w:pPr>
      <w:r>
        <w:rPr>
          <w:rFonts w:ascii="Times New Roman"/>
          <w:b w:val="false"/>
          <w:i w:val="false"/>
          <w:color w:val="000000"/>
          <w:sz w:val="28"/>
        </w:rPr>
        <w:t>
      Қазақстан Республикасының Оңтүстік өңірінің аумағында теміржол вокзалдары мен станцияларын жаңғырту және пайдалану;</w:t>
      </w:r>
    </w:p>
    <w:bookmarkEnd w:id="1341"/>
    <w:bookmarkStart w:name="z1348" w:id="1342"/>
    <w:p>
      <w:pPr>
        <w:spacing w:after="0"/>
        <w:ind w:left="0"/>
        <w:jc w:val="both"/>
      </w:pPr>
      <w:r>
        <w:rPr>
          <w:rFonts w:ascii="Times New Roman"/>
          <w:b w:val="false"/>
          <w:i w:val="false"/>
          <w:color w:val="000000"/>
          <w:sz w:val="28"/>
        </w:rPr>
        <w:t>
      жолаушылар теміржол қатынасын ұйымдастыру;</w:t>
      </w:r>
    </w:p>
    <w:bookmarkEnd w:id="1342"/>
    <w:bookmarkStart w:name="z1349" w:id="1343"/>
    <w:p>
      <w:pPr>
        <w:spacing w:after="0"/>
        <w:ind w:left="0"/>
        <w:jc w:val="both"/>
      </w:pPr>
      <w:r>
        <w:rPr>
          <w:rFonts w:ascii="Times New Roman"/>
          <w:b w:val="false"/>
          <w:i w:val="false"/>
          <w:color w:val="000000"/>
          <w:sz w:val="28"/>
        </w:rPr>
        <w:t>
      қос қосындылылардың құрылысы;</w:t>
      </w:r>
    </w:p>
    <w:bookmarkEnd w:id="1343"/>
    <w:bookmarkStart w:name="z1350" w:id="1344"/>
    <w:p>
      <w:pPr>
        <w:spacing w:after="0"/>
        <w:ind w:left="0"/>
        <w:jc w:val="both"/>
      </w:pPr>
      <w:r>
        <w:rPr>
          <w:rFonts w:ascii="Times New Roman"/>
          <w:b w:val="false"/>
          <w:i w:val="false"/>
          <w:color w:val="000000"/>
          <w:sz w:val="28"/>
        </w:rPr>
        <w:t>
      жылжымалы құрам (жолаушылар және жүк вагондары) мен локомотивтерді сатып алу және жөндеу.</w:t>
      </w:r>
    </w:p>
    <w:bookmarkEnd w:id="1344"/>
    <w:bookmarkStart w:name="z1351" w:id="1345"/>
    <w:p>
      <w:pPr>
        <w:spacing w:after="0"/>
        <w:ind w:left="0"/>
        <w:jc w:val="both"/>
      </w:pPr>
      <w:r>
        <w:rPr>
          <w:rFonts w:ascii="Times New Roman"/>
          <w:b w:val="false"/>
          <w:i w:val="false"/>
          <w:color w:val="000000"/>
          <w:sz w:val="28"/>
        </w:rPr>
        <w:t>
      Осы жобалар мен бастамаларды іске асыру теміржол транзиттік дәліздерінің өткізу қабілетін екі есе арттыруға, жүктерді тасымалдау мерзімін 1,5 есе қысқартуға, транзиттік контейнерлік пойыздардың қозғалыс жылдамдығын тәулігіне 1 050 километрден бастап тәулігіне 1 300 – 1 400 километрге дейін ұлғайтуға мүмкіндік береді.</w:t>
      </w:r>
    </w:p>
    <w:bookmarkEnd w:id="1345"/>
    <w:bookmarkStart w:name="z1352" w:id="1346"/>
    <w:p>
      <w:pPr>
        <w:spacing w:after="0"/>
        <w:ind w:left="0"/>
        <w:jc w:val="both"/>
      </w:pPr>
      <w:r>
        <w:rPr>
          <w:rFonts w:ascii="Times New Roman"/>
          <w:b w:val="false"/>
          <w:i w:val="false"/>
          <w:color w:val="000000"/>
          <w:sz w:val="28"/>
        </w:rPr>
        <w:t>
      59. Қазақстан Республикасының Оңтүстік өңірі бойынша жалпыға ортақ пайдаланылатын автомобиль жолдарының ұзындығы 24 070,8 километрді құрады, оның ішінде облыстар бөлінісінде:</w:t>
      </w:r>
    </w:p>
    <w:bookmarkEnd w:id="1346"/>
    <w:bookmarkStart w:name="z1353" w:id="1347"/>
    <w:p>
      <w:pPr>
        <w:spacing w:after="0"/>
        <w:ind w:left="0"/>
        <w:jc w:val="both"/>
      </w:pPr>
      <w:r>
        <w:rPr>
          <w:rFonts w:ascii="Times New Roman"/>
          <w:b w:val="false"/>
          <w:i w:val="false"/>
          <w:color w:val="000000"/>
          <w:sz w:val="28"/>
        </w:rPr>
        <w:t>
      Алматы облысында – 5 715,4 километр, олардың ішінде: республикалық маңызы бар – 1 849,0 километр, облыстық маңызы бар – 3 370,0 километр және аудандық маңызы бар – 496,4 километр;</w:t>
      </w:r>
    </w:p>
    <w:bookmarkEnd w:id="1347"/>
    <w:bookmarkStart w:name="z1354" w:id="1348"/>
    <w:p>
      <w:pPr>
        <w:spacing w:after="0"/>
        <w:ind w:left="0"/>
        <w:jc w:val="both"/>
      </w:pPr>
      <w:r>
        <w:rPr>
          <w:rFonts w:ascii="Times New Roman"/>
          <w:b w:val="false"/>
          <w:i w:val="false"/>
          <w:color w:val="000000"/>
          <w:sz w:val="28"/>
        </w:rPr>
        <w:t>
      Жамбыл облысында – 4 351.6 километр, олардың ішінде: республикалық маңызы бар – 1 194,0 километр, облыстық маңызы бар – 1 755,8 километр және аудандық маңызы бар – 1 401,8 километр;</w:t>
      </w:r>
    </w:p>
    <w:bookmarkEnd w:id="1348"/>
    <w:bookmarkStart w:name="z1355" w:id="1349"/>
    <w:p>
      <w:pPr>
        <w:spacing w:after="0"/>
        <w:ind w:left="0"/>
        <w:jc w:val="both"/>
      </w:pPr>
      <w:r>
        <w:rPr>
          <w:rFonts w:ascii="Times New Roman"/>
          <w:b w:val="false"/>
          <w:i w:val="false"/>
          <w:color w:val="000000"/>
          <w:sz w:val="28"/>
        </w:rPr>
        <w:t xml:space="preserve">
      Қызылорда облысында – 3 581,2 километр, олардың ішінде: республикалық маңызы бар – 1 015 километр, облыстық маңызы бар – 555,6 километр және аудандық маңызы бар – 2 010,6 километр;  </w:t>
      </w:r>
    </w:p>
    <w:bookmarkEnd w:id="1349"/>
    <w:bookmarkStart w:name="z1356" w:id="1350"/>
    <w:p>
      <w:pPr>
        <w:spacing w:after="0"/>
        <w:ind w:left="0"/>
        <w:jc w:val="both"/>
      </w:pPr>
      <w:r>
        <w:rPr>
          <w:rFonts w:ascii="Times New Roman"/>
          <w:b w:val="false"/>
          <w:i w:val="false"/>
          <w:color w:val="000000"/>
          <w:sz w:val="28"/>
        </w:rPr>
        <w:t xml:space="preserve">
      Жетісу облысында – 3 988,5 километр, олардың ішінде: республикалық маңызы бар – 1 034 километр, облыстық маңызы бар – - 2 732,1 километр және аудандық маңызы бар – 222,4 километр; </w:t>
      </w:r>
    </w:p>
    <w:bookmarkEnd w:id="1350"/>
    <w:bookmarkStart w:name="z1357" w:id="1351"/>
    <w:p>
      <w:pPr>
        <w:spacing w:after="0"/>
        <w:ind w:left="0"/>
        <w:jc w:val="both"/>
      </w:pPr>
      <w:r>
        <w:rPr>
          <w:rFonts w:ascii="Times New Roman"/>
          <w:b w:val="false"/>
          <w:i w:val="false"/>
          <w:color w:val="000000"/>
          <w:sz w:val="28"/>
        </w:rPr>
        <w:t>
      Түркістан облысында – 6 434,1 километр, олардың ішінде: республикалық маңызы бар – 725,0 километр, облыстық маңызы бар – 3 983,3 километр және аудандық маңызы бар – 1 725,8 километр.</w:t>
      </w:r>
    </w:p>
    <w:bookmarkEnd w:id="1351"/>
    <w:bookmarkStart w:name="z1358" w:id="1352"/>
    <w:p>
      <w:pPr>
        <w:spacing w:after="0"/>
        <w:ind w:left="0"/>
        <w:jc w:val="both"/>
      </w:pPr>
      <w:r>
        <w:rPr>
          <w:rFonts w:ascii="Times New Roman"/>
          <w:b w:val="false"/>
          <w:i w:val="false"/>
          <w:color w:val="000000"/>
          <w:sz w:val="28"/>
        </w:rPr>
        <w:t>
      Қазіргі уақытта Қазақстан Республикасының Оңтүстік өңірінің автожол саласында мынадай нәтижелерге қол жеткізілді: "Батыс Еуропа-Батыс Қытай" халықаралық транзиттік дәлізін реконструкциялау жөніндегі жоба аяқталды, "Алматы – Қапшағай", "Бейнеу – Ақтау", "Қордай асуының оңтүстік айналма жолы" республикалық желісінің учаскелері реконструкцияланды, "Қырғызстан шекарасына қарай Тараз қаласының оңтүстік айналма жолы" автомобиль жолының ұзындығы 66 шақырым Үлкен Алматы айналма автомобиль жолының (бұдан әрі – ҮАААЖ) (2023 жылғы шілде) аяқталды.</w:t>
      </w:r>
    </w:p>
    <w:bookmarkEnd w:id="1352"/>
    <w:bookmarkStart w:name="z1359" w:id="1353"/>
    <w:p>
      <w:pPr>
        <w:spacing w:after="0"/>
        <w:ind w:left="0"/>
        <w:jc w:val="both"/>
      </w:pPr>
      <w:r>
        <w:rPr>
          <w:rFonts w:ascii="Times New Roman"/>
          <w:b w:val="false"/>
          <w:i w:val="false"/>
          <w:color w:val="000000"/>
          <w:sz w:val="28"/>
        </w:rPr>
        <w:t>
      "Алматы – Қапшағай", "Алматы – Қорғас" және "Астана – Теміртау" учаскелерінде автокөлік құралдарынан жол жүру ақысын алу жүйесі пайдалануға берілді. Жол бойындағы сервис объектілерінің едәуір бөлігі ұлттық стандарттардың талаптарына сәйкес келтірілді.</w:t>
      </w:r>
    </w:p>
    <w:bookmarkEnd w:id="1353"/>
    <w:bookmarkStart w:name="z1360" w:id="1354"/>
    <w:p>
      <w:pPr>
        <w:spacing w:after="0"/>
        <w:ind w:left="0"/>
        <w:jc w:val="both"/>
      </w:pPr>
      <w:r>
        <w:rPr>
          <w:rFonts w:ascii="Times New Roman"/>
          <w:b w:val="false"/>
          <w:i w:val="false"/>
          <w:color w:val="000000"/>
          <w:sz w:val="28"/>
        </w:rPr>
        <w:t>
      Қазақстан Республикасының Оңтүстік өңірінің автомобиль жолдарын талдау және бағалау негізінде жобамен автомобиль инфрақұрылымын дамыту бойынша жобалық шешімдер – Қазақстан Республикасының Оңтүстік өңірі бөлінісінде Қазақстан Республикасының автомобиль жолдарын салу және реконструкциялау ұсынылады.</w:t>
      </w:r>
    </w:p>
    <w:bookmarkEnd w:id="1354"/>
    <w:bookmarkStart w:name="z1361" w:id="1355"/>
    <w:p>
      <w:pPr>
        <w:spacing w:after="0"/>
        <w:ind w:left="0"/>
        <w:jc w:val="both"/>
      </w:pPr>
      <w:r>
        <w:rPr>
          <w:rFonts w:ascii="Times New Roman"/>
          <w:b w:val="false"/>
          <w:i w:val="false"/>
          <w:color w:val="000000"/>
          <w:sz w:val="28"/>
        </w:rPr>
        <w:t>
      2030 жылға қарай жоспарланады:</w:t>
      </w:r>
    </w:p>
    <w:bookmarkEnd w:id="1355"/>
    <w:bookmarkStart w:name="z1362" w:id="1356"/>
    <w:p>
      <w:pPr>
        <w:spacing w:after="0"/>
        <w:ind w:left="0"/>
        <w:jc w:val="both"/>
      </w:pPr>
      <w:r>
        <w:rPr>
          <w:rFonts w:ascii="Times New Roman"/>
          <w:b w:val="false"/>
          <w:i w:val="false"/>
          <w:color w:val="000000"/>
          <w:sz w:val="28"/>
        </w:rPr>
        <w:t>
      "Астана – Қарағанды – Балқаш – Бурылбайтал – Күрті – Қонаев" қатынасындағы Орталық-Оңтүстік дәлізін реконструкциялау - 955 километр, оның ішінде Алматы мен Жамбыл облысының шекараларында – 435 километр;</w:t>
      </w:r>
    </w:p>
    <w:bookmarkEnd w:id="1356"/>
    <w:bookmarkStart w:name="z1363" w:id="1357"/>
    <w:p>
      <w:pPr>
        <w:spacing w:after="0"/>
        <w:ind w:left="0"/>
        <w:jc w:val="both"/>
      </w:pPr>
      <w:r>
        <w:rPr>
          <w:rFonts w:ascii="Times New Roman"/>
          <w:b w:val="false"/>
          <w:i w:val="false"/>
          <w:color w:val="000000"/>
          <w:sz w:val="28"/>
        </w:rPr>
        <w:t>
      "Талдықорған – Өскемен" бағытындағы "А-3" автомобиль жолын реконструкциялау - 763 километр, Сарқан қаласының айналып өтумен, оның ішінде Жетісу облысының шекараларында – 340 километр;</w:t>
      </w:r>
    </w:p>
    <w:bookmarkEnd w:id="1357"/>
    <w:bookmarkStart w:name="z1364" w:id="1358"/>
    <w:p>
      <w:pPr>
        <w:spacing w:after="0"/>
        <w:ind w:left="0"/>
        <w:jc w:val="both"/>
      </w:pPr>
      <w:r>
        <w:rPr>
          <w:rFonts w:ascii="Times New Roman"/>
          <w:b w:val="false"/>
          <w:i w:val="false"/>
          <w:color w:val="000000"/>
          <w:sz w:val="28"/>
        </w:rPr>
        <w:t>
      "Мерке-Бурылбайтал" автожолын реконструкциялау және жобалау-іздестіру жұмыстары - 266 километр;</w:t>
      </w:r>
    </w:p>
    <w:bookmarkEnd w:id="1358"/>
    <w:bookmarkStart w:name="z1365" w:id="1359"/>
    <w:p>
      <w:pPr>
        <w:spacing w:after="0"/>
        <w:ind w:left="0"/>
        <w:jc w:val="both"/>
      </w:pPr>
      <w:r>
        <w:rPr>
          <w:rFonts w:ascii="Times New Roman"/>
          <w:b w:val="false"/>
          <w:i w:val="false"/>
          <w:color w:val="000000"/>
          <w:sz w:val="28"/>
        </w:rPr>
        <w:t>
      "Қызылорда – Павлодар – Успенка – РФ шекарасы" бағытындағы "А-17" республикалық маңызы бар автомобиль жолын реконструкциялау, жалпы ұзындығы – 427 километр, оның ішінде Қызылорда облысының шекарасында – 216 километр;</w:t>
      </w:r>
    </w:p>
    <w:bookmarkEnd w:id="1359"/>
    <w:bookmarkStart w:name="z1366" w:id="1360"/>
    <w:p>
      <w:pPr>
        <w:spacing w:after="0"/>
        <w:ind w:left="0"/>
        <w:jc w:val="both"/>
      </w:pPr>
      <w:r>
        <w:rPr>
          <w:rFonts w:ascii="Times New Roman"/>
          <w:b w:val="false"/>
          <w:i w:val="false"/>
          <w:color w:val="000000"/>
          <w:sz w:val="28"/>
        </w:rPr>
        <w:t xml:space="preserve">
      "Ұзынағаш – Отар" автомобиль жолын реконструкциялау - 96 километр; </w:t>
      </w:r>
    </w:p>
    <w:bookmarkEnd w:id="1360"/>
    <w:bookmarkStart w:name="z1367" w:id="1361"/>
    <w:p>
      <w:pPr>
        <w:spacing w:after="0"/>
        <w:ind w:left="0"/>
        <w:jc w:val="both"/>
      </w:pPr>
      <w:r>
        <w:rPr>
          <w:rFonts w:ascii="Times New Roman"/>
          <w:b w:val="false"/>
          <w:i w:val="false"/>
          <w:color w:val="000000"/>
          <w:sz w:val="28"/>
        </w:rPr>
        <w:t>
      "Үшарал – Достық" бағытындағы "А-7" республикалық маңызы бар автомобиль жолын реконструкциялау - 184 километр;</w:t>
      </w:r>
    </w:p>
    <w:bookmarkEnd w:id="1361"/>
    <w:bookmarkStart w:name="z1368" w:id="1362"/>
    <w:p>
      <w:pPr>
        <w:spacing w:after="0"/>
        <w:ind w:left="0"/>
        <w:jc w:val="both"/>
      </w:pPr>
      <w:r>
        <w:rPr>
          <w:rFonts w:ascii="Times New Roman"/>
          <w:b w:val="false"/>
          <w:i w:val="false"/>
          <w:color w:val="000000"/>
          <w:sz w:val="28"/>
        </w:rPr>
        <w:t xml:space="preserve">
      Түркістан қаласын шығыс айналма жолы - 30 километр республикалық маңызы бар автомобиль жолын салу (жаңа жоба) төрт жолақ қозғалысы бар бірінші техникалық санатқа келтірілетін болады; </w:t>
      </w:r>
    </w:p>
    <w:bookmarkEnd w:id="1362"/>
    <w:bookmarkStart w:name="z1369" w:id="1363"/>
    <w:p>
      <w:pPr>
        <w:spacing w:after="0"/>
        <w:ind w:left="0"/>
        <w:jc w:val="both"/>
      </w:pPr>
      <w:r>
        <w:rPr>
          <w:rFonts w:ascii="Times New Roman"/>
          <w:b w:val="false"/>
          <w:i w:val="false"/>
          <w:color w:val="000000"/>
          <w:sz w:val="28"/>
        </w:rPr>
        <w:t>
      "Өзбекстан Республикасына Қонысбаев өткізу пункті арқылы шығатын Сарыағаш қаласының айналма жолы" республикалық маңызы бар автомобиль жолының құрылысы және жобалау-іздестіру жұмыстары - 102 километр;</w:t>
      </w:r>
    </w:p>
    <w:bookmarkEnd w:id="1363"/>
    <w:bookmarkStart w:name="z1370" w:id="1364"/>
    <w:p>
      <w:pPr>
        <w:spacing w:after="0"/>
        <w:ind w:left="0"/>
        <w:jc w:val="both"/>
      </w:pPr>
      <w:r>
        <w:rPr>
          <w:rFonts w:ascii="Times New Roman"/>
          <w:b w:val="false"/>
          <w:i w:val="false"/>
          <w:color w:val="000000"/>
          <w:sz w:val="28"/>
        </w:rPr>
        <w:t>
      "Шымкент қаласының оңтүстік-Батыс айналма жолы" республикалық маңызы бар автомобиль жолының құрылысы және жобалау-іздестіру жұмыстары - 48 километр;</w:t>
      </w:r>
    </w:p>
    <w:bookmarkEnd w:id="1364"/>
    <w:bookmarkStart w:name="z1371" w:id="1365"/>
    <w:p>
      <w:pPr>
        <w:spacing w:after="0"/>
        <w:ind w:left="0"/>
        <w:jc w:val="both"/>
      </w:pPr>
      <w:r>
        <w:rPr>
          <w:rFonts w:ascii="Times New Roman"/>
          <w:b w:val="false"/>
          <w:i w:val="false"/>
          <w:color w:val="000000"/>
          <w:sz w:val="28"/>
        </w:rPr>
        <w:t>
      Шымкент қаласының солтүстік, оңтүстік және шығыс айналма жолдарын салу – 71,7 километр;</w:t>
      </w:r>
    </w:p>
    <w:bookmarkEnd w:id="1365"/>
    <w:bookmarkStart w:name="z1372" w:id="1366"/>
    <w:p>
      <w:pPr>
        <w:spacing w:after="0"/>
        <w:ind w:left="0"/>
        <w:jc w:val="both"/>
      </w:pPr>
      <w:r>
        <w:rPr>
          <w:rFonts w:ascii="Times New Roman"/>
          <w:b w:val="false"/>
          <w:i w:val="false"/>
          <w:color w:val="000000"/>
          <w:sz w:val="28"/>
        </w:rPr>
        <w:t>
      "Алматы – Өскемен" автомобиль жолының Балпықби және Бақтыбай кенттерінің айналма жолын салумен реконструкциялау және жобалау-іздестіру жұмыстары - 17 километр;</w:t>
      </w:r>
    </w:p>
    <w:bookmarkEnd w:id="1366"/>
    <w:bookmarkStart w:name="z1373" w:id="1367"/>
    <w:p>
      <w:pPr>
        <w:spacing w:after="0"/>
        <w:ind w:left="0"/>
        <w:jc w:val="both"/>
      </w:pPr>
      <w:r>
        <w:rPr>
          <w:rFonts w:ascii="Times New Roman"/>
          <w:b w:val="false"/>
          <w:i w:val="false"/>
          <w:color w:val="000000"/>
          <w:sz w:val="28"/>
        </w:rPr>
        <w:t>
      "Алматы-Талғар-Бәйдібек Би" республикалық маңызы бар автомобиль жолын реконструкциялау және жобалау-іздестіру жұмыстары – 68 километр;</w:t>
      </w:r>
    </w:p>
    <w:bookmarkEnd w:id="1367"/>
    <w:bookmarkStart w:name="z1374" w:id="1368"/>
    <w:p>
      <w:pPr>
        <w:spacing w:after="0"/>
        <w:ind w:left="0"/>
        <w:jc w:val="both"/>
      </w:pPr>
      <w:r>
        <w:rPr>
          <w:rFonts w:ascii="Times New Roman"/>
          <w:b w:val="false"/>
          <w:i w:val="false"/>
          <w:color w:val="000000"/>
          <w:sz w:val="28"/>
        </w:rPr>
        <w:t>
      "Алматы – Үшқоңыр – Ұзынағаш" республикалық маңызы бар автомобиль жолын реконструкциялау және жобалау-іздестіру жұмыстары -  48 километр;</w:t>
      </w:r>
    </w:p>
    <w:bookmarkEnd w:id="1368"/>
    <w:bookmarkStart w:name="z1375" w:id="1369"/>
    <w:p>
      <w:pPr>
        <w:spacing w:after="0"/>
        <w:ind w:left="0"/>
        <w:jc w:val="both"/>
      </w:pPr>
      <w:r>
        <w:rPr>
          <w:rFonts w:ascii="Times New Roman"/>
          <w:b w:val="false"/>
          <w:i w:val="false"/>
          <w:color w:val="000000"/>
          <w:sz w:val="28"/>
        </w:rPr>
        <w:t>
      "Сарыөзек – Көктал" республикалық маңызы бар автомобиль жолын реконструкциялау және жобалау-іздестіру жұмыстары - 178 километр;</w:t>
      </w:r>
    </w:p>
    <w:bookmarkEnd w:id="1369"/>
    <w:bookmarkStart w:name="z1376" w:id="1370"/>
    <w:p>
      <w:pPr>
        <w:spacing w:after="0"/>
        <w:ind w:left="0"/>
        <w:jc w:val="both"/>
      </w:pPr>
      <w:r>
        <w:rPr>
          <w:rFonts w:ascii="Times New Roman"/>
          <w:b w:val="false"/>
          <w:i w:val="false"/>
          <w:color w:val="000000"/>
          <w:sz w:val="28"/>
        </w:rPr>
        <w:t>
      Жетісу облысының облыстық және аудандық маңызы бар автомобиль жолдарын келесі учаскелер бойынша күрделі және орташа жөндеу: "Өзбекстан Республикасының шекарасы (Ташкентке) – Шымкент – Тараз – Алматы – Қорғас, Көкпек, Көктал, Благовещенка арқылы, Қырғызстан Республикасының шекарасына кіріс жолдармен" (А-2) – Саз станциясы (Жиренайғыр станциясы) – шекара маңындағы аумақты дамытуға 39,7 километр; Алакөл көлінің жағасына апаратын жолдарды реконструкциялау: "Үшарал – Қамысқала - 59,7 километр; "Бескөл – Жайпақ (Жайнақ)" - 36,5 километр; Сарқан ауданының "Алматы – Өскемен – Лепсі – Ақтоғай"  - 188,2 километр; "Лепсі – Балқаш көлі" - 0-27 километр; "Алматы-Өскемен, Қаратал ауылына кіріс жол - 5,3 километр; "Сарыөзек – Көктал" - 4,2 километр.</w:t>
      </w:r>
    </w:p>
    <w:bookmarkEnd w:id="1370"/>
    <w:bookmarkStart w:name="z1377" w:id="1371"/>
    <w:p>
      <w:pPr>
        <w:spacing w:after="0"/>
        <w:ind w:left="0"/>
        <w:jc w:val="both"/>
      </w:pPr>
      <w:r>
        <w:rPr>
          <w:rFonts w:ascii="Times New Roman"/>
          <w:b w:val="false"/>
          <w:i w:val="false"/>
          <w:color w:val="000000"/>
          <w:sz w:val="28"/>
        </w:rPr>
        <w:t>
      2040 жылға қарай келесі автомобиль жолдарын реконструкциялау және жобалау-іздестіру жұмыстарын жүргізу ұсынылады:</w:t>
      </w:r>
    </w:p>
    <w:bookmarkEnd w:id="1371"/>
    <w:bookmarkStart w:name="z1378" w:id="1372"/>
    <w:p>
      <w:pPr>
        <w:spacing w:after="0"/>
        <w:ind w:left="0"/>
        <w:jc w:val="both"/>
      </w:pPr>
      <w:r>
        <w:rPr>
          <w:rFonts w:ascii="Times New Roman"/>
          <w:b w:val="false"/>
          <w:i w:val="false"/>
          <w:color w:val="000000"/>
          <w:sz w:val="28"/>
        </w:rPr>
        <w:t xml:space="preserve">
      айналма жолдың (Шымкент айналма жолының) оңтүстік жарты шеңберін салу (Бадам 1 – Ақтас – Жаңаталап ауылы) – 40 километр; </w:t>
      </w:r>
    </w:p>
    <w:bookmarkEnd w:id="1372"/>
    <w:bookmarkStart w:name="z1379" w:id="1373"/>
    <w:p>
      <w:pPr>
        <w:spacing w:after="0"/>
        <w:ind w:left="0"/>
        <w:jc w:val="both"/>
      </w:pPr>
      <w:r>
        <w:rPr>
          <w:rFonts w:ascii="Times New Roman"/>
          <w:b w:val="false"/>
          <w:i w:val="false"/>
          <w:color w:val="000000"/>
          <w:sz w:val="28"/>
        </w:rPr>
        <w:t>
      "Алматы – Қырғызстан шекарасы – Ыстықкөл" автомобиль жолын салу және реконструкциялау - 96 километр;</w:t>
      </w:r>
    </w:p>
    <w:bookmarkEnd w:id="1373"/>
    <w:bookmarkStart w:name="z1380" w:id="1374"/>
    <w:p>
      <w:pPr>
        <w:spacing w:after="0"/>
        <w:ind w:left="0"/>
        <w:jc w:val="both"/>
      </w:pPr>
      <w:r>
        <w:rPr>
          <w:rFonts w:ascii="Times New Roman"/>
          <w:b w:val="false"/>
          <w:i w:val="false"/>
          <w:color w:val="000000"/>
          <w:sz w:val="28"/>
        </w:rPr>
        <w:t>
      "Алматы – Көктал – Байсерке – Межреченское" автомобиль жолын реконструкциялау - 48 километр;</w:t>
      </w:r>
    </w:p>
    <w:bookmarkEnd w:id="1374"/>
    <w:bookmarkStart w:name="z1381" w:id="1375"/>
    <w:p>
      <w:pPr>
        <w:spacing w:after="0"/>
        <w:ind w:left="0"/>
        <w:jc w:val="both"/>
      </w:pPr>
      <w:r>
        <w:rPr>
          <w:rFonts w:ascii="Times New Roman"/>
          <w:b w:val="false"/>
          <w:i w:val="false"/>
          <w:color w:val="000000"/>
          <w:sz w:val="28"/>
        </w:rPr>
        <w:t xml:space="preserve">
      "Алатау – Заречное" бағытындағы облыстық маңызы бар автомобиль жолын салу – 9 километр; </w:t>
      </w:r>
    </w:p>
    <w:bookmarkEnd w:id="1375"/>
    <w:bookmarkStart w:name="z1382" w:id="1376"/>
    <w:p>
      <w:pPr>
        <w:spacing w:after="0"/>
        <w:ind w:left="0"/>
        <w:jc w:val="both"/>
      </w:pPr>
      <w:r>
        <w:rPr>
          <w:rFonts w:ascii="Times New Roman"/>
          <w:b w:val="false"/>
          <w:i w:val="false"/>
          <w:color w:val="000000"/>
          <w:sz w:val="28"/>
        </w:rPr>
        <w:t xml:space="preserve">
      "Алатау қаласының айналма жолы" автомобиль жолын салу – 7,5 километр; </w:t>
      </w:r>
    </w:p>
    <w:bookmarkEnd w:id="1376"/>
    <w:bookmarkStart w:name="z1383" w:id="1377"/>
    <w:p>
      <w:pPr>
        <w:spacing w:after="0"/>
        <w:ind w:left="0"/>
        <w:jc w:val="both"/>
      </w:pPr>
      <w:r>
        <w:rPr>
          <w:rFonts w:ascii="Times New Roman"/>
          <w:b w:val="false"/>
          <w:i w:val="false"/>
          <w:color w:val="000000"/>
          <w:sz w:val="28"/>
        </w:rPr>
        <w:t>
      Жамбыл облысының облыстық және аудандық маңызы бар автомобиль жолдарын келесі учаскелер бойынша күрделі және орташа жөндеу: "Тараз – Аса – Ақкөл – Саудакент" - 102 километр; "Тараз – Жетібай – Тегістік – Ойық"1,7-61,7 километр; "Бірлік – Мойынқұм – Ұланбел – Шығанақ" 0-68 километр; "Луговая станциясы – Қорағатты – Тәтті" 0-61,9 километр; "Ақкөл – Қойгелді" 0-30 километр; "Төле би – Мойынқұм – Ақтөбе" 6-32 километр; "Тоғызкент – Досбол – Шығанақ" 0-103,6 километр;</w:t>
      </w:r>
    </w:p>
    <w:bookmarkEnd w:id="1377"/>
    <w:bookmarkStart w:name="z1384" w:id="1378"/>
    <w:p>
      <w:pPr>
        <w:spacing w:after="0"/>
        <w:ind w:left="0"/>
        <w:jc w:val="both"/>
      </w:pPr>
      <w:r>
        <w:rPr>
          <w:rFonts w:ascii="Times New Roman"/>
          <w:b w:val="false"/>
          <w:i w:val="false"/>
          <w:color w:val="000000"/>
          <w:sz w:val="28"/>
        </w:rPr>
        <w:t>
      Қызылорда облысының облыстық және аудандық маңызы бар автомобиль жолдарын келесі учаскелер бойынша күрделі және орташа жөндеу: "Қызылорда -  Жалағаш" – 47 километр; "Қызылорда – Айдарлы – Тартоғай" – 50,5 километр; "Шиелі – Қарғалы – Байкенже – Жаңақорған" - 40,8 километр; "Самара – Шымкент – Жаңақорған – Түгіскен" – 76 километр; "Келінтөбе-Қандоз" – 27 километр; "Арал – Әуежай – Жалаңаш (Бірлестік)" – 62,7 километр.</w:t>
      </w:r>
    </w:p>
    <w:bookmarkEnd w:id="1378"/>
    <w:bookmarkStart w:name="z1385" w:id="1379"/>
    <w:p>
      <w:pPr>
        <w:spacing w:after="0"/>
        <w:ind w:left="0"/>
        <w:jc w:val="both"/>
      </w:pPr>
      <w:r>
        <w:rPr>
          <w:rFonts w:ascii="Times New Roman"/>
          <w:b w:val="false"/>
          <w:i w:val="false"/>
          <w:color w:val="000000"/>
          <w:sz w:val="28"/>
        </w:rPr>
        <w:t xml:space="preserve">
      2050 жылға қарай мына автомобиль жолдарында реконструкция жүргізу ұсынылады: </w:t>
      </w:r>
    </w:p>
    <w:bookmarkEnd w:id="1379"/>
    <w:bookmarkStart w:name="z1386" w:id="1380"/>
    <w:p>
      <w:pPr>
        <w:spacing w:after="0"/>
        <w:ind w:left="0"/>
        <w:jc w:val="both"/>
      </w:pPr>
      <w:r>
        <w:rPr>
          <w:rFonts w:ascii="Times New Roman"/>
          <w:b w:val="false"/>
          <w:i w:val="false"/>
          <w:color w:val="000000"/>
          <w:sz w:val="28"/>
        </w:rPr>
        <w:t>
      "Жизақ – Гагарин – Жетісай – Кировский – Қызыләскер – Абай – Сарыағаш – Жібек жолы" автомобиль жолын реконструкциялау – 146 километр;</w:t>
      </w:r>
    </w:p>
    <w:bookmarkEnd w:id="1380"/>
    <w:bookmarkStart w:name="z1387" w:id="1381"/>
    <w:p>
      <w:pPr>
        <w:spacing w:after="0"/>
        <w:ind w:left="0"/>
        <w:jc w:val="both"/>
      </w:pPr>
      <w:r>
        <w:rPr>
          <w:rFonts w:ascii="Times New Roman"/>
          <w:b w:val="false"/>
          <w:i w:val="false"/>
          <w:color w:val="000000"/>
          <w:sz w:val="28"/>
        </w:rPr>
        <w:t>
       "Тараз – Өтмек – Қырғызстан шекарасы" автомобиль жолын реконструкциялау – 14 километр;</w:t>
      </w:r>
    </w:p>
    <w:bookmarkEnd w:id="1381"/>
    <w:bookmarkStart w:name="z1388" w:id="1382"/>
    <w:p>
      <w:pPr>
        <w:spacing w:after="0"/>
        <w:ind w:left="0"/>
        <w:jc w:val="both"/>
      </w:pPr>
      <w:r>
        <w:rPr>
          <w:rFonts w:ascii="Times New Roman"/>
          <w:b w:val="false"/>
          <w:i w:val="false"/>
          <w:color w:val="000000"/>
          <w:sz w:val="28"/>
        </w:rPr>
        <w:t>
      Шымкент қаласының оңтүстік (сыртқы жартылай шеңбер) айналма жолын салу (Темірлан ауылы – Ақбұлақ ауылы – Еңбекші ауылы – Сұлтанрабат ауылы – Зертас ауылы – Мартөбе ауылы – Құрлық ауылы) – 118 километр;</w:t>
      </w:r>
    </w:p>
    <w:bookmarkEnd w:id="1382"/>
    <w:bookmarkStart w:name="z1389" w:id="1383"/>
    <w:p>
      <w:pPr>
        <w:spacing w:after="0"/>
        <w:ind w:left="0"/>
        <w:jc w:val="both"/>
      </w:pPr>
      <w:r>
        <w:rPr>
          <w:rFonts w:ascii="Times New Roman"/>
          <w:b w:val="false"/>
          <w:i w:val="false"/>
          <w:color w:val="000000"/>
          <w:sz w:val="28"/>
        </w:rPr>
        <w:t xml:space="preserve">
      "Жезқазған – Созақ – Кентау – Түркістан" республикалық маңызы бар автожолының құрылысы және жобалау-іздестіру жұмыстары - 539 километр, оның ішінде Түркістан облысының шекараларында-391,9 километр; </w:t>
      </w:r>
    </w:p>
    <w:bookmarkEnd w:id="1383"/>
    <w:bookmarkStart w:name="z1390" w:id="1384"/>
    <w:p>
      <w:pPr>
        <w:spacing w:after="0"/>
        <w:ind w:left="0"/>
        <w:jc w:val="both"/>
      </w:pPr>
      <w:r>
        <w:rPr>
          <w:rFonts w:ascii="Times New Roman"/>
          <w:b w:val="false"/>
          <w:i w:val="false"/>
          <w:color w:val="000000"/>
          <w:sz w:val="28"/>
        </w:rPr>
        <w:t>
      Алматы облысының облыстық және аудандық маңызы бар автомобиль жолдарын келесі учаскелері бойынша күрделі және орташа жөндеу: "Алматы – Алатау – Қапшағай су қоймасы" - 48 километр, "Есік – Қырбалтабай – Алатау" - 67 километр, "Ұзынағаш – Күрті" - 22 километр, Үлкен Алматы каналының канал маңы автомобиль жолы – 64 километр, "Алматы 1 – Шамалған – Ұзынағаш станциясы" - 58 километр;</w:t>
      </w:r>
    </w:p>
    <w:bookmarkEnd w:id="1384"/>
    <w:bookmarkStart w:name="z1391" w:id="1385"/>
    <w:p>
      <w:pPr>
        <w:spacing w:after="0"/>
        <w:ind w:left="0"/>
        <w:jc w:val="both"/>
      </w:pPr>
      <w:r>
        <w:rPr>
          <w:rFonts w:ascii="Times New Roman"/>
          <w:b w:val="false"/>
          <w:i w:val="false"/>
          <w:color w:val="000000"/>
          <w:sz w:val="28"/>
        </w:rPr>
        <w:t>
      Қызылорда облысының облыстық және аудандық маңызы бар автомобиль жолдарын: "Самара – Шымкент – Бекбауыл" – 22,4 километр; "Бөген – Көкарал – Ақбасты" – 90 километр; "Самара – Шымкент – Жақсықылыш – Тоқабай – Абай – Жіңішкеқұм" – 45 километр; "Басықара – Алпар" – 31 километр; "Қазалы – Қожабақы – Бозкөл – Кәукей" - 31 километр; "Қазалы – Көларық – Бекарыстан – Жаңақұрылыс" – 29 км учаскелері бойынша күрделі және орташа жөндеу;</w:t>
      </w:r>
    </w:p>
    <w:bookmarkEnd w:id="1385"/>
    <w:bookmarkStart w:name="z1392" w:id="1386"/>
    <w:p>
      <w:pPr>
        <w:spacing w:after="0"/>
        <w:ind w:left="0"/>
        <w:jc w:val="both"/>
      </w:pPr>
      <w:r>
        <w:rPr>
          <w:rFonts w:ascii="Times New Roman"/>
          <w:b w:val="false"/>
          <w:i w:val="false"/>
          <w:color w:val="000000"/>
          <w:sz w:val="28"/>
        </w:rPr>
        <w:t>
      Түркістан облысының облыстық және аудандық маңызы бар автомобиль жолдарын: Өзбекстан Республикасының шекарасы – Шардара – Арыс – Темірлан – М-32 "РФ шекарасы (Самараға) – Шымкент, Орал, Ақтөбе, Қызылорда қалалары арқылы" – 125,2 километр; "Өзбекстан Республикасының шекарасы – Мырзакент – Жетісай – Өзбекстан Республикасының шекарасы" – 53,3 километр; "Шымкент – Қасқасу – Көксайек – Шымкент" – 19,5 километр; "Түркістан – Балтакөл" - 33,1 километр; "Бесқұбыр – Шардара" – 68 километр; "Жамбыл облысының шекарасы – Құмкент – Шолаққорған – Ашысай - Р-31 "Кентау – Түркістан – Арыстанбаб – Шәуілдір – Төрткөл" – Талапты (Отырар қалашығы) – 86,1 километр; "Балтакөл – Нұртас ауылы – Шорнақ – Қарнақ – Кентау" – 79,7 километр учаскелері бойынша күрделі және орташа жөндеу.</w:t>
      </w:r>
    </w:p>
    <w:bookmarkEnd w:id="1386"/>
    <w:bookmarkStart w:name="z1393" w:id="1387"/>
    <w:p>
      <w:pPr>
        <w:spacing w:after="0"/>
        <w:ind w:left="0"/>
        <w:jc w:val="both"/>
      </w:pPr>
      <w:r>
        <w:rPr>
          <w:rFonts w:ascii="Times New Roman"/>
          <w:b w:val="false"/>
          <w:i w:val="false"/>
          <w:color w:val="000000"/>
          <w:sz w:val="28"/>
        </w:rPr>
        <w:t>
      Қазақстан Республикасы Үкіметінің 2024 жылғы 17 мамырдағы №388 қаулысымен бекітілген Алатау қаласының бас жоспарында Алатау және Қонаев қалаларының батыс жағынан өтетін "Алматы – Талдықорған – Өскемен" бағытындағы ІА республикалық маңызы бар техникалық санаттағы автомобиль жолы және Алатау қалалары тарапынан Green District-ке дейін өтетін үздіксіз қозғалыстың жалпықалалық маңызы бар магистральдық көшесі жобаланады.</w:t>
      </w:r>
    </w:p>
    <w:bookmarkEnd w:id="1387"/>
    <w:bookmarkStart w:name="z1394" w:id="1388"/>
    <w:p>
      <w:pPr>
        <w:spacing w:after="0"/>
        <w:ind w:left="0"/>
        <w:jc w:val="both"/>
      </w:pPr>
      <w:r>
        <w:rPr>
          <w:rFonts w:ascii="Times New Roman"/>
          <w:b w:val="false"/>
          <w:i w:val="false"/>
          <w:color w:val="000000"/>
          <w:sz w:val="28"/>
        </w:rPr>
        <w:t xml:space="preserve">
      60. Қоғамдық жолаушылар тасымалы инфрақұрылымы өзінің техникалық және сервистік параметрлері бойынша тиісті жағдайға келтіру үшін айтарлықтай ресурстарды талап етеді. </w:t>
      </w:r>
    </w:p>
    <w:bookmarkEnd w:id="1388"/>
    <w:bookmarkStart w:name="z1395" w:id="1389"/>
    <w:p>
      <w:pPr>
        <w:spacing w:after="0"/>
        <w:ind w:left="0"/>
        <w:jc w:val="both"/>
      </w:pPr>
      <w:r>
        <w:rPr>
          <w:rFonts w:ascii="Times New Roman"/>
          <w:b w:val="false"/>
          <w:i w:val="false"/>
          <w:color w:val="000000"/>
          <w:sz w:val="28"/>
        </w:rPr>
        <w:t>
      2030 жылға қарай мыналар ұсынылады:</w:t>
      </w:r>
    </w:p>
    <w:bookmarkEnd w:id="1389"/>
    <w:bookmarkStart w:name="z1396" w:id="1390"/>
    <w:p>
      <w:pPr>
        <w:spacing w:after="0"/>
        <w:ind w:left="0"/>
        <w:jc w:val="both"/>
      </w:pPr>
      <w:r>
        <w:rPr>
          <w:rFonts w:ascii="Times New Roman"/>
          <w:b w:val="false"/>
          <w:i w:val="false"/>
          <w:color w:val="000000"/>
          <w:sz w:val="28"/>
        </w:rPr>
        <w:t>
      Алматыда үш жаңа автовокзал салу, "Саяхат" автовокзалын қайта жаңарту талап етіледі; Жетісу облысында Талдықорған қаласында -1 автовокзал; Алматы облысында екі автостанция (Кеген ауылы және Бақанас ауылы); Қызылорда облысы Шиелі кентінде – 1 автовокзал салу;</w:t>
      </w:r>
    </w:p>
    <w:bookmarkEnd w:id="1390"/>
    <w:bookmarkStart w:name="z1397" w:id="1391"/>
    <w:p>
      <w:pPr>
        <w:spacing w:after="0"/>
        <w:ind w:left="0"/>
        <w:jc w:val="both"/>
      </w:pPr>
      <w:r>
        <w:rPr>
          <w:rFonts w:ascii="Times New Roman"/>
          <w:b w:val="false"/>
          <w:i w:val="false"/>
          <w:color w:val="000000"/>
          <w:sz w:val="28"/>
        </w:rPr>
        <w:t>
      қолданыстағы автовокзалдар мен автостанцияларды: Леңгір, Арыс қалалары мен Ақсукент, Жібекжолы, Қазығұрт елді мекендерінің автостанцияларын реконструкциялау;</w:t>
      </w:r>
    </w:p>
    <w:bookmarkEnd w:id="1391"/>
    <w:bookmarkStart w:name="z1398" w:id="1392"/>
    <w:p>
      <w:pPr>
        <w:spacing w:after="0"/>
        <w:ind w:left="0"/>
        <w:jc w:val="both"/>
      </w:pPr>
      <w:r>
        <w:rPr>
          <w:rFonts w:ascii="Times New Roman"/>
          <w:b w:val="false"/>
          <w:i w:val="false"/>
          <w:color w:val="000000"/>
          <w:sz w:val="28"/>
        </w:rPr>
        <w:t>
      Алматы қаласында үш жаңа автостанция салу;</w:t>
      </w:r>
    </w:p>
    <w:bookmarkEnd w:id="1392"/>
    <w:bookmarkStart w:name="z1399" w:id="1393"/>
    <w:p>
      <w:pPr>
        <w:spacing w:after="0"/>
        <w:ind w:left="0"/>
        <w:jc w:val="both"/>
      </w:pPr>
      <w:r>
        <w:rPr>
          <w:rFonts w:ascii="Times New Roman"/>
          <w:b w:val="false"/>
          <w:i w:val="false"/>
          <w:color w:val="000000"/>
          <w:sz w:val="28"/>
        </w:rPr>
        <w:t xml:space="preserve">
      Қазақстан Республикасының Оңтүстік өңірінің Алматы облысында сегіз жолаушыларға қызмет көрсету пунктінің құрылысы, Қаракемер (Еңбекшіқазақ ауданы), Қарғалы (Жамбыл ауданы), Қайнар, Шамалған, Үшқоңыр (Қарасай ауданы), Өтеген батыр, Байсерке және Боралдай (Іле ауданы) елді мекендерінде жолаушыларға қызмет көрсету пункттерін салу. </w:t>
      </w:r>
    </w:p>
    <w:bookmarkEnd w:id="1393"/>
    <w:bookmarkStart w:name="z1400" w:id="1394"/>
    <w:p>
      <w:pPr>
        <w:spacing w:after="0"/>
        <w:ind w:left="0"/>
        <w:jc w:val="both"/>
      </w:pPr>
      <w:r>
        <w:rPr>
          <w:rFonts w:ascii="Times New Roman"/>
          <w:b w:val="false"/>
          <w:i w:val="false"/>
          <w:color w:val="000000"/>
          <w:sz w:val="28"/>
        </w:rPr>
        <w:t>
      2040 жылға қарай мыналар ұсынылады:</w:t>
      </w:r>
    </w:p>
    <w:bookmarkEnd w:id="1394"/>
    <w:bookmarkStart w:name="z1401" w:id="1395"/>
    <w:p>
      <w:pPr>
        <w:spacing w:after="0"/>
        <w:ind w:left="0"/>
        <w:jc w:val="both"/>
      </w:pPr>
      <w:r>
        <w:rPr>
          <w:rFonts w:ascii="Times New Roman"/>
          <w:b w:val="false"/>
          <w:i w:val="false"/>
          <w:color w:val="000000"/>
          <w:sz w:val="28"/>
        </w:rPr>
        <w:t>
      Жамбыл облысында тоғыз автостанция салу, Қызылорда облысында (Жосалы кенті) – 2, Түркістан облысында – 3 (Т. Рысқұлов, Темірлан ауылдарында, Шаян кентінде) автостанция салу.</w:t>
      </w:r>
    </w:p>
    <w:bookmarkEnd w:id="1395"/>
    <w:bookmarkStart w:name="z1402" w:id="1396"/>
    <w:p>
      <w:pPr>
        <w:spacing w:after="0"/>
        <w:ind w:left="0"/>
        <w:jc w:val="both"/>
      </w:pPr>
      <w:r>
        <w:rPr>
          <w:rFonts w:ascii="Times New Roman"/>
          <w:b w:val="false"/>
          <w:i w:val="false"/>
          <w:color w:val="000000"/>
          <w:sz w:val="28"/>
        </w:rPr>
        <w:t>
      ға қарай мыналар ұсынылады:</w:t>
      </w:r>
    </w:p>
    <w:bookmarkEnd w:id="1396"/>
    <w:bookmarkStart w:name="z1403" w:id="1397"/>
    <w:p>
      <w:pPr>
        <w:spacing w:after="0"/>
        <w:ind w:left="0"/>
        <w:jc w:val="both"/>
      </w:pPr>
      <w:r>
        <w:rPr>
          <w:rFonts w:ascii="Times New Roman"/>
          <w:b w:val="false"/>
          <w:i w:val="false"/>
          <w:color w:val="000000"/>
          <w:sz w:val="28"/>
        </w:rPr>
        <w:t xml:space="preserve">
      Түркістан облысында төрт жаңа автовокзал салу, Түркістан қаласы - 1, Шымкент қаласы – 2, Тараз қаласында автовокзалды реконструкциялау – 1. </w:t>
      </w:r>
    </w:p>
    <w:bookmarkEnd w:id="1397"/>
    <w:bookmarkStart w:name="z1404" w:id="1398"/>
    <w:p>
      <w:pPr>
        <w:spacing w:after="0"/>
        <w:ind w:left="0"/>
        <w:jc w:val="both"/>
      </w:pPr>
      <w:r>
        <w:rPr>
          <w:rFonts w:ascii="Times New Roman"/>
          <w:b w:val="false"/>
          <w:i w:val="false"/>
          <w:color w:val="000000"/>
          <w:sz w:val="28"/>
        </w:rPr>
        <w:t xml:space="preserve">
      Ордабасы ауданы Темірлан кенті, Бәйдібек ауданы Шаян кенті, Түлкібас ауданы Т. Рысқұлов ауылы елді мекендерінде автостанциялар жоқ. </w:t>
      </w:r>
    </w:p>
    <w:bookmarkEnd w:id="1398"/>
    <w:bookmarkStart w:name="z1405" w:id="1399"/>
    <w:p>
      <w:pPr>
        <w:spacing w:after="0"/>
        <w:ind w:left="0"/>
        <w:jc w:val="both"/>
      </w:pPr>
      <w:r>
        <w:rPr>
          <w:rFonts w:ascii="Times New Roman"/>
          <w:b w:val="false"/>
          <w:i w:val="false"/>
          <w:color w:val="000000"/>
          <w:sz w:val="28"/>
        </w:rPr>
        <w:t>
      Шымкент қаласында қаланың солтүстік бөлігіндегі халықаралық және қалааралық маршруттар үшін орталық автовокзал және қаланың батыс бөлігіндегі базарларға жақын маңдағы маршруттар үшін автостанция салу ұсынылады. Сонымен қатар, 2030 жылға қарай - BRT желісін, 2040 жылға қарай LRT желісін салу ұсынылады.</w:t>
      </w:r>
    </w:p>
    <w:bookmarkEnd w:id="1399"/>
    <w:bookmarkStart w:name="z1406" w:id="1400"/>
    <w:p>
      <w:pPr>
        <w:spacing w:after="0"/>
        <w:ind w:left="0"/>
        <w:jc w:val="both"/>
      </w:pPr>
      <w:r>
        <w:rPr>
          <w:rFonts w:ascii="Times New Roman"/>
          <w:b w:val="false"/>
          <w:i w:val="false"/>
          <w:color w:val="000000"/>
          <w:sz w:val="28"/>
        </w:rPr>
        <w:t>
      Қазіргі уақытта Алматыда Орбита шағын аудандары мен Желтоқсан көшесі арасындағы ұзындығы 8,7 шақырым болатын бірінші учаске аяқталды, BRT бірінші желісі пайдалануға берілді. Ұзындығы 11,6 шақырым Шығыс автовокзалына дейінгі екінші учаскені және САП Депосы салу іске асырылып жатыр ("оңтүстік-батыс – орталық – солтүстік-шығыс" қатынастары). Жобалаудың аралық мерзіміне жобамен қала маңынан Алматы қаласына баратын жолаушыларды қалалық қоғамдық көлікке ауыстыру үшін жолаушыларға қызмет көрсететін он екі пункт салу ұсынылады.</w:t>
      </w:r>
    </w:p>
    <w:bookmarkEnd w:id="1400"/>
    <w:bookmarkStart w:name="z1407" w:id="1401"/>
    <w:p>
      <w:pPr>
        <w:spacing w:after="0"/>
        <w:ind w:left="0"/>
        <w:jc w:val="both"/>
      </w:pPr>
      <w:r>
        <w:rPr>
          <w:rFonts w:ascii="Times New Roman"/>
          <w:b w:val="false"/>
          <w:i w:val="false"/>
          <w:color w:val="000000"/>
          <w:sz w:val="28"/>
        </w:rPr>
        <w:t xml:space="preserve">
      Бұдан басқа Алматыда жақын болашақта мынадай жобалар іске асырылады:  </w:t>
      </w:r>
    </w:p>
    <w:bookmarkEnd w:id="1401"/>
    <w:bookmarkStart w:name="z1408" w:id="1402"/>
    <w:p>
      <w:pPr>
        <w:spacing w:after="0"/>
        <w:ind w:left="0"/>
        <w:jc w:val="both"/>
      </w:pPr>
      <w:r>
        <w:rPr>
          <w:rFonts w:ascii="Times New Roman"/>
          <w:b w:val="false"/>
          <w:i w:val="false"/>
          <w:color w:val="000000"/>
          <w:sz w:val="28"/>
        </w:rPr>
        <w:t xml:space="preserve">
      "Райымбек" станциясынан № 3 станцияға дейінгі ұзындығы 20,5 шақырым болатын Алматы метрополитенінің бірінші желісінің құрылысын екі жолды есептеумен аяқтау. Станциялар саны – 15 ("батыс-орталық-солтүстік" қатынасы); </w:t>
      </w:r>
    </w:p>
    <w:bookmarkEnd w:id="1402"/>
    <w:bookmarkStart w:name="z1409" w:id="1403"/>
    <w:p>
      <w:pPr>
        <w:spacing w:after="0"/>
        <w:ind w:left="0"/>
        <w:jc w:val="both"/>
      </w:pPr>
      <w:r>
        <w:rPr>
          <w:rFonts w:ascii="Times New Roman"/>
          <w:b w:val="false"/>
          <w:i w:val="false"/>
          <w:color w:val="000000"/>
          <w:sz w:val="28"/>
        </w:rPr>
        <w:t>
      қаланың солтүстік және батыс бөліктеріне шығатын, оны 22 километрге ұзарту перспективасымен қаланың орталық бөлігін қамтитын жалпы ұзындығы 32,5 километр бірінші LRT желісін салу;</w:t>
      </w:r>
    </w:p>
    <w:bookmarkEnd w:id="1403"/>
    <w:bookmarkStart w:name="z1410" w:id="1404"/>
    <w:p>
      <w:pPr>
        <w:spacing w:after="0"/>
        <w:ind w:left="0"/>
        <w:jc w:val="both"/>
      </w:pPr>
      <w:r>
        <w:rPr>
          <w:rFonts w:ascii="Times New Roman"/>
          <w:b w:val="false"/>
          <w:i w:val="false"/>
          <w:color w:val="000000"/>
          <w:sz w:val="28"/>
        </w:rPr>
        <w:t xml:space="preserve">
      LRT (жеңіл рельсті көлік) және BRT/ бөлінген жолақтар (үлкен және аса үлкен сыйымдылықтағы автобустар және/немесе троллейбустар) негізінде бір-бірімен интеграцияланған және қала аумақтарының бірлігін және оның шалғайдағы бөліктері арасындағы сенімді байланыстарды қамтамасыз ететін басқа да жаппай жүрдек жолаушылар тасымалы жүйелерін жүзеге асыру. </w:t>
      </w:r>
    </w:p>
    <w:bookmarkEnd w:id="1404"/>
    <w:bookmarkStart w:name="z1411" w:id="1405"/>
    <w:p>
      <w:pPr>
        <w:spacing w:after="0"/>
        <w:ind w:left="0"/>
        <w:jc w:val="both"/>
      </w:pPr>
      <w:r>
        <w:rPr>
          <w:rFonts w:ascii="Times New Roman"/>
          <w:b w:val="false"/>
          <w:i w:val="false"/>
          <w:color w:val="000000"/>
          <w:sz w:val="28"/>
        </w:rPr>
        <w:t xml:space="preserve">
      Осылайша, автомобиль жолдарын реконструкциялау және салу бойынша ұсынылған жобалық ұсыныстар автожол инфрақұрылымын дамытуды қамтамасыз етеді, көлік шығындары қысқарады, өңіраралық тасымалдар жылдамдығы артады, автокөлік инфрақұрылымы бөлігінде автовокзалдарды, автостанцияларды және жолаушыларға қызмет көрсету пункттерін жаңғырту және салу арқылы халыққа автомобиль жолаушылар көлігі қызметтерінің қолжетімділігі мен сапасы артады. </w:t>
      </w:r>
    </w:p>
    <w:bookmarkEnd w:id="1405"/>
    <w:bookmarkStart w:name="z1412" w:id="1406"/>
    <w:p>
      <w:pPr>
        <w:spacing w:after="0"/>
        <w:ind w:left="0"/>
        <w:jc w:val="both"/>
      </w:pPr>
      <w:r>
        <w:rPr>
          <w:rFonts w:ascii="Times New Roman"/>
          <w:b w:val="false"/>
          <w:i w:val="false"/>
          <w:color w:val="000000"/>
          <w:sz w:val="28"/>
        </w:rPr>
        <w:t>
      61. Қазақстан Республикасының Оңтүстік өңірінде 8 әуежай жұмыс істейді. Оның ішінде Алматы, Қызылорда, Тараз, Түркістан, Шымкент қалаларындағы 5 әуежай халықаралық азаматтық авиация ұйымының стандарттары бойынша санатталған халықаралық маңызы бар әуежайлар болып табылады. 8 әуежайдың жалпы сыйымдылығы сағатына 3100 адамды құрайды.</w:t>
      </w:r>
    </w:p>
    <w:bookmarkEnd w:id="1406"/>
    <w:bookmarkStart w:name="z1413" w:id="1407"/>
    <w:p>
      <w:pPr>
        <w:spacing w:after="0"/>
        <w:ind w:left="0"/>
        <w:jc w:val="both"/>
      </w:pPr>
      <w:r>
        <w:rPr>
          <w:rFonts w:ascii="Times New Roman"/>
          <w:b w:val="false"/>
          <w:i w:val="false"/>
          <w:color w:val="000000"/>
          <w:sz w:val="28"/>
        </w:rPr>
        <w:t>
      Оңтүстік өңір жүк авиахабтарын дамыту үшін маңызды әлеуетке ие; жұмыс істеп тұрған халықаралық әуежайлар базасында жүк және жолаушылар авиатранзитін, сондай-ақ ілеспе сервистік көрсетілетін қызметтерді дамыту үшін транзиттік авиациялық хабтар құру ұсынылады.</w:t>
      </w:r>
    </w:p>
    <w:bookmarkEnd w:id="1407"/>
    <w:bookmarkStart w:name="z1414" w:id="1408"/>
    <w:p>
      <w:pPr>
        <w:spacing w:after="0"/>
        <w:ind w:left="0"/>
        <w:jc w:val="both"/>
      </w:pPr>
      <w:r>
        <w:rPr>
          <w:rFonts w:ascii="Times New Roman"/>
          <w:b w:val="false"/>
          <w:i w:val="false"/>
          <w:color w:val="000000"/>
          <w:sz w:val="28"/>
        </w:rPr>
        <w:t>
      Әуе көлігі инфрақұрылымын дамытуда 2030 жылға қарай мыналар ұсынылады:</w:t>
      </w:r>
    </w:p>
    <w:bookmarkEnd w:id="1408"/>
    <w:bookmarkStart w:name="z1415" w:id="1409"/>
    <w:p>
      <w:pPr>
        <w:spacing w:after="0"/>
        <w:ind w:left="0"/>
        <w:jc w:val="both"/>
      </w:pPr>
      <w:r>
        <w:rPr>
          <w:rFonts w:ascii="Times New Roman"/>
          <w:b w:val="false"/>
          <w:i w:val="false"/>
          <w:color w:val="000000"/>
          <w:sz w:val="28"/>
        </w:rPr>
        <w:t>
      Алматы қаласындағы әуежайдың аэровокзал кешенін реконструкциялау;</w:t>
      </w:r>
    </w:p>
    <w:bookmarkEnd w:id="1409"/>
    <w:bookmarkStart w:name="z1416" w:id="1410"/>
    <w:p>
      <w:pPr>
        <w:spacing w:after="0"/>
        <w:ind w:left="0"/>
        <w:jc w:val="both"/>
      </w:pPr>
      <w:r>
        <w:rPr>
          <w:rFonts w:ascii="Times New Roman"/>
          <w:b w:val="false"/>
          <w:i w:val="false"/>
          <w:color w:val="000000"/>
          <w:sz w:val="28"/>
        </w:rPr>
        <w:t>
      Түркістан облысының Сарыағаш, Алматы облысындағы Боралдай, Кеген, Бақанас, Жетісу облысындағы Жаркент елді мекендерінде жергілікті әуе желісінің (бұдан әрі - ЖӘЖ) әуеайлақтарын салу.</w:t>
      </w:r>
    </w:p>
    <w:bookmarkEnd w:id="1410"/>
    <w:bookmarkStart w:name="z1417" w:id="1411"/>
    <w:p>
      <w:pPr>
        <w:spacing w:after="0"/>
        <w:ind w:left="0"/>
        <w:jc w:val="both"/>
      </w:pPr>
      <w:r>
        <w:rPr>
          <w:rFonts w:ascii="Times New Roman"/>
          <w:b w:val="false"/>
          <w:i w:val="false"/>
          <w:color w:val="000000"/>
          <w:sz w:val="28"/>
        </w:rPr>
        <w:t>
      2040 жылға қарай ұсынылады:</w:t>
      </w:r>
    </w:p>
    <w:bookmarkEnd w:id="1411"/>
    <w:bookmarkStart w:name="z1418" w:id="1412"/>
    <w:p>
      <w:pPr>
        <w:spacing w:after="0"/>
        <w:ind w:left="0"/>
        <w:jc w:val="both"/>
      </w:pPr>
      <w:r>
        <w:rPr>
          <w:rFonts w:ascii="Times New Roman"/>
          <w:b w:val="false"/>
          <w:i w:val="false"/>
          <w:color w:val="000000"/>
          <w:sz w:val="28"/>
        </w:rPr>
        <w:t xml:space="preserve">
      Шымкент қаласында жаңа әуежай құру; </w:t>
      </w:r>
    </w:p>
    <w:bookmarkEnd w:id="1412"/>
    <w:bookmarkStart w:name="z1419" w:id="1413"/>
    <w:p>
      <w:pPr>
        <w:spacing w:after="0"/>
        <w:ind w:left="0"/>
        <w:jc w:val="both"/>
      </w:pPr>
      <w:r>
        <w:rPr>
          <w:rFonts w:ascii="Times New Roman"/>
          <w:b w:val="false"/>
          <w:i w:val="false"/>
          <w:color w:val="000000"/>
          <w:sz w:val="28"/>
        </w:rPr>
        <w:t>
      Тараз қаласында әуежайдың аэровокзал кешенін реконструкциялау;</w:t>
      </w:r>
    </w:p>
    <w:bookmarkEnd w:id="1413"/>
    <w:bookmarkStart w:name="z1420" w:id="1414"/>
    <w:p>
      <w:pPr>
        <w:spacing w:after="0"/>
        <w:ind w:left="0"/>
        <w:jc w:val="both"/>
      </w:pPr>
      <w:r>
        <w:rPr>
          <w:rFonts w:ascii="Times New Roman"/>
          <w:b w:val="false"/>
          <w:i w:val="false"/>
          <w:color w:val="000000"/>
          <w:sz w:val="28"/>
        </w:rPr>
        <w:t>
      Қызылорда облысы, Арал облысы, Жамбыл облысы, Қордай, Жетісу облысының Лепсі елді мекенінде ЖЭЖ әуеайлағын салу.</w:t>
      </w:r>
    </w:p>
    <w:bookmarkEnd w:id="1414"/>
    <w:bookmarkStart w:name="z1421" w:id="1415"/>
    <w:p>
      <w:pPr>
        <w:spacing w:after="0"/>
        <w:ind w:left="0"/>
        <w:jc w:val="both"/>
      </w:pPr>
      <w:r>
        <w:rPr>
          <w:rFonts w:ascii="Times New Roman"/>
          <w:b w:val="false"/>
          <w:i w:val="false"/>
          <w:color w:val="000000"/>
          <w:sz w:val="28"/>
        </w:rPr>
        <w:t>
      2050 жылға қарай ұсынылады:</w:t>
      </w:r>
    </w:p>
    <w:bookmarkEnd w:id="1415"/>
    <w:bookmarkStart w:name="z1422" w:id="1416"/>
    <w:p>
      <w:pPr>
        <w:spacing w:after="0"/>
        <w:ind w:left="0"/>
        <w:jc w:val="both"/>
      </w:pPr>
      <w:r>
        <w:rPr>
          <w:rFonts w:ascii="Times New Roman"/>
          <w:b w:val="false"/>
          <w:i w:val="false"/>
          <w:color w:val="000000"/>
          <w:sz w:val="28"/>
        </w:rPr>
        <w:t>
      Түркістан қаласында әуежайдың аэровокзал кешенін реконструкциялау;</w:t>
      </w:r>
    </w:p>
    <w:bookmarkEnd w:id="1416"/>
    <w:bookmarkStart w:name="z1423" w:id="1417"/>
    <w:p>
      <w:pPr>
        <w:spacing w:after="0"/>
        <w:ind w:left="0"/>
        <w:jc w:val="both"/>
      </w:pPr>
      <w:r>
        <w:rPr>
          <w:rFonts w:ascii="Times New Roman"/>
          <w:b w:val="false"/>
          <w:i w:val="false"/>
          <w:color w:val="000000"/>
          <w:sz w:val="28"/>
        </w:rPr>
        <w:t>
      Жамбыл облысының Мойынқұм және Шу елді мекендерінде ЖЭЖ әуе айлағын салу.</w:t>
      </w:r>
    </w:p>
    <w:bookmarkEnd w:id="1417"/>
    <w:bookmarkStart w:name="z1424" w:id="1418"/>
    <w:p>
      <w:pPr>
        <w:spacing w:after="0"/>
        <w:ind w:left="0"/>
        <w:jc w:val="both"/>
      </w:pPr>
      <w:r>
        <w:rPr>
          <w:rFonts w:ascii="Times New Roman"/>
          <w:b w:val="false"/>
          <w:i w:val="false"/>
          <w:color w:val="000000"/>
          <w:sz w:val="28"/>
        </w:rPr>
        <w:t xml:space="preserve">
      62. Қазіргі уақытта Алматы облысындағы ішкі су кеме қатынасы жолдарының ұзындығы 330 километрді құрайды. Қазіргі уақытта кеме қатынасы Қапшағай су қоймасының бассейні Іле өзені бойынша жүзеге асырылады, Іле жолының учаскесі – Іле өзені - Дубунь кентінде тоқтап тұр. Осыған байланысты жолаушылар легін ұлғайту мақсатында Алматы облысында су туризмін дамытуды қарау ұсынылады. </w:t>
      </w:r>
    </w:p>
    <w:bookmarkEnd w:id="1418"/>
    <w:bookmarkStart w:name="z1425" w:id="1419"/>
    <w:p>
      <w:pPr>
        <w:spacing w:after="0"/>
        <w:ind w:left="0"/>
        <w:jc w:val="both"/>
      </w:pPr>
      <w:r>
        <w:rPr>
          <w:rFonts w:ascii="Times New Roman"/>
          <w:b w:val="false"/>
          <w:i w:val="false"/>
          <w:color w:val="000000"/>
          <w:sz w:val="28"/>
        </w:rPr>
        <w:t xml:space="preserve">
      Қызылорда облысының негізгі су жолы – облыс бойынша ұзындығы 1 274 километр Сырдария өзені. </w:t>
      </w:r>
    </w:p>
    <w:bookmarkEnd w:id="1419"/>
    <w:bookmarkStart w:name="z1426" w:id="1420"/>
    <w:p>
      <w:pPr>
        <w:spacing w:after="0"/>
        <w:ind w:left="0"/>
        <w:jc w:val="both"/>
      </w:pPr>
      <w:r>
        <w:rPr>
          <w:rFonts w:ascii="Times New Roman"/>
          <w:b w:val="false"/>
          <w:i w:val="false"/>
          <w:color w:val="000000"/>
          <w:sz w:val="28"/>
        </w:rPr>
        <w:t>
      2030 жылға қарай:</w:t>
      </w:r>
    </w:p>
    <w:bookmarkEnd w:id="1420"/>
    <w:bookmarkStart w:name="z1427" w:id="1421"/>
    <w:p>
      <w:pPr>
        <w:spacing w:after="0"/>
        <w:ind w:left="0"/>
        <w:jc w:val="both"/>
      </w:pPr>
      <w:r>
        <w:rPr>
          <w:rFonts w:ascii="Times New Roman"/>
          <w:b w:val="false"/>
          <w:i w:val="false"/>
          <w:color w:val="000000"/>
          <w:sz w:val="28"/>
        </w:rPr>
        <w:t>
      Қонаев қаласында өзен вокзалдары мен айлақ құрылыстарын салу (ұсынылған итерациялық тәсілді ескере отырып);</w:t>
      </w:r>
    </w:p>
    <w:bookmarkEnd w:id="1421"/>
    <w:bookmarkStart w:name="z1428" w:id="1422"/>
    <w:p>
      <w:pPr>
        <w:spacing w:after="0"/>
        <w:ind w:left="0"/>
        <w:jc w:val="both"/>
      </w:pPr>
      <w:r>
        <w:rPr>
          <w:rFonts w:ascii="Times New Roman"/>
          <w:b w:val="false"/>
          <w:i w:val="false"/>
          <w:color w:val="000000"/>
          <w:sz w:val="28"/>
        </w:rPr>
        <w:t>
      Қызылорда облысындағы Сырдария өзенінде өзен айлағын салу;</w:t>
      </w:r>
    </w:p>
    <w:bookmarkEnd w:id="1422"/>
    <w:bookmarkStart w:name="z1429" w:id="1423"/>
    <w:p>
      <w:pPr>
        <w:spacing w:after="0"/>
        <w:ind w:left="0"/>
        <w:jc w:val="both"/>
      </w:pPr>
      <w:r>
        <w:rPr>
          <w:rFonts w:ascii="Times New Roman"/>
          <w:b w:val="false"/>
          <w:i w:val="false"/>
          <w:color w:val="000000"/>
          <w:sz w:val="28"/>
        </w:rPr>
        <w:t>
      Қапшағай су қоймасында айыппұл тұрағын ұйымдастыру (кемелер көп жиналатын жерлерде);</w:t>
      </w:r>
    </w:p>
    <w:bookmarkEnd w:id="1423"/>
    <w:bookmarkStart w:name="z1430" w:id="1424"/>
    <w:p>
      <w:pPr>
        <w:spacing w:after="0"/>
        <w:ind w:left="0"/>
        <w:jc w:val="both"/>
      </w:pPr>
      <w:r>
        <w:rPr>
          <w:rFonts w:ascii="Times New Roman"/>
          <w:b w:val="false"/>
          <w:i w:val="false"/>
          <w:color w:val="000000"/>
          <w:sz w:val="28"/>
        </w:rPr>
        <w:t>
      арнайы су көлігін (өзен трамвайлары, өзен таксилері) сатып алу;</w:t>
      </w:r>
    </w:p>
    <w:bookmarkEnd w:id="1424"/>
    <w:bookmarkStart w:name="z1431" w:id="1425"/>
    <w:p>
      <w:pPr>
        <w:spacing w:after="0"/>
        <w:ind w:left="0"/>
        <w:jc w:val="both"/>
      </w:pPr>
      <w:r>
        <w:rPr>
          <w:rFonts w:ascii="Times New Roman"/>
          <w:b w:val="false"/>
          <w:i w:val="false"/>
          <w:color w:val="000000"/>
          <w:sz w:val="28"/>
        </w:rPr>
        <w:t>
      Қапшағай су қоймасында түбін тереңдету жұмыстарын жүргізу ұсынылады.</w:t>
      </w:r>
    </w:p>
    <w:bookmarkEnd w:id="1425"/>
    <w:bookmarkStart w:name="z1432" w:id="1426"/>
    <w:p>
      <w:pPr>
        <w:spacing w:after="0"/>
        <w:ind w:left="0"/>
        <w:jc w:val="both"/>
      </w:pPr>
      <w:r>
        <w:rPr>
          <w:rFonts w:ascii="Times New Roman"/>
          <w:b w:val="false"/>
          <w:i w:val="false"/>
          <w:color w:val="000000"/>
          <w:sz w:val="28"/>
        </w:rPr>
        <w:t>
      Жүк ағыны мен жолаушылар ағынын азайту мақсатында 2040 жылға қарай Қызылорда облысында үш паром өткелін салу ұсынылады (2 - Қазалы қаласында, 1 - Шиелі ауылында).</w:t>
      </w:r>
    </w:p>
    <w:bookmarkEnd w:id="1426"/>
    <w:bookmarkStart w:name="z1433" w:id="1427"/>
    <w:p>
      <w:pPr>
        <w:spacing w:after="0"/>
        <w:ind w:left="0"/>
        <w:jc w:val="both"/>
      </w:pPr>
      <w:r>
        <w:rPr>
          <w:rFonts w:ascii="Times New Roman"/>
          <w:b w:val="false"/>
          <w:i w:val="false"/>
          <w:color w:val="000000"/>
          <w:sz w:val="28"/>
        </w:rPr>
        <w:t>
      Ішкі су жолдарын кеме қатынасы жағдайында тиімді қамтамасыз ету және тиісінше жүктердің кейбір түрлерін өзен көлігіне қайта бағдарлау жүк тасымалының қолда бар көлемін ұлғайтуға мүмкіндік беру.</w:t>
      </w:r>
    </w:p>
    <w:bookmarkEnd w:id="1427"/>
    <w:bookmarkStart w:name="z1434" w:id="1428"/>
    <w:p>
      <w:pPr>
        <w:spacing w:after="0"/>
        <w:ind w:left="0"/>
        <w:jc w:val="both"/>
      </w:pPr>
      <w:r>
        <w:rPr>
          <w:rFonts w:ascii="Times New Roman"/>
          <w:b w:val="false"/>
          <w:i w:val="false"/>
          <w:color w:val="000000"/>
          <w:sz w:val="28"/>
        </w:rPr>
        <w:t>
      63. Қазақстан Республикасының Оңтүстік өңірінің құбыр көлігі ұзындығы 7 994,1 километр магистральдық газ құбырларымен және ұзындығы 2 003,7 километр магистральдық мұнай құбырларымен ұсынылған.</w:t>
      </w:r>
    </w:p>
    <w:bookmarkEnd w:id="1428"/>
    <w:bookmarkStart w:name="z1435" w:id="1429"/>
    <w:p>
      <w:pPr>
        <w:spacing w:after="0"/>
        <w:ind w:left="0"/>
        <w:jc w:val="both"/>
      </w:pPr>
      <w:r>
        <w:rPr>
          <w:rFonts w:ascii="Times New Roman"/>
          <w:b w:val="false"/>
          <w:i w:val="false"/>
          <w:color w:val="000000"/>
          <w:sz w:val="28"/>
        </w:rPr>
        <w:t>
      Құбыр көлігінің инфрақұрылымын одан әрі дамыту үшін 2030 және 2040 жылға қарай:</w:t>
      </w:r>
    </w:p>
    <w:bookmarkEnd w:id="1429"/>
    <w:bookmarkStart w:name="z1436" w:id="1430"/>
    <w:p>
      <w:pPr>
        <w:spacing w:after="0"/>
        <w:ind w:left="0"/>
        <w:jc w:val="both"/>
      </w:pPr>
      <w:r>
        <w:rPr>
          <w:rFonts w:ascii="Times New Roman"/>
          <w:b w:val="false"/>
          <w:i w:val="false"/>
          <w:color w:val="000000"/>
          <w:sz w:val="28"/>
        </w:rPr>
        <w:t>
      "Қазақстан – Қытай" магистральдық мұнай құбырының өткізу қабілетін 20 миллион тоннаға дейін ұлғайту және оны елдің құбыр желісі жүйесінің негізгі бөлігіне қосу;</w:t>
      </w:r>
    </w:p>
    <w:bookmarkEnd w:id="1430"/>
    <w:bookmarkStart w:name="z1437" w:id="1431"/>
    <w:p>
      <w:pPr>
        <w:spacing w:after="0"/>
        <w:ind w:left="0"/>
        <w:jc w:val="both"/>
      </w:pPr>
      <w:r>
        <w:rPr>
          <w:rFonts w:ascii="Times New Roman"/>
          <w:b w:val="false"/>
          <w:i w:val="false"/>
          <w:color w:val="000000"/>
          <w:sz w:val="28"/>
        </w:rPr>
        <w:t>
      Шымкент агломерациясы учаскелерінде магистральдық мұнай құбырларын құбырішілік диагностикалау бойынша жұмыстар жүргізу;</w:t>
      </w:r>
    </w:p>
    <w:bookmarkEnd w:id="1431"/>
    <w:bookmarkStart w:name="z1438" w:id="1432"/>
    <w:p>
      <w:pPr>
        <w:spacing w:after="0"/>
        <w:ind w:left="0"/>
        <w:jc w:val="both"/>
      </w:pPr>
      <w:r>
        <w:rPr>
          <w:rFonts w:ascii="Times New Roman"/>
          <w:b w:val="false"/>
          <w:i w:val="false"/>
          <w:color w:val="000000"/>
          <w:sz w:val="28"/>
        </w:rPr>
        <w:t>
      мұнайды тасымалдау және транзиттеу көлемін ұлғайту мақсатында инновациялық технологияларды пайдалана отырып магистральдық мұнай құбырларының құбырларын үлкен диаметрге кезең кезеңімен ауыстыру;</w:t>
      </w:r>
    </w:p>
    <w:bookmarkEnd w:id="1432"/>
    <w:bookmarkStart w:name="z1439" w:id="1433"/>
    <w:p>
      <w:pPr>
        <w:spacing w:after="0"/>
        <w:ind w:left="0"/>
        <w:jc w:val="both"/>
      </w:pPr>
      <w:r>
        <w:rPr>
          <w:rFonts w:ascii="Times New Roman"/>
          <w:b w:val="false"/>
          <w:i w:val="false"/>
          <w:color w:val="000000"/>
          <w:sz w:val="28"/>
        </w:rPr>
        <w:t>
      көмірсутек шикізатын (мұнай/газ) терең қайта өңдеу өнімдерінің экспортына және қосылған құны жоғары өнім шығаруға көшу;</w:t>
      </w:r>
    </w:p>
    <w:bookmarkEnd w:id="1433"/>
    <w:bookmarkStart w:name="z1440" w:id="1434"/>
    <w:p>
      <w:pPr>
        <w:spacing w:after="0"/>
        <w:ind w:left="0"/>
        <w:jc w:val="both"/>
      </w:pPr>
      <w:r>
        <w:rPr>
          <w:rFonts w:ascii="Times New Roman"/>
          <w:b w:val="false"/>
          <w:i w:val="false"/>
          <w:color w:val="000000"/>
          <w:sz w:val="28"/>
        </w:rPr>
        <w:t>
      Оңтүстік және орталық өңірлердің экспорттық әлеуетін қолдау және тұрақты газбен қамтамасыз ету үшін "Бейнеу – Бозой – Шымкент" магистральдық газ құбырының екінші және үшінші желісін салу;</w:t>
      </w:r>
    </w:p>
    <w:bookmarkEnd w:id="1434"/>
    <w:bookmarkStart w:name="z1441" w:id="1435"/>
    <w:p>
      <w:pPr>
        <w:spacing w:after="0"/>
        <w:ind w:left="0"/>
        <w:jc w:val="both"/>
      </w:pPr>
      <w:r>
        <w:rPr>
          <w:rFonts w:ascii="Times New Roman"/>
          <w:b w:val="false"/>
          <w:i w:val="false"/>
          <w:color w:val="000000"/>
          <w:sz w:val="28"/>
        </w:rPr>
        <w:t>
      Алматы облысы "Шелек – Кеген" магистральды газ құбырын салу;</w:t>
      </w:r>
    </w:p>
    <w:bookmarkEnd w:id="1435"/>
    <w:bookmarkStart w:name="z1442" w:id="1436"/>
    <w:p>
      <w:pPr>
        <w:spacing w:after="0"/>
        <w:ind w:left="0"/>
        <w:jc w:val="both"/>
      </w:pPr>
      <w:r>
        <w:rPr>
          <w:rFonts w:ascii="Times New Roman"/>
          <w:b w:val="false"/>
          <w:i w:val="false"/>
          <w:color w:val="000000"/>
          <w:sz w:val="28"/>
        </w:rPr>
        <w:t>
      Жетісу облысы "Талдықорған – Үшарал" магистральды газ құбырын салу;</w:t>
      </w:r>
    </w:p>
    <w:bookmarkEnd w:id="1436"/>
    <w:bookmarkStart w:name="z1443" w:id="1437"/>
    <w:p>
      <w:pPr>
        <w:spacing w:after="0"/>
        <w:ind w:left="0"/>
        <w:jc w:val="both"/>
      </w:pPr>
      <w:r>
        <w:rPr>
          <w:rFonts w:ascii="Times New Roman"/>
          <w:b w:val="false"/>
          <w:i w:val="false"/>
          <w:color w:val="000000"/>
          <w:sz w:val="28"/>
        </w:rPr>
        <w:t>
      Қазақстан Республикасының Оңтүстік өңірінің елді мекендерін барынша газдандыру.</w:t>
      </w:r>
    </w:p>
    <w:bookmarkEnd w:id="1437"/>
    <w:p>
      <w:pPr>
        <w:spacing w:after="0"/>
        <w:ind w:left="0"/>
        <w:jc w:val="both"/>
      </w:pPr>
      <w:r>
        <w:rPr>
          <w:rFonts w:ascii="Times New Roman"/>
          <w:b w:val="false"/>
          <w:i w:val="false"/>
          <w:color w:val="000000"/>
          <w:sz w:val="28"/>
        </w:rPr>
        <w:t>
      Оңтүстік өңірге табиғи газ жеткізудің газ-тасымалдау жүйесінің негізін "Газли – Шымкент" магистралды газ құбыры, "Бұхара газды ауданы – Ташкент –  Бішкек –  Алматы" магистралды газ құбыры (БГР-ТБА), "Амангелді – Тараз" қосушы-газ құбыры және "Қазақстан –  Қытай" МГ құрайды.</w:t>
      </w:r>
    </w:p>
    <w:p>
      <w:pPr>
        <w:spacing w:after="0"/>
        <w:ind w:left="0"/>
        <w:jc w:val="both"/>
      </w:pPr>
      <w:r>
        <w:rPr>
          <w:rFonts w:ascii="Times New Roman"/>
          <w:b w:val="false"/>
          <w:i w:val="false"/>
          <w:color w:val="000000"/>
          <w:sz w:val="28"/>
        </w:rPr>
        <w:t xml:space="preserve">
      2019 жылғы 27 желтоқсанда ұзындығы 1 061,3 шақырым болатын "Бейнеу – Бозой – Шымкент" магистральдық газ құбырына кесу жолымен "Қызылорда – Теміртау – Қарағанды – Астана" бағыты бойынша "Сарыарқа" магистральдық газ құбырының құрылысы аяқталып, пайдалануға берілді, бұл елорданы, елдің орталық және солтүстік өңірлерінің бір бөлігін экологиялық таза отын түрімен қамтамасыз етуге мүмкіндік берді. </w:t>
      </w:r>
    </w:p>
    <w:p>
      <w:pPr>
        <w:spacing w:after="0"/>
        <w:ind w:left="0"/>
        <w:jc w:val="both"/>
      </w:pPr>
      <w:r>
        <w:rPr>
          <w:rFonts w:ascii="Times New Roman"/>
          <w:b w:val="false"/>
          <w:i w:val="false"/>
          <w:color w:val="000000"/>
          <w:sz w:val="28"/>
        </w:rPr>
        <w:t>
       "Ташкент – Бішкек – Алматы Бұхара газды ауданы", "Бейнеу – Бозой – Шымкент" магистральдық газ құбырлары елдің оңтүстік бөлігін қамтамасыз етеді және ең жоғары өткізу қабілеті режимінде пайдаланылады. 2018 жылы Алматы – Талдықорған магистральдық газ құбыры пайдалануға берілді.</w:t>
      </w:r>
    </w:p>
    <w:p>
      <w:pPr>
        <w:spacing w:after="0"/>
        <w:ind w:left="0"/>
        <w:jc w:val="both"/>
      </w:pPr>
      <w:r>
        <w:rPr>
          <w:rFonts w:ascii="Times New Roman"/>
          <w:b w:val="false"/>
          <w:i w:val="false"/>
          <w:color w:val="000000"/>
          <w:sz w:val="28"/>
        </w:rPr>
        <w:t>
      2030 жылға қарай оңтүстік және орталық өңірлердің экспорттық әлеуетін қолдау және тұрақты газбен қамтамасыз ету үшін "Бейнеу – Бозой – Шымкент" магистральдық газ құбырының екінші желісін салу ұсынылады.</w:t>
      </w:r>
    </w:p>
    <w:p>
      <w:pPr>
        <w:spacing w:after="0"/>
        <w:ind w:left="0"/>
        <w:jc w:val="both"/>
      </w:pPr>
      <w:r>
        <w:rPr>
          <w:rFonts w:ascii="Times New Roman"/>
          <w:b w:val="false"/>
          <w:i w:val="false"/>
          <w:color w:val="000000"/>
          <w:sz w:val="28"/>
        </w:rPr>
        <w:t xml:space="preserve">
      Нормативтік мәндерге сәйкестендіру және өткізу қабілетін арттыру мақсатында 12 автоматтандырылған газ тарату станцияларын реконструкциялау жоспарланған: Түркістан - 10, Тараз - 1 және Алматы - 1 қалаларында. </w:t>
      </w:r>
    </w:p>
    <w:p>
      <w:pPr>
        <w:spacing w:after="0"/>
        <w:ind w:left="0"/>
        <w:jc w:val="both"/>
      </w:pPr>
      <w:r>
        <w:rPr>
          <w:rFonts w:ascii="Times New Roman"/>
          <w:b w:val="false"/>
          <w:i w:val="false"/>
          <w:color w:val="000000"/>
          <w:sz w:val="28"/>
        </w:rPr>
        <w:t xml:space="preserve">
      2030 жылға қарай: "Шелек – Кеген" (Алматы облысы) магистральды газ құбырын салу, "Талдықорған – Үшарал" (Жетісу облысы) магистральды газ құбырын салу ұсынылады. </w:t>
      </w:r>
    </w:p>
    <w:bookmarkStart w:name="z1444" w:id="1438"/>
    <w:p>
      <w:pPr>
        <w:spacing w:after="0"/>
        <w:ind w:left="0"/>
        <w:jc w:val="both"/>
      </w:pPr>
      <w:r>
        <w:rPr>
          <w:rFonts w:ascii="Times New Roman"/>
          <w:b w:val="false"/>
          <w:i w:val="false"/>
          <w:color w:val="000000"/>
          <w:sz w:val="28"/>
        </w:rPr>
        <w:t>
      Жамбыл облысы бойынша Қазақстан – Қытай магистральдық газ құбырының үш тармағы өтеді. Қазіргі уақытта Тараз қаласы мен Жамбыл облысын газбен жабдықтау Бұқар газды ауданынан (БГР) табиғи газбен жүзеге асырылуда.</w:t>
      </w:r>
    </w:p>
    <w:bookmarkEnd w:id="1438"/>
    <w:bookmarkStart w:name="z1445" w:id="1439"/>
    <w:p>
      <w:pPr>
        <w:spacing w:after="0"/>
        <w:ind w:left="0"/>
        <w:jc w:val="both"/>
      </w:pPr>
      <w:r>
        <w:rPr>
          <w:rFonts w:ascii="Times New Roman"/>
          <w:b w:val="false"/>
          <w:i w:val="false"/>
          <w:color w:val="000000"/>
          <w:sz w:val="28"/>
        </w:rPr>
        <w:t xml:space="preserve">
      Түркістан облысының аумағы бойынша жұмыс істеп тұрған3 магистральдық газ құбыры өтеді: "Бұхара газды ауданы –Ташкент – Бішкек – Алматы" (бұдан әрі – БГР-ТБА) МГҚ; "Газли – Шымкент" (бұдан әрі – ГШ) Атбұлақ кентінің солтүстігіне қарай "БГР-ТБА" МГҚ-мен жанасады; "Қазақстан – Қытай" МГҚ "Газли – Шымкент" газ құбырымен жанасқанға дейін "қатар", ал одан әрі  "БГР-ТБА" "қатар" өтеді. </w:t>
      </w:r>
    </w:p>
    <w:bookmarkEnd w:id="1439"/>
    <w:bookmarkStart w:name="z1446" w:id="1440"/>
    <w:p>
      <w:pPr>
        <w:spacing w:after="0"/>
        <w:ind w:left="0"/>
        <w:jc w:val="both"/>
      </w:pPr>
      <w:r>
        <w:rPr>
          <w:rFonts w:ascii="Times New Roman"/>
          <w:b w:val="false"/>
          <w:i w:val="false"/>
          <w:color w:val="000000"/>
          <w:sz w:val="28"/>
        </w:rPr>
        <w:t>
      Қолданыстағы магистральдық құбырлардың өткізу қабілетін арттыру үшін оларды кезең-кезеңімен ауыстырып салу, инновациялық технологияларды қолдану арқылы диаметрлерді ұлғайту ұсынылады.</w:t>
      </w:r>
    </w:p>
    <w:bookmarkEnd w:id="1440"/>
    <w:bookmarkStart w:name="z1447" w:id="1441"/>
    <w:p>
      <w:pPr>
        <w:spacing w:after="0"/>
        <w:ind w:left="0"/>
        <w:jc w:val="both"/>
      </w:pPr>
      <w:r>
        <w:rPr>
          <w:rFonts w:ascii="Times New Roman"/>
          <w:b w:val="false"/>
          <w:i w:val="false"/>
          <w:color w:val="000000"/>
          <w:sz w:val="28"/>
        </w:rPr>
        <w:t>
      64. Транзиттік жүк ағыны көлік-логистикалық орталықтарды құрумен және дамытумен реттеледі.</w:t>
      </w:r>
    </w:p>
    <w:bookmarkEnd w:id="1441"/>
    <w:bookmarkStart w:name="z1448" w:id="1442"/>
    <w:p>
      <w:pPr>
        <w:spacing w:after="0"/>
        <w:ind w:left="0"/>
        <w:jc w:val="both"/>
      </w:pPr>
      <w:r>
        <w:rPr>
          <w:rFonts w:ascii="Times New Roman"/>
          <w:b w:val="false"/>
          <w:i w:val="false"/>
          <w:color w:val="000000"/>
          <w:sz w:val="28"/>
        </w:rPr>
        <w:t>
      Қазақстан Республикасының Оңтүстік өңірінің қазіргі көлік-логистикалық орталықтары Алматы қаласында, Алматы облысында, Жетісу облысында, Түркістан облысында орналасқан. "Кедентранссервис" АҚ-ның жүк терминалдары Алматы, Қызылорда және Шымкент қалаларында, сондай-ақ Алматы облысының аумағында орналасқан.</w:t>
      </w:r>
    </w:p>
    <w:bookmarkEnd w:id="1442"/>
    <w:bookmarkStart w:name="z1449" w:id="1443"/>
    <w:p>
      <w:pPr>
        <w:spacing w:after="0"/>
        <w:ind w:left="0"/>
        <w:jc w:val="both"/>
      </w:pPr>
      <w:r>
        <w:rPr>
          <w:rFonts w:ascii="Times New Roman"/>
          <w:b w:val="false"/>
          <w:i w:val="false"/>
          <w:color w:val="000000"/>
          <w:sz w:val="28"/>
        </w:rPr>
        <w:t>
      Қазақстан Республикасының Оңтүстік өңірінің аумағында мыналар ұсынылады:</w:t>
      </w:r>
    </w:p>
    <w:bookmarkEnd w:id="1443"/>
    <w:bookmarkStart w:name="z1450" w:id="1444"/>
    <w:p>
      <w:pPr>
        <w:spacing w:after="0"/>
        <w:ind w:left="0"/>
        <w:jc w:val="both"/>
      </w:pPr>
      <w:r>
        <w:rPr>
          <w:rFonts w:ascii="Times New Roman"/>
          <w:b w:val="false"/>
          <w:i w:val="false"/>
          <w:color w:val="000000"/>
          <w:sz w:val="28"/>
        </w:rPr>
        <w:t xml:space="preserve">
      2030 жылға қарай: 13 КЛО салу: Алматы облысында – 3 бірлік, Жетісу облысында – 2 бірлік, Жамбыл облысында – 1, Түркістан облысында – 1, Шымкентте – 4, Қызылорда облысында – 2 бірлік; </w:t>
      </w:r>
    </w:p>
    <w:bookmarkEnd w:id="1444"/>
    <w:bookmarkStart w:name="z1451" w:id="1445"/>
    <w:p>
      <w:pPr>
        <w:spacing w:after="0"/>
        <w:ind w:left="0"/>
        <w:jc w:val="both"/>
      </w:pPr>
      <w:r>
        <w:rPr>
          <w:rFonts w:ascii="Times New Roman"/>
          <w:b w:val="false"/>
          <w:i w:val="false"/>
          <w:color w:val="000000"/>
          <w:sz w:val="28"/>
        </w:rPr>
        <w:t>
      Жобалаудың есептік мерзіміне қарай (2040 жыл): 9 КЛО салу: в Алматы облысында – 3 бірлік, Жетісу облысында – 1, Жамбыл облысында – 2 бірлік, Түркістан облысында – 3 бірлік;</w:t>
      </w:r>
    </w:p>
    <w:bookmarkEnd w:id="1445"/>
    <w:bookmarkStart w:name="z1452" w:id="1446"/>
    <w:p>
      <w:pPr>
        <w:spacing w:after="0"/>
        <w:ind w:left="0"/>
        <w:jc w:val="both"/>
      </w:pPr>
      <w:r>
        <w:rPr>
          <w:rFonts w:ascii="Times New Roman"/>
          <w:b w:val="false"/>
          <w:i w:val="false"/>
          <w:color w:val="000000"/>
          <w:sz w:val="28"/>
        </w:rPr>
        <w:t>
      жобалаудың болжамды мерзіміне қарай (2050 жыл): 5 КЛО салу: Түркістан облысында – 3, Қызылорда облысында – 2 бірлік.</w:t>
      </w:r>
    </w:p>
    <w:bookmarkEnd w:id="1446"/>
    <w:bookmarkStart w:name="z1453" w:id="1447"/>
    <w:p>
      <w:pPr>
        <w:spacing w:after="0"/>
        <w:ind w:left="0"/>
        <w:jc w:val="both"/>
      </w:pPr>
      <w:r>
        <w:rPr>
          <w:rFonts w:ascii="Times New Roman"/>
          <w:b w:val="false"/>
          <w:i w:val="false"/>
          <w:color w:val="000000"/>
          <w:sz w:val="28"/>
        </w:rPr>
        <w:t>
      Алматы мен Алматы облысы логистика тұрғысынан Қазақстан Республикасында неғұрлым дамыған болып табылады. Қолданыстағы КЛО: "Damu" логистикалық орталығы" ЖШС индустриялық-логистикалық орталық "А класс", "Тау Терминал" қойма кешені, "Қорғас" ШЫХО, "А" класты "Free Line Distribution" ЖШС, "KZ Silk Road Logistics" ЖШС "А" класты КЛО, сондай-ақ "USKO Logistics International" көпбейінді логистикалық кешені, "High Tech Logistic" ЖШС "Первомайский" терминалы.</w:t>
      </w:r>
    </w:p>
    <w:bookmarkEnd w:id="1447"/>
    <w:bookmarkStart w:name="z1454" w:id="1448"/>
    <w:p>
      <w:pPr>
        <w:spacing w:after="0"/>
        <w:ind w:left="0"/>
        <w:jc w:val="both"/>
      </w:pPr>
      <w:r>
        <w:rPr>
          <w:rFonts w:ascii="Times New Roman"/>
          <w:b w:val="false"/>
          <w:i w:val="false"/>
          <w:color w:val="000000"/>
          <w:sz w:val="28"/>
        </w:rPr>
        <w:t>
      Алматы агломерациясында "Даму Алматы", "Даму Қорғас" индустриялық-логистикалық парктері, "Даму Қайрат" және "Даму Ақсеңгір" жұмыс істейді. "Қорғас" ШЫХО АЭА Қазақстан Республикасы Үкіметінің 2017 жылғы 6 қазандағы № 624 қаулысымен негізі қаланған, ауданы 608,56 гектар "Қорғас – Шығыс қақпасы" көліктік-логистикалық хабының маңызды элементтерінің бірі болып табылады.</w:t>
      </w:r>
    </w:p>
    <w:bookmarkEnd w:id="1448"/>
    <w:bookmarkStart w:name="z1455" w:id="1449"/>
    <w:p>
      <w:pPr>
        <w:spacing w:after="0"/>
        <w:ind w:left="0"/>
        <w:jc w:val="both"/>
      </w:pPr>
      <w:r>
        <w:rPr>
          <w:rFonts w:ascii="Times New Roman"/>
          <w:b w:val="false"/>
          <w:i w:val="false"/>
          <w:color w:val="000000"/>
          <w:sz w:val="28"/>
        </w:rPr>
        <w:t>
      2030 және 2040 жылдарға қарай Алматы облысында қабылдау-жөнелту жолдарын кеңейте отырып, "Жетіген" теміржол станциясының базасында ірі тораптық мультимодальды көліктік-логистикалық орталық салу; Өтеген батыр кентінде, Іле ауданының Алатау қаласы мен Межуреченское ауылында, Қарасай ауданының Шамалған станциясында, Қонаев қаласында "А" класты логистикалық орталықтар және Алматы қаласының қала маңы аймағының аумағы бойынша халықаралық транзиттік тасымалдарды дамыту үшін ҮАААЖ негізіндегі логистикалық өндірістер салу ұсынылады.</w:t>
      </w:r>
    </w:p>
    <w:bookmarkEnd w:id="1449"/>
    <w:bookmarkStart w:name="z1456" w:id="1450"/>
    <w:p>
      <w:pPr>
        <w:spacing w:after="0"/>
        <w:ind w:left="0"/>
        <w:jc w:val="both"/>
      </w:pPr>
      <w:r>
        <w:rPr>
          <w:rFonts w:ascii="Times New Roman"/>
          <w:b w:val="false"/>
          <w:i w:val="false"/>
          <w:color w:val="000000"/>
          <w:sz w:val="28"/>
        </w:rPr>
        <w:t xml:space="preserve">
      2030 және 2040 жылға қарай Бірлік станциясында (Шу станциясының солтүстігінде), Тараз қаласында, Луговая станциясында КЛО салу ұсынылады.   </w:t>
      </w:r>
    </w:p>
    <w:bookmarkEnd w:id="1450"/>
    <w:bookmarkStart w:name="z1457" w:id="1451"/>
    <w:p>
      <w:pPr>
        <w:spacing w:after="0"/>
        <w:ind w:left="0"/>
        <w:jc w:val="both"/>
      </w:pPr>
      <w:r>
        <w:rPr>
          <w:rFonts w:ascii="Times New Roman"/>
          <w:b w:val="false"/>
          <w:i w:val="false"/>
          <w:color w:val="000000"/>
          <w:sz w:val="28"/>
        </w:rPr>
        <w:t>
      2050 жылға қарай Қызылорда облысында Байқоңыр, Қызылорда, Жосалы, Арал қалаларында КЛО салу ұсынылады.</w:t>
      </w:r>
    </w:p>
    <w:bookmarkEnd w:id="1451"/>
    <w:bookmarkStart w:name="z1458" w:id="1452"/>
    <w:p>
      <w:pPr>
        <w:spacing w:after="0"/>
        <w:ind w:left="0"/>
        <w:jc w:val="both"/>
      </w:pPr>
      <w:r>
        <w:rPr>
          <w:rFonts w:ascii="Times New Roman"/>
          <w:b w:val="false"/>
          <w:i w:val="false"/>
          <w:color w:val="000000"/>
          <w:sz w:val="28"/>
        </w:rPr>
        <w:t>
      Байқоңыр қаласына (Төретам станциясы) тікелей жақын жерде "Батыс Еуропа – Батыс Қытай" халықаралық транзиттік дәлізінің учаскесі темір жол магистралі өтеді, бұл Байқоңыр қаласында көлік-логистикалық орталықты ұйымдастыру үшін нақты алғышарттар жасайды.</w:t>
      </w:r>
    </w:p>
    <w:bookmarkEnd w:id="1452"/>
    <w:bookmarkStart w:name="z1459" w:id="1453"/>
    <w:p>
      <w:pPr>
        <w:spacing w:after="0"/>
        <w:ind w:left="0"/>
        <w:jc w:val="both"/>
      </w:pPr>
      <w:r>
        <w:rPr>
          <w:rFonts w:ascii="Times New Roman"/>
          <w:b w:val="false"/>
          <w:i w:val="false"/>
          <w:color w:val="000000"/>
          <w:sz w:val="28"/>
        </w:rPr>
        <w:t>
      Қызылорда қаласында ауданы 100,0 гектар болатын өңірлік мультимодальдық көлік-логистикалық орталық салу жоспарланған. Қызылорда қаласында КЛО салу бөлу орталықтарының функцияларын орындауға мүмкіндік береді.</w:t>
      </w:r>
    </w:p>
    <w:bookmarkEnd w:id="1453"/>
    <w:bookmarkStart w:name="z1460" w:id="1454"/>
    <w:p>
      <w:pPr>
        <w:spacing w:after="0"/>
        <w:ind w:left="0"/>
        <w:jc w:val="both"/>
      </w:pPr>
      <w:r>
        <w:rPr>
          <w:rFonts w:ascii="Times New Roman"/>
          <w:b w:val="false"/>
          <w:i w:val="false"/>
          <w:color w:val="000000"/>
          <w:sz w:val="28"/>
        </w:rPr>
        <w:t xml:space="preserve">
      "Жезқазған – Бейнеу" және "Арқалық – Шұбаркөл" жаңа теміржол желілерін іске қоса отырып, Қызылорда облысы Арал ауданы Арал станциясы ауданында өңірлік КЛО салу республиканың оңтүстігінен Ақтау портына бағытталған жүк ағындарын қайта бөледі, "Қандағаш – Мақат – Бейнеу" теміржол учаскелерінің жүк қауырттылығын төмендетуге мүмкіндік береді. </w:t>
      </w:r>
    </w:p>
    <w:bookmarkEnd w:id="1454"/>
    <w:bookmarkStart w:name="z1461" w:id="1455"/>
    <w:p>
      <w:pPr>
        <w:spacing w:after="0"/>
        <w:ind w:left="0"/>
        <w:jc w:val="both"/>
      </w:pPr>
      <w:r>
        <w:rPr>
          <w:rFonts w:ascii="Times New Roman"/>
          <w:b w:val="false"/>
          <w:i w:val="false"/>
          <w:color w:val="000000"/>
          <w:sz w:val="28"/>
        </w:rPr>
        <w:t>
      Көлік логистикасын дамыту бойынша Түркістан облысында Түркістан қаласында, Арыс станциясында, Дарбаза елді мекенінде, Сарыағаш, Шардара қалаларында, Шақпақ ауылдық округінде, Түркістан облысының Қайнарбұлақ ауылында (Көлкент ауылы) көлік-логистикалық орталықтар салу ұсынылады.</w:t>
      </w:r>
    </w:p>
    <w:bookmarkEnd w:id="1455"/>
    <w:bookmarkStart w:name="z1462" w:id="1456"/>
    <w:p>
      <w:pPr>
        <w:spacing w:after="0"/>
        <w:ind w:left="0"/>
        <w:jc w:val="both"/>
      </w:pPr>
      <w:r>
        <w:rPr>
          <w:rFonts w:ascii="Times New Roman"/>
          <w:b w:val="false"/>
          <w:i w:val="false"/>
          <w:color w:val="000000"/>
          <w:sz w:val="28"/>
        </w:rPr>
        <w:t xml:space="preserve">
      Шымкент қаласының сауда-логистикалық аймағын кеңейту есебінен Қазақстан Республикасының Оңтүстік өңірін толық қамтитын өңірлік хаб құрудың тамаша мүмкіндігі бар. Сондай-ақ "Continental Logistics Shymkent" көлік-логистикалық орталықтың базасында көтерме-тарату орталығының құрылысы жоспарлануда. </w:t>
      </w:r>
    </w:p>
    <w:bookmarkEnd w:id="1456"/>
    <w:bookmarkStart w:name="z1463" w:id="1457"/>
    <w:p>
      <w:pPr>
        <w:spacing w:after="0"/>
        <w:ind w:left="0"/>
        <w:jc w:val="both"/>
      </w:pPr>
      <w:r>
        <w:rPr>
          <w:rFonts w:ascii="Times New Roman"/>
          <w:b w:val="false"/>
          <w:i w:val="false"/>
          <w:color w:val="000000"/>
          <w:sz w:val="28"/>
        </w:rPr>
        <w:t xml:space="preserve">
      2030 жылдың аралық мерзіміне қарай индустриялық аймақтарда: "Бозарық" тұрғын алабы ауданында, Қайнар тұрғын алабы ауданында "Жұлдыз", "Стандарт" КЛО салу ұсынылады. </w:t>
      </w:r>
    </w:p>
    <w:bookmarkEnd w:id="1457"/>
    <w:bookmarkStart w:name="z1464" w:id="1458"/>
    <w:p>
      <w:pPr>
        <w:spacing w:after="0"/>
        <w:ind w:left="0"/>
        <w:jc w:val="both"/>
      </w:pPr>
      <w:r>
        <w:rPr>
          <w:rFonts w:ascii="Times New Roman"/>
          <w:b w:val="false"/>
          <w:i w:val="false"/>
          <w:color w:val="000000"/>
          <w:sz w:val="28"/>
        </w:rPr>
        <w:t>
      Болашақта ауыл шаруашылығы Арыс қаласы экономикасының негізгі бағыттарының бірі болып қала береді. Арыс қаласының ауыл шаруашылығын перспективалы дамытудың мақсаты бәсекеге қабілетті агроөнеркәсіптік кешенді қалыптастыру болады.</w:t>
      </w:r>
    </w:p>
    <w:bookmarkEnd w:id="1458"/>
    <w:bookmarkStart w:name="z1465" w:id="1459"/>
    <w:p>
      <w:pPr>
        <w:spacing w:after="0"/>
        <w:ind w:left="0"/>
        <w:jc w:val="both"/>
      </w:pPr>
      <w:r>
        <w:rPr>
          <w:rFonts w:ascii="Times New Roman"/>
          <w:b w:val="false"/>
          <w:i w:val="false"/>
          <w:color w:val="000000"/>
          <w:sz w:val="28"/>
        </w:rPr>
        <w:t xml:space="preserve">
      Ауыл шаруашылығы Түлкібас, Сарыағаш, Сайрам аудандары экономикасының негізгі бағыты болып табылады, онда ауыл шаруашылығы өнімдерін сақтау үшін КЛО құрылысы ұсынылады. </w:t>
      </w:r>
    </w:p>
    <w:bookmarkEnd w:id="1459"/>
    <w:bookmarkStart w:name="z1466" w:id="1460"/>
    <w:p>
      <w:pPr>
        <w:spacing w:after="0"/>
        <w:ind w:left="0"/>
        <w:jc w:val="both"/>
      </w:pPr>
      <w:r>
        <w:rPr>
          <w:rFonts w:ascii="Times New Roman"/>
          <w:b w:val="false"/>
          <w:i w:val="false"/>
          <w:color w:val="000000"/>
          <w:sz w:val="28"/>
        </w:rPr>
        <w:t>
      Сондай-ақ, Өзбекстан Республикасымен сауданы ұлғайту үшін Сарыағаш қаласынан 36 шақырым жерде орналасқан "Сарыағаш" КЛО, Дарбаза елді мекенін салу ұсынылады. Осылайша, көліктік-логистикалық орталықтардың маңызды міндеттерінің бірі транзиттік жүк ағынын өңдеу болып табылады. Көліктік-логистикалық орталықтар бірыңғай технологиялық және ақпараттық процесті ұйымдастыру негізінде тауар қозғалысының ұтымды схемаларын іске асыруды жүзеге асырады, жеткізушілер мен тұтынушылардың қызметін біріктіреді, коммуникациялық дәліздер мен тораптық көліктік-логистикалық жүйелерді нығайтады.</w:t>
      </w:r>
    </w:p>
    <w:bookmarkEnd w:id="1460"/>
    <w:bookmarkStart w:name="z1467" w:id="1461"/>
    <w:p>
      <w:pPr>
        <w:spacing w:after="0"/>
        <w:ind w:left="0"/>
        <w:jc w:val="left"/>
      </w:pPr>
      <w:r>
        <w:rPr>
          <w:rFonts w:ascii="Times New Roman"/>
          <w:b/>
          <w:i w:val="false"/>
          <w:color w:val="000000"/>
        </w:rPr>
        <w:t xml:space="preserve"> 5-параграф. Әлеуметтік инфрақұрылымды дамытудың негізгі бағыттары </w:t>
      </w:r>
    </w:p>
    <w:bookmarkEnd w:id="1461"/>
    <w:bookmarkStart w:name="z1468" w:id="1462"/>
    <w:p>
      <w:pPr>
        <w:spacing w:after="0"/>
        <w:ind w:left="0"/>
        <w:jc w:val="both"/>
      </w:pPr>
      <w:r>
        <w:rPr>
          <w:rFonts w:ascii="Times New Roman"/>
          <w:b w:val="false"/>
          <w:i w:val="false"/>
          <w:color w:val="000000"/>
          <w:sz w:val="28"/>
        </w:rPr>
        <w:t>
      65. Әлеуметтік инфрақұрылымды дамытудағы басты мақсат – адамның қажеттіліктерін қанағаттандыру және оның лайықты өмір сүруін қамтамасыз ету.</w:t>
      </w:r>
    </w:p>
    <w:bookmarkEnd w:id="1462"/>
    <w:bookmarkStart w:name="z1469" w:id="1463"/>
    <w:p>
      <w:pPr>
        <w:spacing w:after="0"/>
        <w:ind w:left="0"/>
        <w:jc w:val="both"/>
      </w:pPr>
      <w:r>
        <w:rPr>
          <w:rFonts w:ascii="Times New Roman"/>
          <w:b w:val="false"/>
          <w:i w:val="false"/>
          <w:color w:val="000000"/>
          <w:sz w:val="28"/>
        </w:rPr>
        <w:t xml:space="preserve">
      Халық санының ұлғаюымен және урбандалу процесінің дамуымен Қазақстан Республикасының Оңтүстік өңірінде әлеуметтік инфрақұрылымға қажеттілік өсуде. Сондықтан жоба өндірістік, еңбек және мәдени-тұрмыстық байланыстардың жиынтығына, географиялық жағдай мен көліктің қол жетімділігіне негізделген экономикалық тұрғыдан орынды әлеуметтік инфрақұрылымды қалыптастыруды ұсынады.  </w:t>
      </w:r>
    </w:p>
    <w:bookmarkEnd w:id="1463"/>
    <w:bookmarkStart w:name="z1470" w:id="1464"/>
    <w:p>
      <w:pPr>
        <w:spacing w:after="0"/>
        <w:ind w:left="0"/>
        <w:jc w:val="both"/>
      </w:pPr>
      <w:r>
        <w:rPr>
          <w:rFonts w:ascii="Times New Roman"/>
          <w:b w:val="false"/>
          <w:i w:val="false"/>
          <w:color w:val="000000"/>
          <w:sz w:val="28"/>
        </w:rPr>
        <w:t xml:space="preserve">
      Оңтүстік өңірдің ыңғайлы географиялық орналасуы, халықаралық көлік дәліздерінің өтуі, көлік торабы мен инфрақұрылымның болуы агломерациялар орталықтарының логистикалық әлеуетін кеңінен дамытуға мүмкіндік береді. Экономикалық өсудің маңызды нүктелері болып табылатын Алматы, Шымкент қалаларында халыққа қызмет көрсетудің өңіраралық деңгейі қалыптасып жатыр.  </w:t>
      </w:r>
    </w:p>
    <w:bookmarkEnd w:id="1464"/>
    <w:bookmarkStart w:name="z1471" w:id="1465"/>
    <w:p>
      <w:pPr>
        <w:spacing w:after="0"/>
        <w:ind w:left="0"/>
        <w:jc w:val="both"/>
      </w:pPr>
      <w:r>
        <w:rPr>
          <w:rFonts w:ascii="Times New Roman"/>
          <w:b w:val="false"/>
          <w:i w:val="false"/>
          <w:color w:val="000000"/>
          <w:sz w:val="28"/>
        </w:rPr>
        <w:t xml:space="preserve">
      Облыс орталықтарында: Талдықорғанда, Таразда, Қызылордада, Түркістанда, Қонаевта өңірлік деңгей қалыптасады. </w:t>
      </w:r>
    </w:p>
    <w:bookmarkEnd w:id="1465"/>
    <w:bookmarkStart w:name="z1472" w:id="1466"/>
    <w:p>
      <w:pPr>
        <w:spacing w:after="0"/>
        <w:ind w:left="0"/>
        <w:jc w:val="both"/>
      </w:pPr>
      <w:r>
        <w:rPr>
          <w:rFonts w:ascii="Times New Roman"/>
          <w:b w:val="false"/>
          <w:i w:val="false"/>
          <w:color w:val="000000"/>
          <w:sz w:val="28"/>
        </w:rPr>
        <w:t>
      Кентау моноқаласында және Текелі, Қаратау, Жаңатас, Есік, Жаркент, Кентау, Сарқан, Талғар, Үшарал, Үштөбе, Шу, Арал, Қазалы, Байқоңыр, Арыс, Жетісай, Леңгір, Сарыағаш, Шардара шағын қалаларында халыққа қызмет көрсетудің ауданаралық деңгейі жетіліп жатыр. Өз кезегінде бұл қалалардың бір бөлігі аудандық деңгейді қалыптастырады.</w:t>
      </w:r>
    </w:p>
    <w:bookmarkEnd w:id="1466"/>
    <w:bookmarkStart w:name="z1473" w:id="1467"/>
    <w:p>
      <w:pPr>
        <w:spacing w:after="0"/>
        <w:ind w:left="0"/>
        <w:jc w:val="both"/>
      </w:pPr>
      <w:r>
        <w:rPr>
          <w:rFonts w:ascii="Times New Roman"/>
          <w:b w:val="false"/>
          <w:i w:val="false"/>
          <w:color w:val="000000"/>
          <w:sz w:val="28"/>
        </w:rPr>
        <w:t>
      Аудан орталығы мәртебесі берілген қалалар мен ауылдық елді мекендерде қызмет көрсетудің аудандық деңгейі айқындалған. Қазақстан Республикасының Оңтүстік өңірінде барлығы 61 аудан (оның ішінде қалалардағы 13 аудан) бар.</w:t>
      </w:r>
    </w:p>
    <w:bookmarkEnd w:id="1467"/>
    <w:bookmarkStart w:name="z1474" w:id="1468"/>
    <w:p>
      <w:pPr>
        <w:spacing w:after="0"/>
        <w:ind w:left="0"/>
        <w:jc w:val="both"/>
      </w:pPr>
      <w:r>
        <w:rPr>
          <w:rFonts w:ascii="Times New Roman"/>
          <w:b w:val="false"/>
          <w:i w:val="false"/>
          <w:color w:val="000000"/>
          <w:sz w:val="28"/>
        </w:rPr>
        <w:t>
      Елді мекендер топтарына қызмет көрсету функцияларын орындайтын ауылдық округтердің орталықтарында жергілікті деңгей қалыптастырылады. Өңір бойынша жергілікті деңгейде жеті жүз он екі ауылдық округ бар.</w:t>
      </w:r>
    </w:p>
    <w:bookmarkEnd w:id="1468"/>
    <w:bookmarkStart w:name="z1475" w:id="1469"/>
    <w:p>
      <w:pPr>
        <w:spacing w:after="0"/>
        <w:ind w:left="0"/>
        <w:jc w:val="both"/>
      </w:pPr>
      <w:r>
        <w:rPr>
          <w:rFonts w:ascii="Times New Roman"/>
          <w:b w:val="false"/>
          <w:i w:val="false"/>
          <w:color w:val="000000"/>
          <w:sz w:val="28"/>
        </w:rPr>
        <w:t xml:space="preserve">
      Елді мекендерде халыққа қызмет көрсетудің қоныстану деңгейі қалыптасады. Қазақстан Республикасының Оңтүстік өңірінде бойынша екі мың жүз елу бір ауылдық елді мекен бар.  </w:t>
      </w:r>
    </w:p>
    <w:bookmarkEnd w:id="1469"/>
    <w:bookmarkStart w:name="z1476" w:id="1470"/>
    <w:p>
      <w:pPr>
        <w:spacing w:after="0"/>
        <w:ind w:left="0"/>
        <w:jc w:val="both"/>
      </w:pPr>
      <w:r>
        <w:rPr>
          <w:rFonts w:ascii="Times New Roman"/>
          <w:b w:val="false"/>
          <w:i w:val="false"/>
          <w:color w:val="000000"/>
          <w:sz w:val="28"/>
        </w:rPr>
        <w:t>
      66. Әлеуметтік инфрақұрылым элементтерінің болуының немесе болмауының басты өлшемі халықтың күнделікті қажеттіліктерін қанағаттандыру болып табылады.</w:t>
      </w:r>
    </w:p>
    <w:bookmarkEnd w:id="1470"/>
    <w:bookmarkStart w:name="z1477" w:id="1471"/>
    <w:p>
      <w:pPr>
        <w:spacing w:after="0"/>
        <w:ind w:left="0"/>
        <w:jc w:val="both"/>
      </w:pPr>
      <w:r>
        <w:rPr>
          <w:rFonts w:ascii="Times New Roman"/>
          <w:b w:val="false"/>
          <w:i w:val="false"/>
          <w:color w:val="000000"/>
          <w:sz w:val="28"/>
        </w:rPr>
        <w:t xml:space="preserve">
      Экономикалық өсудің жаңа моделінің негізгі буыны білім беру болады. Өңірде балалар санының (0 – 14 жас) 11,5%-ға жоғары өсуі байқалады. Өңірдегі балалар санының өсуі білім беру объектілерінің тапшылығына байланысты проблемалардың алдын алу және білім беру саласындағы қазіргі проблемаларды шешу бойынша уақтылы іс-қимылды талап етеді. </w:t>
      </w:r>
    </w:p>
    <w:bookmarkEnd w:id="1471"/>
    <w:bookmarkStart w:name="z1478" w:id="1472"/>
    <w:p>
      <w:pPr>
        <w:spacing w:after="0"/>
        <w:ind w:left="0"/>
        <w:jc w:val="both"/>
      </w:pPr>
      <w:r>
        <w:rPr>
          <w:rFonts w:ascii="Times New Roman"/>
          <w:b w:val="false"/>
          <w:i w:val="false"/>
          <w:color w:val="000000"/>
          <w:sz w:val="28"/>
        </w:rPr>
        <w:t xml:space="preserve">
      Қазақстан Республикасының Оңтүстік өңірінде 2023/2024 оқу жылының басында жергілікті атқарушы органдардың деректері бойынша тәрбиеленушілерінің саны 547,8 мың баланы құрайтын бес мың алты жүз қырық төрт мектепке дейінгі ұйым жұмыс істейді. Талданатын кезеңде мектепке дейінгі ұйымдардағы балалар саны үштен бірге өсті (35,4%). Жекеменшік мектепке дейінгі ұйымдардың саны мен үлесі артты. Жекеменшік мектепке дейінгі ұйымдардың үлесі 79,4%-ды, мемлекеттік мектепке дейінгі ұйымдардың үлесі 20,6%-ды құрады. 2023 жылы 3,5 мың орындық 48 мектепке дейінгі ұйым пайдалануға берілді.  </w:t>
      </w:r>
    </w:p>
    <w:bookmarkEnd w:id="1472"/>
    <w:bookmarkStart w:name="z1479" w:id="1473"/>
    <w:p>
      <w:pPr>
        <w:spacing w:after="0"/>
        <w:ind w:left="0"/>
        <w:jc w:val="both"/>
      </w:pPr>
      <w:r>
        <w:rPr>
          <w:rFonts w:ascii="Times New Roman"/>
          <w:b w:val="false"/>
          <w:i w:val="false"/>
          <w:color w:val="000000"/>
          <w:sz w:val="28"/>
        </w:rPr>
        <w:t xml:space="preserve">
      2025 жылға қарай 2 жастан бастап 6 жасқа дейінгі балаларды мектепке дейінгі тәрбиелеумен және оқытумен қамту 95%-ды, 3-жастан 6 жасқа дейін - 100 %-ды құрауы тиіс. 2023 жылы "Қазақстан Республикасының мектепке дейінгі, орта, техникалық және кәсіптік білім беруді дамытудың 2023 – 2029 жылдарға арналған тұжырымдамасы" (бұдан әрі - Тұжырымдама) Қазақстан Республикасы Үкіметінің қаулысымен бекітілді, онда бірінші бағыт тең бастапқы мүмкіндіктер жасау болып табылады. Негізгі шаралар жекеменшік мектепке дейінгі ұйымдарда мемлекеттік білім беру тапсырысын орналастыру есебінен жаңа орындар ашу, қосымша алаңдарды, оның ішінде тұрғын үйлер мен басқа да үй-жайлардың бірінші қабаттарында пайдалану арқылы қолданыстағы желіні кеңейту болып табылады. Тұжырымдамаға сәйкес мектепке дейінгі ұйымдарда мемлекеттік тапсырысты орналастыруды жоспарлаудың міндетті шарты аумақтық бірліктердің (аудан, шағын учаске), өңірлік көші-қон ағындарының және туудың демографиялық көрсеткіштерінің болжамы болып табылады. </w:t>
      </w:r>
    </w:p>
    <w:bookmarkEnd w:id="1473"/>
    <w:bookmarkStart w:name="z1480" w:id="1474"/>
    <w:p>
      <w:pPr>
        <w:spacing w:after="0"/>
        <w:ind w:left="0"/>
        <w:jc w:val="both"/>
      </w:pPr>
      <w:r>
        <w:rPr>
          <w:rFonts w:ascii="Times New Roman"/>
          <w:b w:val="false"/>
          <w:i w:val="false"/>
          <w:color w:val="000000"/>
          <w:sz w:val="28"/>
        </w:rPr>
        <w:t>
      Мектепке дейінгі ұйымдардың перспективалық дамуы "Қала құрылысы. Қалалық және ауылдық елді мекендерді жоспарлау және салу" Қазақстан Республикасының Ережелер жинағы 3.01-101-2013 (бұдан әрі – Құрылыс ережелері) сәйкес қолданыстағы жағдайды, халықтың болжамды санын және оның демографиялық құрылымын талдау негізінде орындалған Әлеуметтік сала объектілеріне өңірдің нормативтік қажеттілігін есептеу арқылы берілді. Бұл ретте, облыс халқын әлеуметтік инфрақұрылым объектілерімен қамтамасыз ету жөніндегі мәселелерді қарау бюджеттік мүмкіндіктерді ескере отырып ұсынылады. Нормативтік деңгей халықтың демографиялық құрылымына байланысты Құрылыс ережелерімен белгіленеді. Құрылыс ережелеріне сәйкес жобада балаларды мектепке дейінгі ұйымдармен қамтамасыз етудің есептік деңгейі 85% шегінде қабылданды, бұл 100% нормативтік қажеттілік болып табылады.</w:t>
      </w:r>
    </w:p>
    <w:bookmarkEnd w:id="1474"/>
    <w:bookmarkStart w:name="z1481" w:id="1475"/>
    <w:p>
      <w:pPr>
        <w:spacing w:after="0"/>
        <w:ind w:left="0"/>
        <w:jc w:val="both"/>
      </w:pPr>
      <w:r>
        <w:rPr>
          <w:rFonts w:ascii="Times New Roman"/>
          <w:b w:val="false"/>
          <w:i w:val="false"/>
          <w:color w:val="000000"/>
          <w:sz w:val="28"/>
        </w:rPr>
        <w:t>
      Жобамен 2030 жылға қарай мектепке дейінгі ұйымдар орындарын 17,8%-ға ұлғайту көзделген және 645,3 мың орынды құрайды, 2040 жылға қарай – 35,1%-ға және 726,0 мың орынды құрайды, ал 2050 жылға қарай – 1,6 есе ұлғайтылып, 842,4 мың орынды құрайды.</w:t>
      </w:r>
    </w:p>
    <w:bookmarkEnd w:id="1475"/>
    <w:bookmarkStart w:name="z1482" w:id="1476"/>
    <w:p>
      <w:pPr>
        <w:spacing w:after="0"/>
        <w:ind w:left="0"/>
        <w:jc w:val="both"/>
      </w:pPr>
      <w:r>
        <w:rPr>
          <w:rFonts w:ascii="Times New Roman"/>
          <w:b w:val="false"/>
          <w:i w:val="false"/>
          <w:color w:val="000000"/>
          <w:sz w:val="28"/>
        </w:rPr>
        <w:t>
      Болжалды кезеңде (2050 жылға дейін) Қазақстан Республикасының Оңтүстік өңіріндегі мектепке дейінгі білім беруде 288,8 мың орын қосу күтіледі.</w:t>
      </w:r>
    </w:p>
    <w:bookmarkEnd w:id="1476"/>
    <w:bookmarkStart w:name="z1483" w:id="1477"/>
    <w:p>
      <w:pPr>
        <w:spacing w:after="0"/>
        <w:ind w:left="0"/>
        <w:jc w:val="both"/>
      </w:pPr>
      <w:r>
        <w:rPr>
          <w:rFonts w:ascii="Times New Roman"/>
          <w:b w:val="false"/>
          <w:i w:val="false"/>
          <w:color w:val="000000"/>
          <w:sz w:val="28"/>
        </w:rPr>
        <w:t>
      2030, 2040, 2050 жылдарға арналған әкімшілік аудандар бөлінісінде мектепке дейінгі ұйымдарды дамытудың негізгі көрсеткіштері осы Өңіраралық схемаға 26-қосымшада келтірілген.</w:t>
      </w:r>
    </w:p>
    <w:bookmarkEnd w:id="1477"/>
    <w:bookmarkStart w:name="z1484" w:id="1478"/>
    <w:p>
      <w:pPr>
        <w:spacing w:after="0"/>
        <w:ind w:left="0"/>
        <w:jc w:val="both"/>
      </w:pPr>
      <w:r>
        <w:rPr>
          <w:rFonts w:ascii="Times New Roman"/>
          <w:b w:val="false"/>
          <w:i w:val="false"/>
          <w:color w:val="000000"/>
          <w:sz w:val="28"/>
        </w:rPr>
        <w:t>
      2023-2024 оқу жылының басында өңірде 1,9 миллион оқушысы бар 2,8 мың мемлекеттік күндізгі жалпы білім беретін мектептер жұмыс істеді.</w:t>
      </w:r>
    </w:p>
    <w:bookmarkEnd w:id="1478"/>
    <w:bookmarkStart w:name="z1485" w:id="1479"/>
    <w:p>
      <w:pPr>
        <w:spacing w:after="0"/>
        <w:ind w:left="0"/>
        <w:jc w:val="both"/>
      </w:pPr>
      <w:r>
        <w:rPr>
          <w:rFonts w:ascii="Times New Roman"/>
          <w:b w:val="false"/>
          <w:i w:val="false"/>
          <w:color w:val="000000"/>
          <w:sz w:val="28"/>
        </w:rPr>
        <w:t xml:space="preserve">
      Қазақстан Республикасының Оңтүстік өңірінде 2000 жылдан бастап 554,0 мың оқушы орнын пайдалануға берумен 1 162 мектеп салынды, оның ішінде 2023 жылы 41,1 мың оқушы орны бар 77 мектеп пайдалануға берілді. Жаңа мектептердің ашылуы, оқушы орындарының өсуі олардағы оқушылар санының өсу қарқынына ілесе алмайды. Бұған оқушы орындарының тапшылығының едәуір артуы дәлел (2015-2016 оқу жылындағы 74,3 мың орыннан 2019-2020 оқу жылындағы 366,3 мың орынға, 2023-2024 оқу жылындағы 546 мың орынға дейін).  </w:t>
      </w:r>
    </w:p>
    <w:bookmarkEnd w:id="1479"/>
    <w:bookmarkStart w:name="z1486" w:id="1480"/>
    <w:p>
      <w:pPr>
        <w:spacing w:after="0"/>
        <w:ind w:left="0"/>
        <w:jc w:val="both"/>
      </w:pPr>
      <w:r>
        <w:rPr>
          <w:rFonts w:ascii="Times New Roman"/>
          <w:b w:val="false"/>
          <w:i w:val="false"/>
          <w:color w:val="000000"/>
          <w:sz w:val="28"/>
        </w:rPr>
        <w:t>
      Қазақстан Республикасының Оңтүстік өңіріндегі жалпы білім беретін мектептердің ең көп оқушы орындарын Түркістан облысында (тапшылық – 119,7 мың орын), Шымкент (88,9 мың орын) және Алматы (114,7 мың орын) қалаларында енгізу қажет. Бұл өңірлерде халық санының жоғары өсуі және оқушы орындарының тапшылығы байқалады.</w:t>
      </w:r>
    </w:p>
    <w:bookmarkEnd w:id="1480"/>
    <w:bookmarkStart w:name="z1487" w:id="1481"/>
    <w:p>
      <w:pPr>
        <w:spacing w:after="0"/>
        <w:ind w:left="0"/>
        <w:jc w:val="both"/>
      </w:pPr>
      <w:r>
        <w:rPr>
          <w:rFonts w:ascii="Times New Roman"/>
          <w:b w:val="false"/>
          <w:i w:val="false"/>
          <w:color w:val="000000"/>
          <w:sz w:val="28"/>
        </w:rPr>
        <w:t xml:space="preserve">
      Қазақстан Республикасының Оңтүстік өңіріндегі жалпы білім беретін мектептердің қажеттілігін есептеу Құрылыс қағидаларының нормаларына сәйкес жалпы білім беретін мектептердің оқушыларын бір ауысымда оқытуды көздейді. </w:t>
      </w:r>
    </w:p>
    <w:bookmarkEnd w:id="1481"/>
    <w:bookmarkStart w:name="z1488" w:id="1482"/>
    <w:p>
      <w:pPr>
        <w:spacing w:after="0"/>
        <w:ind w:left="0"/>
        <w:jc w:val="both"/>
      </w:pPr>
      <w:r>
        <w:rPr>
          <w:rFonts w:ascii="Times New Roman"/>
          <w:b w:val="false"/>
          <w:i w:val="false"/>
          <w:color w:val="000000"/>
          <w:sz w:val="28"/>
        </w:rPr>
        <w:t>
      Жобада 2030 жылға қарай жалпы білім беретін мектептердің оқушы орындарының санын 1,8 есеге ұлғайту көзделген және 2 681,3 мың орынды құрайды, 2040 жылға қарай тағы 15,3%-ға (2030 жылмен салыстырғанда) ұлғаяды және 3 092,4 мың орынды құрайды, 2050 жылға қарай тағы 16,7%-ға ұлғаяды (2040 жылмен салыстырғанда) және жалпы білім беретін мектептердің оқушы орындары 3 608,0 мың орынды құрайды.</w:t>
      </w:r>
    </w:p>
    <w:bookmarkEnd w:id="1482"/>
    <w:bookmarkStart w:name="z1489" w:id="1483"/>
    <w:p>
      <w:pPr>
        <w:spacing w:after="0"/>
        <w:ind w:left="0"/>
        <w:jc w:val="both"/>
      </w:pPr>
      <w:r>
        <w:rPr>
          <w:rFonts w:ascii="Times New Roman"/>
          <w:b w:val="false"/>
          <w:i w:val="false"/>
          <w:color w:val="000000"/>
          <w:sz w:val="28"/>
        </w:rPr>
        <w:t>
      Жобаның басты міндеттері мыналар:</w:t>
      </w:r>
    </w:p>
    <w:bookmarkEnd w:id="1483"/>
    <w:bookmarkStart w:name="z1490" w:id="1484"/>
    <w:p>
      <w:pPr>
        <w:spacing w:after="0"/>
        <w:ind w:left="0"/>
        <w:jc w:val="both"/>
      </w:pPr>
      <w:r>
        <w:rPr>
          <w:rFonts w:ascii="Times New Roman"/>
          <w:b w:val="false"/>
          <w:i w:val="false"/>
          <w:color w:val="000000"/>
          <w:sz w:val="28"/>
        </w:rPr>
        <w:t>
      қалалық және ауылдық мектептер арасындағы білім беру сапасындағы алшақтықты қысқарту, сапалы білім алуға қолжетімділікті теңестіру (тірек мектебі, құзырет орталықтары, "цифрлық мұғалім", жазғы мектеп, кадрларды ротациялау және басқа да тетіктер);</w:t>
      </w:r>
    </w:p>
    <w:bookmarkEnd w:id="1484"/>
    <w:bookmarkStart w:name="z1491" w:id="1485"/>
    <w:p>
      <w:pPr>
        <w:spacing w:after="0"/>
        <w:ind w:left="0"/>
        <w:jc w:val="both"/>
      </w:pPr>
      <w:r>
        <w:rPr>
          <w:rFonts w:ascii="Times New Roman"/>
          <w:b w:val="false"/>
          <w:i w:val="false"/>
          <w:color w:val="000000"/>
          <w:sz w:val="28"/>
        </w:rPr>
        <w:t>
      білім беру ұйымдарының материалдық-техникалық базасын және цифрлық инфрақұрылымын дамыту, қазіргі заманғы санитарлық нормаларға, қауіпсіздікке, жарақтандыру стандарттарына сәйкес келетін объектілермен қамтамасыз ету.</w:t>
      </w:r>
    </w:p>
    <w:bookmarkEnd w:id="1485"/>
    <w:bookmarkStart w:name="z1492" w:id="1486"/>
    <w:p>
      <w:pPr>
        <w:spacing w:after="0"/>
        <w:ind w:left="0"/>
        <w:jc w:val="both"/>
      </w:pPr>
      <w:r>
        <w:rPr>
          <w:rFonts w:ascii="Times New Roman"/>
          <w:b w:val="false"/>
          <w:i w:val="false"/>
          <w:color w:val="000000"/>
          <w:sz w:val="28"/>
        </w:rPr>
        <w:t xml:space="preserve">
      Үш ауысымды мектептердің проблемаларын шешу үшін әртүрлі тетіктер қолданылады: мемлекеттік бюджет және мемлекеттік-жекешелік әріптестік (бұдан әрі – МЖӘ) есебінен нысаналы құрылыс; модульдік конструкциялардан мектептер салу (тез салынатын ғимараттардан). </w:t>
      </w:r>
    </w:p>
    <w:bookmarkEnd w:id="1486"/>
    <w:bookmarkStart w:name="z1493" w:id="1487"/>
    <w:p>
      <w:pPr>
        <w:spacing w:after="0"/>
        <w:ind w:left="0"/>
        <w:jc w:val="both"/>
      </w:pPr>
      <w:r>
        <w:rPr>
          <w:rFonts w:ascii="Times New Roman"/>
          <w:b w:val="false"/>
          <w:i w:val="false"/>
          <w:color w:val="000000"/>
          <w:sz w:val="28"/>
        </w:rPr>
        <w:t>
      Президенттің сайлауалды тұғырнамасын іске асыру жөніндегі Жол картасын орындау мақсатында үш ауысымды оқыту, апатты мектептер және оқушы орындарының тапшылығы проблемаларын шешу мақсатында 2026 жылға қарай 1,5 миллион жаңа оқушы орындарын іске қосу жоспарлануда.</w:t>
      </w:r>
    </w:p>
    <w:bookmarkEnd w:id="1487"/>
    <w:bookmarkStart w:name="z1494" w:id="1488"/>
    <w:p>
      <w:pPr>
        <w:spacing w:after="0"/>
        <w:ind w:left="0"/>
        <w:jc w:val="both"/>
      </w:pPr>
      <w:r>
        <w:rPr>
          <w:rFonts w:ascii="Times New Roman"/>
          <w:b w:val="false"/>
          <w:i w:val="false"/>
          <w:color w:val="000000"/>
          <w:sz w:val="28"/>
        </w:rPr>
        <w:t>
      "Жайлы мектеп" жобасы шеңберінде 2026 жылға дейінгі кезеңде ағымдағы және болжанатын оқушы орындарының тапшылығын жабу үшін қалалар мен ауылдық елді мекендерде 460,4 мың оқушы орны (екі ауысымды оқыту кезінде) пайдалануға берілетін болады.</w:t>
      </w:r>
    </w:p>
    <w:bookmarkEnd w:id="1488"/>
    <w:bookmarkStart w:name="z1495" w:id="1489"/>
    <w:p>
      <w:pPr>
        <w:spacing w:after="0"/>
        <w:ind w:left="0"/>
        <w:jc w:val="both"/>
      </w:pPr>
      <w:r>
        <w:rPr>
          <w:rFonts w:ascii="Times New Roman"/>
          <w:b w:val="false"/>
          <w:i w:val="false"/>
          <w:color w:val="000000"/>
          <w:sz w:val="28"/>
        </w:rPr>
        <w:t>
      Әкімшілік аудандар бөлінісінде жалпы білім беретін мектептерді дамытудың 2030, 2040, 2050 жылдарға арналған негізгі көрсеткіштері осы Өңіраралық схемаға 27-қосымшада келтірілген.</w:t>
      </w:r>
    </w:p>
    <w:bookmarkEnd w:id="1489"/>
    <w:bookmarkStart w:name="z1496" w:id="1490"/>
    <w:p>
      <w:pPr>
        <w:spacing w:after="0"/>
        <w:ind w:left="0"/>
        <w:jc w:val="both"/>
      </w:pPr>
      <w:r>
        <w:rPr>
          <w:rFonts w:ascii="Times New Roman"/>
          <w:b w:val="false"/>
          <w:i w:val="false"/>
          <w:color w:val="000000"/>
          <w:sz w:val="28"/>
        </w:rPr>
        <w:t xml:space="preserve">
      67. Қазақстан Республикасының Оңтүстік өңіріндегі медициналық ұйымдардың желісі 2023 жылы 50,2 мың төсек қоры бар 419 ауруханамен және жоспарлы қуаты ауысымына 94,0 мың адам келетін 1 407 амбулаториялық-емханалық ұйымдармен ұсынылды. </w:t>
      </w:r>
    </w:p>
    <w:bookmarkEnd w:id="1490"/>
    <w:bookmarkStart w:name="z1497" w:id="1491"/>
    <w:p>
      <w:pPr>
        <w:spacing w:after="0"/>
        <w:ind w:left="0"/>
        <w:jc w:val="both"/>
      </w:pPr>
      <w:r>
        <w:rPr>
          <w:rFonts w:ascii="Times New Roman"/>
          <w:b w:val="false"/>
          <w:i w:val="false"/>
          <w:color w:val="000000"/>
          <w:sz w:val="28"/>
        </w:rPr>
        <w:t xml:space="preserve">
      Стационарлық көмек көрсететін медициналық ұйымдарда халықтың 10 мың адамға шаққанда төсек-орынмен қамтамасыз етілуі 50,8 төсекті құрады, ал халықтың 10 мың адамға шаққандағы амбулаториялық-емханалық ұйыммен қамтамасыз етілуі бір ауысымда 95,1 адамды құрады. Амбулаториялық-емханалық ұйымдардың (бұдан әрі – АЕҰ) тапшылығы бір ауысымда 106,7 мың адамды құрады.   </w:t>
      </w:r>
    </w:p>
    <w:bookmarkEnd w:id="1491"/>
    <w:bookmarkStart w:name="z1498" w:id="1492"/>
    <w:p>
      <w:pPr>
        <w:spacing w:after="0"/>
        <w:ind w:left="0"/>
        <w:jc w:val="both"/>
      </w:pPr>
      <w:r>
        <w:rPr>
          <w:rFonts w:ascii="Times New Roman"/>
          <w:b w:val="false"/>
          <w:i w:val="false"/>
          <w:color w:val="000000"/>
          <w:sz w:val="28"/>
        </w:rPr>
        <w:t>
      2023 жылы бір ауысымда 2 467 келушіге 50 амбулаториялық-емханалық ұйым, 250 төсек қоры бар 1 аурухана пайдалануға берілді.</w:t>
      </w:r>
    </w:p>
    <w:bookmarkEnd w:id="1492"/>
    <w:bookmarkStart w:name="z1499" w:id="1493"/>
    <w:p>
      <w:pPr>
        <w:spacing w:after="0"/>
        <w:ind w:left="0"/>
        <w:jc w:val="both"/>
      </w:pPr>
      <w:r>
        <w:rPr>
          <w:rFonts w:ascii="Times New Roman"/>
          <w:b w:val="false"/>
          <w:i w:val="false"/>
          <w:color w:val="000000"/>
          <w:sz w:val="28"/>
        </w:rPr>
        <w:t xml:space="preserve">
      Денсаулық сақтау саласындағы бағдарламаларды іске асыру профилактикалық бағыттылықты күшейтті – Ұлттық скринингілеу бағдарламасын енгізу бойынша іс-шаралар жүргізілді, әлеуметтік қызметкерлер институттары құрылды, жалпы практика дәрігерлерінің саны артты. </w:t>
      </w:r>
    </w:p>
    <w:bookmarkEnd w:id="1493"/>
    <w:bookmarkStart w:name="z1500" w:id="1494"/>
    <w:p>
      <w:pPr>
        <w:spacing w:after="0"/>
        <w:ind w:left="0"/>
        <w:jc w:val="both"/>
      </w:pPr>
      <w:r>
        <w:rPr>
          <w:rFonts w:ascii="Times New Roman"/>
          <w:b w:val="false"/>
          <w:i w:val="false"/>
          <w:color w:val="000000"/>
          <w:sz w:val="28"/>
        </w:rPr>
        <w:t>
      Көптеген елдерде аурухананың рөлі қайта қаралуда – негізгі екпін ауруханада ұзақ емделудің орнына амбулаториялық диагностикаға, профилактикаға ауыстырылады, бұл аурухана төсектерінің қысқаруына әкелді.</w:t>
      </w:r>
    </w:p>
    <w:bookmarkEnd w:id="1494"/>
    <w:bookmarkStart w:name="z1501" w:id="1495"/>
    <w:p>
      <w:pPr>
        <w:spacing w:after="0"/>
        <w:ind w:left="0"/>
        <w:jc w:val="both"/>
      </w:pPr>
      <w:r>
        <w:rPr>
          <w:rFonts w:ascii="Times New Roman"/>
          <w:b w:val="false"/>
          <w:i w:val="false"/>
          <w:color w:val="000000"/>
          <w:sz w:val="28"/>
        </w:rPr>
        <w:t>
      Басты басымдықтардың бірі сапалы және қолжетімді медициналық қызметтер көрсетуді қамтамасыз ету болып табылады, мұнда негізгі көрсеткіштер мыналар: ауылдық елді мекендерді бастапқы медициналық-санитарлық және консультациялық-диагностикалық көмекпен қамту, медициналық көмек көрсетудің әлемдік стандарттарына сәйкес келетін жаңа және жаңғыртылған денсаулық сақтау объектілерінің жыл сайынғы саны болып табылады.</w:t>
      </w:r>
    </w:p>
    <w:bookmarkEnd w:id="1495"/>
    <w:bookmarkStart w:name="z1502" w:id="1496"/>
    <w:p>
      <w:pPr>
        <w:spacing w:after="0"/>
        <w:ind w:left="0"/>
        <w:jc w:val="both"/>
      </w:pPr>
      <w:r>
        <w:rPr>
          <w:rFonts w:ascii="Times New Roman"/>
          <w:b w:val="false"/>
          <w:i w:val="false"/>
          <w:color w:val="000000"/>
          <w:sz w:val="28"/>
        </w:rPr>
        <w:t>
      "Ауылда денсаулық сақтауды жаңғырту" бекітілген пилоттық ұлттық жобасына сәйкес ауыл халқының медициналық көмекке қолжетімділігін арттыру мақсатында республика бойынша 655 медициналық-санитариялық алғашқы көмек көрсету объектісі, оның ішінде 260 медициналық пункт, 235 фельдшерлік-акушерлік пункт және 160 дәрігерлік амбулатория салынып, пайдалануға берілетін болады.</w:t>
      </w:r>
    </w:p>
    <w:bookmarkEnd w:id="1496"/>
    <w:bookmarkStart w:name="z1503" w:id="1497"/>
    <w:p>
      <w:pPr>
        <w:spacing w:after="0"/>
        <w:ind w:left="0"/>
        <w:jc w:val="both"/>
      </w:pPr>
      <w:r>
        <w:rPr>
          <w:rFonts w:ascii="Times New Roman"/>
          <w:b w:val="false"/>
          <w:i w:val="false"/>
          <w:color w:val="000000"/>
          <w:sz w:val="28"/>
        </w:rPr>
        <w:t>
      Қазақстан Республикасының Оңтүстік өңірінде Денсаулық сақтау ұйымдары желісінің перспективалық дамуы барлық аудандар мен қалаларда нормативтік деңгейге қол жеткізумен сипатталады.</w:t>
      </w:r>
    </w:p>
    <w:bookmarkEnd w:id="1497"/>
    <w:bookmarkStart w:name="z1504" w:id="1498"/>
    <w:p>
      <w:pPr>
        <w:spacing w:after="0"/>
        <w:ind w:left="0"/>
        <w:jc w:val="both"/>
      </w:pPr>
      <w:r>
        <w:rPr>
          <w:rFonts w:ascii="Times New Roman"/>
          <w:b w:val="false"/>
          <w:i w:val="false"/>
          <w:color w:val="000000"/>
          <w:sz w:val="28"/>
        </w:rPr>
        <w:t xml:space="preserve">
      Жобада 2030 жылға қарай төсек қорын 16,8%-ға, 2040 жылға қарай - 13,1%-ға, жобалаудың болжамды мерзімінің соңына қарай-тағы 14,4%-ға ұлғайту көзделген және 2050 жылға қарай төсек саны 76,0 мың төсекті құрайды. </w:t>
      </w:r>
    </w:p>
    <w:bookmarkEnd w:id="1498"/>
    <w:bookmarkStart w:name="z1505" w:id="1499"/>
    <w:p>
      <w:pPr>
        <w:spacing w:after="0"/>
        <w:ind w:left="0"/>
        <w:jc w:val="both"/>
      </w:pPr>
      <w:r>
        <w:rPr>
          <w:rFonts w:ascii="Times New Roman"/>
          <w:b w:val="false"/>
          <w:i w:val="false"/>
          <w:color w:val="000000"/>
          <w:sz w:val="28"/>
        </w:rPr>
        <w:t>
      Жобада 2030 жылға қарай амбулаториялық-емханалық ұйымдарда ауысымға келуді 2,4 есеге, 2040 жылға қарай 15,7%-ға ұлғайту көзделген, ал болжамды мерзімге (2050 жыл) амбулаториялық-емханалық ұйымдарда ауысымға келу саны тағы 16,9%-ға ұлғаяды және ауысымға 305,2 мың адамды құрайды.</w:t>
      </w:r>
    </w:p>
    <w:bookmarkEnd w:id="1499"/>
    <w:bookmarkStart w:name="z1506" w:id="1500"/>
    <w:p>
      <w:pPr>
        <w:spacing w:after="0"/>
        <w:ind w:left="0"/>
        <w:jc w:val="both"/>
      </w:pPr>
      <w:r>
        <w:rPr>
          <w:rFonts w:ascii="Times New Roman"/>
          <w:b w:val="false"/>
          <w:i w:val="false"/>
          <w:color w:val="000000"/>
          <w:sz w:val="28"/>
        </w:rPr>
        <w:t>
      "Қазақстан Республикасының денсаулық сақтауды дамытудың 2026 жылға дейінгі тұжырымдамасында" негізгі бағыттардың бірі "медициналық көмекті ұйымдастыруды жетілдіру" болып табылады, ол әлеуметтік бағдарлануға және ауылға басымдық бере отырып, алғашқы медициналық-санитарлық көмекті ұйымдастыру тәсілдерін қайта қарауды, шалғайдағы ауылдық елді мекендердің тұрғындарын фельдшерлік-акушерлік пункттермен және дәрігерлік амбулаториялармен қамтамасыз етуді, көліктік медицинаны және қашықтықтан қызмет көрсетуді дамытуды қамтиды.</w:t>
      </w:r>
    </w:p>
    <w:bookmarkEnd w:id="1500"/>
    <w:bookmarkStart w:name="z1507" w:id="1501"/>
    <w:p>
      <w:pPr>
        <w:spacing w:after="0"/>
        <w:ind w:left="0"/>
        <w:jc w:val="both"/>
      </w:pPr>
      <w:r>
        <w:rPr>
          <w:rFonts w:ascii="Times New Roman"/>
          <w:b w:val="false"/>
          <w:i w:val="false"/>
          <w:color w:val="000000"/>
          <w:sz w:val="28"/>
        </w:rPr>
        <w:t>
      2024 жылдың басында Қазақстан Республикасының Оңтүстік өңірінде 1 320 адамды қамти отырып, қарттар мен мүгедек адамдарға арналған стационарлық үлгідегі 10 медициналық-әлеуметтік мекеме, 3 776 адамды қамтитын психоневрологиялық аурулары бар 18 жастан асқан мүгедек адамдарға арналған 13 медициналық-әлеуметтік мекеме, 494 баланы қамтитын психоневрологиялық патологиялары бар мүгедек балаларға арналған 5 медициналық-әлеуметтік мекеме, тірек-қимыл аппараты бұзылған мүгедек балаларға арналған 53 бала контингенті бар 1 медициналық-әлеуметтік мекеме жұмыс істейді.</w:t>
      </w:r>
    </w:p>
    <w:bookmarkEnd w:id="1501"/>
    <w:bookmarkStart w:name="z1508" w:id="1502"/>
    <w:p>
      <w:pPr>
        <w:spacing w:after="0"/>
        <w:ind w:left="0"/>
        <w:jc w:val="both"/>
      </w:pPr>
      <w:r>
        <w:rPr>
          <w:rFonts w:ascii="Times New Roman"/>
          <w:b w:val="false"/>
          <w:i w:val="false"/>
          <w:color w:val="000000"/>
          <w:sz w:val="28"/>
        </w:rPr>
        <w:t>
      Жобамен жобалаудың есептік мерзіміне жобалық қуаты 50 орыннан аспайтын шағын жинақталған интернат үйлерін салу және қуаты 10-нан 50 төсек-орынға дейінгі күндізгі болу бөлімшелері түрінде әлеуметтік қызмет көрсетудің баламалы нысандарын дамыту ұсынылады. Дәл осындай әлеуметтік мекемелерді дамытудың тиімділігі интернат-үйлердің үлкен қуаттылығы өмір сүру процесінде адамдардың толып кетуіне, көрсетілетін қызметтердің сапа деңгейін төмендетуге және қоғамдағы азаматтардың әлеуметтік бейімделуіне, туыстық отбасылық байланыстардың жоғалуына әкелетіндігімен негізделген.</w:t>
      </w:r>
    </w:p>
    <w:bookmarkEnd w:id="1502"/>
    <w:bookmarkStart w:name="z1509" w:id="1503"/>
    <w:p>
      <w:pPr>
        <w:spacing w:after="0"/>
        <w:ind w:left="0"/>
        <w:jc w:val="both"/>
      </w:pPr>
      <w:r>
        <w:rPr>
          <w:rFonts w:ascii="Times New Roman"/>
          <w:b w:val="false"/>
          <w:i w:val="false"/>
          <w:color w:val="000000"/>
          <w:sz w:val="28"/>
        </w:rPr>
        <w:t>
      68. Өмір стандарты индикаторының маңызды сипаттамаларының бірі – тұрғын үй қорының сапасы мен саны. Өмір сүру сапасы, ұлт денсаулығы, әлеуметтік тұрақтылық, елдің экономикалық дамуы, демографиялық ахуал халықтың тұрғын үймен қамтамасыз етілуіне байланысты.</w:t>
      </w:r>
    </w:p>
    <w:bookmarkEnd w:id="1503"/>
    <w:bookmarkStart w:name="z1510" w:id="1504"/>
    <w:p>
      <w:pPr>
        <w:spacing w:after="0"/>
        <w:ind w:left="0"/>
        <w:jc w:val="both"/>
      </w:pPr>
      <w:r>
        <w:rPr>
          <w:rFonts w:ascii="Times New Roman"/>
          <w:b w:val="false"/>
          <w:i w:val="false"/>
          <w:color w:val="000000"/>
          <w:sz w:val="28"/>
        </w:rPr>
        <w:t xml:space="preserve">
      Ең төменгі халықаралық стандарттар үй шаруашылығының әрбір мүшесінде оның мүшелерінің бірге тұруы үшін ортақ бөлмемен бірге жеке бөлменің (немесе үлкен үй шаруашылығына арналған екі бөлменің) болуын қамтамасыз етеді. Біріккен Ұлттар ұйымы ұсынған стандарт бойынша бір тұрғынға шаққандағы жалпы алаңның көлемі кемінде 30 шаршы метр болуы тиіс. </w:t>
      </w:r>
    </w:p>
    <w:bookmarkEnd w:id="1504"/>
    <w:bookmarkStart w:name="z1511" w:id="1505"/>
    <w:p>
      <w:pPr>
        <w:spacing w:after="0"/>
        <w:ind w:left="0"/>
        <w:jc w:val="both"/>
      </w:pPr>
      <w:r>
        <w:rPr>
          <w:rFonts w:ascii="Times New Roman"/>
          <w:b w:val="false"/>
          <w:i w:val="false"/>
          <w:color w:val="000000"/>
          <w:sz w:val="28"/>
        </w:rPr>
        <w:t>
      "Тұрғын үй қатынастары туралы" заңға сәйкес мемлекеттік тұрғын үй қорынан берілетін тұрғын үй немесе жеке тұрғын үй қорынан жергілікті атқарушы орган жалдаған тұрғын үй бір адамға кемінде он бес шаршы метр және он сегіз шаршы метрден аспайтын пайдалы алаң, бірақ кемінде бір бөлмелі пәтер немесе жатақханадағы бөлме мөлшерінде беріледі.</w:t>
      </w:r>
    </w:p>
    <w:bookmarkEnd w:id="1505"/>
    <w:bookmarkStart w:name="z1512" w:id="1506"/>
    <w:p>
      <w:pPr>
        <w:spacing w:after="0"/>
        <w:ind w:left="0"/>
        <w:jc w:val="both"/>
      </w:pPr>
      <w:r>
        <w:rPr>
          <w:rFonts w:ascii="Times New Roman"/>
          <w:b w:val="false"/>
          <w:i w:val="false"/>
          <w:color w:val="000000"/>
          <w:sz w:val="28"/>
        </w:rPr>
        <w:t>
      Қазақстан Республикасының Оңтүстік өңірінің тұрғын үй қоры 2024 жылдың басында тұрғын үйдің жалпы ауданы 189,4 миллион шаршы метрді құрады, оның ішінде қалалық жерлерде – 115,5 миллион шаршы метр (61,0%), ал ауылдық жерлерде – 73,9 миллион шаршы метр (39,0%). Қазақстан Республикасының Оңтүстік өңірінің үлесіне елдің апатты үйлерінің жалпы ауданының 20,9% - ы тиесілі (осы Өңіраралық схемаға 28-қосымшада).</w:t>
      </w:r>
    </w:p>
    <w:bookmarkEnd w:id="1506"/>
    <w:bookmarkStart w:name="z1513" w:id="1507"/>
    <w:p>
      <w:pPr>
        <w:spacing w:after="0"/>
        <w:ind w:left="0"/>
        <w:jc w:val="both"/>
      </w:pPr>
      <w:r>
        <w:rPr>
          <w:rFonts w:ascii="Times New Roman"/>
          <w:b w:val="false"/>
          <w:i w:val="false"/>
          <w:color w:val="000000"/>
          <w:sz w:val="28"/>
        </w:rPr>
        <w:t xml:space="preserve">
      Халықтың тұрғын үйге артып келе жатқан қажеттіліктерін қанағаттандыру үшін жобада жаңа тұрғын үй қорын салу, қолданыстағы тұрғын үй қорын қайта жаңарту және күрделі жөндеу есебінен тұрғын үй қорының көлемін ұлғайту көзделеді.  </w:t>
      </w:r>
    </w:p>
    <w:bookmarkEnd w:id="1507"/>
    <w:bookmarkStart w:name="z1514" w:id="1508"/>
    <w:p>
      <w:pPr>
        <w:spacing w:after="0"/>
        <w:ind w:left="0"/>
        <w:jc w:val="both"/>
      </w:pPr>
      <w:r>
        <w:rPr>
          <w:rFonts w:ascii="Times New Roman"/>
          <w:b w:val="false"/>
          <w:i w:val="false"/>
          <w:color w:val="000000"/>
          <w:sz w:val="28"/>
        </w:rPr>
        <w:t xml:space="preserve">
      Жобада 2030 жылдың соңына қарай тұрғын үй қорын 45,1%-ға, 2040 жылға қарай тұрғын үй қорын тағы да 25,2%-ға ұлғайту көзделген, ал болжамды кезеңге (2050 жыл) қарай тұрғын үй қорының көлемі 2040 жылмен салыстырғанда 30,2%-ға ұлғайып, 447,8 миллион шаршы метрді құрайды. 2050 жылдың соңына қарай халықтың тұрғын үймен қамтамасыз етілуі бір адамға шаққанда 30,0 шаршы метрді құрайды.  </w:t>
      </w:r>
    </w:p>
    <w:bookmarkEnd w:id="1508"/>
    <w:bookmarkStart w:name="z1515" w:id="1509"/>
    <w:p>
      <w:pPr>
        <w:spacing w:after="0"/>
        <w:ind w:left="0"/>
        <w:jc w:val="both"/>
      </w:pPr>
      <w:r>
        <w:rPr>
          <w:rFonts w:ascii="Times New Roman"/>
          <w:b w:val="false"/>
          <w:i w:val="false"/>
          <w:color w:val="000000"/>
          <w:sz w:val="28"/>
        </w:rPr>
        <w:t xml:space="preserve">
      69. Мәдени даму адамдардың өмір сүру сапасын жақсартудың маңызды факторы, аймақтың тұрақты дамуының маңызды ресурсы болып табылады. </w:t>
      </w:r>
    </w:p>
    <w:bookmarkEnd w:id="1509"/>
    <w:bookmarkStart w:name="z1516" w:id="1510"/>
    <w:p>
      <w:pPr>
        <w:spacing w:after="0"/>
        <w:ind w:left="0"/>
        <w:jc w:val="both"/>
      </w:pPr>
      <w:r>
        <w:rPr>
          <w:rFonts w:ascii="Times New Roman"/>
          <w:b w:val="false"/>
          <w:i w:val="false"/>
          <w:color w:val="000000"/>
          <w:sz w:val="28"/>
        </w:rPr>
        <w:t>
      Бірыңғай мәдени кеңістікті қалыптастыру, азаматтардың әртүрлі топтарының мәдени құндылықтары мен ақпараттық ресурстарына тең қол жеткізуді қамтамасыз ету үшін жағдай жасау қажеттілігі туындады.</w:t>
      </w:r>
    </w:p>
    <w:bookmarkEnd w:id="1510"/>
    <w:bookmarkStart w:name="z1517" w:id="1511"/>
    <w:p>
      <w:pPr>
        <w:spacing w:after="0"/>
        <w:ind w:left="0"/>
        <w:jc w:val="both"/>
      </w:pPr>
      <w:r>
        <w:rPr>
          <w:rFonts w:ascii="Times New Roman"/>
          <w:b w:val="false"/>
          <w:i w:val="false"/>
          <w:color w:val="000000"/>
          <w:sz w:val="28"/>
        </w:rPr>
        <w:t>
      Мәдениет мекемелерінің аумақ бойынша біркелкі бөлінбеуі, олардың қалалық елді мекендерде шоғырлануы және ауылдық елді мекендердегі санының жеткіліксіздігі өңірдің барлық халқына, әсіресе ауыл тұрғындарына мүмкіндік беру үшін мәдениет объектілерін салу қажеттілігін туындатады.</w:t>
      </w:r>
    </w:p>
    <w:bookmarkEnd w:id="1511"/>
    <w:bookmarkStart w:name="z1518" w:id="1512"/>
    <w:p>
      <w:pPr>
        <w:spacing w:after="0"/>
        <w:ind w:left="0"/>
        <w:jc w:val="both"/>
      </w:pPr>
      <w:r>
        <w:rPr>
          <w:rFonts w:ascii="Times New Roman"/>
          <w:b w:val="false"/>
          <w:i w:val="false"/>
          <w:color w:val="000000"/>
          <w:sz w:val="28"/>
        </w:rPr>
        <w:t>
      Қазақстан Республикасының Оңтүстік өңірінде  2024 жылдың басында 10,6 мың орындық 39 театр, 29,0 мың орындық 48 кинотеатр, 168,4 мың орындық клуб үлгісіндегі 896 мекеме, 62,0 миллион томды сақтауға арналған 1 250 кітапхана жұмыс істеді.</w:t>
      </w:r>
    </w:p>
    <w:bookmarkEnd w:id="1512"/>
    <w:bookmarkStart w:name="z1519" w:id="1513"/>
    <w:p>
      <w:pPr>
        <w:spacing w:after="0"/>
        <w:ind w:left="0"/>
        <w:jc w:val="both"/>
      </w:pPr>
      <w:r>
        <w:rPr>
          <w:rFonts w:ascii="Times New Roman"/>
          <w:b w:val="false"/>
          <w:i w:val="false"/>
          <w:color w:val="000000"/>
          <w:sz w:val="28"/>
        </w:rPr>
        <w:t xml:space="preserve">
      Халықтың мәдениет объектілерімен қамтамасыз етілу көрсеткіштері біртіндеп төмендеуде, оның себебі өңір халқы санының өсу қарқыны жаңа мәдениет объектілерін пайдалануға беру қарқынынан асып түсуі болып табылады. </w:t>
      </w:r>
    </w:p>
    <w:bookmarkEnd w:id="1513"/>
    <w:bookmarkStart w:name="z1520" w:id="1514"/>
    <w:p>
      <w:pPr>
        <w:spacing w:after="0"/>
        <w:ind w:left="0"/>
        <w:jc w:val="both"/>
      </w:pPr>
      <w:r>
        <w:rPr>
          <w:rFonts w:ascii="Times New Roman"/>
          <w:b w:val="false"/>
          <w:i w:val="false"/>
          <w:color w:val="000000"/>
          <w:sz w:val="28"/>
        </w:rPr>
        <w:t>
      Қазақстан Республикасының Оңтүстік өңірінің мәдениет объектілерін енгізу 2050 жылға қарай халықты мәдениет объектілерінің барлық түрлерімен нормативтік қамтамасыз етуге қол жеткізе отырып, кезең-кезеңімен жүргізумен көзделеді. Жобамен болжамдық 2050 жылға театрлардағы орындарының саны 45,2 мың орынды құрайтыны, кинотеатрлар орындарының саны 225,5 мың орынды құрайтыны, клуб үлгісіндегі мекемелер орындарының саны 1 624,0 мың орынды құрайтыны көзделген.</w:t>
      </w:r>
    </w:p>
    <w:bookmarkEnd w:id="1514"/>
    <w:bookmarkStart w:name="z1521" w:id="1515"/>
    <w:p>
      <w:pPr>
        <w:spacing w:after="0"/>
        <w:ind w:left="0"/>
        <w:jc w:val="both"/>
      </w:pPr>
      <w:r>
        <w:rPr>
          <w:rFonts w:ascii="Times New Roman"/>
          <w:b w:val="false"/>
          <w:i w:val="false"/>
          <w:color w:val="000000"/>
          <w:sz w:val="28"/>
        </w:rPr>
        <w:t xml:space="preserve">
      Қазақстан Республикасының Оңтүстік өңірінде халықтың кітапханалармен жоғары қамтамасыз етілуі байқалады. Алайда, қалалар мен аудандар бойынша кітап қорының тапшылығы бар. Жобалаудың болжамды мерзімінің соңына қарай кітапхана қоры тағы 1,5 есеге артады және 92,2 миллион сақтау томын құрайды. </w:t>
      </w:r>
    </w:p>
    <w:bookmarkEnd w:id="1515"/>
    <w:bookmarkStart w:name="z1522" w:id="1516"/>
    <w:p>
      <w:pPr>
        <w:spacing w:after="0"/>
        <w:ind w:left="0"/>
        <w:jc w:val="both"/>
      </w:pPr>
      <w:r>
        <w:rPr>
          <w:rFonts w:ascii="Times New Roman"/>
          <w:b w:val="false"/>
          <w:i w:val="false"/>
          <w:color w:val="000000"/>
          <w:sz w:val="28"/>
        </w:rPr>
        <w:t>
      Қазақстан Республикасының Оңтүстік өңірінің дамуындағы мәдени сектор рөлінің өсуі, оның қоғамдық дамудың кең мақсаттарына бағдарлануы қоғамдық қабылдаудағы мәдениет саласының мәртебесін, оның ұзақ мерзімді перспективада тұрақтылығын арттыруға алып келеді. Осының арқасында мемлекет қана емес, бизнес те мәдени жобалардағы серіктестер болады.</w:t>
      </w:r>
    </w:p>
    <w:bookmarkEnd w:id="1516"/>
    <w:bookmarkStart w:name="z1523" w:id="1517"/>
    <w:p>
      <w:pPr>
        <w:spacing w:after="0"/>
        <w:ind w:left="0"/>
        <w:jc w:val="left"/>
      </w:pPr>
      <w:r>
        <w:rPr>
          <w:rFonts w:ascii="Times New Roman"/>
          <w:b/>
          <w:i w:val="false"/>
          <w:color w:val="000000"/>
        </w:rPr>
        <w:t xml:space="preserve"> 6-параграф. Рекреациялық инфрақұрылымды кешенді дамыту шаралары</w:t>
      </w:r>
    </w:p>
    <w:bookmarkEnd w:id="1517"/>
    <w:bookmarkStart w:name="z1524" w:id="1518"/>
    <w:p>
      <w:pPr>
        <w:spacing w:after="0"/>
        <w:ind w:left="0"/>
        <w:jc w:val="both"/>
      </w:pPr>
      <w:r>
        <w:rPr>
          <w:rFonts w:ascii="Times New Roman"/>
          <w:b w:val="false"/>
          <w:i w:val="false"/>
          <w:color w:val="000000"/>
          <w:sz w:val="28"/>
        </w:rPr>
        <w:t>
      70. Қазақстан Республикасының Оңтүстік өңірінің рекреациялық инфрақұрылымын дамыту өңірдің құрамына кіретін облыстардың аумағында туристік әлеуеттің болуы шеңберінде қаралады.</w:t>
      </w:r>
    </w:p>
    <w:bookmarkEnd w:id="1518"/>
    <w:bookmarkStart w:name="z1525" w:id="1519"/>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агенттігінің Ұлттық статистика бюросының деректеріне сәйкес 2023 жылы Қазақстан Республикасының Оңтүстік өңірінде орналастыру орындарының саны 1 667 бірлікті құрады (республиканың орналастыру орындарының жалпы санының 41,7%), оларда 33 434 нөмір бар, бұл ретте біржолғы сыйымдылығы 79 801 төсек-орынды құрайды. Орналастыру орындарымен 3 711,1 мың адамға және 105 273,2 миллион теңге сомасына қызмет көрсетілді.</w:t>
      </w:r>
    </w:p>
    <w:bookmarkEnd w:id="1519"/>
    <w:bookmarkStart w:name="z1526" w:id="1520"/>
    <w:p>
      <w:pPr>
        <w:spacing w:after="0"/>
        <w:ind w:left="0"/>
        <w:jc w:val="both"/>
      </w:pPr>
      <w:r>
        <w:rPr>
          <w:rFonts w:ascii="Times New Roman"/>
          <w:b w:val="false"/>
          <w:i w:val="false"/>
          <w:color w:val="000000"/>
          <w:sz w:val="28"/>
        </w:rPr>
        <w:t>
      Қазақстан Республикасының Оңтүстік өңірінде халықаралық стандарттарға сәйкес келетін орналастыру объектілерінің саны аз. Орналастыру орындарының жалпы санының 97,2%-ы санатсыз объектілерге және өзге де орналастыру орындарына жатқызылған. Бұл деректер отандық және шетелдік туристерді қабылдауға сәйкес келетін сапалы ұсыныспен қамтамасыз етудің төмендігін айқын көрсетеді.</w:t>
      </w:r>
    </w:p>
    <w:bookmarkEnd w:id="1520"/>
    <w:bookmarkStart w:name="z1527" w:id="1521"/>
    <w:p>
      <w:pPr>
        <w:spacing w:after="0"/>
        <w:ind w:left="0"/>
        <w:jc w:val="both"/>
      </w:pPr>
      <w:r>
        <w:rPr>
          <w:rFonts w:ascii="Times New Roman"/>
          <w:b w:val="false"/>
          <w:i w:val="false"/>
          <w:color w:val="000000"/>
          <w:sz w:val="28"/>
        </w:rPr>
        <w:t xml:space="preserve">
      2023 жылы Қазақстан Республикасының Оңтүстік өңірінде санаттар бойынша орналастыру объектілерінің үлесі 1, 2, 3, 4, 5-жұлдызды номиналды түрде 46 қонақ үй немесе барлық орналастыру орындарының жалпы санының 2,8% құрады. </w:t>
      </w:r>
    </w:p>
    <w:bookmarkEnd w:id="1521"/>
    <w:bookmarkStart w:name="z1528" w:id="1522"/>
    <w:p>
      <w:pPr>
        <w:spacing w:after="0"/>
        <w:ind w:left="0"/>
        <w:jc w:val="both"/>
      </w:pPr>
      <w:r>
        <w:rPr>
          <w:rFonts w:ascii="Times New Roman"/>
          <w:b w:val="false"/>
          <w:i w:val="false"/>
          <w:color w:val="000000"/>
          <w:sz w:val="28"/>
        </w:rPr>
        <w:t>
      71. Қазақстан Республикасының Оңтүстік өңірі Қазақстанның басқа өңірлерінен айырмашылығы өзіндік ерекшелікке ие және туризм өсімінің драйвері бола алатын бірқатар артықшылықтарға ие:</w:t>
      </w:r>
    </w:p>
    <w:bookmarkEnd w:id="1522"/>
    <w:bookmarkStart w:name="z1529" w:id="1523"/>
    <w:p>
      <w:pPr>
        <w:spacing w:after="0"/>
        <w:ind w:left="0"/>
        <w:jc w:val="both"/>
      </w:pPr>
      <w:r>
        <w:rPr>
          <w:rFonts w:ascii="Times New Roman"/>
          <w:b w:val="false"/>
          <w:i w:val="false"/>
          <w:color w:val="000000"/>
          <w:sz w:val="28"/>
        </w:rPr>
        <w:t xml:space="preserve">
      Тұран шөлінің, Батыс Тянь-Шаньның табиғи объектілерінің және ЮНЕСКО-ның Бүкіләлемдік мұра ескерткіштерінің болуы; </w:t>
      </w:r>
    </w:p>
    <w:bookmarkEnd w:id="1523"/>
    <w:bookmarkStart w:name="z1530" w:id="1524"/>
    <w:p>
      <w:pPr>
        <w:spacing w:after="0"/>
        <w:ind w:left="0"/>
        <w:jc w:val="both"/>
      </w:pPr>
      <w:r>
        <w:rPr>
          <w:rFonts w:ascii="Times New Roman"/>
          <w:b w:val="false"/>
          <w:i w:val="false"/>
          <w:color w:val="000000"/>
          <w:sz w:val="28"/>
        </w:rPr>
        <w:t>
      Ұлы Жібек жолының қазақстандық учаскесінде орналасқан тарихи-мәдени объектілердің жоғары тығыздығы;</w:t>
      </w:r>
    </w:p>
    <w:bookmarkEnd w:id="1524"/>
    <w:bookmarkStart w:name="z1531" w:id="1525"/>
    <w:p>
      <w:pPr>
        <w:spacing w:after="0"/>
        <w:ind w:left="0"/>
        <w:jc w:val="both"/>
      </w:pPr>
      <w:r>
        <w:rPr>
          <w:rFonts w:ascii="Times New Roman"/>
          <w:b w:val="false"/>
          <w:i w:val="false"/>
          <w:color w:val="000000"/>
          <w:sz w:val="28"/>
        </w:rPr>
        <w:t>
      Орталық Азия халықтары мен Жібек жолы елдерінің аспаздығының кең көрінісі, сондай-ақ Қазақстан Республикасының Оңтүстік өңірі тұрғындарының қонақжайлылығы;</w:t>
      </w:r>
    </w:p>
    <w:bookmarkEnd w:id="1525"/>
    <w:bookmarkStart w:name="z1532" w:id="1526"/>
    <w:p>
      <w:pPr>
        <w:spacing w:after="0"/>
        <w:ind w:left="0"/>
        <w:jc w:val="both"/>
      </w:pPr>
      <w:r>
        <w:rPr>
          <w:rFonts w:ascii="Times New Roman"/>
          <w:b w:val="false"/>
          <w:i w:val="false"/>
          <w:color w:val="000000"/>
          <w:sz w:val="28"/>
        </w:rPr>
        <w:t xml:space="preserve">
      аумақтың айтарлықтай туристік-рекреациялық әлеуеті; </w:t>
      </w:r>
    </w:p>
    <w:bookmarkEnd w:id="1526"/>
    <w:bookmarkStart w:name="z1533" w:id="1527"/>
    <w:p>
      <w:pPr>
        <w:spacing w:after="0"/>
        <w:ind w:left="0"/>
        <w:jc w:val="both"/>
      </w:pPr>
      <w:r>
        <w:rPr>
          <w:rFonts w:ascii="Times New Roman"/>
          <w:b w:val="false"/>
          <w:i w:val="false"/>
          <w:color w:val="000000"/>
          <w:sz w:val="28"/>
        </w:rPr>
        <w:t>
      мегаполистердің дамыған инфрақұрылымы және дерлік таза табиғатқа жақындығы.</w:t>
      </w:r>
    </w:p>
    <w:bookmarkEnd w:id="1527"/>
    <w:bookmarkStart w:name="z1534" w:id="1528"/>
    <w:p>
      <w:pPr>
        <w:spacing w:after="0"/>
        <w:ind w:left="0"/>
        <w:jc w:val="both"/>
      </w:pPr>
      <w:r>
        <w:rPr>
          <w:rFonts w:ascii="Times New Roman"/>
          <w:b w:val="false"/>
          <w:i w:val="false"/>
          <w:color w:val="000000"/>
          <w:sz w:val="28"/>
        </w:rPr>
        <w:t xml:space="preserve">
      Қазақстан Республикасының Оңтүстік өңіріндегі мәдени-танымдық туризмнің тиімді жағы географиялық орналасуы болып табылады. Өңір Өзбекстан Республикасымен, Қырғыз Республикасымен және Қытай Халық Республикасымен шектеседі, сондай-ақ Қазақстанның басқа облыстарын айналып өтіп, Ресей Федерациясының, Түркіменстанның, Әзірбайжанның аумағына кіреді (осы Өңіраралық схемаға 29-қосымшада). </w:t>
      </w:r>
    </w:p>
    <w:bookmarkEnd w:id="1528"/>
    <w:bookmarkStart w:name="z1535" w:id="1529"/>
    <w:p>
      <w:pPr>
        <w:spacing w:after="0"/>
        <w:ind w:left="0"/>
        <w:jc w:val="both"/>
      </w:pPr>
      <w:r>
        <w:rPr>
          <w:rFonts w:ascii="Times New Roman"/>
          <w:b w:val="false"/>
          <w:i w:val="false"/>
          <w:color w:val="000000"/>
          <w:sz w:val="28"/>
        </w:rPr>
        <w:t xml:space="preserve">
      72. Қазақстан Республикасының Оңтүстік өңірінің шекаралас жағдайы, үш мемлекеттің түйіскен жерінде орналасуы және халықтық дәстүрлердің алуан түрлілігі этнографиялық және оқиғалық туризмді дамытуға жағдай жасайды. Іс-шаралық туризмнің негізгі құрамдас бөлігі жыл бойы туризмнің әлеуетін ілгерілетуге бағытталған қысқа мерзімді мәдени-іс-шараларды (фестивальдар, түрлі тақырыптағы көрмелер, спорттық іс-шаралар, ұлттық ойындар, гастрономиялық турлар) өткізу болып табылады.   </w:t>
      </w:r>
    </w:p>
    <w:bookmarkEnd w:id="1529"/>
    <w:bookmarkStart w:name="z1536" w:id="1530"/>
    <w:p>
      <w:pPr>
        <w:spacing w:after="0"/>
        <w:ind w:left="0"/>
        <w:jc w:val="both"/>
      </w:pPr>
      <w:r>
        <w:rPr>
          <w:rFonts w:ascii="Times New Roman"/>
          <w:b w:val="false"/>
          <w:i w:val="false"/>
          <w:color w:val="000000"/>
          <w:sz w:val="28"/>
        </w:rPr>
        <w:t>
      Сонымен қатар, өңірдің тұрғындары мен қонақтарына бос уақыттарын дұрыс жоспарлауға мүмкіндік беретін бірыңғай іс-шаралар күнтізбесін құру ұсынылады.</w:t>
      </w:r>
    </w:p>
    <w:bookmarkEnd w:id="1530"/>
    <w:bookmarkStart w:name="z1537" w:id="1531"/>
    <w:p>
      <w:pPr>
        <w:spacing w:after="0"/>
        <w:ind w:left="0"/>
        <w:jc w:val="both"/>
      </w:pPr>
      <w:r>
        <w:rPr>
          <w:rFonts w:ascii="Times New Roman"/>
          <w:b w:val="false"/>
          <w:i w:val="false"/>
          <w:color w:val="000000"/>
          <w:sz w:val="28"/>
        </w:rPr>
        <w:t>
      Этнографиялық туризмді ұйымдастыруда қатысушыларды Қазақстан Республикасының ұлттық әдет-ғұрыптарымен, дәстүрлерімен және мәдениетімен таныстыру аса маңызды болып табылады. Осыған байланысты, Қазақстанның туристік картасына енген Қазақстан Республикасының Оңтүстік өңірінің басым туристік аумақтарында этнографиялық кешендерді орналастыру мәселесін қарау ұсынылады.</w:t>
      </w:r>
    </w:p>
    <w:bookmarkEnd w:id="1531"/>
    <w:bookmarkStart w:name="z1538" w:id="1532"/>
    <w:p>
      <w:pPr>
        <w:spacing w:after="0"/>
        <w:ind w:left="0"/>
        <w:jc w:val="both"/>
      </w:pPr>
      <w:r>
        <w:rPr>
          <w:rFonts w:ascii="Times New Roman"/>
          <w:b w:val="false"/>
          <w:i w:val="false"/>
          <w:color w:val="000000"/>
          <w:sz w:val="28"/>
        </w:rPr>
        <w:t>
      73. Гастрономиялық туризм өзінің бірегей гастрономиялық ерекшеліктеріне ие бола отырып, Қазақстан Республикасының Оңтүстік өңірінде перспективалы және қарқынды дамып келе жатқан туризм түрлерінің бірі болып табылады. Оны одан әрі ілгерілету үшін "Жібек жолы Гастрономиясы" туристік брендін дамыту керек, оның негізінде ұлттық және Орталық Азия тағамдары дамытатын болады.</w:t>
      </w:r>
    </w:p>
    <w:bookmarkEnd w:id="1532"/>
    <w:bookmarkStart w:name="z1539" w:id="1533"/>
    <w:p>
      <w:pPr>
        <w:spacing w:after="0"/>
        <w:ind w:left="0"/>
        <w:jc w:val="both"/>
      </w:pPr>
      <w:r>
        <w:rPr>
          <w:rFonts w:ascii="Times New Roman"/>
          <w:b w:val="false"/>
          <w:i w:val="false"/>
          <w:color w:val="000000"/>
          <w:sz w:val="28"/>
        </w:rPr>
        <w:t xml:space="preserve">
      74. Ұлы Жібек жолының қазақстандық учаскесінде мәдени-танымдық туризмді дамытуға ерекше көңіл бөлінеді. Оңтүстік өңірдің өңіраралық схемасының жобасымен іргелес мемлекеттердің Ұлы Жібек жолы бойындағы тарихи-мәдени объектілерді біріктіретін трансшекаралық маршруттар құру ұсынылады. </w:t>
      </w:r>
    </w:p>
    <w:bookmarkEnd w:id="1533"/>
    <w:bookmarkStart w:name="z1540" w:id="1534"/>
    <w:p>
      <w:pPr>
        <w:spacing w:after="0"/>
        <w:ind w:left="0"/>
        <w:jc w:val="both"/>
      </w:pPr>
      <w:r>
        <w:rPr>
          <w:rFonts w:ascii="Times New Roman"/>
          <w:b w:val="false"/>
          <w:i w:val="false"/>
          <w:color w:val="000000"/>
          <w:sz w:val="28"/>
        </w:rPr>
        <w:t xml:space="preserve">
      Басты бәсекелестік артықшылығы – өңір трансшекаралық маршруттардың қазақстандық бөлігі бірегей табиғи ландшафттармен, эндемикалық флора мен фаунамен, табиғат ескерткіштерімен, ежелгі қалалар халықтарының тарихи-мәдени мұрасы мен мәдениетімен үйлескен аралас турлармен ұсынылған. </w:t>
      </w:r>
    </w:p>
    <w:bookmarkEnd w:id="1534"/>
    <w:bookmarkStart w:name="z1541" w:id="1535"/>
    <w:p>
      <w:pPr>
        <w:spacing w:after="0"/>
        <w:ind w:left="0"/>
        <w:jc w:val="both"/>
      </w:pPr>
      <w:r>
        <w:rPr>
          <w:rFonts w:ascii="Times New Roman"/>
          <w:b w:val="false"/>
          <w:i w:val="false"/>
          <w:color w:val="000000"/>
          <w:sz w:val="28"/>
        </w:rPr>
        <w:t>
      75. Қазақстан Республикасының оңтүстік өңірінде қолөнер саласын дамыту үшін үлкен әлеует бар. Оны дамыту мақсатында және қазіргі заманғы шындықтарды ескере отырып, Қазақстан Республикасында Қолөнершілікті дамыту тұжырымдамасын өзектендіру мүмкіндігін қарастыру қажет.</w:t>
      </w:r>
    </w:p>
    <w:bookmarkEnd w:id="1535"/>
    <w:bookmarkStart w:name="z1542" w:id="1536"/>
    <w:p>
      <w:pPr>
        <w:spacing w:after="0"/>
        <w:ind w:left="0"/>
        <w:jc w:val="both"/>
      </w:pPr>
      <w:r>
        <w:rPr>
          <w:rFonts w:ascii="Times New Roman"/>
          <w:b w:val="false"/>
          <w:i w:val="false"/>
          <w:color w:val="000000"/>
          <w:sz w:val="28"/>
        </w:rPr>
        <w:t xml:space="preserve">
      76. Республикалық "Ордабасы", "Гаухар-Ана", "Сауран" және "Есік" музей-қорықтарының аумағында визит-орталықтар салу жолымен тарихи-мәдени мұра объектілерінің базасында туристік инфрақұрылым құру да перспективалы болып табылады. </w:t>
      </w:r>
    </w:p>
    <w:bookmarkEnd w:id="1536"/>
    <w:bookmarkStart w:name="z1543" w:id="1537"/>
    <w:p>
      <w:pPr>
        <w:spacing w:after="0"/>
        <w:ind w:left="0"/>
        <w:jc w:val="both"/>
      </w:pPr>
      <w:r>
        <w:rPr>
          <w:rFonts w:ascii="Times New Roman"/>
          <w:b w:val="false"/>
          <w:i w:val="false"/>
          <w:color w:val="000000"/>
          <w:sz w:val="28"/>
        </w:rPr>
        <w:t>
      Мәдени-танымдық туризмді дамыту мақсатында республикалық және жергілікті маңызы бар тарих және мәдениет ескерткіштерін, сондай-ақ Қазақстан Республикасының Оңтүстік өңірінің аумағында орналасқан киелі объектілерді сақтау жөніндегі шараларды көздеу қажет, оларға мыналар жатады:</w:t>
      </w:r>
    </w:p>
    <w:bookmarkEnd w:id="1537"/>
    <w:bookmarkStart w:name="z1544" w:id="1538"/>
    <w:p>
      <w:pPr>
        <w:spacing w:after="0"/>
        <w:ind w:left="0"/>
        <w:jc w:val="both"/>
      </w:pPr>
      <w:r>
        <w:rPr>
          <w:rFonts w:ascii="Times New Roman"/>
          <w:b w:val="false"/>
          <w:i w:val="false"/>
          <w:color w:val="000000"/>
          <w:sz w:val="28"/>
        </w:rPr>
        <w:t>
      Алматы облысындағы Талғар, Қарамерген қалашықтары, Таңбалы археологиялық ландшафтының петроглифтері (мемлекеттік музей-қорық);</w:t>
      </w:r>
    </w:p>
    <w:bookmarkEnd w:id="1538"/>
    <w:bookmarkStart w:name="z1545" w:id="1539"/>
    <w:p>
      <w:pPr>
        <w:spacing w:after="0"/>
        <w:ind w:left="0"/>
        <w:jc w:val="both"/>
      </w:pPr>
      <w:r>
        <w:rPr>
          <w:rFonts w:ascii="Times New Roman"/>
          <w:b w:val="false"/>
          <w:i w:val="false"/>
          <w:color w:val="000000"/>
          <w:sz w:val="28"/>
        </w:rPr>
        <w:t>
      Жетісу облысындағы Қойлық қалашығы, Жаркент мешіті сәулет кешені, Бесшатыр қорған қорымы;</w:t>
      </w:r>
    </w:p>
    <w:bookmarkEnd w:id="1539"/>
    <w:bookmarkStart w:name="z1546" w:id="1540"/>
    <w:p>
      <w:pPr>
        <w:spacing w:after="0"/>
        <w:ind w:left="0"/>
        <w:jc w:val="both"/>
      </w:pPr>
      <w:r>
        <w:rPr>
          <w:rFonts w:ascii="Times New Roman"/>
          <w:b w:val="false"/>
          <w:i w:val="false"/>
          <w:color w:val="000000"/>
          <w:sz w:val="28"/>
        </w:rPr>
        <w:t>
      Жамбыл облысындағы Ақтөбе (Степнинское), Құлан, Өрнек, Қостөбе қалашықтары, Ақыртас сарай кешені, Қарахан, Тектұрмас, Айша Бибі, Бабаджи Хатун кесенелері;</w:t>
      </w:r>
    </w:p>
    <w:bookmarkEnd w:id="1540"/>
    <w:bookmarkStart w:name="z1547" w:id="1541"/>
    <w:p>
      <w:pPr>
        <w:spacing w:after="0"/>
        <w:ind w:left="0"/>
        <w:jc w:val="both"/>
      </w:pPr>
      <w:r>
        <w:rPr>
          <w:rFonts w:ascii="Times New Roman"/>
          <w:b w:val="false"/>
          <w:i w:val="false"/>
          <w:color w:val="000000"/>
          <w:sz w:val="28"/>
        </w:rPr>
        <w:t>
      Қызылорда облысындағы Айқожа, Құттыбай, Сырлытам кесенелері, Сығанақ (Сунақата), Жент (Жаңақала), Жанкент (Янгикент), Жетіасар (Алтынасар) қалашықтары;</w:t>
      </w:r>
    </w:p>
    <w:bookmarkEnd w:id="1541"/>
    <w:bookmarkStart w:name="z1548" w:id="1542"/>
    <w:p>
      <w:pPr>
        <w:spacing w:after="0"/>
        <w:ind w:left="0"/>
        <w:jc w:val="both"/>
      </w:pPr>
      <w:r>
        <w:rPr>
          <w:rFonts w:ascii="Times New Roman"/>
          <w:b w:val="false"/>
          <w:i w:val="false"/>
          <w:color w:val="000000"/>
          <w:sz w:val="28"/>
        </w:rPr>
        <w:t>
      Түркістан облысындағы Қожа Ахмет Яссауи, Рабия Сұлтан Бегім, Есім хан, Гаухар ана, Арыстан баб кесенелері, Жерасты Қылует Хильвет мешіті, Сауран, Күлтөбе, Отырар қалашықтары;</w:t>
      </w:r>
    </w:p>
    <w:bookmarkEnd w:id="1542"/>
    <w:bookmarkStart w:name="z1549" w:id="1543"/>
    <w:p>
      <w:pPr>
        <w:spacing w:after="0"/>
        <w:ind w:left="0"/>
        <w:jc w:val="both"/>
      </w:pPr>
      <w:r>
        <w:rPr>
          <w:rFonts w:ascii="Times New Roman"/>
          <w:b w:val="false"/>
          <w:i w:val="false"/>
          <w:color w:val="000000"/>
          <w:sz w:val="28"/>
        </w:rPr>
        <w:t>
      Шымкент қаласындағы Сайрам (Испиджаб) қалашығы, Абдель Азиз баба, Ибрагим Әли, қажы Салиха, Мирали баба, Қарашаш ана кесенелері және басқа да көптеген объектілер.</w:t>
      </w:r>
    </w:p>
    <w:bookmarkEnd w:id="1543"/>
    <w:bookmarkStart w:name="z1550" w:id="1544"/>
    <w:p>
      <w:pPr>
        <w:spacing w:after="0"/>
        <w:ind w:left="0"/>
        <w:jc w:val="both"/>
      </w:pPr>
      <w:r>
        <w:rPr>
          <w:rFonts w:ascii="Times New Roman"/>
          <w:b w:val="false"/>
          <w:i w:val="false"/>
          <w:color w:val="000000"/>
          <w:sz w:val="28"/>
        </w:rPr>
        <w:t>
      Тарихи-мәдени мұра объектілерін, оның ішінде ЮНЕСКО-ның барлық мәдени және басым объектілерін, сондай-ақ Қазақстан Республикасының киелі білім беру объектілерін тізімге енгізу және Қазақстан Республикасының Оңтүстік өңіріне туристер ағынын ұлғайту үшін жоспарланып отырған объектілер арасында және арасында танымал ету.</w:t>
      </w:r>
    </w:p>
    <w:bookmarkEnd w:id="1544"/>
    <w:bookmarkStart w:name="z1551" w:id="1545"/>
    <w:p>
      <w:pPr>
        <w:spacing w:after="0"/>
        <w:ind w:left="0"/>
        <w:jc w:val="both"/>
      </w:pPr>
      <w:r>
        <w:rPr>
          <w:rFonts w:ascii="Times New Roman"/>
          <w:b w:val="false"/>
          <w:i w:val="false"/>
          <w:color w:val="000000"/>
          <w:sz w:val="28"/>
        </w:rPr>
        <w:t>
      77. Еліміздің 119 ерекше қорғалатын табиғи аумағының 38 объектісі Қазақстан Республикасының Оңтүстік өңірінің аумағында орналасқан, оларда: Шарын каньоны, Шымбұлақ, Берікқара шатқалдары, Үлкен Алматы көлі, Көлсай көлдері, ән салатын бархандар, Шарын шаған орманды саяжайы, Сайрамсу, Біркөлік және Машат шатқалдары, Сусіңген және Мақпал көлдері, Ақсу және Көксай өзендерінің каньоны және басқалары сияқты бірегей табиғи кешендер орналасқан.</w:t>
      </w:r>
    </w:p>
    <w:bookmarkEnd w:id="1545"/>
    <w:bookmarkStart w:name="z1552" w:id="1546"/>
    <w:p>
      <w:pPr>
        <w:spacing w:after="0"/>
        <w:ind w:left="0"/>
        <w:jc w:val="both"/>
      </w:pPr>
      <w:r>
        <w:rPr>
          <w:rFonts w:ascii="Times New Roman"/>
          <w:b w:val="false"/>
          <w:i w:val="false"/>
          <w:color w:val="000000"/>
          <w:sz w:val="28"/>
        </w:rPr>
        <w:t>
      Экологиялық туризмді дамыту үшін мынадай ерекше қорғалатын табиғи аумағының аумақтары: "Іле-Алатау", "Шарын", "Алтын Емел", "Көлсай көлдері", "Жоңғар-Алатау", "Сайрам-Өгем" мемлекеттік ұлттық табиғи парктері, Алматы және Алакөл аудандары, Ақсу-Жабағылы, Барсакелмес, Қаратау қорықтары, сондай-ақ көптеген табиғи қорықтар мен қорық аймақтары ұсынылады.</w:t>
      </w:r>
    </w:p>
    <w:bookmarkEnd w:id="1546"/>
    <w:bookmarkStart w:name="z1553" w:id="1547"/>
    <w:p>
      <w:pPr>
        <w:spacing w:after="0"/>
        <w:ind w:left="0"/>
        <w:jc w:val="both"/>
      </w:pPr>
      <w:r>
        <w:rPr>
          <w:rFonts w:ascii="Times New Roman"/>
          <w:b w:val="false"/>
          <w:i w:val="false"/>
          <w:color w:val="000000"/>
          <w:sz w:val="28"/>
        </w:rPr>
        <w:t>
      Ерекше қорғалатын табиғи аумаққа келушілер жыл сайын артып келеді. 2022 жылмен салыстырғанда Қазақстан Республикасының Оңтүстік өңіріндегі ерекше қорғалатын табиғи аумаққа келушілер саны 156,8 мың адамға артып, 1,2 миллионнан астам адамды құрады. Алматы қаласы мен Алматы облысының айналасында дамыған демалыс күндері турлар халық арасында танымал бола түсуде. Бұл ретте, бұл турлардың өзегі ерекше қорғалатын табиғи аумақтар болып табылады.</w:t>
      </w:r>
    </w:p>
    <w:bookmarkEnd w:id="1547"/>
    <w:bookmarkStart w:name="z1554" w:id="1548"/>
    <w:p>
      <w:pPr>
        <w:spacing w:after="0"/>
        <w:ind w:left="0"/>
        <w:jc w:val="both"/>
      </w:pPr>
      <w:r>
        <w:rPr>
          <w:rFonts w:ascii="Times New Roman"/>
          <w:b w:val="false"/>
          <w:i w:val="false"/>
          <w:color w:val="000000"/>
          <w:sz w:val="28"/>
        </w:rPr>
        <w:t>
      Экологиялық туризм бойынша туристік маршруттарды іске асыру шеңберінде ерекше қорғалатын табиғи аумақтарға жүктемені азайту жөніндегі іс-шараларды көздеу ұсынылады.</w:t>
      </w:r>
    </w:p>
    <w:bookmarkEnd w:id="1548"/>
    <w:bookmarkStart w:name="z1555" w:id="1549"/>
    <w:p>
      <w:pPr>
        <w:spacing w:after="0"/>
        <w:ind w:left="0"/>
        <w:jc w:val="both"/>
      </w:pPr>
      <w:r>
        <w:rPr>
          <w:rFonts w:ascii="Times New Roman"/>
          <w:b w:val="false"/>
          <w:i w:val="false"/>
          <w:color w:val="000000"/>
          <w:sz w:val="28"/>
        </w:rPr>
        <w:t xml:space="preserve">
      Экологиялық туризмге сұраныстың артуын ескере отырып, кірме жолдарды жайластыру, мемлекеттік ұлттық табиғи парктер аумағында жеңіл инфрақұрылым құру (қазіргі заманғы эко-қонақ үйлер, визит-орталықтар, глампингтер, этно-ауылдар, шолу алаңдары, тамақтану пункттері, санитариялық-гигиеналық тораптар), туристік навигациялық жүйені кеңейту және тау соқпақтары мен туристтік маршруттарды абаттандыру жолымен ерекше қорғалатын табиғи аумақты дамыту жөніндегі шараларды көздеу қажет. Керуеншілер мен автотуристер үшін жабдықталған тұрақтардың, сондай-ақ экологиялық жолдар мен туристік маршруттар бойындағы интернет-инфрақұрылыммен қамтамасыз етудің қажеттілігі атап өтіледі. </w:t>
      </w:r>
    </w:p>
    <w:bookmarkEnd w:id="1549"/>
    <w:bookmarkStart w:name="z1556" w:id="1550"/>
    <w:p>
      <w:pPr>
        <w:spacing w:after="0"/>
        <w:ind w:left="0"/>
        <w:jc w:val="both"/>
      </w:pPr>
      <w:r>
        <w:rPr>
          <w:rFonts w:ascii="Times New Roman"/>
          <w:b w:val="false"/>
          <w:i w:val="false"/>
          <w:color w:val="000000"/>
          <w:sz w:val="28"/>
        </w:rPr>
        <w:t>
      78. Өңір қонақтарына тұру, демалу, тамақтану, экскурсиялық қызмет көрсету, бос уақытты ұйымдастыру бойынша қызметтер кешенін қалыптастыру мен ұсынуды, сондай-ақ ауылдық жерлерде туризмнің белсенді түрлерімен айналысу мүмкіндігін көздейтін аграрлық туризм (агротуризм) ерекше өзектілік пен мен танымалдылыққа ие болуда.</w:t>
      </w:r>
    </w:p>
    <w:bookmarkEnd w:id="1550"/>
    <w:bookmarkStart w:name="z1557" w:id="1551"/>
    <w:p>
      <w:pPr>
        <w:spacing w:after="0"/>
        <w:ind w:left="0"/>
        <w:jc w:val="both"/>
      </w:pPr>
      <w:r>
        <w:rPr>
          <w:rFonts w:ascii="Times New Roman"/>
          <w:b w:val="false"/>
          <w:i w:val="false"/>
          <w:color w:val="000000"/>
          <w:sz w:val="28"/>
        </w:rPr>
        <w:t>
      Шаруа, фермер және жеке қосалқы шаруашылықтар агротуризмді дамытудың негізі ретінде ең перспективалы болып табылады. Осыған байланысты, агротуризммен айналысатын ауыл тұрғындары мен шағын орта бизнес үшін маркетинг, қонақ үйлер ашу, бизнес жүргізу және жаңа туристік өнімдер жасау бойынша оқыту іс-шараларын жүргізу ұсынылады.</w:t>
      </w:r>
    </w:p>
    <w:bookmarkEnd w:id="1551"/>
    <w:bookmarkStart w:name="z1558" w:id="1552"/>
    <w:p>
      <w:pPr>
        <w:spacing w:after="0"/>
        <w:ind w:left="0"/>
        <w:jc w:val="both"/>
      </w:pPr>
      <w:r>
        <w:rPr>
          <w:rFonts w:ascii="Times New Roman"/>
          <w:b w:val="false"/>
          <w:i w:val="false"/>
          <w:color w:val="000000"/>
          <w:sz w:val="28"/>
        </w:rPr>
        <w:t>
      79. Жағажай туризмін ұйымдастыру шеңберінде Қазақстан Республикасының Оңтүстік өңірінде 162 жағажай аумағын (пирстерді, заманауи биотуалеттерді, киім ауыстыруға арналған кабиналарды, қалдықтарды бөлек жинауға арналған контейнерлерді, ағаш тапшандарды, шатырларды, құтқару мұнараларын қоса алғанда) жайластыру жөніндегі мәселені пысықтау қажет.</w:t>
      </w:r>
    </w:p>
    <w:bookmarkEnd w:id="1552"/>
    <w:bookmarkStart w:name="z1559" w:id="1553"/>
    <w:p>
      <w:pPr>
        <w:spacing w:after="0"/>
        <w:ind w:left="0"/>
        <w:jc w:val="both"/>
      </w:pPr>
      <w:r>
        <w:rPr>
          <w:rFonts w:ascii="Times New Roman"/>
          <w:b w:val="false"/>
          <w:i w:val="false"/>
          <w:color w:val="000000"/>
          <w:sz w:val="28"/>
        </w:rPr>
        <w:t xml:space="preserve">
      Сонымен қатар, ұйымдастырылған жағажай аумақтарын: </w:t>
      </w:r>
    </w:p>
    <w:bookmarkEnd w:id="1553"/>
    <w:bookmarkStart w:name="z1560" w:id="1554"/>
    <w:p>
      <w:pPr>
        <w:spacing w:after="0"/>
        <w:ind w:left="0"/>
        <w:jc w:val="both"/>
      </w:pPr>
      <w:r>
        <w:rPr>
          <w:rFonts w:ascii="Times New Roman"/>
          <w:b w:val="false"/>
          <w:i w:val="false"/>
          <w:color w:val="000000"/>
          <w:sz w:val="28"/>
        </w:rPr>
        <w:t xml:space="preserve">
      Алматы облысындағы Жаңа Іле Қапшағай су қоймасының оңтүстік-батыс жағалауы және учаскесінде; </w:t>
      </w:r>
    </w:p>
    <w:bookmarkEnd w:id="1554"/>
    <w:bookmarkStart w:name="z1561" w:id="1555"/>
    <w:p>
      <w:pPr>
        <w:spacing w:after="0"/>
        <w:ind w:left="0"/>
        <w:jc w:val="both"/>
      </w:pPr>
      <w:r>
        <w:rPr>
          <w:rFonts w:ascii="Times New Roman"/>
          <w:b w:val="false"/>
          <w:i w:val="false"/>
          <w:color w:val="000000"/>
          <w:sz w:val="28"/>
        </w:rPr>
        <w:t xml:space="preserve">
      Жетісу облысының Алакөл және Балқаш көлдерінде; </w:t>
      </w:r>
    </w:p>
    <w:bookmarkEnd w:id="1555"/>
    <w:bookmarkStart w:name="z1562" w:id="1556"/>
    <w:p>
      <w:pPr>
        <w:spacing w:after="0"/>
        <w:ind w:left="0"/>
        <w:jc w:val="both"/>
      </w:pPr>
      <w:r>
        <w:rPr>
          <w:rFonts w:ascii="Times New Roman"/>
          <w:b w:val="false"/>
          <w:i w:val="false"/>
          <w:color w:val="000000"/>
          <w:sz w:val="28"/>
        </w:rPr>
        <w:t>
      Қызылорда облысының Қамыстыбас және Ханқожа көлдерінде;</w:t>
      </w:r>
    </w:p>
    <w:bookmarkEnd w:id="1556"/>
    <w:bookmarkStart w:name="z1563" w:id="1557"/>
    <w:p>
      <w:pPr>
        <w:spacing w:after="0"/>
        <w:ind w:left="0"/>
        <w:jc w:val="both"/>
      </w:pPr>
      <w:r>
        <w:rPr>
          <w:rFonts w:ascii="Times New Roman"/>
          <w:b w:val="false"/>
          <w:i w:val="false"/>
          <w:color w:val="000000"/>
          <w:sz w:val="28"/>
        </w:rPr>
        <w:t>
      Жамбыл облысындағы Ақкөл, Билікөл көлдері және Балқаш көлінің оңтүстік-батыс жағалауында;</w:t>
      </w:r>
    </w:p>
    <w:bookmarkEnd w:id="1557"/>
    <w:bookmarkStart w:name="z1564" w:id="1558"/>
    <w:p>
      <w:pPr>
        <w:spacing w:after="0"/>
        <w:ind w:left="0"/>
        <w:jc w:val="both"/>
      </w:pPr>
      <w:r>
        <w:rPr>
          <w:rFonts w:ascii="Times New Roman"/>
          <w:b w:val="false"/>
          <w:i w:val="false"/>
          <w:color w:val="000000"/>
          <w:sz w:val="28"/>
        </w:rPr>
        <w:t>
      Түркістан облысы Бөген, Қосқорған, Кеңсай-Қосқорған және Шардара су қоймаларында;</w:t>
      </w:r>
    </w:p>
    <w:bookmarkEnd w:id="1558"/>
    <w:bookmarkStart w:name="z1565" w:id="1559"/>
    <w:p>
      <w:pPr>
        <w:spacing w:after="0"/>
        <w:ind w:left="0"/>
        <w:jc w:val="both"/>
      </w:pPr>
      <w:r>
        <w:rPr>
          <w:rFonts w:ascii="Times New Roman"/>
          <w:b w:val="false"/>
          <w:i w:val="false"/>
          <w:color w:val="000000"/>
          <w:sz w:val="28"/>
        </w:rPr>
        <w:t>
      Шымкент қаласындағы Бадам және Тоғыс су қоймаларында қарастыру керек.</w:t>
      </w:r>
    </w:p>
    <w:bookmarkEnd w:id="1559"/>
    <w:bookmarkStart w:name="z1566" w:id="1560"/>
    <w:p>
      <w:pPr>
        <w:spacing w:after="0"/>
        <w:ind w:left="0"/>
        <w:jc w:val="both"/>
      </w:pPr>
      <w:r>
        <w:rPr>
          <w:rFonts w:ascii="Times New Roman"/>
          <w:b w:val="false"/>
          <w:i w:val="false"/>
          <w:color w:val="000000"/>
          <w:sz w:val="28"/>
        </w:rPr>
        <w:t xml:space="preserve">
      Балқаш көлінде, Іле өзенінде және Қапшағай су қоймасында өзен круиздерін, су спорты мен туризмін дамыту перспективалары бар. </w:t>
      </w:r>
    </w:p>
    <w:bookmarkEnd w:id="1560"/>
    <w:bookmarkStart w:name="z1567" w:id="1561"/>
    <w:p>
      <w:pPr>
        <w:spacing w:after="0"/>
        <w:ind w:left="0"/>
        <w:jc w:val="both"/>
      </w:pPr>
      <w:r>
        <w:rPr>
          <w:rFonts w:ascii="Times New Roman"/>
          <w:b w:val="false"/>
          <w:i w:val="false"/>
          <w:color w:val="000000"/>
          <w:sz w:val="28"/>
        </w:rPr>
        <w:t>
      80. Оңтүстік Қазақстанның таулы алқаптары: Солтүстік және Батыс Тянь-Шань – Кетмен, Теріскей, Күнгей, Іле, Жоңғар және Талас Алатауы белсенді демалысты дамыту үшін кең мүмкіндіктер ұсынады. Іле Алатауының баурайындағы тамаша шаңғы трассалары, қызықты жартас учаскелерінің болуы тау шаңғысы спорты мен тауға өрмелеуді одан әрі дамытуды қарастыруға мүмкіндік береді.</w:t>
      </w:r>
    </w:p>
    <w:bookmarkEnd w:id="1561"/>
    <w:bookmarkStart w:name="z1568" w:id="1562"/>
    <w:p>
      <w:pPr>
        <w:spacing w:after="0"/>
        <w:ind w:left="0"/>
        <w:jc w:val="both"/>
      </w:pPr>
      <w:r>
        <w:rPr>
          <w:rFonts w:ascii="Times New Roman"/>
          <w:b w:val="false"/>
          <w:i w:val="false"/>
          <w:color w:val="000000"/>
          <w:sz w:val="28"/>
        </w:rPr>
        <w:t>
      Жұмыс істеп тұрған ірі тау шаңғысы орталықтарының ішінде мыналарды атаған жөн "Шымбұлақ" және "Табаған" тау шаңғысы курорттары, "Oi-Qaragai lesnaya Skazka" таудағы курорт-отелі, биік тау курорты – "Ақ Бұлақ" отелі, "Медеу" биік таудағы мұз айдыны, "Pioneer" тау сауықтыру кешені және "Альпийская роза" биік таудағы отель.</w:t>
      </w:r>
    </w:p>
    <w:bookmarkEnd w:id="1562"/>
    <w:bookmarkStart w:name="z1569" w:id="1563"/>
    <w:p>
      <w:pPr>
        <w:spacing w:after="0"/>
        <w:ind w:left="0"/>
        <w:jc w:val="both"/>
      </w:pPr>
      <w:r>
        <w:rPr>
          <w:rFonts w:ascii="Times New Roman"/>
          <w:b w:val="false"/>
          <w:i w:val="false"/>
          <w:color w:val="000000"/>
          <w:sz w:val="28"/>
        </w:rPr>
        <w:t xml:space="preserve">
      Туристификация картасының басым туристік бағыттарының бірі Алматы өңірінің тау кластері болып табылады. Кластер Түргеннен Қаскелеңге дейінгі орындарды қамтитын екі әкімшілік-аумақтық бірлікке бөлінген: Алматы қаласы және Алматы облысы. Қазақстан Республикасының Оңтүстік өңірінің өңіраралық схемасының жобасымен шаңғы тебудің бірыңғай аймағын білдіретін, сол арқылы тау шаңғысы трассаларының жалпы ұзындығын ұлғайта отырып, сондай-ақ жаяу, велосипед, ат маршруттары мен аспалы жолды дамыту жолымен шығыс және батыс бөліктің таулы жерлерін бірыңғай тау кешеніне біріктіру мүмкіндігін қарастыру ұсынылады. </w:t>
      </w:r>
    </w:p>
    <w:bookmarkEnd w:id="1563"/>
    <w:bookmarkStart w:name="z1570" w:id="1564"/>
    <w:p>
      <w:pPr>
        <w:spacing w:after="0"/>
        <w:ind w:left="0"/>
        <w:jc w:val="both"/>
      </w:pPr>
      <w:r>
        <w:rPr>
          <w:rFonts w:ascii="Times New Roman"/>
          <w:b w:val="false"/>
          <w:i w:val="false"/>
          <w:color w:val="000000"/>
          <w:sz w:val="28"/>
        </w:rPr>
        <w:t>
      Тау-кен кластерін дамытудың ұзақ мерзімді перспективасы үшін дамудың мастер-жоспарын әзірлеу қажет.</w:t>
      </w:r>
    </w:p>
    <w:bookmarkEnd w:id="1564"/>
    <w:bookmarkStart w:name="z1571" w:id="1565"/>
    <w:p>
      <w:pPr>
        <w:spacing w:after="0"/>
        <w:ind w:left="0"/>
        <w:jc w:val="both"/>
      </w:pPr>
      <w:r>
        <w:rPr>
          <w:rFonts w:ascii="Times New Roman"/>
          <w:b w:val="false"/>
          <w:i w:val="false"/>
          <w:color w:val="000000"/>
          <w:sz w:val="28"/>
        </w:rPr>
        <w:t>
      Қазақстан Республикасының Оңтүстік өңірінің көптеген тау шаңғысы базалары халықаралық стандарттарға сәйкес келмейді, материалдық-техникалық базаны жаңартуды талап етіледі және көбіне жергілікті халыққа қызмет көрсетуге арналған. Тау шаңғысы туризмі объектілеріне жыл бойы жұмыс істеуі үшін ұсынылатын қызметтер спектрін кеңейту қажет.</w:t>
      </w:r>
    </w:p>
    <w:bookmarkEnd w:id="1565"/>
    <w:bookmarkStart w:name="z1572" w:id="1566"/>
    <w:p>
      <w:pPr>
        <w:spacing w:after="0"/>
        <w:ind w:left="0"/>
        <w:jc w:val="both"/>
      </w:pPr>
      <w:r>
        <w:rPr>
          <w:rFonts w:ascii="Times New Roman"/>
          <w:b w:val="false"/>
          <w:i w:val="false"/>
          <w:color w:val="000000"/>
          <w:sz w:val="28"/>
        </w:rPr>
        <w:t xml:space="preserve">
      Туристік инфрақұрылымды дамытуға, сондай-ақ Алматы облысындағы "Oi-Qaragai – Ақтас", "Ақбұлақ" және "Табаған" тау курорттарын, сондай-ақ Алматы қаласындағы "Шымбұлақ", "Бутаковка" курорттарын және "Еңбек" тау шаңғысы базасын реконструкциялау және кеңейту жөніндегі жалпыұлттық пулдың инвестициялық жобаларын іске асыру талап етіледі. </w:t>
      </w:r>
    </w:p>
    <w:bookmarkEnd w:id="1566"/>
    <w:bookmarkStart w:name="z1573" w:id="1567"/>
    <w:p>
      <w:pPr>
        <w:spacing w:after="0"/>
        <w:ind w:left="0"/>
        <w:jc w:val="both"/>
      </w:pPr>
      <w:r>
        <w:rPr>
          <w:rFonts w:ascii="Times New Roman"/>
          <w:b w:val="false"/>
          <w:i w:val="false"/>
          <w:color w:val="000000"/>
          <w:sz w:val="28"/>
        </w:rPr>
        <w:t>
      Тау шаңғысы туризмін дамыту үшін перспективалы аумақтарға мынадай аумақтар жатады:</w:t>
      </w:r>
    </w:p>
    <w:bookmarkEnd w:id="1567"/>
    <w:bookmarkStart w:name="z1574" w:id="1568"/>
    <w:p>
      <w:pPr>
        <w:spacing w:after="0"/>
        <w:ind w:left="0"/>
        <w:jc w:val="both"/>
      </w:pPr>
      <w:r>
        <w:rPr>
          <w:rFonts w:ascii="Times New Roman"/>
          <w:b w:val="false"/>
          <w:i w:val="false"/>
          <w:color w:val="000000"/>
          <w:sz w:val="28"/>
        </w:rPr>
        <w:t xml:space="preserve">
      Талғар ауданында Ойқарағай шатқалы; Түрген шатқалы және Есік қаласы шегінде, Еңбекшіқазақ ауданындағы Іле Алатауы жотасының орталық бөлігінің солтүстік сілемдері; Райымбек ауданында Баянкөл шатқалы; Алматы облысы Қарасай ауданындағы Қаскелең алқабы; </w:t>
      </w:r>
    </w:p>
    <w:bookmarkEnd w:id="1568"/>
    <w:bookmarkStart w:name="z1575" w:id="1569"/>
    <w:p>
      <w:pPr>
        <w:spacing w:after="0"/>
        <w:ind w:left="0"/>
        <w:jc w:val="both"/>
      </w:pPr>
      <w:r>
        <w:rPr>
          <w:rFonts w:ascii="Times New Roman"/>
          <w:b w:val="false"/>
          <w:i w:val="false"/>
          <w:color w:val="000000"/>
          <w:sz w:val="28"/>
        </w:rPr>
        <w:t>
      Жетісу облысы Текелі қаласының маңындағы Солдатсай және Черкесское шатқалдары;</w:t>
      </w:r>
    </w:p>
    <w:bookmarkEnd w:id="1569"/>
    <w:bookmarkStart w:name="z1576" w:id="1570"/>
    <w:p>
      <w:pPr>
        <w:spacing w:after="0"/>
        <w:ind w:left="0"/>
        <w:jc w:val="both"/>
      </w:pPr>
      <w:r>
        <w:rPr>
          <w:rFonts w:ascii="Times New Roman"/>
          <w:b w:val="false"/>
          <w:i w:val="false"/>
          <w:color w:val="000000"/>
          <w:sz w:val="28"/>
        </w:rPr>
        <w:t xml:space="preserve">
      Жамбыл облысы Жуалы ауданында Талас Алатауы тауларындағы (Батыс Тянь-Шань) Қаралма шатқалы; </w:t>
      </w:r>
    </w:p>
    <w:bookmarkEnd w:id="1570"/>
    <w:bookmarkStart w:name="z1577" w:id="1571"/>
    <w:p>
      <w:pPr>
        <w:spacing w:after="0"/>
        <w:ind w:left="0"/>
        <w:jc w:val="both"/>
      </w:pPr>
      <w:r>
        <w:rPr>
          <w:rFonts w:ascii="Times New Roman"/>
          <w:b w:val="false"/>
          <w:i w:val="false"/>
          <w:color w:val="000000"/>
          <w:sz w:val="28"/>
        </w:rPr>
        <w:t>
      Түркістан облысы Төлеби ауданында Қасқасу шатқалы.</w:t>
      </w:r>
    </w:p>
    <w:bookmarkEnd w:id="1571"/>
    <w:bookmarkStart w:name="z1578" w:id="1572"/>
    <w:p>
      <w:pPr>
        <w:spacing w:after="0"/>
        <w:ind w:left="0"/>
        <w:jc w:val="both"/>
      </w:pPr>
      <w:r>
        <w:rPr>
          <w:rFonts w:ascii="Times New Roman"/>
          <w:b w:val="false"/>
          <w:i w:val="false"/>
          <w:color w:val="000000"/>
          <w:sz w:val="28"/>
        </w:rPr>
        <w:t>
      81. Туристер рафтингке де үлкен қызығушылық білдіреді. Алматы облысының Түрген, Іле, Шелек, Шарын, Көксу және Басқан, Лепсі және Тентек, Жамбыл облысының Шу мен Талас, Қызылорда облысының Сырдария, Түркістан облысының Арыс, Сайрам су, Үлкен Бөген және Өгем өзендері рафтпен және байдаркамен жүзу үшін қолайлы.</w:t>
      </w:r>
    </w:p>
    <w:bookmarkEnd w:id="1572"/>
    <w:bookmarkStart w:name="z1579" w:id="1573"/>
    <w:p>
      <w:pPr>
        <w:spacing w:after="0"/>
        <w:ind w:left="0"/>
        <w:jc w:val="both"/>
      </w:pPr>
      <w:r>
        <w:rPr>
          <w:rFonts w:ascii="Times New Roman"/>
          <w:b w:val="false"/>
          <w:i w:val="false"/>
          <w:color w:val="000000"/>
          <w:sz w:val="28"/>
        </w:rPr>
        <w:t xml:space="preserve">
      82. Дельтаплан және парапландармен ұшу Іле Алатауы, Қаратау жотасы, сондай-ақ Қырғыз және Талас Алатауы тау жоталарының бойында қалыптасты. Бұл жерде қалықтауға және халықаралық жиындар мен жарыстарды өткізуге бірегей жергілікті жағдайлар жасалған. </w:t>
      </w:r>
    </w:p>
    <w:bookmarkEnd w:id="1573"/>
    <w:bookmarkStart w:name="z1580" w:id="1574"/>
    <w:p>
      <w:pPr>
        <w:spacing w:after="0"/>
        <w:ind w:left="0"/>
        <w:jc w:val="both"/>
      </w:pPr>
      <w:r>
        <w:rPr>
          <w:rFonts w:ascii="Times New Roman"/>
          <w:b w:val="false"/>
          <w:i w:val="false"/>
          <w:color w:val="000000"/>
          <w:sz w:val="28"/>
        </w:rPr>
        <w:t xml:space="preserve">
      83. Бетпақ дала шөлі мен Мойынқұм, Қызылқұм құмдарының оқиғалық сафари іс-шаралары мен жол талғамайтын көліктердегі ралли жарыстарын және атпен серуендеуді ұйымдастыру дамыту әлеуеті бар. </w:t>
      </w:r>
    </w:p>
    <w:bookmarkEnd w:id="1574"/>
    <w:bookmarkStart w:name="z1581" w:id="1575"/>
    <w:p>
      <w:pPr>
        <w:spacing w:after="0"/>
        <w:ind w:left="0"/>
        <w:jc w:val="both"/>
      </w:pPr>
      <w:r>
        <w:rPr>
          <w:rFonts w:ascii="Times New Roman"/>
          <w:b w:val="false"/>
          <w:i w:val="false"/>
          <w:color w:val="000000"/>
          <w:sz w:val="28"/>
        </w:rPr>
        <w:t>
      84. Қосымша білім беру жүйесіндегі басым бағыт балалар-жасөспірімдер туризмін (БЖТ) және өлкетануды дамыту болып табылады.</w:t>
      </w:r>
    </w:p>
    <w:bookmarkEnd w:id="1575"/>
    <w:bookmarkStart w:name="z1582" w:id="1576"/>
    <w:p>
      <w:pPr>
        <w:spacing w:after="0"/>
        <w:ind w:left="0"/>
        <w:jc w:val="both"/>
      </w:pPr>
      <w:r>
        <w:rPr>
          <w:rFonts w:ascii="Times New Roman"/>
          <w:b w:val="false"/>
          <w:i w:val="false"/>
          <w:color w:val="000000"/>
          <w:sz w:val="28"/>
        </w:rPr>
        <w:t>
      Қазақстан Республикасы Оқу-ағарту министрлігінің "Ақпараттық-талдау орталығы" АҚ деректеріне сәйкес республикада туристік-өлкетану білім беру қызметін 38 жас туристер станциясы және 14 жас натуралистер станциясы жүзеге асырады, онда 40 мыңнан астам оқушы айналысады.  Қазақстан Республикасының Оңтүстік өңірінде 2023 жылы осы үйірмелерде оқитын балалардың үлесі жалпы санының 36,4%-ын немесе 14 618 оқушыны құрады.</w:t>
      </w:r>
    </w:p>
    <w:bookmarkEnd w:id="1576"/>
    <w:bookmarkStart w:name="z1583" w:id="1577"/>
    <w:p>
      <w:pPr>
        <w:spacing w:after="0"/>
        <w:ind w:left="0"/>
        <w:jc w:val="both"/>
      </w:pPr>
      <w:r>
        <w:rPr>
          <w:rFonts w:ascii="Times New Roman"/>
          <w:b w:val="false"/>
          <w:i w:val="false"/>
          <w:color w:val="000000"/>
          <w:sz w:val="28"/>
        </w:rPr>
        <w:t xml:space="preserve">
      Қызылорда облысында жас туристер станциясы жоқ, ал Алматы қаласының жас туристер мен натуралистер станциялары "Оқушылар сарайы" МКҚК туристік-өлкетану бөлімшесіне қосылып, қайта құрылды. </w:t>
      </w:r>
    </w:p>
    <w:bookmarkEnd w:id="1577"/>
    <w:bookmarkStart w:name="z1584" w:id="1578"/>
    <w:p>
      <w:pPr>
        <w:spacing w:after="0"/>
        <w:ind w:left="0"/>
        <w:jc w:val="both"/>
      </w:pPr>
      <w:r>
        <w:rPr>
          <w:rFonts w:ascii="Times New Roman"/>
          <w:b w:val="false"/>
          <w:i w:val="false"/>
          <w:color w:val="000000"/>
          <w:sz w:val="28"/>
        </w:rPr>
        <w:t>
      Балалар мен жасөспірімдер туризмін дамыту мақсатында келесі іс-шараларды өткізу мүмкіндігін қарастыру ұсынылады:</w:t>
      </w:r>
    </w:p>
    <w:bookmarkEnd w:id="1578"/>
    <w:bookmarkStart w:name="z1585" w:id="1579"/>
    <w:p>
      <w:pPr>
        <w:spacing w:after="0"/>
        <w:ind w:left="0"/>
        <w:jc w:val="both"/>
      </w:pPr>
      <w:r>
        <w:rPr>
          <w:rFonts w:ascii="Times New Roman"/>
          <w:b w:val="false"/>
          <w:i w:val="false"/>
          <w:color w:val="000000"/>
          <w:sz w:val="28"/>
        </w:rPr>
        <w:t>
      қосымша білім берумен қамтылған балалардың үлесін ұлғайт;</w:t>
      </w:r>
    </w:p>
    <w:bookmarkEnd w:id="1579"/>
    <w:bookmarkStart w:name="z1586" w:id="1580"/>
    <w:p>
      <w:pPr>
        <w:spacing w:after="0"/>
        <w:ind w:left="0"/>
        <w:jc w:val="both"/>
      </w:pPr>
      <w:r>
        <w:rPr>
          <w:rFonts w:ascii="Times New Roman"/>
          <w:b w:val="false"/>
          <w:i w:val="false"/>
          <w:color w:val="000000"/>
          <w:sz w:val="28"/>
        </w:rPr>
        <w:t>
      БЖТ объектілерінің материалдық-техникалық базасын жақсарту;</w:t>
      </w:r>
    </w:p>
    <w:bookmarkEnd w:id="1580"/>
    <w:bookmarkStart w:name="z1587" w:id="1581"/>
    <w:p>
      <w:pPr>
        <w:spacing w:after="0"/>
        <w:ind w:left="0"/>
        <w:jc w:val="both"/>
      </w:pPr>
      <w:r>
        <w:rPr>
          <w:rFonts w:ascii="Times New Roman"/>
          <w:b w:val="false"/>
          <w:i w:val="false"/>
          <w:color w:val="000000"/>
          <w:sz w:val="28"/>
        </w:rPr>
        <w:t xml:space="preserve">
      БЖТ бойынша білім беру бағдарламаларын жаңарту; </w:t>
      </w:r>
    </w:p>
    <w:bookmarkEnd w:id="1581"/>
    <w:bookmarkStart w:name="z1588" w:id="1582"/>
    <w:p>
      <w:pPr>
        <w:spacing w:after="0"/>
        <w:ind w:left="0"/>
        <w:jc w:val="both"/>
      </w:pPr>
      <w:r>
        <w:rPr>
          <w:rFonts w:ascii="Times New Roman"/>
          <w:b w:val="false"/>
          <w:i w:val="false"/>
          <w:color w:val="000000"/>
          <w:sz w:val="28"/>
        </w:rPr>
        <w:t>
      жаппай балалар-жасөспірімдер іс-шараларын ұйымдастыру;</w:t>
      </w:r>
    </w:p>
    <w:bookmarkEnd w:id="1582"/>
    <w:bookmarkStart w:name="z1589" w:id="1583"/>
    <w:p>
      <w:pPr>
        <w:spacing w:after="0"/>
        <w:ind w:left="0"/>
        <w:jc w:val="both"/>
      </w:pPr>
      <w:r>
        <w:rPr>
          <w:rFonts w:ascii="Times New Roman"/>
          <w:b w:val="false"/>
          <w:i w:val="false"/>
          <w:color w:val="000000"/>
          <w:sz w:val="28"/>
        </w:rPr>
        <w:t xml:space="preserve">
      Қызылорда облысында облыстық деңгейден аудандық деңгейге дейін БЖТ ұйымдарының желісін құру. </w:t>
      </w:r>
    </w:p>
    <w:bookmarkEnd w:id="1583"/>
    <w:bookmarkStart w:name="z1590" w:id="1584"/>
    <w:p>
      <w:pPr>
        <w:spacing w:after="0"/>
        <w:ind w:left="0"/>
        <w:jc w:val="both"/>
      </w:pPr>
      <w:r>
        <w:rPr>
          <w:rFonts w:ascii="Times New Roman"/>
          <w:b w:val="false"/>
          <w:i w:val="false"/>
          <w:color w:val="000000"/>
          <w:sz w:val="28"/>
        </w:rPr>
        <w:t xml:space="preserve">
      Туристік көпсайыс бойынша мектеп спартакиадаларын, облыстық, республикалық слеттерді тұрақты негізде өткізу балалар мен жасөспірімдердің шығармашылық қабілеттерін дамытуға, тұрақты мүдделерін және ерте кәсіби бағдарлануын қалыптастыруға ықпал ететін болады. </w:t>
      </w:r>
    </w:p>
    <w:bookmarkEnd w:id="1584"/>
    <w:bookmarkStart w:name="z1591" w:id="1585"/>
    <w:p>
      <w:pPr>
        <w:spacing w:after="0"/>
        <w:ind w:left="0"/>
        <w:jc w:val="both"/>
      </w:pPr>
      <w:r>
        <w:rPr>
          <w:rFonts w:ascii="Times New Roman"/>
          <w:b w:val="false"/>
          <w:i w:val="false"/>
          <w:color w:val="000000"/>
          <w:sz w:val="28"/>
        </w:rPr>
        <w:t xml:space="preserve">
      85. Емдеу-сауықтыру туризмі өңірдегі демалыстың басқа түрлері арасында көшбасшы орындардың бірін алды. Минералды сулар мен емдік балшық кен орындарының меншік көздері Қазақстан Республикасының Оңтүстік өңірінде емдік-сауықтыру туризмін дамытуға негіз болды. </w:t>
      </w:r>
    </w:p>
    <w:bookmarkEnd w:id="1585"/>
    <w:bookmarkStart w:name="z1592" w:id="1586"/>
    <w:p>
      <w:pPr>
        <w:spacing w:after="0"/>
        <w:ind w:left="0"/>
        <w:jc w:val="both"/>
      </w:pPr>
      <w:r>
        <w:rPr>
          <w:rFonts w:ascii="Times New Roman"/>
          <w:b w:val="false"/>
          <w:i w:val="false"/>
          <w:color w:val="000000"/>
          <w:sz w:val="28"/>
        </w:rPr>
        <w:t>
      Қазақстан Республикасының Оңтүстік өңірі аумағындағы ең танымал санаторий-сауықтыру объектілеріне: "Алатау" емдеу-сауықтыру кешені, "Көктем", "Ақ бұлақ", "Қазақстан", "Жаркент-Арасан", "Керім-Ағаш" санаторийлері, "Ақ қайың" сауықтыру кешені, "Оқжетпес" ЕСК" АҚ, "Алматы" филиалы, "Жаңақорған", "Мерке", "Көктал", "Сарыағаш", "Манкент", "Aray Deluxe", "Көктерек", "Окси-Сарыағаш", "Алтын бұлақ-Сарыағаш" шипажайлары жатады.</w:t>
      </w:r>
    </w:p>
    <w:bookmarkEnd w:id="1586"/>
    <w:bookmarkStart w:name="z1593" w:id="1587"/>
    <w:p>
      <w:pPr>
        <w:spacing w:after="0"/>
        <w:ind w:left="0"/>
        <w:jc w:val="both"/>
      </w:pPr>
      <w:r>
        <w:rPr>
          <w:rFonts w:ascii="Times New Roman"/>
          <w:b w:val="false"/>
          <w:i w:val="false"/>
          <w:color w:val="000000"/>
          <w:sz w:val="28"/>
        </w:rPr>
        <w:t>
      Халықаралық деңгейдегі жыл бойы бальнеологиялық курорттарды дамыту перспективалары: Түркістан облысының Сарыағаш курорттық аймағы; Қызылорда облысының Жаңақорған балшық курорттары және Алматы облысының Арасан санаторий-курорттық аймағы аумақтарында бар. Рекреациялық аймақтарды халықаралық курорттарды дамытудың бірыңғай тұжырымдамасына келтіру үшін жаңаларын салу, реконструкциялау, оның ішінде олардың аумақтарында орналасқан кейбір санаторийлерді кеңейту қажет болады.</w:t>
      </w:r>
    </w:p>
    <w:bookmarkEnd w:id="1587"/>
    <w:bookmarkStart w:name="z1594" w:id="1588"/>
    <w:p>
      <w:pPr>
        <w:spacing w:after="0"/>
        <w:ind w:left="0"/>
        <w:jc w:val="both"/>
      </w:pPr>
      <w:r>
        <w:rPr>
          <w:rFonts w:ascii="Times New Roman"/>
          <w:b w:val="false"/>
          <w:i w:val="false"/>
          <w:color w:val="000000"/>
          <w:sz w:val="28"/>
        </w:rPr>
        <w:t>
      Қазақстан Республикасының Оңтүстік өңірінің аумағында бальнеологиялық мақсаттағы минералды сулар мен емдік балшық қорларының болуын ескере отырып, кен орындары базасында жаңа санаторий-курорттық объектілерді ұйымдастыру әлеуеті бар:</w:t>
      </w:r>
    </w:p>
    <w:bookmarkEnd w:id="1588"/>
    <w:bookmarkStart w:name="z1595" w:id="1589"/>
    <w:p>
      <w:pPr>
        <w:spacing w:after="0"/>
        <w:ind w:left="0"/>
        <w:jc w:val="both"/>
      </w:pPr>
      <w:r>
        <w:rPr>
          <w:rFonts w:ascii="Times New Roman"/>
          <w:b w:val="false"/>
          <w:i w:val="false"/>
          <w:color w:val="000000"/>
          <w:sz w:val="28"/>
        </w:rPr>
        <w:t>
      Нарынқол ауылынан солтүстік-батысқа қарай 35 шақырым жерде Райымбек ауданындағы Тұзкөл көлі кен орнында, Түрген ауылынан оңтүстік-шығысқа қарай 18 шақырым жерде Алматы облысы Еңбекшіқазақ ауданындағы Тау-Түрген кен орнында;</w:t>
      </w:r>
    </w:p>
    <w:bookmarkEnd w:id="1589"/>
    <w:bookmarkStart w:name="z1596" w:id="1590"/>
    <w:p>
      <w:pPr>
        <w:spacing w:after="0"/>
        <w:ind w:left="0"/>
        <w:jc w:val="both"/>
      </w:pPr>
      <w:r>
        <w:rPr>
          <w:rFonts w:ascii="Times New Roman"/>
          <w:b w:val="false"/>
          <w:i w:val="false"/>
          <w:color w:val="000000"/>
          <w:sz w:val="28"/>
        </w:rPr>
        <w:t xml:space="preserve">
      Жетісу облысы Панфилов ауданы Жарқұнақ кен орнында Жаркент ойпаты шеңберінде;    </w:t>
      </w:r>
    </w:p>
    <w:bookmarkEnd w:id="1590"/>
    <w:bookmarkStart w:name="z1597" w:id="1591"/>
    <w:p>
      <w:pPr>
        <w:spacing w:after="0"/>
        <w:ind w:left="0"/>
        <w:jc w:val="both"/>
      </w:pPr>
      <w:r>
        <w:rPr>
          <w:rFonts w:ascii="Times New Roman"/>
          <w:b w:val="false"/>
          <w:i w:val="false"/>
          <w:color w:val="000000"/>
          <w:sz w:val="28"/>
        </w:rPr>
        <w:t xml:space="preserve">
      Жамбыл облысы Кіші Ақкөл көлінің кен орнында; </w:t>
      </w:r>
    </w:p>
    <w:bookmarkEnd w:id="1591"/>
    <w:bookmarkStart w:name="z1598" w:id="1592"/>
    <w:p>
      <w:pPr>
        <w:spacing w:after="0"/>
        <w:ind w:left="0"/>
        <w:jc w:val="both"/>
      </w:pPr>
      <w:r>
        <w:rPr>
          <w:rFonts w:ascii="Times New Roman"/>
          <w:b w:val="false"/>
          <w:i w:val="false"/>
          <w:color w:val="000000"/>
          <w:sz w:val="28"/>
        </w:rPr>
        <w:t xml:space="preserve">
      Қызылорда облысы Арал қаласының Арал кен орнында.   </w:t>
      </w:r>
    </w:p>
    <w:bookmarkEnd w:id="1592"/>
    <w:bookmarkStart w:name="z1599" w:id="1593"/>
    <w:p>
      <w:pPr>
        <w:spacing w:after="0"/>
        <w:ind w:left="0"/>
        <w:jc w:val="both"/>
      </w:pPr>
      <w:r>
        <w:rPr>
          <w:rFonts w:ascii="Times New Roman"/>
          <w:b w:val="false"/>
          <w:i w:val="false"/>
          <w:color w:val="000000"/>
          <w:sz w:val="28"/>
        </w:rPr>
        <w:t xml:space="preserve">
      86. Алматы және Шымкент қалаларында жоғары технологиялық медициналық орталықтардың болуы саланы дамыту бойынша қосымша бағыт ретінде медициналық туризмді дамытудың белгілі бір мүмкіндіктерін ашады. </w:t>
      </w:r>
    </w:p>
    <w:bookmarkEnd w:id="1593"/>
    <w:bookmarkStart w:name="z1600" w:id="1594"/>
    <w:p>
      <w:pPr>
        <w:spacing w:after="0"/>
        <w:ind w:left="0"/>
        <w:jc w:val="both"/>
      </w:pPr>
      <w:r>
        <w:rPr>
          <w:rFonts w:ascii="Times New Roman"/>
          <w:b w:val="false"/>
          <w:i w:val="false"/>
          <w:color w:val="000000"/>
          <w:sz w:val="28"/>
        </w:rPr>
        <w:t>
      87. Оңтүстік өңір MICE (іскерлік) туризмін дамытудың жоғары әлеуетіне ие. Алматы мен Шымкент мегаполистері тартымды MICE-дестинациялары болып табылады және туристерді тартуға және туристік өнімнің алуан түрлілігіне ықпал ететін инновациялық бағыт ретінде креативті индустрияның орталықтары болып саналады.</w:t>
      </w:r>
    </w:p>
    <w:bookmarkEnd w:id="1594"/>
    <w:bookmarkStart w:name="z1601" w:id="1595"/>
    <w:p>
      <w:pPr>
        <w:spacing w:after="0"/>
        <w:ind w:left="0"/>
        <w:jc w:val="both"/>
      </w:pPr>
      <w:r>
        <w:rPr>
          <w:rFonts w:ascii="Times New Roman"/>
          <w:b w:val="false"/>
          <w:i w:val="false"/>
          <w:color w:val="000000"/>
          <w:sz w:val="28"/>
        </w:rPr>
        <w:t>
      Халықаралық тәжірибеге сәйкес, ауқымды іс-шараларды өткізу туристік ағымды арттырудың ең тиімді тетіктерінің бірі болып табылады. Әлемдік деңгейдегі ірі MICE-ивенттерді өткізу үшін қолданыстағы нысандарды жаңғырту және ірі көрме кешендерін (конгресс-орталықтарды) ашу талап етіледі.</w:t>
      </w:r>
    </w:p>
    <w:bookmarkEnd w:id="1595"/>
    <w:bookmarkStart w:name="z1602" w:id="1596"/>
    <w:p>
      <w:pPr>
        <w:spacing w:after="0"/>
        <w:ind w:left="0"/>
        <w:jc w:val="both"/>
      </w:pPr>
      <w:r>
        <w:rPr>
          <w:rFonts w:ascii="Times New Roman"/>
          <w:b w:val="false"/>
          <w:i w:val="false"/>
          <w:color w:val="000000"/>
          <w:sz w:val="28"/>
        </w:rPr>
        <w:t>
      88. Туристік объектілердің көліктік қолжетімділігі және жол бойындағы сервис инфрақұрылымының сапасы оңтүстік өңір аумағында туризмді дамытудың айқындаушы факторларының бірі болып табылады.</w:t>
      </w:r>
    </w:p>
    <w:bookmarkEnd w:id="1596"/>
    <w:bookmarkStart w:name="z1603" w:id="1597"/>
    <w:p>
      <w:pPr>
        <w:spacing w:after="0"/>
        <w:ind w:left="0"/>
        <w:jc w:val="both"/>
      </w:pPr>
      <w:r>
        <w:rPr>
          <w:rFonts w:ascii="Times New Roman"/>
          <w:b w:val="false"/>
          <w:i w:val="false"/>
          <w:color w:val="000000"/>
          <w:sz w:val="28"/>
        </w:rPr>
        <w:t xml:space="preserve">
      "ҚазАвтоЖол" ҰК" АҚ деректері бойынша 2024 жылғы 1 қаңтардағы жағдай бойынша республикалық автомобиль жолдары желісі бойында жол бойындағы сервистің 1 523 объектісі жұмыс істейді, оның ішінде Қазақстан Республикасының оңтүстік өңірінің аумағында 481 объект орналасқан, оның ішінде 391 объект (81,3%) ҚР СТ 2476-2014 "Жалпыға ортақ пайдаланылатын автомобиль жолдары. Жол сервисі объектілеріне және олардың қызметтеріне қойылатын талаптар" ұлттық стандартының талаптарына жауап береді.  </w:t>
      </w:r>
    </w:p>
    <w:bookmarkEnd w:id="1597"/>
    <w:bookmarkStart w:name="z1604" w:id="1598"/>
    <w:p>
      <w:pPr>
        <w:spacing w:after="0"/>
        <w:ind w:left="0"/>
        <w:jc w:val="both"/>
      </w:pPr>
      <w:r>
        <w:rPr>
          <w:rFonts w:ascii="Times New Roman"/>
          <w:b w:val="false"/>
          <w:i w:val="false"/>
          <w:color w:val="000000"/>
          <w:sz w:val="28"/>
        </w:rPr>
        <w:t>
      Ұлы Жібек жолының қазақстандық учаскесі бойындағы ұлттық стандартқа сәйкес келетін жол бойындағы сервис объектілерінің санын ұлғайту туристер үшін алыс қашықтықтарды кесіп өтуге мүмкіндіктер мен жағдайлар жасайды, бұл өз кезегінде туристер трафигін ұлғайтады және мәдениетаралық коммуникацияларды жандандырады.</w:t>
      </w:r>
    </w:p>
    <w:bookmarkEnd w:id="1598"/>
    <w:bookmarkStart w:name="z1605" w:id="1599"/>
    <w:p>
      <w:pPr>
        <w:spacing w:after="0"/>
        <w:ind w:left="0"/>
        <w:jc w:val="both"/>
      </w:pPr>
      <w:r>
        <w:rPr>
          <w:rFonts w:ascii="Times New Roman"/>
          <w:b w:val="false"/>
          <w:i w:val="false"/>
          <w:color w:val="000000"/>
          <w:sz w:val="28"/>
        </w:rPr>
        <w:t xml:space="preserve">
      "Түркістан – Шымкент – Ташкент" жоғары жылдамдықты теміржол магистралінің құрылысы Қазақстан Республикасының Оңтүстік өңірін дамыту үшін маңызды мәнге ие. Жаңа темір жол транзиттік мүмкіндіктерді кеңейтеді, туристік саланың дамуына серпін береді, сондай - ақ екі мемлекеттің – Қазақстан Республикасы мен Өзбекстан Республикасының туристік әлеуетін нығайтады. </w:t>
      </w:r>
    </w:p>
    <w:bookmarkEnd w:id="1599"/>
    <w:bookmarkStart w:name="z1606" w:id="1600"/>
    <w:p>
      <w:pPr>
        <w:spacing w:after="0"/>
        <w:ind w:left="0"/>
        <w:jc w:val="both"/>
      </w:pPr>
      <w:r>
        <w:rPr>
          <w:rFonts w:ascii="Times New Roman"/>
          <w:b w:val="false"/>
          <w:i w:val="false"/>
          <w:color w:val="000000"/>
          <w:sz w:val="28"/>
        </w:rPr>
        <w:t>
      Қазақстан Республикасының Оңтүстік өңірінің әлемдік туристік нарықтарға белсенді шығудың барлық алғышарттары бар. Аймақтың негізгі туристік өнімі әртүрлі табиғи ресурстар, тарихи және мәдени мұра болып табылады.</w:t>
      </w:r>
    </w:p>
    <w:bookmarkEnd w:id="1600"/>
    <w:bookmarkStart w:name="z1607" w:id="1601"/>
    <w:p>
      <w:pPr>
        <w:spacing w:after="0"/>
        <w:ind w:left="0"/>
        <w:jc w:val="left"/>
      </w:pPr>
      <w:r>
        <w:rPr>
          <w:rFonts w:ascii="Times New Roman"/>
          <w:b/>
          <w:i w:val="false"/>
          <w:color w:val="000000"/>
        </w:rPr>
        <w:t xml:space="preserve"> 4-тарау. Табиғатты ұтымды пайдалану, ресурстармен қамтамасыз ету, қоршаған ортаны қорғау жөніндегі шаралар </w:t>
      </w:r>
    </w:p>
    <w:bookmarkEnd w:id="1601"/>
    <w:bookmarkStart w:name="z1608" w:id="1602"/>
    <w:p>
      <w:pPr>
        <w:spacing w:after="0"/>
        <w:ind w:left="0"/>
        <w:jc w:val="left"/>
      </w:pPr>
      <w:r>
        <w:rPr>
          <w:rFonts w:ascii="Times New Roman"/>
          <w:b/>
          <w:i w:val="false"/>
          <w:color w:val="000000"/>
        </w:rPr>
        <w:t xml:space="preserve"> 1-параграф. Қоршаған ортаны қорғау, табиғатты ұтымды пайдалану және санитариялық-эпидемиологиялық салауаттылықты қамтамасыз ету жөніндегі шаралар</w:t>
      </w:r>
    </w:p>
    <w:bookmarkEnd w:id="1602"/>
    <w:bookmarkStart w:name="z1609" w:id="1603"/>
    <w:p>
      <w:pPr>
        <w:spacing w:after="0"/>
        <w:ind w:left="0"/>
        <w:jc w:val="both"/>
      </w:pPr>
      <w:r>
        <w:rPr>
          <w:rFonts w:ascii="Times New Roman"/>
          <w:b w:val="false"/>
          <w:i w:val="false"/>
          <w:color w:val="000000"/>
          <w:sz w:val="28"/>
        </w:rPr>
        <w:t>
      89. Қазақстан Республикасының Оңтүстік өңірі аумағындағы қоршаған ортаны қорғау саласындағы 2050 жылға дейінгі стратегиялық мақсаттар экологиялық жағдайды жақсарту және тұрақтандыру, халықтың экологиялық қауіпсіздігін қамтамасыз ету, табиғи экожүйелерді сақтау және қалпына келтіру, табиғатты ұтымды және орнықты пайдалану болып табылады.</w:t>
      </w:r>
    </w:p>
    <w:bookmarkEnd w:id="1603"/>
    <w:bookmarkStart w:name="z1610" w:id="1604"/>
    <w:p>
      <w:pPr>
        <w:spacing w:after="0"/>
        <w:ind w:left="0"/>
        <w:jc w:val="both"/>
      </w:pPr>
      <w:r>
        <w:rPr>
          <w:rFonts w:ascii="Times New Roman"/>
          <w:b w:val="false"/>
          <w:i w:val="false"/>
          <w:color w:val="000000"/>
          <w:sz w:val="28"/>
        </w:rPr>
        <w:t>
      Қазақстан Республикасының Оңтүстік өңірінің аумағын кешенді дамытудың экологиялық талаптарына мыналар жатады:</w:t>
      </w:r>
    </w:p>
    <w:bookmarkEnd w:id="1604"/>
    <w:bookmarkStart w:name="z1611" w:id="1605"/>
    <w:p>
      <w:pPr>
        <w:spacing w:after="0"/>
        <w:ind w:left="0"/>
        <w:jc w:val="both"/>
      </w:pPr>
      <w:r>
        <w:rPr>
          <w:rFonts w:ascii="Times New Roman"/>
          <w:b w:val="false"/>
          <w:i w:val="false"/>
          <w:color w:val="000000"/>
          <w:sz w:val="28"/>
        </w:rPr>
        <w:t xml:space="preserve">
      табиғи кешеннің аумақтарын ауа бассейнінің ластануынан қорғау; </w:t>
      </w:r>
    </w:p>
    <w:bookmarkEnd w:id="1605"/>
    <w:bookmarkStart w:name="z1612" w:id="1606"/>
    <w:p>
      <w:pPr>
        <w:spacing w:after="0"/>
        <w:ind w:left="0"/>
        <w:jc w:val="both"/>
      </w:pPr>
      <w:r>
        <w:rPr>
          <w:rFonts w:ascii="Times New Roman"/>
          <w:b w:val="false"/>
          <w:i w:val="false"/>
          <w:color w:val="000000"/>
          <w:sz w:val="28"/>
        </w:rPr>
        <w:t xml:space="preserve">
      жерүсті және жерасты су ресурстарын ластанудан және сарқылудан қорғау; </w:t>
      </w:r>
    </w:p>
    <w:bookmarkEnd w:id="1606"/>
    <w:bookmarkStart w:name="z1613" w:id="1607"/>
    <w:p>
      <w:pPr>
        <w:spacing w:after="0"/>
        <w:ind w:left="0"/>
        <w:jc w:val="both"/>
      </w:pPr>
      <w:r>
        <w:rPr>
          <w:rFonts w:ascii="Times New Roman"/>
          <w:b w:val="false"/>
          <w:i w:val="false"/>
          <w:color w:val="000000"/>
          <w:sz w:val="28"/>
        </w:rPr>
        <w:t xml:space="preserve">
      урбандалған аумақтарды физикалық факторлардың әсерінен қорғау (шу, діріл, электромагниттік сәулелену); </w:t>
      </w:r>
    </w:p>
    <w:bookmarkEnd w:id="1607"/>
    <w:bookmarkStart w:name="z1614" w:id="1608"/>
    <w:p>
      <w:pPr>
        <w:spacing w:after="0"/>
        <w:ind w:left="0"/>
        <w:jc w:val="both"/>
      </w:pPr>
      <w:r>
        <w:rPr>
          <w:rFonts w:ascii="Times New Roman"/>
          <w:b w:val="false"/>
          <w:i w:val="false"/>
          <w:color w:val="000000"/>
          <w:sz w:val="28"/>
        </w:rPr>
        <w:t xml:space="preserve">
      топырақ-өсімдік жамылғысын атмосфераға зиянды заттардың шығарылуынан және қатты-тұрмыстық қалдықтардың түзілуінен қорғау; </w:t>
      </w:r>
    </w:p>
    <w:bookmarkEnd w:id="1608"/>
    <w:bookmarkStart w:name="z1615" w:id="1609"/>
    <w:p>
      <w:pPr>
        <w:spacing w:after="0"/>
        <w:ind w:left="0"/>
        <w:jc w:val="both"/>
      </w:pPr>
      <w:r>
        <w:rPr>
          <w:rFonts w:ascii="Times New Roman"/>
          <w:b w:val="false"/>
          <w:i w:val="false"/>
          <w:color w:val="000000"/>
          <w:sz w:val="28"/>
        </w:rPr>
        <w:t xml:space="preserve">
      жануарлар мен өсімдіктер әлемін қорғау; </w:t>
      </w:r>
    </w:p>
    <w:bookmarkEnd w:id="1609"/>
    <w:bookmarkStart w:name="z1616" w:id="1610"/>
    <w:p>
      <w:pPr>
        <w:spacing w:after="0"/>
        <w:ind w:left="0"/>
        <w:jc w:val="both"/>
      </w:pPr>
      <w:r>
        <w:rPr>
          <w:rFonts w:ascii="Times New Roman"/>
          <w:b w:val="false"/>
          <w:i w:val="false"/>
          <w:color w:val="000000"/>
          <w:sz w:val="28"/>
        </w:rPr>
        <w:t>
      "тарихи" ластануларды жою;</w:t>
      </w:r>
    </w:p>
    <w:bookmarkEnd w:id="1610"/>
    <w:bookmarkStart w:name="z1617" w:id="1611"/>
    <w:p>
      <w:pPr>
        <w:spacing w:after="0"/>
        <w:ind w:left="0"/>
        <w:jc w:val="both"/>
      </w:pPr>
      <w:r>
        <w:rPr>
          <w:rFonts w:ascii="Times New Roman"/>
          <w:b w:val="false"/>
          <w:i w:val="false"/>
          <w:color w:val="000000"/>
          <w:sz w:val="28"/>
        </w:rPr>
        <w:t>
      көгалдандыру және микроклиматтық жағдайларды жақсарту арқылы өмір сүру ортасының жайлылығын арттыру.</w:t>
      </w:r>
    </w:p>
    <w:bookmarkEnd w:id="1611"/>
    <w:bookmarkStart w:name="z1618" w:id="1612"/>
    <w:p>
      <w:pPr>
        <w:spacing w:after="0"/>
        <w:ind w:left="0"/>
        <w:jc w:val="both"/>
      </w:pPr>
      <w:r>
        <w:rPr>
          <w:rFonts w:ascii="Times New Roman"/>
          <w:b w:val="false"/>
          <w:i w:val="false"/>
          <w:color w:val="000000"/>
          <w:sz w:val="28"/>
        </w:rPr>
        <w:t xml:space="preserve">
      90. Өңірдегі өндірістік-шаруашылық қызметті экологияландырудың негізгі бағыттары мыналар болып табылады (осы Өңіраралық схемаға 30-қосымша): </w:t>
      </w:r>
    </w:p>
    <w:bookmarkEnd w:id="1612"/>
    <w:bookmarkStart w:name="z1619" w:id="1613"/>
    <w:p>
      <w:pPr>
        <w:spacing w:after="0"/>
        <w:ind w:left="0"/>
        <w:jc w:val="both"/>
      </w:pPr>
      <w:r>
        <w:rPr>
          <w:rFonts w:ascii="Times New Roman"/>
          <w:b w:val="false"/>
          <w:i w:val="false"/>
          <w:color w:val="000000"/>
          <w:sz w:val="28"/>
        </w:rPr>
        <w:t>
      қоршаған ортаға ластаушы заттардың шығарындылары мен төгінділерін тазартудың, шу деңгейін төмендетудің, топырақты тазартудың, жерүсті су объектілерін қалпына келтірудің, қалалық және ауылдық аумақтарды және коммуналдық инфрақұрылымды ұстаудың инновациялық экологиялық технологияларын енгізу;</w:t>
      </w:r>
    </w:p>
    <w:bookmarkEnd w:id="1613"/>
    <w:bookmarkStart w:name="z1620" w:id="1614"/>
    <w:p>
      <w:pPr>
        <w:spacing w:after="0"/>
        <w:ind w:left="0"/>
        <w:jc w:val="both"/>
      </w:pPr>
      <w:r>
        <w:rPr>
          <w:rFonts w:ascii="Times New Roman"/>
          <w:b w:val="false"/>
          <w:i w:val="false"/>
          <w:color w:val="000000"/>
          <w:sz w:val="28"/>
        </w:rPr>
        <w:t>
      өнеркәсіп алаңдарының аумағын пайдаланудың тиімділігін арттыру, экологиялық зиянды өндірістерді ығыстыру, өндірістік аумақтарды қайта игеру, оларды жаңа функциялармен алмастыру;</w:t>
      </w:r>
    </w:p>
    <w:bookmarkEnd w:id="1614"/>
    <w:bookmarkStart w:name="z1621" w:id="1615"/>
    <w:p>
      <w:pPr>
        <w:spacing w:after="0"/>
        <w:ind w:left="0"/>
        <w:jc w:val="both"/>
      </w:pPr>
      <w:r>
        <w:rPr>
          <w:rFonts w:ascii="Times New Roman"/>
          <w:b w:val="false"/>
          <w:i w:val="false"/>
          <w:color w:val="000000"/>
          <w:sz w:val="28"/>
        </w:rPr>
        <w:t>
      технологиялық жабдықтарды жетілдіру, кәсіпорындарда инновациялық ресурс үнемдейтін және энергия тиімді технологияларды әзірлеу және пайдалану, тұйық технологиялық циклдерді енгізу;</w:t>
      </w:r>
    </w:p>
    <w:bookmarkEnd w:id="1615"/>
    <w:bookmarkStart w:name="z1622" w:id="1616"/>
    <w:p>
      <w:pPr>
        <w:spacing w:after="0"/>
        <w:ind w:left="0"/>
        <w:jc w:val="both"/>
      </w:pPr>
      <w:r>
        <w:rPr>
          <w:rFonts w:ascii="Times New Roman"/>
          <w:b w:val="false"/>
          <w:i w:val="false"/>
          <w:color w:val="000000"/>
          <w:sz w:val="28"/>
        </w:rPr>
        <w:t>
      экологиялық талаптарды ескере отырып, табиғат пайдаланудың жаңа нысандарын енгізу (су тұтынуды қысқарту, қалдықтар көлемін азайту және басқа);</w:t>
      </w:r>
    </w:p>
    <w:bookmarkEnd w:id="1616"/>
    <w:bookmarkStart w:name="z1623" w:id="1617"/>
    <w:p>
      <w:pPr>
        <w:spacing w:after="0"/>
        <w:ind w:left="0"/>
        <w:jc w:val="both"/>
      </w:pPr>
      <w:r>
        <w:rPr>
          <w:rFonts w:ascii="Times New Roman"/>
          <w:b w:val="false"/>
          <w:i w:val="false"/>
          <w:color w:val="000000"/>
          <w:sz w:val="28"/>
        </w:rPr>
        <w:t>
      өндірістік және тұрмыстық қатты қалдықтарды кәдеге жарату, залалсыздандыру және көму инфрақұрылымын дамыту;</w:t>
      </w:r>
    </w:p>
    <w:bookmarkEnd w:id="1617"/>
    <w:bookmarkStart w:name="z1624" w:id="1618"/>
    <w:p>
      <w:pPr>
        <w:spacing w:after="0"/>
        <w:ind w:left="0"/>
        <w:jc w:val="both"/>
      </w:pPr>
      <w:r>
        <w:rPr>
          <w:rFonts w:ascii="Times New Roman"/>
          <w:b w:val="false"/>
          <w:i w:val="false"/>
          <w:color w:val="000000"/>
          <w:sz w:val="28"/>
        </w:rPr>
        <w:t>
      экологиялық жағдайды жақсарту мақсатында қазіргі заманғы көлік инфрақұрылымын және экологиялық қауіпсіз көлікті дамыту;</w:t>
      </w:r>
    </w:p>
    <w:bookmarkEnd w:id="1618"/>
    <w:bookmarkStart w:name="z1625" w:id="1619"/>
    <w:p>
      <w:pPr>
        <w:spacing w:after="0"/>
        <w:ind w:left="0"/>
        <w:jc w:val="both"/>
      </w:pPr>
      <w:r>
        <w:rPr>
          <w:rFonts w:ascii="Times New Roman"/>
          <w:b w:val="false"/>
          <w:i w:val="false"/>
          <w:color w:val="000000"/>
          <w:sz w:val="28"/>
        </w:rPr>
        <w:t>
      жаңа энергия үнемдейтін технологиялар мен экологиялық таза материалдарды пайдалану;</w:t>
      </w:r>
    </w:p>
    <w:bookmarkEnd w:id="1619"/>
    <w:bookmarkStart w:name="z1626" w:id="1620"/>
    <w:p>
      <w:pPr>
        <w:spacing w:after="0"/>
        <w:ind w:left="0"/>
        <w:jc w:val="both"/>
      </w:pPr>
      <w:r>
        <w:rPr>
          <w:rFonts w:ascii="Times New Roman"/>
          <w:b w:val="false"/>
          <w:i w:val="false"/>
          <w:color w:val="000000"/>
          <w:sz w:val="28"/>
        </w:rPr>
        <w:t>
      абаттандырылмаған аумақтарды көгалдандыру және қайта ұйымдастырылатын өнеркәсіптік аймақтардың, өнеркәсіптік кәсіпорындардың, құрылыстардың және өзге де объектілердің санитариялық-қорғау аймақтарының аумақтарын көгалдандыру есебінен жасыл екпелер аумақтарының алаңдарын ұлғайту.</w:t>
      </w:r>
    </w:p>
    <w:bookmarkEnd w:id="1620"/>
    <w:bookmarkStart w:name="z1627" w:id="1621"/>
    <w:p>
      <w:pPr>
        <w:spacing w:after="0"/>
        <w:ind w:left="0"/>
        <w:jc w:val="both"/>
      </w:pPr>
      <w:r>
        <w:rPr>
          <w:rFonts w:ascii="Times New Roman"/>
          <w:b w:val="false"/>
          <w:i w:val="false"/>
          <w:color w:val="000000"/>
          <w:sz w:val="28"/>
        </w:rPr>
        <w:t>
      Өңірде орнықты экологиялық даму және табиғатты ұтымды пайдалану табиғи ресурстарды пайдаланудың тиімділігін арттыруға және ұтымдылығын қамтамасыз етуге, болашақ ұрпақ үшін ресурстық әлеуетті сақтауға бағытталуы тиіс.</w:t>
      </w:r>
    </w:p>
    <w:bookmarkEnd w:id="1621"/>
    <w:bookmarkStart w:name="z1628" w:id="1622"/>
    <w:p>
      <w:pPr>
        <w:spacing w:after="0"/>
        <w:ind w:left="0"/>
        <w:jc w:val="both"/>
      </w:pPr>
      <w:r>
        <w:rPr>
          <w:rFonts w:ascii="Times New Roman"/>
          <w:b w:val="false"/>
          <w:i w:val="false"/>
          <w:color w:val="000000"/>
          <w:sz w:val="28"/>
        </w:rPr>
        <w:t>
      91. Қазақстан Республикасының Оңтүстік өңірінің қалалары мен өнеркәсіп орталықтарындағы ауа бассейнінің ластануы халықтың денсаулығына теріс әсер ететін қоршаған ортаға әсер етудің жетекші факторларының бірі болып қала береді.</w:t>
      </w:r>
    </w:p>
    <w:bookmarkEnd w:id="1622"/>
    <w:bookmarkStart w:name="z1629" w:id="1623"/>
    <w:p>
      <w:pPr>
        <w:spacing w:after="0"/>
        <w:ind w:left="0"/>
        <w:jc w:val="both"/>
      </w:pPr>
      <w:r>
        <w:rPr>
          <w:rFonts w:ascii="Times New Roman"/>
          <w:b w:val="false"/>
          <w:i w:val="false"/>
          <w:color w:val="000000"/>
          <w:sz w:val="28"/>
        </w:rPr>
        <w:t>
      Өңірдің атмосфералық ауасына ең көп теріс әсерді жылу-энергетикалық сектор, тау-кен өндіру және тау-кен өңдеу саласы, қара және түсті металлургия, автокөлік кәсіпорындары тигізеді.</w:t>
      </w:r>
    </w:p>
    <w:bookmarkEnd w:id="1623"/>
    <w:bookmarkStart w:name="z1630" w:id="1624"/>
    <w:p>
      <w:pPr>
        <w:spacing w:after="0"/>
        <w:ind w:left="0"/>
        <w:jc w:val="both"/>
      </w:pPr>
      <w:r>
        <w:rPr>
          <w:rFonts w:ascii="Times New Roman"/>
          <w:b w:val="false"/>
          <w:i w:val="false"/>
          <w:color w:val="000000"/>
          <w:sz w:val="28"/>
        </w:rPr>
        <w:t>
      Өңірдің бірқатар қалаларында атмосфераның ластану деңгейіне орографиялық жағдайлар айтарлықтай әсер етеді. Бірінші кезекте оларға Алматы мен Шымкент жатады.</w:t>
      </w:r>
    </w:p>
    <w:bookmarkEnd w:id="1624"/>
    <w:bookmarkStart w:name="z1631" w:id="1625"/>
    <w:p>
      <w:pPr>
        <w:spacing w:after="0"/>
        <w:ind w:left="0"/>
        <w:jc w:val="both"/>
      </w:pPr>
      <w:r>
        <w:rPr>
          <w:rFonts w:ascii="Times New Roman"/>
          <w:b w:val="false"/>
          <w:i w:val="false"/>
          <w:color w:val="000000"/>
          <w:sz w:val="28"/>
        </w:rPr>
        <w:t>
      Атмосфералық ауаның жағдайын қорғау және жақсарту өңір аумағында экологиялық қауіпсіздікті қамтамасыз ету жөніндегі басым міндеттердің бірі болып табылады.</w:t>
      </w:r>
    </w:p>
    <w:bookmarkEnd w:id="1625"/>
    <w:bookmarkStart w:name="z1632" w:id="1626"/>
    <w:p>
      <w:pPr>
        <w:spacing w:after="0"/>
        <w:ind w:left="0"/>
        <w:jc w:val="both"/>
      </w:pPr>
      <w:r>
        <w:rPr>
          <w:rFonts w:ascii="Times New Roman"/>
          <w:b w:val="false"/>
          <w:i w:val="false"/>
          <w:color w:val="000000"/>
          <w:sz w:val="28"/>
        </w:rPr>
        <w:t>
      Атмосфералық ауаны қорғаудың негізгі шараларына мыналар жатады:</w:t>
      </w:r>
    </w:p>
    <w:bookmarkEnd w:id="1626"/>
    <w:bookmarkStart w:name="z1633" w:id="1627"/>
    <w:p>
      <w:pPr>
        <w:spacing w:after="0"/>
        <w:ind w:left="0"/>
        <w:jc w:val="both"/>
      </w:pPr>
      <w:r>
        <w:rPr>
          <w:rFonts w:ascii="Times New Roman"/>
          <w:b w:val="false"/>
          <w:i w:val="false"/>
          <w:color w:val="000000"/>
          <w:sz w:val="28"/>
        </w:rPr>
        <w:t>
      бірінші кезең:</w:t>
      </w:r>
    </w:p>
    <w:bookmarkEnd w:id="1627"/>
    <w:bookmarkStart w:name="z1634" w:id="1628"/>
    <w:p>
      <w:pPr>
        <w:spacing w:after="0"/>
        <w:ind w:left="0"/>
        <w:jc w:val="both"/>
      </w:pPr>
      <w:r>
        <w:rPr>
          <w:rFonts w:ascii="Times New Roman"/>
          <w:b w:val="false"/>
          <w:i w:val="false"/>
          <w:color w:val="000000"/>
          <w:sz w:val="28"/>
        </w:rPr>
        <w:t>
      өңір кәсіпорындарының атмосфераға ластаушы заттардың шығарындыларын төмендету бойынша шаралар қабылдауы;</w:t>
      </w:r>
    </w:p>
    <w:bookmarkEnd w:id="1628"/>
    <w:bookmarkStart w:name="z1635" w:id="1629"/>
    <w:p>
      <w:pPr>
        <w:spacing w:after="0"/>
        <w:ind w:left="0"/>
        <w:jc w:val="both"/>
      </w:pPr>
      <w:r>
        <w:rPr>
          <w:rFonts w:ascii="Times New Roman"/>
          <w:b w:val="false"/>
          <w:i w:val="false"/>
          <w:color w:val="000000"/>
          <w:sz w:val="28"/>
        </w:rPr>
        <w:t>
      өңірдің өнеркәсіптік кәсіпорындарының кешенді экологиялық рұқсаттарға көшуі;</w:t>
      </w:r>
    </w:p>
    <w:bookmarkEnd w:id="1629"/>
    <w:bookmarkStart w:name="z1636" w:id="1630"/>
    <w:p>
      <w:pPr>
        <w:spacing w:after="0"/>
        <w:ind w:left="0"/>
        <w:jc w:val="both"/>
      </w:pPr>
      <w:r>
        <w:rPr>
          <w:rFonts w:ascii="Times New Roman"/>
          <w:b w:val="false"/>
          <w:i w:val="false"/>
          <w:color w:val="000000"/>
          <w:sz w:val="28"/>
        </w:rPr>
        <w:t>
      өнеркәсіптік кәсіпорындардың санитариялық-қорғаныш аймақтарының шекараларында атмосфералық ауаның ластануын мониторингілеудің автоматтандырылған жүйелерін енгізу;</w:t>
      </w:r>
    </w:p>
    <w:bookmarkEnd w:id="1630"/>
    <w:bookmarkStart w:name="z1637" w:id="1631"/>
    <w:p>
      <w:pPr>
        <w:spacing w:after="0"/>
        <w:ind w:left="0"/>
        <w:jc w:val="both"/>
      </w:pPr>
      <w:r>
        <w:rPr>
          <w:rFonts w:ascii="Times New Roman"/>
          <w:b w:val="false"/>
          <w:i w:val="false"/>
          <w:color w:val="000000"/>
          <w:sz w:val="28"/>
        </w:rPr>
        <w:t>
      өңірдің барлық қалалары мен елді мекендерінде атмосфераның ластану деңгейін (АЛИ) 0-4 (төмен деңгей) дейін төмендету;</w:t>
      </w:r>
    </w:p>
    <w:bookmarkEnd w:id="1631"/>
    <w:bookmarkStart w:name="z1638" w:id="1632"/>
    <w:p>
      <w:pPr>
        <w:spacing w:after="0"/>
        <w:ind w:left="0"/>
        <w:jc w:val="both"/>
      </w:pPr>
      <w:r>
        <w:rPr>
          <w:rFonts w:ascii="Times New Roman"/>
          <w:b w:val="false"/>
          <w:i w:val="false"/>
          <w:color w:val="000000"/>
          <w:sz w:val="28"/>
        </w:rPr>
        <w:t>
      Талдықорған қаласындағы № 2, 3, 4 қазандықтарды газ отынына ауыстыра отырып кеңейту;</w:t>
      </w:r>
    </w:p>
    <w:bookmarkEnd w:id="1632"/>
    <w:bookmarkStart w:name="z1639" w:id="1633"/>
    <w:p>
      <w:pPr>
        <w:spacing w:after="0"/>
        <w:ind w:left="0"/>
        <w:jc w:val="both"/>
      </w:pPr>
      <w:r>
        <w:rPr>
          <w:rFonts w:ascii="Times New Roman"/>
          <w:b w:val="false"/>
          <w:i w:val="false"/>
          <w:color w:val="000000"/>
          <w:sz w:val="28"/>
        </w:rPr>
        <w:t>
      өңірдің тұрғын үй алаптарын, әлеуметтік, өндірістік және өзге де объектілерін газ отынына кезең-кезеңімен көшіру;</w:t>
      </w:r>
    </w:p>
    <w:bookmarkEnd w:id="1633"/>
    <w:bookmarkStart w:name="z1640" w:id="1634"/>
    <w:p>
      <w:pPr>
        <w:spacing w:after="0"/>
        <w:ind w:left="0"/>
        <w:jc w:val="both"/>
      </w:pPr>
      <w:r>
        <w:rPr>
          <w:rFonts w:ascii="Times New Roman"/>
          <w:b w:val="false"/>
          <w:i w:val="false"/>
          <w:color w:val="000000"/>
          <w:sz w:val="28"/>
        </w:rPr>
        <w:t>
      "Байқоңыр" кешенінен зымырандарды ұшыру кезінде ауадағы зиянды заттарға (гептил, керосин және басқалар) бақылау жүргізу;</w:t>
      </w:r>
    </w:p>
    <w:bookmarkEnd w:id="1634"/>
    <w:bookmarkStart w:name="z1641" w:id="1635"/>
    <w:p>
      <w:pPr>
        <w:spacing w:after="0"/>
        <w:ind w:left="0"/>
        <w:jc w:val="both"/>
      </w:pPr>
      <w:r>
        <w:rPr>
          <w:rFonts w:ascii="Times New Roman"/>
          <w:b w:val="false"/>
          <w:i w:val="false"/>
          <w:color w:val="000000"/>
          <w:sz w:val="28"/>
        </w:rPr>
        <w:t>
      жел режиміне жүргізілген зерттеулерді ескере отырып, Алматы, Шымкент қалаларының қала құрылысы жобаларына өзгерістер енгізу;</w:t>
      </w:r>
    </w:p>
    <w:bookmarkEnd w:id="1635"/>
    <w:bookmarkStart w:name="z1642" w:id="1636"/>
    <w:p>
      <w:pPr>
        <w:spacing w:after="0"/>
        <w:ind w:left="0"/>
        <w:jc w:val="both"/>
      </w:pPr>
      <w:r>
        <w:rPr>
          <w:rFonts w:ascii="Times New Roman"/>
          <w:b w:val="false"/>
          <w:i w:val="false"/>
          <w:color w:val="000000"/>
          <w:sz w:val="28"/>
        </w:rPr>
        <w:t>
      өңірдің кәсіпорындарының атмосфераға шекті жол берілетін шығарындылар нормативтерін сақтауын бақылау;</w:t>
      </w:r>
    </w:p>
    <w:bookmarkEnd w:id="1636"/>
    <w:bookmarkStart w:name="z1643" w:id="1637"/>
    <w:p>
      <w:pPr>
        <w:spacing w:after="0"/>
        <w:ind w:left="0"/>
        <w:jc w:val="both"/>
      </w:pPr>
      <w:r>
        <w:rPr>
          <w:rFonts w:ascii="Times New Roman"/>
          <w:b w:val="false"/>
          <w:i w:val="false"/>
          <w:color w:val="000000"/>
          <w:sz w:val="28"/>
        </w:rPr>
        <w:t>
      "Евро-5" стандартының талаптарына сәйкес келетін және отын ретінде сұйытылған газды пайдаланатын жаңа автокөлік құралдарының (қалаішілік жолаушылар және жүк құралдарын қоса алғанда) үлесін ұлғайту;</w:t>
      </w:r>
    </w:p>
    <w:bookmarkEnd w:id="1637"/>
    <w:bookmarkStart w:name="z1644" w:id="1638"/>
    <w:p>
      <w:pPr>
        <w:spacing w:after="0"/>
        <w:ind w:left="0"/>
        <w:jc w:val="both"/>
      </w:pPr>
      <w:r>
        <w:rPr>
          <w:rFonts w:ascii="Times New Roman"/>
          <w:b w:val="false"/>
          <w:i w:val="false"/>
          <w:color w:val="000000"/>
          <w:sz w:val="28"/>
        </w:rPr>
        <w:t>
      автотехниканың отын жүйелерінің жағдайы мен реттелуін жүйелі бақылау, пайдаланылған газдардың құрамын бақылау;</w:t>
      </w:r>
    </w:p>
    <w:bookmarkEnd w:id="1638"/>
    <w:bookmarkStart w:name="z1645" w:id="1639"/>
    <w:p>
      <w:pPr>
        <w:spacing w:after="0"/>
        <w:ind w:left="0"/>
        <w:jc w:val="both"/>
      </w:pPr>
      <w:r>
        <w:rPr>
          <w:rFonts w:ascii="Times New Roman"/>
          <w:b w:val="false"/>
          <w:i w:val="false"/>
          <w:color w:val="000000"/>
          <w:sz w:val="28"/>
        </w:rPr>
        <w:t>
      экологиялық көлікті дамыту және көліктің балама түрлеріне арналған инфрақұрылымды жақсарту (велосипедтер, электросамокаттар және басқалар);</w:t>
      </w:r>
    </w:p>
    <w:bookmarkEnd w:id="1639"/>
    <w:bookmarkStart w:name="z1646" w:id="1640"/>
    <w:p>
      <w:pPr>
        <w:spacing w:after="0"/>
        <w:ind w:left="0"/>
        <w:jc w:val="both"/>
      </w:pPr>
      <w:r>
        <w:rPr>
          <w:rFonts w:ascii="Times New Roman"/>
          <w:b w:val="false"/>
          <w:i w:val="false"/>
          <w:color w:val="000000"/>
          <w:sz w:val="28"/>
        </w:rPr>
        <w:t>
      қалалардың жасыл аймақтарын, оның ішінде интродуцент өсімдіктерін пайдалана отырып, бірінші кезекте Алматы, Шымкент, Қызылорда, Түркістан, Тараз қалаларында сақтау және дамыту;</w:t>
      </w:r>
    </w:p>
    <w:bookmarkEnd w:id="1640"/>
    <w:bookmarkStart w:name="z1647" w:id="1641"/>
    <w:p>
      <w:pPr>
        <w:spacing w:after="0"/>
        <w:ind w:left="0"/>
        <w:jc w:val="both"/>
      </w:pPr>
      <w:r>
        <w:rPr>
          <w:rFonts w:ascii="Times New Roman"/>
          <w:b w:val="false"/>
          <w:i w:val="false"/>
          <w:color w:val="000000"/>
          <w:sz w:val="28"/>
        </w:rPr>
        <w:t>
      тұрмыстық қатты қалдықтар полигондарын санитариялық жайластыру, олардың тұтануын болдырмау;</w:t>
      </w:r>
    </w:p>
    <w:bookmarkEnd w:id="1641"/>
    <w:bookmarkStart w:name="z1648" w:id="1642"/>
    <w:p>
      <w:pPr>
        <w:spacing w:after="0"/>
        <w:ind w:left="0"/>
        <w:jc w:val="both"/>
      </w:pPr>
      <w:r>
        <w:rPr>
          <w:rFonts w:ascii="Times New Roman"/>
          <w:b w:val="false"/>
          <w:i w:val="false"/>
          <w:color w:val="000000"/>
          <w:sz w:val="28"/>
        </w:rPr>
        <w:t>
      "Ақылды қала" (Smart City) тұжырымдамасын енгізу шеңберінде өңірдің қалаларында атмосфералық ауа сапасына онлайн-мониторинг жүргізу және ластану деңгейі бойынша ақпараттандыру жүйелерін енгізу;</w:t>
      </w:r>
    </w:p>
    <w:bookmarkEnd w:id="1642"/>
    <w:bookmarkStart w:name="z1649" w:id="1643"/>
    <w:p>
      <w:pPr>
        <w:spacing w:after="0"/>
        <w:ind w:left="0"/>
        <w:jc w:val="both"/>
      </w:pPr>
      <w:r>
        <w:rPr>
          <w:rFonts w:ascii="Times New Roman"/>
          <w:b w:val="false"/>
          <w:i w:val="false"/>
          <w:color w:val="000000"/>
          <w:sz w:val="28"/>
        </w:rPr>
        <w:t>
      шығарындыларды шамамен 93%-ға дейін төмендете отырып, Алматы қаласында 2-жылу электр орталығында жаңа бу-газ қондырғысын салу;</w:t>
      </w:r>
    </w:p>
    <w:bookmarkEnd w:id="1643"/>
    <w:bookmarkStart w:name="z1650" w:id="1644"/>
    <w:p>
      <w:pPr>
        <w:spacing w:after="0"/>
        <w:ind w:left="0"/>
        <w:jc w:val="both"/>
      </w:pPr>
      <w:r>
        <w:rPr>
          <w:rFonts w:ascii="Times New Roman"/>
          <w:b w:val="false"/>
          <w:i w:val="false"/>
          <w:color w:val="000000"/>
          <w:sz w:val="28"/>
        </w:rPr>
        <w:t>
      Алматы, Жамбыл, Жетісу, Қызылорда, Түркістан облыстарының өнеркәсіп кәсіпорындарының санитариялық-қорғаныш аймақтарында және Алматы, Шымкент қалаларында автожолдар бойында, сондай-ақ тұрғын және рекреациялық аймақтарда атмосфералық ауаның жай-күйіне мониторингтік зерттеулер ұйымдастыру;</w:t>
      </w:r>
    </w:p>
    <w:bookmarkEnd w:id="1644"/>
    <w:bookmarkStart w:name="z1651" w:id="1645"/>
    <w:p>
      <w:pPr>
        <w:spacing w:after="0"/>
        <w:ind w:left="0"/>
        <w:jc w:val="both"/>
      </w:pPr>
      <w:r>
        <w:rPr>
          <w:rFonts w:ascii="Times New Roman"/>
          <w:b w:val="false"/>
          <w:i w:val="false"/>
          <w:color w:val="000000"/>
          <w:sz w:val="28"/>
        </w:rPr>
        <w:t>
      "Қазгидромет" республикалық мемлекеттік кәсіпорнының ауа сапасының мониторингі жүйесінің және халықты хабардар ету жүйесінің бақылау желісін жаңғырту және кеңейту;</w:t>
      </w:r>
    </w:p>
    <w:bookmarkEnd w:id="1645"/>
    <w:bookmarkStart w:name="z1652" w:id="1646"/>
    <w:p>
      <w:pPr>
        <w:spacing w:after="0"/>
        <w:ind w:left="0"/>
        <w:jc w:val="both"/>
      </w:pPr>
      <w:r>
        <w:rPr>
          <w:rFonts w:ascii="Times New Roman"/>
          <w:b w:val="false"/>
          <w:i w:val="false"/>
          <w:color w:val="000000"/>
          <w:sz w:val="28"/>
        </w:rPr>
        <w:t>
      есептік мерзім:</w:t>
      </w:r>
    </w:p>
    <w:bookmarkEnd w:id="1646"/>
    <w:bookmarkStart w:name="z1653" w:id="1647"/>
    <w:p>
      <w:pPr>
        <w:spacing w:after="0"/>
        <w:ind w:left="0"/>
        <w:jc w:val="both"/>
      </w:pPr>
      <w:r>
        <w:rPr>
          <w:rFonts w:ascii="Times New Roman"/>
          <w:b w:val="false"/>
          <w:i w:val="false"/>
          <w:color w:val="000000"/>
          <w:sz w:val="28"/>
        </w:rPr>
        <w:t>
      Алматы, Шымкент, Талдықорған, Тараз, Қызылорда, Түркістан қалаларында жеке секторды газдандыру, энергияның баламалы көзіне (орталықтан жылыту немесе электр энергиясы) ауыстыру;</w:t>
      </w:r>
    </w:p>
    <w:bookmarkEnd w:id="1647"/>
    <w:bookmarkStart w:name="z1654" w:id="1648"/>
    <w:p>
      <w:pPr>
        <w:spacing w:after="0"/>
        <w:ind w:left="0"/>
        <w:jc w:val="both"/>
      </w:pPr>
      <w:r>
        <w:rPr>
          <w:rFonts w:ascii="Times New Roman"/>
          <w:b w:val="false"/>
          <w:i w:val="false"/>
          <w:color w:val="000000"/>
          <w:sz w:val="28"/>
        </w:rPr>
        <w:t>
      жеке үйлерді толық газдандыру және облыстардың газдандырылған аудандарында жеке сектордың қатты отынды жағуына тыйым салу;</w:t>
      </w:r>
    </w:p>
    <w:bookmarkEnd w:id="1648"/>
    <w:bookmarkStart w:name="z1655" w:id="1649"/>
    <w:p>
      <w:pPr>
        <w:spacing w:after="0"/>
        <w:ind w:left="0"/>
        <w:jc w:val="both"/>
      </w:pPr>
      <w:r>
        <w:rPr>
          <w:rFonts w:ascii="Times New Roman"/>
          <w:b w:val="false"/>
          <w:i w:val="false"/>
          <w:color w:val="000000"/>
          <w:sz w:val="28"/>
        </w:rPr>
        <w:t>
      өнеркәсіп кәсіпорындарында "жасыл технологияларды" және қазіргі заманғы шаң-газ тазартқыш жабдықтарды енгізу;</w:t>
      </w:r>
    </w:p>
    <w:bookmarkEnd w:id="1649"/>
    <w:bookmarkStart w:name="z1656" w:id="1650"/>
    <w:p>
      <w:pPr>
        <w:spacing w:after="0"/>
        <w:ind w:left="0"/>
        <w:jc w:val="both"/>
      </w:pPr>
      <w:r>
        <w:rPr>
          <w:rFonts w:ascii="Times New Roman"/>
          <w:b w:val="false"/>
          <w:i w:val="false"/>
          <w:color w:val="000000"/>
          <w:sz w:val="28"/>
        </w:rPr>
        <w:t>
      қоныстану аймақтарында өндірістік аумақтар алаңдарын азайту;</w:t>
      </w:r>
    </w:p>
    <w:bookmarkEnd w:id="1650"/>
    <w:bookmarkStart w:name="z1657" w:id="1651"/>
    <w:p>
      <w:pPr>
        <w:spacing w:after="0"/>
        <w:ind w:left="0"/>
        <w:jc w:val="both"/>
      </w:pPr>
      <w:r>
        <w:rPr>
          <w:rFonts w:ascii="Times New Roman"/>
          <w:b w:val="false"/>
          <w:i w:val="false"/>
          <w:color w:val="000000"/>
          <w:sz w:val="28"/>
        </w:rPr>
        <w:t>
      кәсіпорындарды қала шегінен шығару мәселесін қарау, тұрғын және өнеркәсіптік массивтер мен қорғалатын табиғат объектілерін жасыл аймақтармен бөлу, меншік иелерімен келісім бойынша өнеркәсіптік және тұрғын үй кешендерінің аймақтылығы қағидатын жүзеге асыру;</w:t>
      </w:r>
    </w:p>
    <w:bookmarkEnd w:id="1651"/>
    <w:bookmarkStart w:name="z1658" w:id="1652"/>
    <w:p>
      <w:pPr>
        <w:spacing w:after="0"/>
        <w:ind w:left="0"/>
        <w:jc w:val="both"/>
      </w:pPr>
      <w:r>
        <w:rPr>
          <w:rFonts w:ascii="Times New Roman"/>
          <w:b w:val="false"/>
          <w:i w:val="false"/>
          <w:color w:val="000000"/>
          <w:sz w:val="28"/>
        </w:rPr>
        <w:t>
      Қазақстан Республикасының Оңтүстік өңірінің атмосфералық ауаны ластаушыларының бірыңғай ақпараттық деректер банкін құру;</w:t>
      </w:r>
    </w:p>
    <w:bookmarkEnd w:id="1652"/>
    <w:bookmarkStart w:name="z1659" w:id="1653"/>
    <w:p>
      <w:pPr>
        <w:spacing w:after="0"/>
        <w:ind w:left="0"/>
        <w:jc w:val="both"/>
      </w:pPr>
      <w:r>
        <w:rPr>
          <w:rFonts w:ascii="Times New Roman"/>
          <w:b w:val="false"/>
          <w:i w:val="false"/>
          <w:color w:val="000000"/>
          <w:sz w:val="28"/>
        </w:rPr>
        <w:t>
      келтірілген елді мекендерде есептік фондық ластануды айқындау жүйесін енгізу үшін Алматы, Шымкент, Тараз, Қызылорда, Шу, Қаратау, Кентау, Түркістан, Жаңатас қалаларының, Төретам кентінің, Ақай кентінің атмосфераға шектік жол берілетін шығарындыларының жиынтық томдарын әзірлеу;</w:t>
      </w:r>
    </w:p>
    <w:bookmarkEnd w:id="1653"/>
    <w:bookmarkStart w:name="z1660" w:id="1654"/>
    <w:p>
      <w:pPr>
        <w:spacing w:after="0"/>
        <w:ind w:left="0"/>
        <w:jc w:val="both"/>
      </w:pPr>
      <w:r>
        <w:rPr>
          <w:rFonts w:ascii="Times New Roman"/>
          <w:b w:val="false"/>
          <w:i w:val="false"/>
          <w:color w:val="000000"/>
          <w:sz w:val="28"/>
        </w:rPr>
        <w:t>
      өңірдің қалаларында көлік ағындарын басқару жүйесін ("Smart Traffic Control System") жетілдіру;</w:t>
      </w:r>
    </w:p>
    <w:bookmarkEnd w:id="1654"/>
    <w:bookmarkStart w:name="z1661" w:id="1655"/>
    <w:p>
      <w:pPr>
        <w:spacing w:after="0"/>
        <w:ind w:left="0"/>
        <w:jc w:val="both"/>
      </w:pPr>
      <w:r>
        <w:rPr>
          <w:rFonts w:ascii="Times New Roman"/>
          <w:b w:val="false"/>
          <w:i w:val="false"/>
          <w:color w:val="000000"/>
          <w:sz w:val="28"/>
        </w:rPr>
        <w:t>
      өңірдің қалаларындағы қоғамдық көлікті сығылған газ бен электр энергиясына ауыстыру;</w:t>
      </w:r>
    </w:p>
    <w:bookmarkEnd w:id="1655"/>
    <w:bookmarkStart w:name="z1662" w:id="1656"/>
    <w:p>
      <w:pPr>
        <w:spacing w:after="0"/>
        <w:ind w:left="0"/>
        <w:jc w:val="both"/>
      </w:pPr>
      <w:r>
        <w:rPr>
          <w:rFonts w:ascii="Times New Roman"/>
          <w:b w:val="false"/>
          <w:i w:val="false"/>
          <w:color w:val="000000"/>
          <w:sz w:val="28"/>
        </w:rPr>
        <w:t>
      жеңіл электр көлігін дамыту және енгізу, велосипед көлігі мен велосипед инфрақұрылымын дамыту;</w:t>
      </w:r>
    </w:p>
    <w:bookmarkEnd w:id="1656"/>
    <w:bookmarkStart w:name="z1663" w:id="1657"/>
    <w:p>
      <w:pPr>
        <w:spacing w:after="0"/>
        <w:ind w:left="0"/>
        <w:jc w:val="both"/>
      </w:pPr>
      <w:r>
        <w:rPr>
          <w:rFonts w:ascii="Times New Roman"/>
          <w:b w:val="false"/>
          <w:i w:val="false"/>
          <w:color w:val="000000"/>
          <w:sz w:val="28"/>
        </w:rPr>
        <w:t>
      қоғамдық көлікте жол жүру үлесін 60%-ға дейін, жаяу және велосипедпен жүру үлесін 20%-ға дейін арттыру, жеке автокөлікпен жол жүру санын 20%-ға дейін төмендету (автомобильдер санының өсуінсіз);</w:t>
      </w:r>
    </w:p>
    <w:bookmarkEnd w:id="1657"/>
    <w:bookmarkStart w:name="z1664" w:id="1658"/>
    <w:p>
      <w:pPr>
        <w:spacing w:after="0"/>
        <w:ind w:left="0"/>
        <w:jc w:val="both"/>
      </w:pPr>
      <w:r>
        <w:rPr>
          <w:rFonts w:ascii="Times New Roman"/>
          <w:b w:val="false"/>
          <w:i w:val="false"/>
          <w:color w:val="000000"/>
          <w:sz w:val="28"/>
        </w:rPr>
        <w:t>
      кәсіпорындардың қауіптілік сыныбына байланысты санитариялық-қорғау аймақтары аумағының кемінде 40-60% мөлшерінде жасыл желектердің шаңға, газға төзімді түрлерімен кәсіпорындардың санитариялық-қорғаныш аймақтарын ұйымдастыру және көгалдандыру;</w:t>
      </w:r>
    </w:p>
    <w:bookmarkEnd w:id="1658"/>
    <w:bookmarkStart w:name="z1665" w:id="1659"/>
    <w:p>
      <w:pPr>
        <w:spacing w:after="0"/>
        <w:ind w:left="0"/>
        <w:jc w:val="both"/>
      </w:pPr>
      <w:r>
        <w:rPr>
          <w:rFonts w:ascii="Times New Roman"/>
          <w:b w:val="false"/>
          <w:i w:val="false"/>
          <w:color w:val="000000"/>
          <w:sz w:val="28"/>
        </w:rPr>
        <w:t>
      өңірдің облыстарының елді мекендерінің жасыл екпелер алаңдарын ұлғайту;</w:t>
      </w:r>
    </w:p>
    <w:bookmarkEnd w:id="1659"/>
    <w:bookmarkStart w:name="z1666" w:id="1660"/>
    <w:p>
      <w:pPr>
        <w:spacing w:after="0"/>
        <w:ind w:left="0"/>
        <w:jc w:val="both"/>
      </w:pPr>
      <w:r>
        <w:rPr>
          <w:rFonts w:ascii="Times New Roman"/>
          <w:b w:val="false"/>
          <w:i w:val="false"/>
          <w:color w:val="000000"/>
          <w:sz w:val="28"/>
        </w:rPr>
        <w:t>
      халықты атмосфералық ауаның сапасы туралы хабардар ете отырып, атмосфералық ауаның ластану деңгейіне жедел және жүйелі мониторингті қамтамасыз ету;</w:t>
      </w:r>
    </w:p>
    <w:bookmarkEnd w:id="1660"/>
    <w:bookmarkStart w:name="z1667" w:id="1661"/>
    <w:p>
      <w:pPr>
        <w:spacing w:after="0"/>
        <w:ind w:left="0"/>
        <w:jc w:val="both"/>
      </w:pPr>
      <w:r>
        <w:rPr>
          <w:rFonts w:ascii="Times New Roman"/>
          <w:b w:val="false"/>
          <w:i w:val="false"/>
          <w:color w:val="000000"/>
          <w:sz w:val="28"/>
        </w:rPr>
        <w:t>
      болжамдық кезең:</w:t>
      </w:r>
    </w:p>
    <w:bookmarkEnd w:id="1661"/>
    <w:bookmarkStart w:name="z1668" w:id="1662"/>
    <w:p>
      <w:pPr>
        <w:spacing w:after="0"/>
        <w:ind w:left="0"/>
        <w:jc w:val="both"/>
      </w:pPr>
      <w:r>
        <w:rPr>
          <w:rFonts w:ascii="Times New Roman"/>
          <w:b w:val="false"/>
          <w:i w:val="false"/>
          <w:color w:val="000000"/>
          <w:sz w:val="28"/>
        </w:rPr>
        <w:t>
      парниктік газдар шығарындыларын азайту кезінде "көміртегі ізін" және климатқа әсерді төмендету мақсатында өнеркәсіптің, қалалық және ауыл шаруашылығының әртүрлі салаларын барынша қамти отырып, өңірдің шаруашылық кешенінің төмен көміртекті экономикаға көшуін қамтамасыз ету;</w:t>
      </w:r>
    </w:p>
    <w:bookmarkEnd w:id="1662"/>
    <w:bookmarkStart w:name="z1669" w:id="1663"/>
    <w:p>
      <w:pPr>
        <w:spacing w:after="0"/>
        <w:ind w:left="0"/>
        <w:jc w:val="both"/>
      </w:pPr>
      <w:r>
        <w:rPr>
          <w:rFonts w:ascii="Times New Roman"/>
          <w:b w:val="false"/>
          <w:i w:val="false"/>
          <w:color w:val="000000"/>
          <w:sz w:val="28"/>
        </w:rPr>
        <w:t>
      кәсіпорындарда қоршаған ортаға ластаушы заттардың шығарындыларын тазартудың инновациялық экологиялық технологияларын енгізу;</w:t>
      </w:r>
    </w:p>
    <w:bookmarkEnd w:id="1663"/>
    <w:bookmarkStart w:name="z1670" w:id="1664"/>
    <w:p>
      <w:pPr>
        <w:spacing w:after="0"/>
        <w:ind w:left="0"/>
        <w:jc w:val="both"/>
      </w:pPr>
      <w:r>
        <w:rPr>
          <w:rFonts w:ascii="Times New Roman"/>
          <w:b w:val="false"/>
          <w:i w:val="false"/>
          <w:color w:val="000000"/>
          <w:sz w:val="28"/>
        </w:rPr>
        <w:t>
      жаңартылатын энергия көздері секторын дамытудың нысаналы көрсеткіштерін ескере отырып, жаңартылатын энергия көздерін пайдалану жөніндегі жобаларды жаппай енгізу;</w:t>
      </w:r>
    </w:p>
    <w:bookmarkEnd w:id="1664"/>
    <w:bookmarkStart w:name="z1671" w:id="1665"/>
    <w:p>
      <w:pPr>
        <w:spacing w:after="0"/>
        <w:ind w:left="0"/>
        <w:jc w:val="both"/>
      </w:pPr>
      <w:r>
        <w:rPr>
          <w:rFonts w:ascii="Times New Roman"/>
          <w:b w:val="false"/>
          <w:i w:val="false"/>
          <w:color w:val="000000"/>
          <w:sz w:val="28"/>
        </w:rPr>
        <w:t>
      өнеркәсіптің барлық салаларында ҮҚТ енгізу негізінде эмиссиялардың техникалық үлестік нормативтерін әзірлеу және енгізу;</w:t>
      </w:r>
    </w:p>
    <w:bookmarkEnd w:id="1665"/>
    <w:bookmarkStart w:name="z1672" w:id="1666"/>
    <w:p>
      <w:pPr>
        <w:spacing w:after="0"/>
        <w:ind w:left="0"/>
        <w:jc w:val="both"/>
      </w:pPr>
      <w:r>
        <w:rPr>
          <w:rFonts w:ascii="Times New Roman"/>
          <w:b w:val="false"/>
          <w:i w:val="false"/>
          <w:color w:val="000000"/>
          <w:sz w:val="28"/>
        </w:rPr>
        <w:t>
      ресурс үнемдеуші және экологиялық таза технологияларды тұрақты қалалық жоспарлаумен және дамытумен "жасыл" қалалық инфрақұрылымды құру;</w:t>
      </w:r>
    </w:p>
    <w:bookmarkEnd w:id="1666"/>
    <w:bookmarkStart w:name="z1673" w:id="1667"/>
    <w:p>
      <w:pPr>
        <w:spacing w:after="0"/>
        <w:ind w:left="0"/>
        <w:jc w:val="both"/>
      </w:pPr>
      <w:r>
        <w:rPr>
          <w:rFonts w:ascii="Times New Roman"/>
          <w:b w:val="false"/>
          <w:i w:val="false"/>
          <w:color w:val="000000"/>
          <w:sz w:val="28"/>
        </w:rPr>
        <w:t xml:space="preserve">
      көліктің балама түрлерін және электромобильдерге арналған тиісті инфрақұрылымды дамыту; </w:t>
      </w:r>
    </w:p>
    <w:bookmarkEnd w:id="1667"/>
    <w:bookmarkStart w:name="z1674" w:id="1668"/>
    <w:p>
      <w:pPr>
        <w:spacing w:after="0"/>
        <w:ind w:left="0"/>
        <w:jc w:val="both"/>
      </w:pPr>
      <w:r>
        <w:rPr>
          <w:rFonts w:ascii="Times New Roman"/>
          <w:b w:val="false"/>
          <w:i w:val="false"/>
          <w:color w:val="000000"/>
          <w:sz w:val="28"/>
        </w:rPr>
        <w:t>
      бензинді және дизельді қозғалтқыштары бар көлік құралдарын пайдаланудан бас тарту, бұл автомобиль шығарындыларынан толық дерлік құтылуға мүмкіндік береді;</w:t>
      </w:r>
    </w:p>
    <w:bookmarkEnd w:id="1668"/>
    <w:bookmarkStart w:name="z1675" w:id="1669"/>
    <w:p>
      <w:pPr>
        <w:spacing w:after="0"/>
        <w:ind w:left="0"/>
        <w:jc w:val="both"/>
      </w:pPr>
      <w:r>
        <w:rPr>
          <w:rFonts w:ascii="Times New Roman"/>
          <w:b w:val="false"/>
          <w:i w:val="false"/>
          <w:color w:val="000000"/>
          <w:sz w:val="28"/>
        </w:rPr>
        <w:t>
      күнделікті жұмысқа (немесе оқуға), сондай-ақ жол жүру үшін жүріп-тұру кезінде өңірдің барлық облыс орталықтарында велосипед көлігін пайдалану үлесін 100%-ға дейін жеткізу;</w:t>
      </w:r>
    </w:p>
    <w:bookmarkEnd w:id="1669"/>
    <w:bookmarkStart w:name="z1676" w:id="1670"/>
    <w:p>
      <w:pPr>
        <w:spacing w:after="0"/>
        <w:ind w:left="0"/>
        <w:jc w:val="both"/>
      </w:pPr>
      <w:r>
        <w:rPr>
          <w:rFonts w:ascii="Times New Roman"/>
          <w:b w:val="false"/>
          <w:i w:val="false"/>
          <w:color w:val="000000"/>
          <w:sz w:val="28"/>
        </w:rPr>
        <w:t>
      өңірдің аумағын атмосфералық ауаның жай-күйі мониторингімен толық қамту.</w:t>
      </w:r>
    </w:p>
    <w:bookmarkEnd w:id="1670"/>
    <w:bookmarkStart w:name="z1677" w:id="1671"/>
    <w:p>
      <w:pPr>
        <w:spacing w:after="0"/>
        <w:ind w:left="0"/>
        <w:jc w:val="both"/>
      </w:pPr>
      <w:r>
        <w:rPr>
          <w:rFonts w:ascii="Times New Roman"/>
          <w:b w:val="false"/>
          <w:i w:val="false"/>
          <w:color w:val="000000"/>
          <w:sz w:val="28"/>
        </w:rPr>
        <w:t>
      92. Халықты физикалық факторлардан қорғау жөніндегі негізгі іс-шараларға радиациядан, шу әсерінен және электромагниттік сәулеленуден қорғау жөніндегі іс-шаралар жатады.</w:t>
      </w:r>
    </w:p>
    <w:bookmarkEnd w:id="1671"/>
    <w:bookmarkStart w:name="z1678" w:id="1672"/>
    <w:p>
      <w:pPr>
        <w:spacing w:after="0"/>
        <w:ind w:left="0"/>
        <w:jc w:val="both"/>
      </w:pPr>
      <w:r>
        <w:rPr>
          <w:rFonts w:ascii="Times New Roman"/>
          <w:b w:val="false"/>
          <w:i w:val="false"/>
          <w:color w:val="000000"/>
          <w:sz w:val="28"/>
        </w:rPr>
        <w:t>
      Физикалық әсер ету факторларынан қорғау бойынша жобалық ұсыныстарға мыналар кіреді:</w:t>
      </w:r>
    </w:p>
    <w:bookmarkEnd w:id="1672"/>
    <w:bookmarkStart w:name="z1679" w:id="1673"/>
    <w:p>
      <w:pPr>
        <w:spacing w:after="0"/>
        <w:ind w:left="0"/>
        <w:jc w:val="both"/>
      </w:pPr>
      <w:r>
        <w:rPr>
          <w:rFonts w:ascii="Times New Roman"/>
          <w:b w:val="false"/>
          <w:i w:val="false"/>
          <w:color w:val="000000"/>
          <w:sz w:val="28"/>
        </w:rPr>
        <w:t xml:space="preserve">
      бірінші кезең: </w:t>
      </w:r>
    </w:p>
    <w:bookmarkEnd w:id="1673"/>
    <w:bookmarkStart w:name="z1680" w:id="1674"/>
    <w:p>
      <w:pPr>
        <w:spacing w:after="0"/>
        <w:ind w:left="0"/>
        <w:jc w:val="both"/>
      </w:pPr>
      <w:r>
        <w:rPr>
          <w:rFonts w:ascii="Times New Roman"/>
          <w:b w:val="false"/>
          <w:i w:val="false"/>
          <w:color w:val="000000"/>
          <w:sz w:val="28"/>
        </w:rPr>
        <w:t>
      өңірдегі радиациялық әсер ету көздерін оқшаулау және олардың қауіпсіздігін қамтамасыз ету;</w:t>
      </w:r>
    </w:p>
    <w:bookmarkEnd w:id="1674"/>
    <w:bookmarkStart w:name="z1681" w:id="1675"/>
    <w:p>
      <w:pPr>
        <w:spacing w:after="0"/>
        <w:ind w:left="0"/>
        <w:jc w:val="both"/>
      </w:pPr>
      <w:r>
        <w:rPr>
          <w:rFonts w:ascii="Times New Roman"/>
          <w:b w:val="false"/>
          <w:i w:val="false"/>
          <w:color w:val="000000"/>
          <w:sz w:val="28"/>
        </w:rPr>
        <w:t>
      Жетісу облысының Панфилов ауданындағы уран штольналарын рекультивациялау және консервациялау;</w:t>
      </w:r>
    </w:p>
    <w:bookmarkEnd w:id="1675"/>
    <w:bookmarkStart w:name="z1682" w:id="1676"/>
    <w:p>
      <w:pPr>
        <w:spacing w:after="0"/>
        <w:ind w:left="0"/>
        <w:jc w:val="both"/>
      </w:pPr>
      <w:r>
        <w:rPr>
          <w:rFonts w:ascii="Times New Roman"/>
          <w:b w:val="false"/>
          <w:i w:val="false"/>
          <w:color w:val="000000"/>
          <w:sz w:val="28"/>
        </w:rPr>
        <w:t>
      Жамбыл облысының Мойынқұм және Қордай аудандарында қалпына келтіру жұмыстары жүргізілгеннен кейін уран кеніштеріндегі радиациялық қауіпсіздік жағдайына мемлекеттік мониторинг жүргізу;</w:t>
      </w:r>
    </w:p>
    <w:bookmarkEnd w:id="1676"/>
    <w:bookmarkStart w:name="z1683" w:id="1677"/>
    <w:p>
      <w:pPr>
        <w:spacing w:after="0"/>
        <w:ind w:left="0"/>
        <w:jc w:val="both"/>
      </w:pPr>
      <w:r>
        <w:rPr>
          <w:rFonts w:ascii="Times New Roman"/>
          <w:b w:val="false"/>
          <w:i w:val="false"/>
          <w:color w:val="000000"/>
          <w:sz w:val="28"/>
        </w:rPr>
        <w:t>
      Түркістан облысының уран өндіруші кәсіпорындарында қоршаған ортаның радиациялық жағдайын бақылау;</w:t>
      </w:r>
    </w:p>
    <w:bookmarkEnd w:id="1677"/>
    <w:bookmarkStart w:name="z1684" w:id="1678"/>
    <w:p>
      <w:pPr>
        <w:spacing w:after="0"/>
        <w:ind w:left="0"/>
        <w:jc w:val="both"/>
      </w:pPr>
      <w:r>
        <w:rPr>
          <w:rFonts w:ascii="Times New Roman"/>
          <w:b w:val="false"/>
          <w:i w:val="false"/>
          <w:color w:val="000000"/>
          <w:sz w:val="28"/>
        </w:rPr>
        <w:t>
      иесіз иондалған сәулелендіру көздерін қоса алғанда, Оңтүстік өңір облыстарының кәсіпорындарында пайдаланылған иондаушы сәулелену көздерін көму жөніндегі жұмыстарды жүргізу;</w:t>
      </w:r>
    </w:p>
    <w:bookmarkEnd w:id="1678"/>
    <w:bookmarkStart w:name="z1685" w:id="1679"/>
    <w:p>
      <w:pPr>
        <w:spacing w:after="0"/>
        <w:ind w:left="0"/>
        <w:jc w:val="both"/>
      </w:pPr>
      <w:r>
        <w:rPr>
          <w:rFonts w:ascii="Times New Roman"/>
          <w:b w:val="false"/>
          <w:i w:val="false"/>
          <w:color w:val="000000"/>
          <w:sz w:val="28"/>
        </w:rPr>
        <w:t>
      автомобиль және теміржолдарды қиып өтетін елді мекендердің аумақтарында шудан қорғау іс-шараларын жүргізу (жасыл екпелердің шудан қорғайтын екпелерін қалыптастыру, акустикалық экрандарды пайдалану, терезелерді дыбыстан оқшаулау);</w:t>
      </w:r>
    </w:p>
    <w:bookmarkEnd w:id="1679"/>
    <w:bookmarkStart w:name="z1686" w:id="1680"/>
    <w:p>
      <w:pPr>
        <w:spacing w:after="0"/>
        <w:ind w:left="0"/>
        <w:jc w:val="both"/>
      </w:pPr>
      <w:r>
        <w:rPr>
          <w:rFonts w:ascii="Times New Roman"/>
          <w:b w:val="false"/>
          <w:i w:val="false"/>
          <w:color w:val="000000"/>
          <w:sz w:val="28"/>
        </w:rPr>
        <w:t>
      электромагниттік сәулелену көздеріне түгендеу және кешенді зерттеу жүргізу;</w:t>
      </w:r>
    </w:p>
    <w:bookmarkEnd w:id="1680"/>
    <w:bookmarkStart w:name="z1687" w:id="1681"/>
    <w:p>
      <w:pPr>
        <w:spacing w:after="0"/>
        <w:ind w:left="0"/>
        <w:jc w:val="both"/>
      </w:pPr>
      <w:r>
        <w:rPr>
          <w:rFonts w:ascii="Times New Roman"/>
          <w:b w:val="false"/>
          <w:i w:val="false"/>
          <w:color w:val="000000"/>
          <w:sz w:val="28"/>
        </w:rPr>
        <w:t>
       жергілікті жердегі гамма сәулелену деңгейін және Қазақстан Республикасының Оңтүстік өңірі атмосферасының жер үсті қабатының радиоактивті ластануын бақылау бекеттерінің желісін кеңейту.</w:t>
      </w:r>
    </w:p>
    <w:bookmarkEnd w:id="1681"/>
    <w:bookmarkStart w:name="z1688" w:id="1682"/>
    <w:p>
      <w:pPr>
        <w:spacing w:after="0"/>
        <w:ind w:left="0"/>
        <w:jc w:val="both"/>
      </w:pPr>
      <w:r>
        <w:rPr>
          <w:rFonts w:ascii="Times New Roman"/>
          <w:b w:val="false"/>
          <w:i w:val="false"/>
          <w:color w:val="000000"/>
          <w:sz w:val="28"/>
        </w:rPr>
        <w:t>
      есептік мерзім:</w:t>
      </w:r>
    </w:p>
    <w:bookmarkEnd w:id="1682"/>
    <w:bookmarkStart w:name="z1689" w:id="1683"/>
    <w:p>
      <w:pPr>
        <w:spacing w:after="0"/>
        <w:ind w:left="0"/>
        <w:jc w:val="both"/>
      </w:pPr>
      <w:r>
        <w:rPr>
          <w:rFonts w:ascii="Times New Roman"/>
          <w:b w:val="false"/>
          <w:i w:val="false"/>
          <w:color w:val="000000"/>
          <w:sz w:val="28"/>
        </w:rPr>
        <w:t>
      өңірдің уран өндіруші кәсіпорындарына жақын орналасқан елді мекендеріндегі радиациялық жағдайды тұрақты бақылау;</w:t>
      </w:r>
    </w:p>
    <w:bookmarkEnd w:id="1683"/>
    <w:bookmarkStart w:name="z1690" w:id="1684"/>
    <w:p>
      <w:pPr>
        <w:spacing w:after="0"/>
        <w:ind w:left="0"/>
        <w:jc w:val="both"/>
      </w:pPr>
      <w:r>
        <w:rPr>
          <w:rFonts w:ascii="Times New Roman"/>
          <w:b w:val="false"/>
          <w:i w:val="false"/>
          <w:color w:val="000000"/>
          <w:sz w:val="28"/>
        </w:rPr>
        <w:t>
      қоныстану және рекреациялық аймақтарды өндірістік, коммуналдық-қойма аймақтарынан және негізгі көлік коммуникацияларынан бөле отырып, елді мекендер аумағын функционалдық аймақтарға бөлу және акустикалық жайлылықтың талап етілетін дәрежесін ескере отырып, құрылыс салуды қалыптастыру;</w:t>
      </w:r>
    </w:p>
    <w:bookmarkEnd w:id="1684"/>
    <w:bookmarkStart w:name="z1691" w:id="1685"/>
    <w:p>
      <w:pPr>
        <w:spacing w:after="0"/>
        <w:ind w:left="0"/>
        <w:jc w:val="both"/>
      </w:pPr>
      <w:r>
        <w:rPr>
          <w:rFonts w:ascii="Times New Roman"/>
          <w:b w:val="false"/>
          <w:i w:val="false"/>
          <w:color w:val="000000"/>
          <w:sz w:val="28"/>
        </w:rPr>
        <w:t>
      электромагниттік сәулелену көздеріне түгендеу және кешенді зерттеу жүргізу;</w:t>
      </w:r>
    </w:p>
    <w:bookmarkEnd w:id="1685"/>
    <w:bookmarkStart w:name="z1692" w:id="1686"/>
    <w:p>
      <w:pPr>
        <w:spacing w:after="0"/>
        <w:ind w:left="0"/>
        <w:jc w:val="both"/>
      </w:pPr>
      <w:r>
        <w:rPr>
          <w:rFonts w:ascii="Times New Roman"/>
          <w:b w:val="false"/>
          <w:i w:val="false"/>
          <w:color w:val="000000"/>
          <w:sz w:val="28"/>
        </w:rPr>
        <w:t>
      радиожиілік диапазонының электромагниттік сәулелену көздерінен санитариялық-қорғаныш аймақтарының жобаларын әзірлеу.</w:t>
      </w:r>
    </w:p>
    <w:bookmarkEnd w:id="1686"/>
    <w:bookmarkStart w:name="z1693" w:id="1687"/>
    <w:p>
      <w:pPr>
        <w:spacing w:after="0"/>
        <w:ind w:left="0"/>
        <w:jc w:val="both"/>
      </w:pPr>
      <w:r>
        <w:rPr>
          <w:rFonts w:ascii="Times New Roman"/>
          <w:b w:val="false"/>
          <w:i w:val="false"/>
          <w:color w:val="000000"/>
          <w:sz w:val="28"/>
        </w:rPr>
        <w:t>
      болжамды кезең:</w:t>
      </w:r>
    </w:p>
    <w:bookmarkEnd w:id="1687"/>
    <w:bookmarkStart w:name="z1694" w:id="1688"/>
    <w:p>
      <w:pPr>
        <w:spacing w:after="0"/>
        <w:ind w:left="0"/>
        <w:jc w:val="both"/>
      </w:pPr>
      <w:r>
        <w:rPr>
          <w:rFonts w:ascii="Times New Roman"/>
          <w:b w:val="false"/>
          <w:i w:val="false"/>
          <w:color w:val="000000"/>
          <w:sz w:val="28"/>
        </w:rPr>
        <w:t>
      өңірдегі радиациялық жағдайдың мониторингі жүйесін жетілдіру;</w:t>
      </w:r>
    </w:p>
    <w:bookmarkEnd w:id="1688"/>
    <w:bookmarkStart w:name="z1695" w:id="1689"/>
    <w:p>
      <w:pPr>
        <w:spacing w:after="0"/>
        <w:ind w:left="0"/>
        <w:jc w:val="both"/>
      </w:pPr>
      <w:r>
        <w:rPr>
          <w:rFonts w:ascii="Times New Roman"/>
          <w:b w:val="false"/>
          <w:i w:val="false"/>
          <w:color w:val="000000"/>
          <w:sz w:val="28"/>
        </w:rPr>
        <w:t>
      уран өндіруші кәсіпорындарға жақын орналасқан елді мекендердегі радиациялық жағдайды тұрақты бақылау аспаптармен (индикаторлық таблолармен) жүзеге асырылады, иондаушы сәулеленудің пайдаланылған көздерін (бұдан әрі – ИСК) көму жөніндегі жұмыстарды иесіз ИСК қоса алғанда, Қазақстан Республикасының Оңтүстік өңірі облыстарының кәсіпорындарында арнайы жүргізу.</w:t>
      </w:r>
    </w:p>
    <w:bookmarkEnd w:id="1689"/>
    <w:bookmarkStart w:name="z1696" w:id="1690"/>
    <w:p>
      <w:pPr>
        <w:spacing w:after="0"/>
        <w:ind w:left="0"/>
        <w:jc w:val="both"/>
      </w:pPr>
      <w:r>
        <w:rPr>
          <w:rFonts w:ascii="Times New Roman"/>
          <w:b w:val="false"/>
          <w:i w:val="false"/>
          <w:color w:val="000000"/>
          <w:sz w:val="28"/>
        </w:rPr>
        <w:t>
      93. Өңірде жерүсті суларының ластану, қоқыстану және сарқылу процесі жалғасуда, оның негізгі себебі өнеркәсіптік және коммуналдық кәсіпорындардың тазартылмаған немесе жеткіліксіз тазартылған сарқынды суларын су айдындарына ағызу, жерүсті ағындары, оның ішінде ауыл шаруашылығы алқаптары мен мал шаруашылығы кешендерінен.</w:t>
      </w:r>
    </w:p>
    <w:bookmarkEnd w:id="1690"/>
    <w:bookmarkStart w:name="z1697" w:id="1691"/>
    <w:p>
      <w:pPr>
        <w:spacing w:after="0"/>
        <w:ind w:left="0"/>
        <w:jc w:val="both"/>
      </w:pPr>
      <w:r>
        <w:rPr>
          <w:rFonts w:ascii="Times New Roman"/>
          <w:b w:val="false"/>
          <w:i w:val="false"/>
          <w:color w:val="000000"/>
          <w:sz w:val="28"/>
        </w:rPr>
        <w:t>
      Су ресурстарын қорғау суды үнемдеу және оны пайдалану тиімділігін арттыру, су ресурстары мен су объектілерін ластану мен сарқылудан қорғау жөніндегі шаралар кешенін қамтиды.</w:t>
      </w:r>
    </w:p>
    <w:bookmarkEnd w:id="1691"/>
    <w:bookmarkStart w:name="z1698" w:id="1692"/>
    <w:p>
      <w:pPr>
        <w:spacing w:after="0"/>
        <w:ind w:left="0"/>
        <w:jc w:val="both"/>
      </w:pPr>
      <w:r>
        <w:rPr>
          <w:rFonts w:ascii="Times New Roman"/>
          <w:b w:val="false"/>
          <w:i w:val="false"/>
          <w:color w:val="000000"/>
          <w:sz w:val="28"/>
        </w:rPr>
        <w:t>
      Өңірде су ресурстарын қорғау және ұтымды пайдалану жөніндегі іс-шаралар мыналарды қамтиды:</w:t>
      </w:r>
    </w:p>
    <w:bookmarkEnd w:id="1692"/>
    <w:bookmarkStart w:name="z1699" w:id="1693"/>
    <w:p>
      <w:pPr>
        <w:spacing w:after="0"/>
        <w:ind w:left="0"/>
        <w:jc w:val="both"/>
      </w:pPr>
      <w:r>
        <w:rPr>
          <w:rFonts w:ascii="Times New Roman"/>
          <w:b w:val="false"/>
          <w:i w:val="false"/>
          <w:color w:val="000000"/>
          <w:sz w:val="28"/>
        </w:rPr>
        <w:t>
      бірінші кезең:</w:t>
      </w:r>
    </w:p>
    <w:bookmarkEnd w:id="1693"/>
    <w:bookmarkStart w:name="z1700" w:id="1694"/>
    <w:p>
      <w:pPr>
        <w:spacing w:after="0"/>
        <w:ind w:left="0"/>
        <w:jc w:val="both"/>
      </w:pPr>
      <w:r>
        <w:rPr>
          <w:rFonts w:ascii="Times New Roman"/>
          <w:b w:val="false"/>
          <w:i w:val="false"/>
          <w:color w:val="000000"/>
          <w:sz w:val="28"/>
        </w:rPr>
        <w:t>
      Арал теңізі бассейнінің 2030 жылға дейінгі бағдарламасын, сондай-ақ Арал өңірінің экологиялық апат аймағындағы Арал теңізі бассейні (CAMP4ASB) үшін климаттың өзгеруіне бейімделу және оның салдарын жұмсарту бағдарламасын іске асыру жөніндегі жұмыстарды жалғастыру;</w:t>
      </w:r>
    </w:p>
    <w:bookmarkEnd w:id="1694"/>
    <w:bookmarkStart w:name="z1701" w:id="1695"/>
    <w:p>
      <w:pPr>
        <w:spacing w:after="0"/>
        <w:ind w:left="0"/>
        <w:jc w:val="both"/>
      </w:pPr>
      <w:r>
        <w:rPr>
          <w:rFonts w:ascii="Times New Roman"/>
          <w:b w:val="false"/>
          <w:i w:val="false"/>
          <w:color w:val="000000"/>
          <w:sz w:val="28"/>
        </w:rPr>
        <w:t>
      Арал-Сырдария бассейнінде экологиялық және санитариялық су жіберуді нормалау;</w:t>
      </w:r>
    </w:p>
    <w:bookmarkEnd w:id="1695"/>
    <w:bookmarkStart w:name="z1702" w:id="1696"/>
    <w:p>
      <w:pPr>
        <w:spacing w:after="0"/>
        <w:ind w:left="0"/>
        <w:jc w:val="both"/>
      </w:pPr>
      <w:r>
        <w:rPr>
          <w:rFonts w:ascii="Times New Roman"/>
          <w:b w:val="false"/>
          <w:i w:val="false"/>
          <w:color w:val="000000"/>
          <w:sz w:val="28"/>
        </w:rPr>
        <w:t>
      2) Балқаш көліне жылына кемінде 12 текше километр су құюды қамтамасыз ету келесілерге байланысты:</w:t>
      </w:r>
    </w:p>
    <w:bookmarkEnd w:id="1696"/>
    <w:bookmarkStart w:name="z1703" w:id="1697"/>
    <w:p>
      <w:pPr>
        <w:spacing w:after="0"/>
        <w:ind w:left="0"/>
        <w:jc w:val="both"/>
      </w:pPr>
      <w:r>
        <w:rPr>
          <w:rFonts w:ascii="Times New Roman"/>
          <w:b w:val="false"/>
          <w:i w:val="false"/>
          <w:color w:val="000000"/>
          <w:sz w:val="28"/>
        </w:rPr>
        <w:t>
      бассейндегі он екі су объектісін – Іле, Қаратал өзендерін, Іле өзенінің (Мықыбай, Ақтоған, Ранды, Алтай өзендері, Тасмұрын ауданындағы ағын), Қаратал өзенінің (Іле – Жиделі, Қосқызыл, Асаубай) тармақтары, Топар өзенінің арнасын тереңдету және тазарту;</w:t>
      </w:r>
    </w:p>
    <w:bookmarkEnd w:id="1697"/>
    <w:bookmarkStart w:name="z1704" w:id="1698"/>
    <w:p>
      <w:pPr>
        <w:spacing w:after="0"/>
        <w:ind w:left="0"/>
        <w:jc w:val="both"/>
      </w:pPr>
      <w:r>
        <w:rPr>
          <w:rFonts w:ascii="Times New Roman"/>
          <w:b w:val="false"/>
          <w:i w:val="false"/>
          <w:color w:val="000000"/>
          <w:sz w:val="28"/>
        </w:rPr>
        <w:t>
      Алматы облысындағы су қоймалары мен каналдарды күрделі жөндеу;</w:t>
      </w:r>
    </w:p>
    <w:bookmarkEnd w:id="1698"/>
    <w:bookmarkStart w:name="z1705" w:id="1699"/>
    <w:p>
      <w:pPr>
        <w:spacing w:after="0"/>
        <w:ind w:left="0"/>
        <w:jc w:val="both"/>
      </w:pPr>
      <w:r>
        <w:rPr>
          <w:rFonts w:ascii="Times New Roman"/>
          <w:b w:val="false"/>
          <w:i w:val="false"/>
          <w:color w:val="000000"/>
          <w:sz w:val="28"/>
        </w:rPr>
        <w:t>
      облыстардың су қорғау аймақтары мен су объектілері белдеулерін белгілеу;</w:t>
      </w:r>
    </w:p>
    <w:bookmarkEnd w:id="1699"/>
    <w:bookmarkStart w:name="z1706" w:id="1700"/>
    <w:p>
      <w:pPr>
        <w:spacing w:after="0"/>
        <w:ind w:left="0"/>
        <w:jc w:val="both"/>
      </w:pPr>
      <w:r>
        <w:rPr>
          <w:rFonts w:ascii="Times New Roman"/>
          <w:b w:val="false"/>
          <w:i w:val="false"/>
          <w:color w:val="000000"/>
          <w:sz w:val="28"/>
        </w:rPr>
        <w:t xml:space="preserve">
      Балқаш көліндегі судың оңтайлы деңгейін анықтау бойынша жұмыстар жүргізу; </w:t>
      </w:r>
    </w:p>
    <w:bookmarkEnd w:id="1700"/>
    <w:bookmarkStart w:name="z1707" w:id="1701"/>
    <w:p>
      <w:pPr>
        <w:spacing w:after="0"/>
        <w:ind w:left="0"/>
        <w:jc w:val="both"/>
      </w:pPr>
      <w:r>
        <w:rPr>
          <w:rFonts w:ascii="Times New Roman"/>
          <w:b w:val="false"/>
          <w:i w:val="false"/>
          <w:color w:val="000000"/>
          <w:sz w:val="28"/>
        </w:rPr>
        <w:t>
      3) Сырдария өзенінің ластануын, қоқыстануын және сарқылуын болдырмау үшін су қорғау аймақтары мен су қорғау белдеулерін белгілеу бойынша жұмыстар жүргізу;</w:t>
      </w:r>
    </w:p>
    <w:bookmarkEnd w:id="1701"/>
    <w:bookmarkStart w:name="z1708" w:id="1702"/>
    <w:p>
      <w:pPr>
        <w:spacing w:after="0"/>
        <w:ind w:left="0"/>
        <w:jc w:val="both"/>
      </w:pPr>
      <w:r>
        <w:rPr>
          <w:rFonts w:ascii="Times New Roman"/>
          <w:b w:val="false"/>
          <w:i w:val="false"/>
          <w:color w:val="000000"/>
          <w:sz w:val="28"/>
        </w:rPr>
        <w:t>
      Алматы қаласы өзендерінің су қорғау аймақтары мен белдеулерін қайта жаңарту және абаттандыру;</w:t>
      </w:r>
    </w:p>
    <w:bookmarkEnd w:id="1702"/>
    <w:bookmarkStart w:name="z1709" w:id="1703"/>
    <w:p>
      <w:pPr>
        <w:spacing w:after="0"/>
        <w:ind w:left="0"/>
        <w:jc w:val="both"/>
      </w:pPr>
      <w:r>
        <w:rPr>
          <w:rFonts w:ascii="Times New Roman"/>
          <w:b w:val="false"/>
          <w:i w:val="false"/>
          <w:color w:val="000000"/>
          <w:sz w:val="28"/>
        </w:rPr>
        <w:t>
      Шымкент қаласындағы Бадам, Қошқарата, Қарасу өзендерін тазарту, жағалау аймағы тұрғындарының тазартылмаған нөсер және жаңбыр суларын және тұрмыстық қоқысты тастауына жол бермеу;</w:t>
      </w:r>
    </w:p>
    <w:bookmarkEnd w:id="1703"/>
    <w:bookmarkStart w:name="z1710" w:id="1704"/>
    <w:p>
      <w:pPr>
        <w:spacing w:after="0"/>
        <w:ind w:left="0"/>
        <w:jc w:val="both"/>
      </w:pPr>
      <w:r>
        <w:rPr>
          <w:rFonts w:ascii="Times New Roman"/>
          <w:b w:val="false"/>
          <w:i w:val="false"/>
          <w:color w:val="000000"/>
          <w:sz w:val="28"/>
        </w:rPr>
        <w:t xml:space="preserve">
      облыстың жағалаудағы қорғағыш бөгеттерін салу, қалпына келтіру және өзен арналарын тазарту; </w:t>
      </w:r>
    </w:p>
    <w:bookmarkEnd w:id="1704"/>
    <w:bookmarkStart w:name="z1711" w:id="1705"/>
    <w:p>
      <w:pPr>
        <w:spacing w:after="0"/>
        <w:ind w:left="0"/>
        <w:jc w:val="both"/>
      </w:pPr>
      <w:r>
        <w:rPr>
          <w:rFonts w:ascii="Times New Roman"/>
          <w:b w:val="false"/>
          <w:i w:val="false"/>
          <w:color w:val="000000"/>
          <w:sz w:val="28"/>
        </w:rPr>
        <w:t>
      Сорбұлақ көлі-жинақтаушысының теріс әсерін және экологиялық қатерін (Алматы қаласының сарқынды су жинақтаушысы) азайту, оның ішінде жер учаскелерін аэрациялау, жинақтаушыдағы лай тұнбаларын тазарту, сондай-ақ ластаушы заттарды шығаруға лимитті қысқарту арқылы;</w:t>
      </w:r>
    </w:p>
    <w:bookmarkEnd w:id="1705"/>
    <w:bookmarkStart w:name="z1712" w:id="1706"/>
    <w:p>
      <w:pPr>
        <w:spacing w:after="0"/>
        <w:ind w:left="0"/>
        <w:jc w:val="both"/>
      </w:pPr>
      <w:r>
        <w:rPr>
          <w:rFonts w:ascii="Times New Roman"/>
          <w:b w:val="false"/>
          <w:i w:val="false"/>
          <w:color w:val="000000"/>
          <w:sz w:val="28"/>
        </w:rPr>
        <w:t>
      Жамбыл облысындағы Билікөл көлінің ластану деңгейін, түрін, ареалын және  түбін тазарту көлемін анықтау бойынша ғылыми-техникалық іс-шаралар әзірлеу;</w:t>
      </w:r>
    </w:p>
    <w:bookmarkEnd w:id="1706"/>
    <w:bookmarkStart w:name="z1713" w:id="1707"/>
    <w:p>
      <w:pPr>
        <w:spacing w:after="0"/>
        <w:ind w:left="0"/>
        <w:jc w:val="both"/>
      </w:pPr>
      <w:r>
        <w:rPr>
          <w:rFonts w:ascii="Times New Roman"/>
          <w:b w:val="false"/>
          <w:i w:val="false"/>
          <w:color w:val="000000"/>
          <w:sz w:val="28"/>
        </w:rPr>
        <w:t>
      көлге су бұру жүйесін салумен қоса, Түркістан облысы Созақ ауданының Қызылкөл көліндегі су деңгейінің төмендеуінің алдын алу, сондай-ақ көлге қосымша құятын су көздерін ұтымды пайдалану жөніндегі іс-шараларды әзірлеу және енгізу;</w:t>
      </w:r>
    </w:p>
    <w:bookmarkEnd w:id="1707"/>
    <w:bookmarkStart w:name="z1714" w:id="1708"/>
    <w:p>
      <w:pPr>
        <w:spacing w:after="0"/>
        <w:ind w:left="0"/>
        <w:jc w:val="both"/>
      </w:pPr>
      <w:r>
        <w:rPr>
          <w:rFonts w:ascii="Times New Roman"/>
          <w:b w:val="false"/>
          <w:i w:val="false"/>
          <w:color w:val="000000"/>
          <w:sz w:val="28"/>
        </w:rPr>
        <w:t>
      облыстардың өзендері мен көлдерінің паспорттарын әзірлеу;</w:t>
      </w:r>
    </w:p>
    <w:bookmarkEnd w:id="1708"/>
    <w:bookmarkStart w:name="z1715" w:id="1709"/>
    <w:p>
      <w:pPr>
        <w:spacing w:after="0"/>
        <w:ind w:left="0"/>
        <w:jc w:val="both"/>
      </w:pPr>
      <w:r>
        <w:rPr>
          <w:rFonts w:ascii="Times New Roman"/>
          <w:b w:val="false"/>
          <w:i w:val="false"/>
          <w:color w:val="000000"/>
          <w:sz w:val="28"/>
        </w:rPr>
        <w:t xml:space="preserve">
      Талдықорған, Тараз, Қызылорда, Шымкент, Текелі, Үштөбе, Қонаев, Есік, Нұркент, Үшарал, Жаркент, Қаскелең, Сарқан, Шу, Қаратау, Жаңатас, Арыс, Кентау, Сарыағаш, Ленгер қалаларындағы су бұру жүйелерін, кәріз жүйелерін, кәріздік коллекторларды, тазарту құрылыстары мен кәріз желілерін жаңғырту, реконструкциялау; </w:t>
      </w:r>
    </w:p>
    <w:bookmarkEnd w:id="1709"/>
    <w:bookmarkStart w:name="z1716" w:id="1710"/>
    <w:p>
      <w:pPr>
        <w:spacing w:after="0"/>
        <w:ind w:left="0"/>
        <w:jc w:val="both"/>
      </w:pPr>
      <w:r>
        <w:rPr>
          <w:rFonts w:ascii="Times New Roman"/>
          <w:b w:val="false"/>
          <w:i w:val="false"/>
          <w:color w:val="000000"/>
          <w:sz w:val="28"/>
        </w:rPr>
        <w:t>
       облыс аудандарында кәріз желілерін салу және реконструкциялау;</w:t>
      </w:r>
    </w:p>
    <w:bookmarkEnd w:id="1710"/>
    <w:bookmarkStart w:name="z1717" w:id="1711"/>
    <w:p>
      <w:pPr>
        <w:spacing w:after="0"/>
        <w:ind w:left="0"/>
        <w:jc w:val="both"/>
      </w:pPr>
      <w:r>
        <w:rPr>
          <w:rFonts w:ascii="Times New Roman"/>
          <w:b w:val="false"/>
          <w:i w:val="false"/>
          <w:color w:val="000000"/>
          <w:sz w:val="28"/>
        </w:rPr>
        <w:t>
      Қытай Халық Республикасы, Өзбекстан Республикасы, Қырғыз Республикасы тарапынан жерүсті суларының су бөлу және трансшекаралық ластану мәселелерін мемлекеттік деңгейде шешу және жерүсті суларының ластану көздерін айқындау үшін өзендерге бірлескен зерттеулер жүргізу;</w:t>
      </w:r>
    </w:p>
    <w:bookmarkEnd w:id="1711"/>
    <w:bookmarkStart w:name="z1718" w:id="1712"/>
    <w:p>
      <w:pPr>
        <w:spacing w:after="0"/>
        <w:ind w:left="0"/>
        <w:jc w:val="both"/>
      </w:pPr>
      <w:r>
        <w:rPr>
          <w:rFonts w:ascii="Times New Roman"/>
          <w:b w:val="false"/>
          <w:i w:val="false"/>
          <w:color w:val="000000"/>
          <w:sz w:val="28"/>
        </w:rPr>
        <w:t>
      Қазақстан Республикасы мен Өзбекстан Республикасы арасындағы үкіметаралық деңгейде су ресурстарының жағдайына мониторинг жүргізудің және су ресурстарын пайдалану туралы дәйекті деректер алмасудың бірлескен жүйесі, трансшекаралық Сырдария өзенінің су шаруашылығы объектілеріндегі авариялық жағдайлар туралы өзара хабардар ету туралы мәселені шешу;</w:t>
      </w:r>
    </w:p>
    <w:bookmarkEnd w:id="1712"/>
    <w:bookmarkStart w:name="z1719" w:id="1713"/>
    <w:p>
      <w:pPr>
        <w:spacing w:after="0"/>
        <w:ind w:left="0"/>
        <w:jc w:val="both"/>
      </w:pPr>
      <w:r>
        <w:rPr>
          <w:rFonts w:ascii="Times New Roman"/>
          <w:b w:val="false"/>
          <w:i w:val="false"/>
          <w:color w:val="000000"/>
          <w:sz w:val="28"/>
        </w:rPr>
        <w:t>
      әзірленген жобалау-сметалық құжаттамалар бойынша өздігінен ағып жатқан иесіз гидрогеологиялық ұңғымаларды жою бойынша жұмыстар жүргізу және  жаңа жобалау-сметалық құжаттамалар әзірлеу;</w:t>
      </w:r>
    </w:p>
    <w:bookmarkEnd w:id="1713"/>
    <w:bookmarkStart w:name="z1720" w:id="1714"/>
    <w:p>
      <w:pPr>
        <w:spacing w:after="0"/>
        <w:ind w:left="0"/>
        <w:jc w:val="both"/>
      </w:pPr>
      <w:r>
        <w:rPr>
          <w:rFonts w:ascii="Times New Roman"/>
          <w:b w:val="false"/>
          <w:i w:val="false"/>
          <w:color w:val="000000"/>
          <w:sz w:val="28"/>
        </w:rPr>
        <w:t>
      жерасты суларының деңгейін төмендету мақсатында Қызылорда облысының Шиелі және Сырдария аудандарында 18 тік дренажды ұңғыманы реконструкциялау;</w:t>
      </w:r>
    </w:p>
    <w:bookmarkEnd w:id="1714"/>
    <w:bookmarkStart w:name="z1721" w:id="1715"/>
    <w:p>
      <w:pPr>
        <w:spacing w:after="0"/>
        <w:ind w:left="0"/>
        <w:jc w:val="both"/>
      </w:pPr>
      <w:r>
        <w:rPr>
          <w:rFonts w:ascii="Times New Roman"/>
          <w:b w:val="false"/>
          <w:i w:val="false"/>
          <w:color w:val="000000"/>
          <w:sz w:val="28"/>
        </w:rPr>
        <w:t>
      суаруды 80-ден 5%-ға дейін азайтуды қамтамасыз ете отырып, 2030 жылға қарай өңірдің барлық егіс алқаптарының 15%-да су үнемдеу технологияларын енгізу;</w:t>
      </w:r>
    </w:p>
    <w:bookmarkEnd w:id="1715"/>
    <w:bookmarkStart w:name="z1722" w:id="1716"/>
    <w:p>
      <w:pPr>
        <w:spacing w:after="0"/>
        <w:ind w:left="0"/>
        <w:jc w:val="both"/>
      </w:pPr>
      <w:r>
        <w:rPr>
          <w:rFonts w:ascii="Times New Roman"/>
          <w:b w:val="false"/>
          <w:i w:val="false"/>
          <w:color w:val="000000"/>
          <w:sz w:val="28"/>
        </w:rPr>
        <w:t>
      Шымкент аумақтық-өнеркәсіптік кешені ауданында (Бадам су қоймасын қоса алғанда Сайрам ауылының шекарасынан Бадам өзенінің Арыс өзеніне құятын жеріне дейін 12-15 км жолақпен Бадам өзенінің оң жағалауы) жер асты суларының ластануын жою;</w:t>
      </w:r>
    </w:p>
    <w:bookmarkEnd w:id="1716"/>
    <w:bookmarkStart w:name="z1723" w:id="1717"/>
    <w:p>
      <w:pPr>
        <w:spacing w:after="0"/>
        <w:ind w:left="0"/>
        <w:jc w:val="both"/>
      </w:pPr>
      <w:r>
        <w:rPr>
          <w:rFonts w:ascii="Times New Roman"/>
          <w:b w:val="false"/>
          <w:i w:val="false"/>
          <w:color w:val="000000"/>
          <w:sz w:val="28"/>
        </w:rPr>
        <w:t>
      меншік иелерінің келісімі бойынша өнеркәсіп өндірістерін, ауыл шаруашылығы кәсіпорындарын, стихиялық қоқыс үйінділерін, мал қорымдарын су қорғау аймақтарынан және жер үсті су ағындарының жағалау белдеулерінен шығару мәселесін қарау;</w:t>
      </w:r>
    </w:p>
    <w:bookmarkEnd w:id="1717"/>
    <w:bookmarkStart w:name="z1724" w:id="1718"/>
    <w:p>
      <w:pPr>
        <w:spacing w:after="0"/>
        <w:ind w:left="0"/>
        <w:jc w:val="both"/>
      </w:pPr>
      <w:r>
        <w:rPr>
          <w:rFonts w:ascii="Times New Roman"/>
          <w:b w:val="false"/>
          <w:i w:val="false"/>
          <w:color w:val="000000"/>
          <w:sz w:val="28"/>
        </w:rPr>
        <w:t>
            ауданның кәсіпорындары мен ауылдық елді мекендерінің сумен жабдықтау желілерінің техникалық жай-күйіне мониторинг жүргізу, сондай-ақ жер үсті су объектілерінің гидромониторингін ұйымдастыру және дамыту; гидрогеологиялық ұңғымаларды түгендеу;</w:t>
      </w:r>
    </w:p>
    <w:bookmarkEnd w:id="1718"/>
    <w:bookmarkStart w:name="z1725" w:id="1719"/>
    <w:p>
      <w:pPr>
        <w:spacing w:after="0"/>
        <w:ind w:left="0"/>
        <w:jc w:val="both"/>
      </w:pPr>
      <w:r>
        <w:rPr>
          <w:rFonts w:ascii="Times New Roman"/>
          <w:b w:val="false"/>
          <w:i w:val="false"/>
          <w:color w:val="000000"/>
          <w:sz w:val="28"/>
        </w:rPr>
        <w:t>
      жерүсті су ресурстарына тұрақты мониторинг жүргізу;</w:t>
      </w:r>
    </w:p>
    <w:bookmarkEnd w:id="1719"/>
    <w:bookmarkStart w:name="z1726" w:id="1720"/>
    <w:p>
      <w:pPr>
        <w:spacing w:after="0"/>
        <w:ind w:left="0"/>
        <w:jc w:val="both"/>
      </w:pPr>
      <w:r>
        <w:rPr>
          <w:rFonts w:ascii="Times New Roman"/>
          <w:b w:val="false"/>
          <w:i w:val="false"/>
          <w:color w:val="000000"/>
          <w:sz w:val="28"/>
        </w:rPr>
        <w:t>
      есептік мерзім:</w:t>
      </w:r>
    </w:p>
    <w:bookmarkEnd w:id="1720"/>
    <w:bookmarkStart w:name="z1727" w:id="1721"/>
    <w:p>
      <w:pPr>
        <w:spacing w:after="0"/>
        <w:ind w:left="0"/>
        <w:jc w:val="both"/>
      </w:pPr>
      <w:r>
        <w:rPr>
          <w:rFonts w:ascii="Times New Roman"/>
          <w:b w:val="false"/>
          <w:i w:val="false"/>
          <w:color w:val="000000"/>
          <w:sz w:val="28"/>
        </w:rPr>
        <w:t>
      "Сырдария өзенінің арнасын реттеу және Арал теңізінің солтүстік бөлігін сақтау. Фаза-2"  жобасын іске асыру;</w:t>
      </w:r>
    </w:p>
    <w:bookmarkEnd w:id="1721"/>
    <w:bookmarkStart w:name="z1728" w:id="1722"/>
    <w:p>
      <w:pPr>
        <w:spacing w:after="0"/>
        <w:ind w:left="0"/>
        <w:jc w:val="both"/>
      </w:pPr>
      <w:r>
        <w:rPr>
          <w:rFonts w:ascii="Times New Roman"/>
          <w:b w:val="false"/>
          <w:i w:val="false"/>
          <w:color w:val="000000"/>
          <w:sz w:val="28"/>
        </w:rPr>
        <w:t>
      Арал теңізінің солтүстік бөлігін өңірлік дамыту және қалпына келтіру жобасын іске асыру;</w:t>
      </w:r>
    </w:p>
    <w:bookmarkEnd w:id="1722"/>
    <w:bookmarkStart w:name="z1729" w:id="1723"/>
    <w:p>
      <w:pPr>
        <w:spacing w:after="0"/>
        <w:ind w:left="0"/>
        <w:jc w:val="both"/>
      </w:pPr>
      <w:r>
        <w:rPr>
          <w:rFonts w:ascii="Times New Roman"/>
          <w:b w:val="false"/>
          <w:i w:val="false"/>
          <w:color w:val="000000"/>
          <w:sz w:val="28"/>
        </w:rPr>
        <w:t>
      Балқаш көлінің биологиялық алуан түрлілігін сақтау бойынша жұмыстар жүргізу, оның ішінде механикаландырылған тазалау;</w:t>
      </w:r>
    </w:p>
    <w:bookmarkEnd w:id="1723"/>
    <w:bookmarkStart w:name="z1730" w:id="1724"/>
    <w:p>
      <w:pPr>
        <w:spacing w:after="0"/>
        <w:ind w:left="0"/>
        <w:jc w:val="both"/>
      </w:pPr>
      <w:r>
        <w:rPr>
          <w:rFonts w:ascii="Times New Roman"/>
          <w:b w:val="false"/>
          <w:i w:val="false"/>
          <w:color w:val="000000"/>
          <w:sz w:val="28"/>
        </w:rPr>
        <w:t>
      Іле, Сырдария, Талас, Шу трансшекаралық өзендерінің ластану деңгейін төмендету және сулылығын арттыру;</w:t>
      </w:r>
    </w:p>
    <w:bookmarkEnd w:id="1724"/>
    <w:bookmarkStart w:name="z1731" w:id="1725"/>
    <w:p>
      <w:pPr>
        <w:spacing w:after="0"/>
        <w:ind w:left="0"/>
        <w:jc w:val="both"/>
      </w:pPr>
      <w:r>
        <w:rPr>
          <w:rFonts w:ascii="Times New Roman"/>
          <w:b w:val="false"/>
          <w:i w:val="false"/>
          <w:color w:val="000000"/>
          <w:sz w:val="28"/>
        </w:rPr>
        <w:t>
      Іле өзені бойынша табиғат қорғау су өткізулерін қамтамасыз ету;</w:t>
      </w:r>
    </w:p>
    <w:bookmarkEnd w:id="1725"/>
    <w:bookmarkStart w:name="z1732" w:id="1726"/>
    <w:p>
      <w:pPr>
        <w:spacing w:after="0"/>
        <w:ind w:left="0"/>
        <w:jc w:val="both"/>
      </w:pPr>
      <w:r>
        <w:rPr>
          <w:rFonts w:ascii="Times New Roman"/>
          <w:b w:val="false"/>
          <w:i w:val="false"/>
          <w:color w:val="000000"/>
          <w:sz w:val="28"/>
        </w:rPr>
        <w:t>
      өзендер мен су қоймаларының арналарын тереңдету және іргелес су қорғау аймақтарын санитариялық тазарту жөніндегі іс-шараларды жүргізу;</w:t>
      </w:r>
    </w:p>
    <w:bookmarkEnd w:id="1726"/>
    <w:bookmarkStart w:name="z1733" w:id="1727"/>
    <w:p>
      <w:pPr>
        <w:spacing w:after="0"/>
        <w:ind w:left="0"/>
        <w:jc w:val="both"/>
      </w:pPr>
      <w:r>
        <w:rPr>
          <w:rFonts w:ascii="Times New Roman"/>
          <w:b w:val="false"/>
          <w:i w:val="false"/>
          <w:color w:val="000000"/>
          <w:sz w:val="28"/>
        </w:rPr>
        <w:t>
      трансшекаралық бассейндер үшін бірыңғай суды есепке алу мен оларды пайдаланудың біріздендірілген жүйелерін, сондай-ақ өңірлік мониторинг жүйелерін әзірлеу және енгізу;</w:t>
      </w:r>
    </w:p>
    <w:bookmarkEnd w:id="1727"/>
    <w:bookmarkStart w:name="z1734" w:id="1728"/>
    <w:p>
      <w:pPr>
        <w:spacing w:after="0"/>
        <w:ind w:left="0"/>
        <w:jc w:val="both"/>
      </w:pPr>
      <w:r>
        <w:rPr>
          <w:rFonts w:ascii="Times New Roman"/>
          <w:b w:val="false"/>
          <w:i w:val="false"/>
          <w:color w:val="000000"/>
          <w:sz w:val="28"/>
        </w:rPr>
        <w:t>
      қосылған құны жоғары және суды аз қажет ететін ауыл шаруашылығы дақылдарына көшу;</w:t>
      </w:r>
    </w:p>
    <w:bookmarkEnd w:id="1728"/>
    <w:bookmarkStart w:name="z1735" w:id="1729"/>
    <w:p>
      <w:pPr>
        <w:spacing w:after="0"/>
        <w:ind w:left="0"/>
        <w:jc w:val="both"/>
      </w:pPr>
      <w:r>
        <w:rPr>
          <w:rFonts w:ascii="Times New Roman"/>
          <w:b w:val="false"/>
          <w:i w:val="false"/>
          <w:color w:val="000000"/>
          <w:sz w:val="28"/>
        </w:rPr>
        <w:t>
      кәсіпорындарда суды үнемдеу және суды қайта пайдалану жөніндегі технологияларды енгізу;</w:t>
      </w:r>
    </w:p>
    <w:bookmarkEnd w:id="1729"/>
    <w:bookmarkStart w:name="z1736" w:id="1730"/>
    <w:p>
      <w:pPr>
        <w:spacing w:after="0"/>
        <w:ind w:left="0"/>
        <w:jc w:val="both"/>
      </w:pPr>
      <w:r>
        <w:rPr>
          <w:rFonts w:ascii="Times New Roman"/>
          <w:b w:val="false"/>
          <w:i w:val="false"/>
          <w:color w:val="000000"/>
          <w:sz w:val="28"/>
        </w:rPr>
        <w:t>
      ағынды және қайтарымды суларды тазартудың отандық технологияларын әзірлеу және шетелдік технологияларды бейімдеу;</w:t>
      </w:r>
    </w:p>
    <w:bookmarkEnd w:id="1730"/>
    <w:bookmarkStart w:name="z1737" w:id="1731"/>
    <w:p>
      <w:pPr>
        <w:spacing w:after="0"/>
        <w:ind w:left="0"/>
        <w:jc w:val="both"/>
      </w:pPr>
      <w:r>
        <w:rPr>
          <w:rFonts w:ascii="Times New Roman"/>
          <w:b w:val="false"/>
          <w:i w:val="false"/>
          <w:color w:val="000000"/>
          <w:sz w:val="28"/>
        </w:rPr>
        <w:t>
      шалғындандыру және орман өсіру жөніндегі іс-шараларды қоса отырып, Қазақстан Республикасы Су кодексінің талаптарына сәйкес жерүсті су объектілерінің су қорғау аймақтарының, жағалық қорғағыш және жағалау белдеулерінің шекараларын белгілеу;</w:t>
      </w:r>
    </w:p>
    <w:bookmarkEnd w:id="1731"/>
    <w:bookmarkStart w:name="z1738" w:id="1732"/>
    <w:p>
      <w:pPr>
        <w:spacing w:after="0"/>
        <w:ind w:left="0"/>
        <w:jc w:val="both"/>
      </w:pPr>
      <w:r>
        <w:rPr>
          <w:rFonts w:ascii="Times New Roman"/>
          <w:b w:val="false"/>
          <w:i w:val="false"/>
          <w:color w:val="000000"/>
          <w:sz w:val="28"/>
        </w:rPr>
        <w:t>
      меншік иелерінің келісімі бойынша өнеркәсіп өндірістерін, ауыл шаруашылығы кәсіпорындарын, стихиялық қоқыс үйінділерін, мал қорымдарын су қорғау аймақтарынан және жер үсті су ағындарының жағалау белдеулерінен шығару мәселесін қарау;</w:t>
      </w:r>
    </w:p>
    <w:bookmarkEnd w:id="1732"/>
    <w:bookmarkStart w:name="z1739" w:id="1733"/>
    <w:p>
      <w:pPr>
        <w:spacing w:after="0"/>
        <w:ind w:left="0"/>
        <w:jc w:val="both"/>
      </w:pPr>
      <w:r>
        <w:rPr>
          <w:rFonts w:ascii="Times New Roman"/>
          <w:b w:val="false"/>
          <w:i w:val="false"/>
          <w:color w:val="000000"/>
          <w:sz w:val="28"/>
        </w:rPr>
        <w:t>
      су режимі мен жерасты суларының сапасын мониторингтік бақылауды қамтамасыз ететін бақылау ұңғымаларының желісін ұйымдастыру.</w:t>
      </w:r>
    </w:p>
    <w:bookmarkEnd w:id="1733"/>
    <w:bookmarkStart w:name="z1740" w:id="1734"/>
    <w:p>
      <w:pPr>
        <w:spacing w:after="0"/>
        <w:ind w:left="0"/>
        <w:jc w:val="both"/>
      </w:pPr>
      <w:r>
        <w:rPr>
          <w:rFonts w:ascii="Times New Roman"/>
          <w:b w:val="false"/>
          <w:i w:val="false"/>
          <w:color w:val="000000"/>
          <w:sz w:val="28"/>
        </w:rPr>
        <w:t>
      болжамды кезең:</w:t>
      </w:r>
    </w:p>
    <w:bookmarkEnd w:id="1734"/>
    <w:bookmarkStart w:name="z1741" w:id="1735"/>
    <w:p>
      <w:pPr>
        <w:spacing w:after="0"/>
        <w:ind w:left="0"/>
        <w:jc w:val="both"/>
      </w:pPr>
      <w:r>
        <w:rPr>
          <w:rFonts w:ascii="Times New Roman"/>
          <w:b w:val="false"/>
          <w:i w:val="false"/>
          <w:color w:val="000000"/>
          <w:sz w:val="28"/>
        </w:rPr>
        <w:t>
      Балқаш көлі мен Солтүстік Арал теңізінің экожүйелерін сақтау жөніндегі жобаларды іске асыру;</w:t>
      </w:r>
    </w:p>
    <w:bookmarkEnd w:id="1735"/>
    <w:bookmarkStart w:name="z1742" w:id="1736"/>
    <w:p>
      <w:pPr>
        <w:spacing w:after="0"/>
        <w:ind w:left="0"/>
        <w:jc w:val="both"/>
      </w:pPr>
      <w:r>
        <w:rPr>
          <w:rFonts w:ascii="Times New Roman"/>
          <w:b w:val="false"/>
          <w:i w:val="false"/>
          <w:color w:val="000000"/>
          <w:sz w:val="28"/>
        </w:rPr>
        <w:t>
      Іле, Сырдария, Талас, Шу трансшекаралық өзендерінің ластану деңгейін төмендету және сулылығын ұлғайту;</w:t>
      </w:r>
    </w:p>
    <w:bookmarkEnd w:id="1736"/>
    <w:bookmarkStart w:name="z1743" w:id="1737"/>
    <w:p>
      <w:pPr>
        <w:spacing w:after="0"/>
        <w:ind w:left="0"/>
        <w:jc w:val="both"/>
      </w:pPr>
      <w:r>
        <w:rPr>
          <w:rFonts w:ascii="Times New Roman"/>
          <w:b w:val="false"/>
          <w:i w:val="false"/>
          <w:color w:val="000000"/>
          <w:sz w:val="28"/>
        </w:rPr>
        <w:t>
      су сапасын қорғау жөніндегі, сондай-ақ трансшекаралық өзендерді бірлесіп пайдалану және қорғау туралы келісімдерді іске асыру;</w:t>
      </w:r>
    </w:p>
    <w:bookmarkEnd w:id="1737"/>
    <w:bookmarkStart w:name="z1744" w:id="1738"/>
    <w:p>
      <w:pPr>
        <w:spacing w:after="0"/>
        <w:ind w:left="0"/>
        <w:jc w:val="both"/>
      </w:pPr>
      <w:r>
        <w:rPr>
          <w:rFonts w:ascii="Times New Roman"/>
          <w:b w:val="false"/>
          <w:i w:val="false"/>
          <w:color w:val="000000"/>
          <w:sz w:val="28"/>
        </w:rPr>
        <w:t>
      су ресурстарын ұтымды пайдалануды бақылау;</w:t>
      </w:r>
    </w:p>
    <w:bookmarkEnd w:id="1738"/>
    <w:bookmarkStart w:name="z1745" w:id="1739"/>
    <w:p>
      <w:pPr>
        <w:spacing w:after="0"/>
        <w:ind w:left="0"/>
        <w:jc w:val="both"/>
      </w:pPr>
      <w:r>
        <w:rPr>
          <w:rFonts w:ascii="Times New Roman"/>
          <w:b w:val="false"/>
          <w:i w:val="false"/>
          <w:color w:val="000000"/>
          <w:sz w:val="28"/>
        </w:rPr>
        <w:t>
      су тарату желілерін, мелиорациялық жүйелер мен гидротехникалық құрылыстарды жаңғырту, реконструкциялау, күрделі жөндеу, жобалау, салу;</w:t>
      </w:r>
    </w:p>
    <w:bookmarkEnd w:id="1739"/>
    <w:bookmarkStart w:name="z1746" w:id="1740"/>
    <w:p>
      <w:pPr>
        <w:spacing w:after="0"/>
        <w:ind w:left="0"/>
        <w:jc w:val="both"/>
      </w:pPr>
      <w:r>
        <w:rPr>
          <w:rFonts w:ascii="Times New Roman"/>
          <w:b w:val="false"/>
          <w:i w:val="false"/>
          <w:color w:val="000000"/>
          <w:sz w:val="28"/>
        </w:rPr>
        <w:t>
      кәсіпорындардың су пайдаланудың (су тұтынудың, су бұрудың) белгіленген лимиттерін және сарқынды суларды жол берілетін ағызудың нормативтерін сақтауы;</w:t>
      </w:r>
    </w:p>
    <w:bookmarkEnd w:id="1740"/>
    <w:bookmarkStart w:name="z1747" w:id="1741"/>
    <w:p>
      <w:pPr>
        <w:spacing w:after="0"/>
        <w:ind w:left="0"/>
        <w:jc w:val="both"/>
      </w:pPr>
      <w:r>
        <w:rPr>
          <w:rFonts w:ascii="Times New Roman"/>
          <w:b w:val="false"/>
          <w:i w:val="false"/>
          <w:color w:val="000000"/>
          <w:sz w:val="28"/>
        </w:rPr>
        <w:t>
      кәсіпорындарда табиғатты қорғау іс-шараларын іске асыру және оларды айналымды сумен жабдықтауға, оның ішінде металлургия, химия, жылу энергетикасы кәсіпорындарында ауыстыру;</w:t>
      </w:r>
    </w:p>
    <w:bookmarkEnd w:id="1741"/>
    <w:bookmarkStart w:name="z1748" w:id="1742"/>
    <w:p>
      <w:pPr>
        <w:spacing w:after="0"/>
        <w:ind w:left="0"/>
        <w:jc w:val="both"/>
      </w:pPr>
      <w:r>
        <w:rPr>
          <w:rFonts w:ascii="Times New Roman"/>
          <w:b w:val="false"/>
          <w:i w:val="false"/>
          <w:color w:val="000000"/>
          <w:sz w:val="28"/>
        </w:rPr>
        <w:t>
      суармалы жер алқаптарын кеңейте отырып, оның ішінде тамшылатып суару жүйелерін енгізе отырып, ауыл шаруашылығында ылғал үнемдеу технологияларын қолдану;</w:t>
      </w:r>
    </w:p>
    <w:bookmarkEnd w:id="1742"/>
    <w:bookmarkStart w:name="z1749" w:id="1743"/>
    <w:p>
      <w:pPr>
        <w:spacing w:after="0"/>
        <w:ind w:left="0"/>
        <w:jc w:val="both"/>
      </w:pPr>
      <w:r>
        <w:rPr>
          <w:rFonts w:ascii="Times New Roman"/>
          <w:b w:val="false"/>
          <w:i w:val="false"/>
          <w:color w:val="000000"/>
          <w:sz w:val="28"/>
        </w:rPr>
        <w:t>
      сарқынды суларды тазартудың, тазарту құрылыстарынан тұнбаларды залалсыздандырудың және кәдеге жаратудың қазіргі заманғы әдістері мен озық технологияларын енгізу;</w:t>
      </w:r>
    </w:p>
    <w:bookmarkEnd w:id="1743"/>
    <w:bookmarkStart w:name="z1750" w:id="1744"/>
    <w:p>
      <w:pPr>
        <w:spacing w:after="0"/>
        <w:ind w:left="0"/>
        <w:jc w:val="both"/>
      </w:pPr>
      <w:r>
        <w:rPr>
          <w:rFonts w:ascii="Times New Roman"/>
          <w:b w:val="false"/>
          <w:i w:val="false"/>
          <w:color w:val="000000"/>
          <w:sz w:val="28"/>
        </w:rPr>
        <w:t>
      Қазақстан Республикасы Су кодексінің талаптарына сәйкес барлық салынып жатқан, орналастырылатын, реконструкцияланатын объектілерді су объектілерін судың ластануынан, қоқыстануынан және сарқылуынан қорғауға кепілдік беретін құрылыстармен қамтамасыз ету;</w:t>
      </w:r>
    </w:p>
    <w:bookmarkEnd w:id="1744"/>
    <w:bookmarkStart w:name="z1751" w:id="1745"/>
    <w:p>
      <w:pPr>
        <w:spacing w:after="0"/>
        <w:ind w:left="0"/>
        <w:jc w:val="both"/>
      </w:pPr>
      <w:r>
        <w:rPr>
          <w:rFonts w:ascii="Times New Roman"/>
          <w:b w:val="false"/>
          <w:i w:val="false"/>
          <w:color w:val="000000"/>
          <w:sz w:val="28"/>
        </w:rPr>
        <w:t>
      су объектілерінің жай-күйін және оларды пайдалануды бақылау жүйесін дамыту (ластаушы кәсіпорындар бойынша деректер базасын құру);</w:t>
      </w:r>
    </w:p>
    <w:bookmarkEnd w:id="1745"/>
    <w:bookmarkStart w:name="z1752" w:id="1746"/>
    <w:p>
      <w:pPr>
        <w:spacing w:after="0"/>
        <w:ind w:left="0"/>
        <w:jc w:val="both"/>
      </w:pPr>
      <w:r>
        <w:rPr>
          <w:rFonts w:ascii="Times New Roman"/>
          <w:b w:val="false"/>
          <w:i w:val="false"/>
          <w:color w:val="000000"/>
          <w:sz w:val="28"/>
        </w:rPr>
        <w:t>
      су саласын цифрландыру, 3D-модельдеуді енгізе отырып, су айдындарындағы су режимдерін басқарудың ақпараттық жүйесін әзірлеу.</w:t>
      </w:r>
    </w:p>
    <w:bookmarkEnd w:id="1746"/>
    <w:bookmarkStart w:name="z1753" w:id="1747"/>
    <w:p>
      <w:pPr>
        <w:spacing w:after="0"/>
        <w:ind w:left="0"/>
        <w:jc w:val="both"/>
      </w:pPr>
      <w:r>
        <w:rPr>
          <w:rFonts w:ascii="Times New Roman"/>
          <w:b w:val="false"/>
          <w:i w:val="false"/>
          <w:color w:val="000000"/>
          <w:sz w:val="28"/>
        </w:rPr>
        <w:t>
      94. Қазақстан Республикасының Оңтүстік өңірінің аумағында жерді қорғау қоршаған ортаның бір бөлігі ретінде жерді қорғауға, жерді ұтымды пайдалануға, жерді ауыл шаруашылығы және орман шаруашылығы айналымынан негізсіз алып қоюды болдырмауға, сондай-ақ топырақтың құнарлылығын қалпына келтіруге және арттыруға бағытталған құқықтық, ұйымдастырушылық, экономикалық, технологиялық және басқа да іс-шаралар жүйесін қамтиды.</w:t>
      </w:r>
    </w:p>
    <w:bookmarkEnd w:id="1747"/>
    <w:bookmarkStart w:name="z1754" w:id="1748"/>
    <w:p>
      <w:pPr>
        <w:spacing w:after="0"/>
        <w:ind w:left="0"/>
        <w:jc w:val="both"/>
      </w:pPr>
      <w:r>
        <w:rPr>
          <w:rFonts w:ascii="Times New Roman"/>
          <w:b w:val="false"/>
          <w:i w:val="false"/>
          <w:color w:val="000000"/>
          <w:sz w:val="28"/>
        </w:rPr>
        <w:t>
      Жер ресурстарын қорғау және ұтымды пайдалану жөніндегі іс-шаралар мыналарды қамтиды:</w:t>
      </w:r>
    </w:p>
    <w:bookmarkEnd w:id="1748"/>
    <w:bookmarkStart w:name="z1755" w:id="1749"/>
    <w:p>
      <w:pPr>
        <w:spacing w:after="0"/>
        <w:ind w:left="0"/>
        <w:jc w:val="both"/>
      </w:pPr>
      <w:r>
        <w:rPr>
          <w:rFonts w:ascii="Times New Roman"/>
          <w:b w:val="false"/>
          <w:i w:val="false"/>
          <w:color w:val="000000"/>
          <w:sz w:val="28"/>
        </w:rPr>
        <w:t>
      бірінші кезең:</w:t>
      </w:r>
    </w:p>
    <w:bookmarkEnd w:id="1749"/>
    <w:bookmarkStart w:name="z1756" w:id="1750"/>
    <w:p>
      <w:pPr>
        <w:spacing w:after="0"/>
        <w:ind w:left="0"/>
        <w:jc w:val="both"/>
      </w:pPr>
      <w:r>
        <w:rPr>
          <w:rFonts w:ascii="Times New Roman"/>
          <w:b w:val="false"/>
          <w:i w:val="false"/>
          <w:color w:val="000000"/>
          <w:sz w:val="28"/>
        </w:rPr>
        <w:t>
      ауыл шаруашылығы алқаптарының эрозияға қарсы және фитомелиоративтік іс-шараларын жүргізу;</w:t>
      </w:r>
    </w:p>
    <w:bookmarkEnd w:id="1750"/>
    <w:bookmarkStart w:name="z1757" w:id="1751"/>
    <w:p>
      <w:pPr>
        <w:spacing w:after="0"/>
        <w:ind w:left="0"/>
        <w:jc w:val="both"/>
      </w:pPr>
      <w:r>
        <w:rPr>
          <w:rFonts w:ascii="Times New Roman"/>
          <w:b w:val="false"/>
          <w:i w:val="false"/>
          <w:color w:val="000000"/>
          <w:sz w:val="28"/>
        </w:rPr>
        <w:t>
      алқаптардың барлық түрлерінде ауыл шаруашылығы мақсатындағы жерлердің мониторингін жүзеге асыру;</w:t>
      </w:r>
    </w:p>
    <w:bookmarkEnd w:id="1751"/>
    <w:bookmarkStart w:name="z1758" w:id="1752"/>
    <w:p>
      <w:pPr>
        <w:spacing w:after="0"/>
        <w:ind w:left="0"/>
        <w:jc w:val="both"/>
      </w:pPr>
      <w:r>
        <w:rPr>
          <w:rFonts w:ascii="Times New Roman"/>
          <w:b w:val="false"/>
          <w:i w:val="false"/>
          <w:color w:val="000000"/>
          <w:sz w:val="28"/>
        </w:rPr>
        <w:t>
      суармалы жерлерді кеңейту, оның ішінде тамшылатып суару жүйелерін енгізу;</w:t>
      </w:r>
    </w:p>
    <w:bookmarkEnd w:id="1752"/>
    <w:bookmarkStart w:name="z1759" w:id="1753"/>
    <w:p>
      <w:pPr>
        <w:spacing w:after="0"/>
        <w:ind w:left="0"/>
        <w:jc w:val="both"/>
      </w:pPr>
      <w:r>
        <w:rPr>
          <w:rFonts w:ascii="Times New Roman"/>
          <w:b w:val="false"/>
          <w:i w:val="false"/>
          <w:color w:val="000000"/>
          <w:sz w:val="28"/>
        </w:rPr>
        <w:t>
      бүлінген жерлерді қалпына келтіру, олардың құнарлылығын және жердің басқа да пайдалы қасиеттерін қалпына келтіру және оны шаруашылық айналымына уақтылы тарту;</w:t>
      </w:r>
    </w:p>
    <w:bookmarkEnd w:id="1753"/>
    <w:bookmarkStart w:name="z1760" w:id="1754"/>
    <w:p>
      <w:pPr>
        <w:spacing w:after="0"/>
        <w:ind w:left="0"/>
        <w:jc w:val="both"/>
      </w:pPr>
      <w:r>
        <w:rPr>
          <w:rFonts w:ascii="Times New Roman"/>
          <w:b w:val="false"/>
          <w:i w:val="false"/>
          <w:color w:val="000000"/>
          <w:sz w:val="28"/>
        </w:rPr>
        <w:t>
      ауыл шаруашылығы алқаптарының эрозияға қарсы және фитомелиорациялық іс-шараларын жүргізу;</w:t>
      </w:r>
    </w:p>
    <w:bookmarkEnd w:id="1754"/>
    <w:bookmarkStart w:name="z1761" w:id="1755"/>
    <w:p>
      <w:pPr>
        <w:spacing w:after="0"/>
        <w:ind w:left="0"/>
        <w:jc w:val="both"/>
      </w:pPr>
      <w:r>
        <w:rPr>
          <w:rFonts w:ascii="Times New Roman"/>
          <w:b w:val="false"/>
          <w:i w:val="false"/>
          <w:color w:val="000000"/>
          <w:sz w:val="28"/>
        </w:rPr>
        <w:t>
      Қарасай, Жамбыл, Еңбекшіқазақ аудандарында су эрозиясының жергілікті мониторингін жүргізу;</w:t>
      </w:r>
    </w:p>
    <w:bookmarkEnd w:id="1755"/>
    <w:bookmarkStart w:name="z1762" w:id="1756"/>
    <w:p>
      <w:pPr>
        <w:spacing w:after="0"/>
        <w:ind w:left="0"/>
        <w:jc w:val="both"/>
      </w:pPr>
      <w:r>
        <w:rPr>
          <w:rFonts w:ascii="Times New Roman"/>
          <w:b w:val="false"/>
          <w:i w:val="false"/>
          <w:color w:val="000000"/>
          <w:sz w:val="28"/>
        </w:rPr>
        <w:t>
      суармалы жерлерді кеңейту, оның ішінде тамшылатып суару жүйелерін енгізумен;</w:t>
      </w:r>
    </w:p>
    <w:bookmarkEnd w:id="1756"/>
    <w:bookmarkStart w:name="z1763" w:id="1757"/>
    <w:p>
      <w:pPr>
        <w:spacing w:after="0"/>
        <w:ind w:left="0"/>
        <w:jc w:val="both"/>
      </w:pPr>
      <w:r>
        <w:rPr>
          <w:rFonts w:ascii="Times New Roman"/>
          <w:b w:val="false"/>
          <w:i w:val="false"/>
          <w:color w:val="000000"/>
          <w:sz w:val="28"/>
        </w:rPr>
        <w:t>
      Іле-Балқаш ауданының аумағында суармалы жерлердің, ауыл шаруашылығы алқаптарының, ведомствоаралық арналардың, шаруашылықішілік суару желілерінің топырақ-мелиорациялық жай-күйін жақсарту;</w:t>
      </w:r>
    </w:p>
    <w:bookmarkEnd w:id="1757"/>
    <w:bookmarkStart w:name="z1764" w:id="1758"/>
    <w:p>
      <w:pPr>
        <w:spacing w:after="0"/>
        <w:ind w:left="0"/>
        <w:jc w:val="both"/>
      </w:pPr>
      <w:r>
        <w:rPr>
          <w:rFonts w:ascii="Times New Roman"/>
          <w:b w:val="false"/>
          <w:i w:val="false"/>
          <w:color w:val="000000"/>
          <w:sz w:val="28"/>
        </w:rPr>
        <w:t>
      Жамбыл облысының Қордай және Мойынқұм аудандарындағы уран кен орындарында қалпына келтірілген  объектілерге мониторинг ұйымдастыру;</w:t>
      </w:r>
    </w:p>
    <w:bookmarkEnd w:id="1758"/>
    <w:bookmarkStart w:name="z1765" w:id="1759"/>
    <w:p>
      <w:pPr>
        <w:spacing w:after="0"/>
        <w:ind w:left="0"/>
        <w:jc w:val="both"/>
      </w:pPr>
      <w:r>
        <w:rPr>
          <w:rFonts w:ascii="Times New Roman"/>
          <w:b w:val="false"/>
          <w:i w:val="false"/>
          <w:color w:val="000000"/>
          <w:sz w:val="28"/>
        </w:rPr>
        <w:t>
      Қызылорда қаласының жылу электрлік орталығы-6 күл үйіндісінде рекультивациялық жұмыстар жүргізу;</w:t>
      </w:r>
    </w:p>
    <w:bookmarkEnd w:id="1759"/>
    <w:bookmarkStart w:name="z1766" w:id="1760"/>
    <w:p>
      <w:pPr>
        <w:spacing w:after="0"/>
        <w:ind w:left="0"/>
        <w:jc w:val="both"/>
      </w:pPr>
      <w:r>
        <w:rPr>
          <w:rFonts w:ascii="Times New Roman"/>
          <w:b w:val="false"/>
          <w:i w:val="false"/>
          <w:color w:val="000000"/>
          <w:sz w:val="28"/>
        </w:rPr>
        <w:t>
      Қызылорда облысының Құмкөл мұнай-газ кен орнының мұнаймен ластанған топырағын кәдеге жарату және бүлінген жерлерін қалпына келтіру;</w:t>
      </w:r>
    </w:p>
    <w:bookmarkEnd w:id="1760"/>
    <w:bookmarkStart w:name="z1767" w:id="1761"/>
    <w:p>
      <w:pPr>
        <w:spacing w:after="0"/>
        <w:ind w:left="0"/>
        <w:jc w:val="both"/>
      </w:pPr>
      <w:r>
        <w:rPr>
          <w:rFonts w:ascii="Times New Roman"/>
          <w:b w:val="false"/>
          <w:i w:val="false"/>
          <w:color w:val="000000"/>
          <w:sz w:val="28"/>
        </w:rPr>
        <w:t>
      Текелі қаласында (Жетісу облысы) жалпы ауданы 69 гектар зиянды техногендік қалдықтардың қалдық қоймасын қалпына келтіру (35 миллион тонна);</w:t>
      </w:r>
    </w:p>
    <w:bookmarkEnd w:id="1761"/>
    <w:bookmarkStart w:name="z1768" w:id="1762"/>
    <w:p>
      <w:pPr>
        <w:spacing w:after="0"/>
        <w:ind w:left="0"/>
        <w:jc w:val="both"/>
      </w:pPr>
      <w:r>
        <w:rPr>
          <w:rFonts w:ascii="Times New Roman"/>
          <w:b w:val="false"/>
          <w:i w:val="false"/>
          <w:color w:val="000000"/>
          <w:sz w:val="28"/>
        </w:rPr>
        <w:t xml:space="preserve">
      жердің тозуын және сортаңдануын болдырмау мақсатында 2030 жылға дейін 1,1 миллион гектар алқапқа сексеуіл отырғызуды қоса алғанда, Арал теңізінің құрғаған түбінде фито-орман мелиорациялық жұмыстар жүргізу;  </w:t>
      </w:r>
    </w:p>
    <w:bookmarkEnd w:id="1762"/>
    <w:bookmarkStart w:name="z1769" w:id="1763"/>
    <w:p>
      <w:pPr>
        <w:spacing w:after="0"/>
        <w:ind w:left="0"/>
        <w:jc w:val="both"/>
      </w:pPr>
      <w:r>
        <w:rPr>
          <w:rFonts w:ascii="Times New Roman"/>
          <w:b w:val="false"/>
          <w:i w:val="false"/>
          <w:color w:val="000000"/>
          <w:sz w:val="28"/>
        </w:rPr>
        <w:t>
      Түркістан облысының Созақ және Отырар аудандарындағы жерлердің радиоактивті ластануын мониторингтеу;</w:t>
      </w:r>
    </w:p>
    <w:bookmarkEnd w:id="1763"/>
    <w:bookmarkStart w:name="z1770" w:id="1764"/>
    <w:p>
      <w:pPr>
        <w:spacing w:after="0"/>
        <w:ind w:left="0"/>
        <w:jc w:val="both"/>
      </w:pPr>
      <w:r>
        <w:rPr>
          <w:rFonts w:ascii="Times New Roman"/>
          <w:b w:val="false"/>
          <w:i w:val="false"/>
          <w:color w:val="000000"/>
          <w:sz w:val="28"/>
        </w:rPr>
        <w:t>
      "Южполиметалл Өнеркәсіптік Корпорациясы" акционерлік қоғамының қорғасын зауытына және Шымкент қаласының бұрынғы фосфор өндірісіне іргелес ластанған жерлерді қалпына келтіру;</w:t>
      </w:r>
    </w:p>
    <w:bookmarkEnd w:id="1764"/>
    <w:bookmarkStart w:name="z1771" w:id="1765"/>
    <w:p>
      <w:pPr>
        <w:spacing w:after="0"/>
        <w:ind w:left="0"/>
        <w:jc w:val="both"/>
      </w:pPr>
      <w:r>
        <w:rPr>
          <w:rFonts w:ascii="Times New Roman"/>
          <w:b w:val="false"/>
          <w:i w:val="false"/>
          <w:color w:val="000000"/>
          <w:sz w:val="28"/>
        </w:rPr>
        <w:t>
      облыстардың елді мекендеріндегі рұқсат етілмеген үйінділерді жою;</w:t>
      </w:r>
    </w:p>
    <w:bookmarkEnd w:id="1765"/>
    <w:bookmarkStart w:name="z1772" w:id="1766"/>
    <w:p>
      <w:pPr>
        <w:spacing w:after="0"/>
        <w:ind w:left="0"/>
        <w:jc w:val="both"/>
      </w:pPr>
      <w:r>
        <w:rPr>
          <w:rFonts w:ascii="Times New Roman"/>
          <w:b w:val="false"/>
          <w:i w:val="false"/>
          <w:color w:val="000000"/>
          <w:sz w:val="28"/>
        </w:rPr>
        <w:t>
      жердің өндіріс және тұтыну қалдықтарымен ластануын болдырмау;</w:t>
      </w:r>
    </w:p>
    <w:bookmarkEnd w:id="1766"/>
    <w:bookmarkStart w:name="z1773" w:id="1767"/>
    <w:p>
      <w:pPr>
        <w:spacing w:after="0"/>
        <w:ind w:left="0"/>
        <w:jc w:val="both"/>
      </w:pPr>
      <w:r>
        <w:rPr>
          <w:rFonts w:ascii="Times New Roman"/>
          <w:b w:val="false"/>
          <w:i w:val="false"/>
          <w:color w:val="000000"/>
          <w:sz w:val="28"/>
        </w:rPr>
        <w:t>
      су және жел эрозиясына жергілікті мониторинг жүргізу және оларды жою жөнінде қажетті шаралар қабылдау (2023 жылы Оңтүстік өңірде іс жүзінде эрозияға ұшыраған жерлердің 15 324,1 мың гектар немесе ауыл шаруашылығы алқаптарының жалпы ауданының 23,8%-ы болды).</w:t>
      </w:r>
    </w:p>
    <w:bookmarkEnd w:id="1767"/>
    <w:bookmarkStart w:name="z1774" w:id="1768"/>
    <w:p>
      <w:pPr>
        <w:spacing w:after="0"/>
        <w:ind w:left="0"/>
        <w:jc w:val="both"/>
      </w:pPr>
      <w:r>
        <w:rPr>
          <w:rFonts w:ascii="Times New Roman"/>
          <w:b w:val="false"/>
          <w:i w:val="false"/>
          <w:color w:val="000000"/>
          <w:sz w:val="28"/>
        </w:rPr>
        <w:t>
      есептік кезең:</w:t>
      </w:r>
    </w:p>
    <w:bookmarkEnd w:id="1768"/>
    <w:bookmarkStart w:name="z1775" w:id="1769"/>
    <w:p>
      <w:pPr>
        <w:spacing w:after="0"/>
        <w:ind w:left="0"/>
        <w:jc w:val="both"/>
      </w:pPr>
      <w:r>
        <w:rPr>
          <w:rFonts w:ascii="Times New Roman"/>
          <w:b w:val="false"/>
          <w:i w:val="false"/>
          <w:color w:val="000000"/>
          <w:sz w:val="28"/>
        </w:rPr>
        <w:t>
      шөлейттену және жердің азуы проблемасын шешу (Түркістан облысының солтүстік және оңтүстік-шығыс бөлігі, Қызылорда және Жамбыл облыстарының батыс бөліктері);</w:t>
      </w:r>
    </w:p>
    <w:bookmarkEnd w:id="1769"/>
    <w:bookmarkStart w:name="z1776" w:id="1770"/>
    <w:p>
      <w:pPr>
        <w:spacing w:after="0"/>
        <w:ind w:left="0"/>
        <w:jc w:val="both"/>
      </w:pPr>
      <w:r>
        <w:rPr>
          <w:rFonts w:ascii="Times New Roman"/>
          <w:b w:val="false"/>
          <w:i w:val="false"/>
          <w:color w:val="000000"/>
          <w:sz w:val="28"/>
        </w:rPr>
        <w:t>
      Байқоңыр (Қызылорда облысы) ғарыш айлағы аумағындағы жер учаскелері мен карьерлерді рекультивациялау бойынша жұмыстар жүргізу;</w:t>
      </w:r>
    </w:p>
    <w:bookmarkEnd w:id="1770"/>
    <w:bookmarkStart w:name="z1777" w:id="1771"/>
    <w:p>
      <w:pPr>
        <w:spacing w:after="0"/>
        <w:ind w:left="0"/>
        <w:jc w:val="both"/>
      </w:pPr>
      <w:r>
        <w:rPr>
          <w:rFonts w:ascii="Times New Roman"/>
          <w:b w:val="false"/>
          <w:i w:val="false"/>
          <w:color w:val="000000"/>
          <w:sz w:val="28"/>
        </w:rPr>
        <w:t>
      Сарышаған әскери полигоны қызметінің қоршаған ортаға әсерін бағалау және оның аумағындағы экологиялық жағдайды сауықтыру жөнінде шаралар қабылдау (Жамбыл облысы);</w:t>
      </w:r>
    </w:p>
    <w:bookmarkEnd w:id="1771"/>
    <w:bookmarkStart w:name="z1778" w:id="1772"/>
    <w:p>
      <w:pPr>
        <w:spacing w:after="0"/>
        <w:ind w:left="0"/>
        <w:jc w:val="both"/>
      </w:pPr>
      <w:r>
        <w:rPr>
          <w:rFonts w:ascii="Times New Roman"/>
          <w:b w:val="false"/>
          <w:i w:val="false"/>
          <w:color w:val="000000"/>
          <w:sz w:val="28"/>
        </w:rPr>
        <w:t>
      өңірдің бүлінген және ластанған жерлерін қалпына келтіру (бүлінген жерлердің жалпы ауданы 2023 жылы 21 414,0 гектарды құрады);</w:t>
      </w:r>
    </w:p>
    <w:bookmarkEnd w:id="1772"/>
    <w:bookmarkStart w:name="z1779" w:id="1773"/>
    <w:p>
      <w:pPr>
        <w:spacing w:after="0"/>
        <w:ind w:left="0"/>
        <w:jc w:val="both"/>
      </w:pPr>
      <w:r>
        <w:rPr>
          <w:rFonts w:ascii="Times New Roman"/>
          <w:b w:val="false"/>
          <w:i w:val="false"/>
          <w:color w:val="000000"/>
          <w:sz w:val="28"/>
        </w:rPr>
        <w:t>
      органикалық ауыл шаруашылығын жүргізудің қазіргі заманғы әдістерін енгізу;</w:t>
      </w:r>
    </w:p>
    <w:bookmarkEnd w:id="1773"/>
    <w:bookmarkStart w:name="z1780" w:id="1774"/>
    <w:p>
      <w:pPr>
        <w:spacing w:after="0"/>
        <w:ind w:left="0"/>
        <w:jc w:val="both"/>
      </w:pPr>
      <w:r>
        <w:rPr>
          <w:rFonts w:ascii="Times New Roman"/>
          <w:b w:val="false"/>
          <w:i w:val="false"/>
          <w:color w:val="000000"/>
          <w:sz w:val="28"/>
        </w:rPr>
        <w:t>
      ауыл шаруашылығы дақылдарын өсірудің жоғары тиімді технологияларын енгізу жолымен топырақ құнарлылығын қалпына келтіру;</w:t>
      </w:r>
    </w:p>
    <w:bookmarkEnd w:id="1774"/>
    <w:bookmarkStart w:name="z1781" w:id="1775"/>
    <w:p>
      <w:pPr>
        <w:spacing w:after="0"/>
        <w:ind w:left="0"/>
        <w:jc w:val="both"/>
      </w:pPr>
      <w:r>
        <w:rPr>
          <w:rFonts w:ascii="Times New Roman"/>
          <w:b w:val="false"/>
          <w:i w:val="false"/>
          <w:color w:val="000000"/>
          <w:sz w:val="28"/>
        </w:rPr>
        <w:t xml:space="preserve">
      жайылым айналымын енгізуді көздей отырып, топырақтың тозуының және олардың жайылымдарда биологиялық өнімділігін жоғалтуының алдын алу шараларын негіздеу үшін геоботаникалық зерттеулер жүргізу;  </w:t>
      </w:r>
    </w:p>
    <w:bookmarkEnd w:id="1775"/>
    <w:bookmarkStart w:name="z1782" w:id="1776"/>
    <w:p>
      <w:pPr>
        <w:spacing w:after="0"/>
        <w:ind w:left="0"/>
        <w:jc w:val="both"/>
      </w:pPr>
      <w:r>
        <w:rPr>
          <w:rFonts w:ascii="Times New Roman"/>
          <w:b w:val="false"/>
          <w:i w:val="false"/>
          <w:color w:val="000000"/>
          <w:sz w:val="28"/>
        </w:rPr>
        <w:t>
      пайдаланылмайтын жерлерді ауыл шаруашылығы айналымына тарту, егіс алқаптарын әртараптандыру, су және ылғал үнемдеуші технологияларды енгізу;</w:t>
      </w:r>
    </w:p>
    <w:bookmarkEnd w:id="1776"/>
    <w:bookmarkStart w:name="z1783" w:id="1777"/>
    <w:p>
      <w:pPr>
        <w:spacing w:after="0"/>
        <w:ind w:left="0"/>
        <w:jc w:val="both"/>
      </w:pPr>
      <w:r>
        <w:rPr>
          <w:rFonts w:ascii="Times New Roman"/>
          <w:b w:val="false"/>
          <w:i w:val="false"/>
          <w:color w:val="000000"/>
          <w:sz w:val="28"/>
        </w:rPr>
        <w:t>
      пайдаланылмайтын жерлерді ауыл шаруашылығы айналымына тарту, егіс алқаптарын әртараптандыру, су және ылғал үнемдеуші технологияларды енгізу;</w:t>
      </w:r>
    </w:p>
    <w:bookmarkEnd w:id="1777"/>
    <w:bookmarkStart w:name="z1784" w:id="1778"/>
    <w:p>
      <w:pPr>
        <w:spacing w:after="0"/>
        <w:ind w:left="0"/>
        <w:jc w:val="both"/>
      </w:pPr>
      <w:r>
        <w:rPr>
          <w:rFonts w:ascii="Times New Roman"/>
          <w:b w:val="false"/>
          <w:i w:val="false"/>
          <w:color w:val="000000"/>
          <w:sz w:val="28"/>
        </w:rPr>
        <w:t>
      топырақ жамылғысының жай-күйін мониторингтік зерттеу.</w:t>
      </w:r>
    </w:p>
    <w:bookmarkEnd w:id="1778"/>
    <w:bookmarkStart w:name="z1785" w:id="1779"/>
    <w:p>
      <w:pPr>
        <w:spacing w:after="0"/>
        <w:ind w:left="0"/>
        <w:jc w:val="both"/>
      </w:pPr>
      <w:r>
        <w:rPr>
          <w:rFonts w:ascii="Times New Roman"/>
          <w:b w:val="false"/>
          <w:i w:val="false"/>
          <w:color w:val="000000"/>
          <w:sz w:val="28"/>
        </w:rPr>
        <w:t>
      болжамды кезең:</w:t>
      </w:r>
    </w:p>
    <w:bookmarkEnd w:id="1779"/>
    <w:bookmarkStart w:name="z1786" w:id="1780"/>
    <w:p>
      <w:pPr>
        <w:spacing w:after="0"/>
        <w:ind w:left="0"/>
        <w:jc w:val="both"/>
      </w:pPr>
      <w:r>
        <w:rPr>
          <w:rFonts w:ascii="Times New Roman"/>
          <w:b w:val="false"/>
          <w:i w:val="false"/>
          <w:color w:val="000000"/>
          <w:sz w:val="28"/>
        </w:rPr>
        <w:t>
      органикалық ауыл шаруашылығын жүргізуге жаппай көшу;</w:t>
      </w:r>
    </w:p>
    <w:bookmarkEnd w:id="1780"/>
    <w:bookmarkStart w:name="z1787" w:id="1781"/>
    <w:p>
      <w:pPr>
        <w:spacing w:after="0"/>
        <w:ind w:left="0"/>
        <w:jc w:val="both"/>
      </w:pPr>
      <w:r>
        <w:rPr>
          <w:rFonts w:ascii="Times New Roman"/>
          <w:b w:val="false"/>
          <w:i w:val="false"/>
          <w:color w:val="000000"/>
          <w:sz w:val="28"/>
        </w:rPr>
        <w:t>
      қолданылатын агрохимикаттардың көлемін төмендету үшін топырақ өңдеудің ресурс үнемдейтін және экологиялық қауіпсіз технологияларын қолдану;</w:t>
      </w:r>
    </w:p>
    <w:bookmarkEnd w:id="1781"/>
    <w:bookmarkStart w:name="z1788" w:id="1782"/>
    <w:p>
      <w:pPr>
        <w:spacing w:after="0"/>
        <w:ind w:left="0"/>
        <w:jc w:val="both"/>
      </w:pPr>
      <w:r>
        <w:rPr>
          <w:rFonts w:ascii="Times New Roman"/>
          <w:b w:val="false"/>
          <w:i w:val="false"/>
          <w:color w:val="000000"/>
          <w:sz w:val="28"/>
        </w:rPr>
        <w:t>
      ауыл шаруашылығы дақылдарын өсірудің жоғары тиімді технологияларын енгізу жолымен топырақ құнарлылығын қалпына келтіру;</w:t>
      </w:r>
    </w:p>
    <w:bookmarkEnd w:id="1782"/>
    <w:bookmarkStart w:name="z1789" w:id="1783"/>
    <w:p>
      <w:pPr>
        <w:spacing w:after="0"/>
        <w:ind w:left="0"/>
        <w:jc w:val="both"/>
      </w:pPr>
      <w:r>
        <w:rPr>
          <w:rFonts w:ascii="Times New Roman"/>
          <w:b w:val="false"/>
          <w:i w:val="false"/>
          <w:color w:val="000000"/>
          <w:sz w:val="28"/>
        </w:rPr>
        <w:t xml:space="preserve">
      селитебті аумақтарда, рекреациялық аймақтарда топырақтың ластануына мониторинг жүргізу. </w:t>
      </w:r>
    </w:p>
    <w:bookmarkEnd w:id="1783"/>
    <w:bookmarkStart w:name="z1790" w:id="1784"/>
    <w:p>
      <w:pPr>
        <w:spacing w:after="0"/>
        <w:ind w:left="0"/>
        <w:jc w:val="both"/>
      </w:pPr>
      <w:r>
        <w:rPr>
          <w:rFonts w:ascii="Times New Roman"/>
          <w:b w:val="false"/>
          <w:i w:val="false"/>
          <w:color w:val="000000"/>
          <w:sz w:val="28"/>
        </w:rPr>
        <w:t xml:space="preserve">
      95. Өңірдегі қалдықтарды тұрақты басқару елдің "жасыл экономика" моделіне көшуінде негізгі рөл атқарады. </w:t>
      </w:r>
    </w:p>
    <w:bookmarkEnd w:id="1784"/>
    <w:bookmarkStart w:name="z1791" w:id="1785"/>
    <w:p>
      <w:pPr>
        <w:spacing w:after="0"/>
        <w:ind w:left="0"/>
        <w:jc w:val="both"/>
      </w:pPr>
      <w:r>
        <w:rPr>
          <w:rFonts w:ascii="Times New Roman"/>
          <w:b w:val="false"/>
          <w:i w:val="false"/>
          <w:color w:val="000000"/>
          <w:sz w:val="28"/>
        </w:rPr>
        <w:t>
      Өңірдегі өндіріс және тұтыну қалдықтарын басқару саласындағы негізгі іс-шараларға мыналар жатады:</w:t>
      </w:r>
    </w:p>
    <w:bookmarkEnd w:id="1785"/>
    <w:bookmarkStart w:name="z1792" w:id="1786"/>
    <w:p>
      <w:pPr>
        <w:spacing w:after="0"/>
        <w:ind w:left="0"/>
        <w:jc w:val="both"/>
      </w:pPr>
      <w:r>
        <w:rPr>
          <w:rFonts w:ascii="Times New Roman"/>
          <w:b w:val="false"/>
          <w:i w:val="false"/>
          <w:color w:val="000000"/>
          <w:sz w:val="28"/>
        </w:rPr>
        <w:t>
      бірінші кезең:</w:t>
      </w:r>
    </w:p>
    <w:bookmarkEnd w:id="1786"/>
    <w:bookmarkStart w:name="z1793" w:id="1787"/>
    <w:p>
      <w:pPr>
        <w:spacing w:after="0"/>
        <w:ind w:left="0"/>
        <w:jc w:val="both"/>
      </w:pPr>
      <w:r>
        <w:rPr>
          <w:rFonts w:ascii="Times New Roman"/>
          <w:b w:val="false"/>
          <w:i w:val="false"/>
          <w:color w:val="000000"/>
          <w:sz w:val="28"/>
        </w:rPr>
        <w:t>
      өнеркәсіптік қалдықтарды қайта өңдеу және кәдеге жарату қуаттарын ұлғайту бойынша өнеркәсіптік және мамандандырылған кәсіпорындарды ынталандыру шараларын енгізу;</w:t>
      </w:r>
    </w:p>
    <w:bookmarkEnd w:id="1787"/>
    <w:bookmarkStart w:name="z1794" w:id="1788"/>
    <w:p>
      <w:pPr>
        <w:spacing w:after="0"/>
        <w:ind w:left="0"/>
        <w:jc w:val="both"/>
      </w:pPr>
      <w:r>
        <w:rPr>
          <w:rFonts w:ascii="Times New Roman"/>
          <w:b w:val="false"/>
          <w:i w:val="false"/>
          <w:color w:val="000000"/>
          <w:sz w:val="28"/>
        </w:rPr>
        <w:t>
      сот шешімімен республикалық және коммуналдық меншікке өткен тарихи қауіпті қалдықтар мен ластануларды жою;</w:t>
      </w:r>
    </w:p>
    <w:bookmarkEnd w:id="1788"/>
    <w:bookmarkStart w:name="z1795" w:id="1789"/>
    <w:p>
      <w:pPr>
        <w:spacing w:after="0"/>
        <w:ind w:left="0"/>
        <w:jc w:val="both"/>
      </w:pPr>
      <w:r>
        <w:rPr>
          <w:rFonts w:ascii="Times New Roman"/>
          <w:b w:val="false"/>
          <w:i w:val="false"/>
          <w:color w:val="000000"/>
          <w:sz w:val="28"/>
        </w:rPr>
        <w:t>
      Жамбыл облысында өнеркәсіптік қалдықтарды қайта өңдеу және кәдеге жарату;</w:t>
      </w:r>
    </w:p>
    <w:bookmarkEnd w:id="1789"/>
    <w:bookmarkStart w:name="z1796" w:id="1790"/>
    <w:p>
      <w:pPr>
        <w:spacing w:after="0"/>
        <w:ind w:left="0"/>
        <w:jc w:val="both"/>
      </w:pPr>
      <w:r>
        <w:rPr>
          <w:rFonts w:ascii="Times New Roman"/>
          <w:b w:val="false"/>
          <w:i w:val="false"/>
          <w:color w:val="000000"/>
          <w:sz w:val="28"/>
        </w:rPr>
        <w:t>
      Жетісу облысы Текелі қаласының бұрынғы Текелі қорғасын-мырыш комбинатының (ТҚМК) пайдаланылған қалдық қоймасын рекультивациялау;</w:t>
      </w:r>
    </w:p>
    <w:bookmarkEnd w:id="1790"/>
    <w:bookmarkStart w:name="z1797" w:id="1791"/>
    <w:p>
      <w:pPr>
        <w:spacing w:after="0"/>
        <w:ind w:left="0"/>
        <w:jc w:val="both"/>
      </w:pPr>
      <w:r>
        <w:rPr>
          <w:rFonts w:ascii="Times New Roman"/>
          <w:b w:val="false"/>
          <w:i w:val="false"/>
          <w:color w:val="000000"/>
          <w:sz w:val="28"/>
        </w:rPr>
        <w:t>
      Жетісу облысының Панфилов ауданында орналасқан Панфилов уран кен орнының радиоактивті үйінділерін жою;</w:t>
      </w:r>
    </w:p>
    <w:bookmarkEnd w:id="1791"/>
    <w:bookmarkStart w:name="z1798" w:id="1792"/>
    <w:p>
      <w:pPr>
        <w:spacing w:after="0"/>
        <w:ind w:left="0"/>
        <w:jc w:val="both"/>
      </w:pPr>
      <w:r>
        <w:rPr>
          <w:rFonts w:ascii="Times New Roman"/>
          <w:b w:val="false"/>
          <w:i w:val="false"/>
          <w:color w:val="000000"/>
          <w:sz w:val="28"/>
        </w:rPr>
        <w:t>
      Қызылорда қаласының бұрынғы жылу электр орталық-6 күл үйінділерін рекультивациялау жұмыстарын жүргізе отырып кәдеге жарату;</w:t>
      </w:r>
    </w:p>
    <w:bookmarkEnd w:id="1792"/>
    <w:bookmarkStart w:name="z1799" w:id="1793"/>
    <w:p>
      <w:pPr>
        <w:spacing w:after="0"/>
        <w:ind w:left="0"/>
        <w:jc w:val="both"/>
      </w:pPr>
      <w:r>
        <w:rPr>
          <w:rFonts w:ascii="Times New Roman"/>
          <w:b w:val="false"/>
          <w:i w:val="false"/>
          <w:color w:val="000000"/>
          <w:sz w:val="28"/>
        </w:rPr>
        <w:t>
      Қызылорда облысындағы "Байқоңыр" кешенінің № 9, 9-Г, 9Т3б, 15Г, 20 алаңдары ауданында рұқсат етілмеген жерлерде орналасқан құрылыс және басқа да қалдықтарды кәдеге жарату;</w:t>
      </w:r>
    </w:p>
    <w:bookmarkEnd w:id="1793"/>
    <w:bookmarkStart w:name="z1800" w:id="1794"/>
    <w:p>
      <w:pPr>
        <w:spacing w:after="0"/>
        <w:ind w:left="0"/>
        <w:jc w:val="both"/>
      </w:pPr>
      <w:r>
        <w:rPr>
          <w:rFonts w:ascii="Times New Roman"/>
          <w:b w:val="false"/>
          <w:i w:val="false"/>
          <w:color w:val="000000"/>
          <w:sz w:val="28"/>
        </w:rPr>
        <w:t>
      Түркістан облысы Кентау қалалық әкімшілік аумағындағы Баялдыр (135 миллион тонна) және Хантағы (214,8 мың тонна) қалдық қоймаларының қорғасын-мырыш кендерін байыту қалдықтарын кәдеге жарату;</w:t>
      </w:r>
    </w:p>
    <w:bookmarkEnd w:id="1794"/>
    <w:bookmarkStart w:name="z1801" w:id="1795"/>
    <w:p>
      <w:pPr>
        <w:spacing w:after="0"/>
        <w:ind w:left="0"/>
        <w:jc w:val="both"/>
      </w:pPr>
      <w:r>
        <w:rPr>
          <w:rFonts w:ascii="Times New Roman"/>
          <w:b w:val="false"/>
          <w:i w:val="false"/>
          <w:color w:val="000000"/>
          <w:sz w:val="28"/>
        </w:rPr>
        <w:t>
      Алматы қаласында күл үйіндісін одан әрі рекультивациялай отырып, "Алматы электр станциялары" акционерлік қоғамының жылу электр орталығы-2 күл-қож қалдықтарын кәдеге жарату;</w:t>
      </w:r>
    </w:p>
    <w:bookmarkEnd w:id="1795"/>
    <w:bookmarkStart w:name="z1802" w:id="1796"/>
    <w:p>
      <w:pPr>
        <w:spacing w:after="0"/>
        <w:ind w:left="0"/>
        <w:jc w:val="both"/>
      </w:pPr>
      <w:r>
        <w:rPr>
          <w:rFonts w:ascii="Times New Roman"/>
          <w:b w:val="false"/>
          <w:i w:val="false"/>
          <w:color w:val="000000"/>
          <w:sz w:val="28"/>
        </w:rPr>
        <w:t>
      кәріздік тазарту құрылыстарында биогаз қондырғысын салу мәселесін қарауды қоса алғанда, Алматы қаласының кәріз құрылыстарының артық белсенді тұнбасын кәдеге жарату және қайта өңдеу;</w:t>
      </w:r>
    </w:p>
    <w:bookmarkEnd w:id="1796"/>
    <w:bookmarkStart w:name="z1803" w:id="1797"/>
    <w:p>
      <w:pPr>
        <w:spacing w:after="0"/>
        <w:ind w:left="0"/>
        <w:jc w:val="both"/>
      </w:pPr>
      <w:r>
        <w:rPr>
          <w:rFonts w:ascii="Times New Roman"/>
          <w:b w:val="false"/>
          <w:i w:val="false"/>
          <w:color w:val="000000"/>
          <w:sz w:val="28"/>
        </w:rPr>
        <w:t>
      Шымкент қаласындағы фосфор және қорғасын өндірісінің жинақталған тарихи қалдықтарын (қорғасын зауытының шлактары, жылу электр орталығы-2 күл шлактары, құрамында фосфор бар шлактар) кәдеге жарату;</w:t>
      </w:r>
    </w:p>
    <w:bookmarkEnd w:id="1797"/>
    <w:bookmarkStart w:name="z1804" w:id="1798"/>
    <w:p>
      <w:pPr>
        <w:spacing w:after="0"/>
        <w:ind w:left="0"/>
        <w:jc w:val="both"/>
      </w:pPr>
      <w:r>
        <w:rPr>
          <w:rFonts w:ascii="Times New Roman"/>
          <w:b w:val="false"/>
          <w:i w:val="false"/>
          <w:color w:val="000000"/>
          <w:sz w:val="28"/>
        </w:rPr>
        <w:t>
      Шымкент қаласында құрылыс қалдықтарын қайта өңдеу жөніндегі полигон салу;</w:t>
      </w:r>
    </w:p>
    <w:bookmarkEnd w:id="1798"/>
    <w:bookmarkStart w:name="z1805" w:id="1799"/>
    <w:p>
      <w:pPr>
        <w:spacing w:after="0"/>
        <w:ind w:left="0"/>
        <w:jc w:val="both"/>
      </w:pPr>
      <w:r>
        <w:rPr>
          <w:rFonts w:ascii="Times New Roman"/>
          <w:b w:val="false"/>
          <w:i w:val="false"/>
          <w:color w:val="000000"/>
          <w:sz w:val="28"/>
        </w:rPr>
        <w:t>
      медициналық қалдықтарды басқару саласында ҮҚТ енгізу;</w:t>
      </w:r>
    </w:p>
    <w:bookmarkEnd w:id="1799"/>
    <w:bookmarkStart w:name="z1806" w:id="1800"/>
    <w:p>
      <w:pPr>
        <w:spacing w:after="0"/>
        <w:ind w:left="0"/>
        <w:jc w:val="both"/>
      </w:pPr>
      <w:r>
        <w:rPr>
          <w:rFonts w:ascii="Times New Roman"/>
          <w:b w:val="false"/>
          <w:i w:val="false"/>
          <w:color w:val="000000"/>
          <w:sz w:val="28"/>
        </w:rPr>
        <w:t>
      медициналық қалдықтардың пайда болуын, кәдеге жаратылуын және жойылуын есепке алу саласындағы нормативтік-құқықтық базаны жетілдіру;</w:t>
      </w:r>
    </w:p>
    <w:bookmarkEnd w:id="1800"/>
    <w:bookmarkStart w:name="z1807" w:id="1801"/>
    <w:p>
      <w:pPr>
        <w:spacing w:after="0"/>
        <w:ind w:left="0"/>
        <w:jc w:val="both"/>
      </w:pPr>
      <w:r>
        <w:rPr>
          <w:rFonts w:ascii="Times New Roman"/>
          <w:b w:val="false"/>
          <w:i w:val="false"/>
          <w:color w:val="000000"/>
          <w:sz w:val="28"/>
        </w:rPr>
        <w:t>
      облыстың, республикалық маңызы бар қалалардың халқын қалдықтарды жинау және тасымалдау жөніндегі қызметтермен қамту үлесін арттыру;</w:t>
      </w:r>
    </w:p>
    <w:bookmarkEnd w:id="1801"/>
    <w:bookmarkStart w:name="z1808" w:id="1802"/>
    <w:p>
      <w:pPr>
        <w:spacing w:after="0"/>
        <w:ind w:left="0"/>
        <w:jc w:val="both"/>
      </w:pPr>
      <w:r>
        <w:rPr>
          <w:rFonts w:ascii="Times New Roman"/>
          <w:b w:val="false"/>
          <w:i w:val="false"/>
          <w:color w:val="000000"/>
          <w:sz w:val="28"/>
        </w:rPr>
        <w:t>
      тұрмыстық қатты қалдықтарды олардың түзілуіне кәдеге жарату үлесін арттыру;</w:t>
      </w:r>
    </w:p>
    <w:bookmarkEnd w:id="1802"/>
    <w:bookmarkStart w:name="z1809" w:id="1803"/>
    <w:p>
      <w:pPr>
        <w:spacing w:after="0"/>
        <w:ind w:left="0"/>
        <w:jc w:val="both"/>
      </w:pPr>
      <w:r>
        <w:rPr>
          <w:rFonts w:ascii="Times New Roman"/>
          <w:b w:val="false"/>
          <w:i w:val="false"/>
          <w:color w:val="000000"/>
          <w:sz w:val="28"/>
        </w:rPr>
        <w:t>
      өңірдің барлық ірі қалаларында қоқыс өңдеу кешендерін салу және жобалық қуаттылыққа шығару;</w:t>
      </w:r>
    </w:p>
    <w:bookmarkEnd w:id="1803"/>
    <w:bookmarkStart w:name="z1810" w:id="1804"/>
    <w:p>
      <w:pPr>
        <w:spacing w:after="0"/>
        <w:ind w:left="0"/>
        <w:jc w:val="both"/>
      </w:pPr>
      <w:r>
        <w:rPr>
          <w:rFonts w:ascii="Times New Roman"/>
          <w:b w:val="false"/>
          <w:i w:val="false"/>
          <w:color w:val="000000"/>
          <w:sz w:val="28"/>
        </w:rPr>
        <w:t>
      Алматы, Шымкент, Талдықорған, Тараз, Қызылорда, Түркістан қалаларында қоқыс сұрыптау станцияларын салу;</w:t>
      </w:r>
    </w:p>
    <w:bookmarkEnd w:id="1804"/>
    <w:bookmarkStart w:name="z1811" w:id="1805"/>
    <w:p>
      <w:pPr>
        <w:spacing w:after="0"/>
        <w:ind w:left="0"/>
        <w:jc w:val="both"/>
      </w:pPr>
      <w:r>
        <w:rPr>
          <w:rFonts w:ascii="Times New Roman"/>
          <w:b w:val="false"/>
          <w:i w:val="false"/>
          <w:color w:val="000000"/>
          <w:sz w:val="28"/>
        </w:rPr>
        <w:t>
      қоқыс шығаратын компаниялардың ірі қалалар мен аудан орталықтарында пресс-компакторы бар сұрыптау желілерін орнатуы;</w:t>
      </w:r>
    </w:p>
    <w:bookmarkEnd w:id="1805"/>
    <w:bookmarkStart w:name="z1812" w:id="1806"/>
    <w:p>
      <w:pPr>
        <w:spacing w:after="0"/>
        <w:ind w:left="0"/>
        <w:jc w:val="both"/>
      </w:pPr>
      <w:r>
        <w:rPr>
          <w:rFonts w:ascii="Times New Roman"/>
          <w:b w:val="false"/>
          <w:i w:val="false"/>
          <w:color w:val="000000"/>
          <w:sz w:val="28"/>
        </w:rPr>
        <w:t>
      әкімдіктердің "құрғақ" және "дымқыл" фракциялар үшін қатты тұрмыстық қалдықтарды, қолданыстағы ұлттық стандарттардың талаптарына сай келетін тұрмыстық қатты қалдықтардың қауіпті компоненттерін бөлек жинау үшін контейнерлер сатып алуы және орнатуы;</w:t>
      </w:r>
    </w:p>
    <w:bookmarkEnd w:id="1806"/>
    <w:bookmarkStart w:name="z1813" w:id="1807"/>
    <w:p>
      <w:pPr>
        <w:spacing w:after="0"/>
        <w:ind w:left="0"/>
        <w:jc w:val="both"/>
      </w:pPr>
      <w:r>
        <w:rPr>
          <w:rFonts w:ascii="Times New Roman"/>
          <w:b w:val="false"/>
          <w:i w:val="false"/>
          <w:color w:val="000000"/>
          <w:sz w:val="28"/>
        </w:rPr>
        <w:t>
      қоқыс таситын көліктер паркін кеңейту (1 қоқыс таситын көлікке 37,5 тонна/жұмыс ауысымы есебінен);</w:t>
      </w:r>
    </w:p>
    <w:bookmarkEnd w:id="1807"/>
    <w:bookmarkStart w:name="z1814" w:id="1808"/>
    <w:p>
      <w:pPr>
        <w:spacing w:after="0"/>
        <w:ind w:left="0"/>
        <w:jc w:val="both"/>
      </w:pPr>
      <w:r>
        <w:rPr>
          <w:rFonts w:ascii="Times New Roman"/>
          <w:b w:val="false"/>
          <w:i w:val="false"/>
          <w:color w:val="000000"/>
          <w:sz w:val="28"/>
        </w:rPr>
        <w:t>
      өңірдегі тұрмыстық қатты қалдықтар полигондарын экологиялық талаптар мен санитариялық қағидаларға сәйкес келтіру;</w:t>
      </w:r>
    </w:p>
    <w:bookmarkEnd w:id="1808"/>
    <w:bookmarkStart w:name="z1815" w:id="1809"/>
    <w:p>
      <w:pPr>
        <w:spacing w:after="0"/>
        <w:ind w:left="0"/>
        <w:jc w:val="both"/>
      </w:pPr>
      <w:r>
        <w:rPr>
          <w:rFonts w:ascii="Times New Roman"/>
          <w:b w:val="false"/>
          <w:i w:val="false"/>
          <w:color w:val="000000"/>
          <w:sz w:val="28"/>
        </w:rPr>
        <w:t>
      қалдықтарды орналастыру орындарының ғарыштық мониторингінің қорытындылары бойынша анықталған кездейсоқ қоқыстарды жою;</w:t>
      </w:r>
    </w:p>
    <w:bookmarkEnd w:id="1809"/>
    <w:bookmarkStart w:name="z1816" w:id="1810"/>
    <w:p>
      <w:pPr>
        <w:spacing w:after="0"/>
        <w:ind w:left="0"/>
        <w:jc w:val="both"/>
      </w:pPr>
      <w:r>
        <w:rPr>
          <w:rFonts w:ascii="Times New Roman"/>
          <w:b w:val="false"/>
          <w:i w:val="false"/>
          <w:color w:val="000000"/>
          <w:sz w:val="28"/>
        </w:rPr>
        <w:t>
      тұрмыстық қатты қалдықтардың жаңа полигондарын салу, тұрмыстық қатты қалдықтарды орналастыру үшін қолданыстағы полигондарды санитариялық-экологиялық және құрылыс нормаларына сәйкестендіру не тиісті құжаттаманы ресімдей отырып, оларды рекультивациялау;</w:t>
      </w:r>
    </w:p>
    <w:bookmarkEnd w:id="1810"/>
    <w:bookmarkStart w:name="z1817" w:id="1811"/>
    <w:p>
      <w:pPr>
        <w:spacing w:after="0"/>
        <w:ind w:left="0"/>
        <w:jc w:val="both"/>
      </w:pPr>
      <w:r>
        <w:rPr>
          <w:rFonts w:ascii="Times New Roman"/>
          <w:b w:val="false"/>
          <w:i w:val="false"/>
          <w:color w:val="000000"/>
          <w:sz w:val="28"/>
        </w:rPr>
        <w:t>
      әкімдіктердің қолданыстағы заңнаманың және ұлттық стандарттардың талаптарына жауап беретін тұрмыстық қатты қалдықтарды уақытша сақтайтын контейнерлік алаңдарды ұйымдастыруы және салуы;</w:t>
      </w:r>
    </w:p>
    <w:bookmarkEnd w:id="1811"/>
    <w:bookmarkStart w:name="z1818" w:id="1812"/>
    <w:p>
      <w:pPr>
        <w:spacing w:after="0"/>
        <w:ind w:left="0"/>
        <w:jc w:val="both"/>
      </w:pPr>
      <w:r>
        <w:rPr>
          <w:rFonts w:ascii="Times New Roman"/>
          <w:b w:val="false"/>
          <w:i w:val="false"/>
          <w:color w:val="000000"/>
          <w:sz w:val="28"/>
        </w:rPr>
        <w:t>
      тұрмыстық қатты қалдықтар мен мал қорымдарын жинауға арналған типтік полигондар салу;</w:t>
      </w:r>
    </w:p>
    <w:bookmarkEnd w:id="1812"/>
    <w:bookmarkStart w:name="z1819" w:id="1813"/>
    <w:p>
      <w:pPr>
        <w:spacing w:after="0"/>
        <w:ind w:left="0"/>
        <w:jc w:val="both"/>
      </w:pPr>
      <w:r>
        <w:rPr>
          <w:rFonts w:ascii="Times New Roman"/>
          <w:b w:val="false"/>
          <w:i w:val="false"/>
          <w:color w:val="000000"/>
          <w:sz w:val="28"/>
        </w:rPr>
        <w:t>
      Алматы, Шымкент, Тараз, Қызылорда, Түркістан қалаларында заңды тұлғалардан және халықтан түзілетін құрылыс және ірі габаритті қалдықтарды одан әрі қайта өңдеу және кәдеге жарату мақсатында жинау үшін алаңдар құру;</w:t>
      </w:r>
    </w:p>
    <w:bookmarkEnd w:id="1813"/>
    <w:bookmarkStart w:name="z1820" w:id="1814"/>
    <w:p>
      <w:pPr>
        <w:spacing w:after="0"/>
        <w:ind w:left="0"/>
        <w:jc w:val="both"/>
      </w:pPr>
      <w:r>
        <w:rPr>
          <w:rFonts w:ascii="Times New Roman"/>
          <w:b w:val="false"/>
          <w:i w:val="false"/>
          <w:color w:val="000000"/>
          <w:sz w:val="28"/>
        </w:rPr>
        <w:t xml:space="preserve">
      Алматы, Шымкент, Талдықорған, Тараз, Қызылорда, Түркістан қалаларындағы тұрмыстық қатты қалдықтар полигондарында биологиялық ыдырайтын қалдықтарды өңдеуге арналған ұяшықтар салу; </w:t>
      </w:r>
    </w:p>
    <w:bookmarkEnd w:id="1814"/>
    <w:bookmarkStart w:name="z1821" w:id="1815"/>
    <w:p>
      <w:pPr>
        <w:spacing w:after="0"/>
        <w:ind w:left="0"/>
        <w:jc w:val="both"/>
      </w:pPr>
      <w:r>
        <w:rPr>
          <w:rFonts w:ascii="Times New Roman"/>
          <w:b w:val="false"/>
          <w:i w:val="false"/>
          <w:color w:val="000000"/>
          <w:sz w:val="28"/>
        </w:rPr>
        <w:t>
      Тараз қаласында полиэтилентерефталатты қайта өңдеу зауытын салу;</w:t>
      </w:r>
    </w:p>
    <w:bookmarkEnd w:id="1815"/>
    <w:bookmarkStart w:name="z1822" w:id="1816"/>
    <w:p>
      <w:pPr>
        <w:spacing w:after="0"/>
        <w:ind w:left="0"/>
        <w:jc w:val="both"/>
      </w:pPr>
      <w:r>
        <w:rPr>
          <w:rFonts w:ascii="Times New Roman"/>
          <w:b w:val="false"/>
          <w:i w:val="false"/>
          <w:color w:val="000000"/>
          <w:sz w:val="28"/>
        </w:rPr>
        <w:t>
      мал қорымдарын түгендеу және санитариялық жайластыру;</w:t>
      </w:r>
    </w:p>
    <w:bookmarkEnd w:id="1816"/>
    <w:bookmarkStart w:name="z1823" w:id="1817"/>
    <w:p>
      <w:pPr>
        <w:spacing w:after="0"/>
        <w:ind w:left="0"/>
        <w:jc w:val="both"/>
      </w:pPr>
      <w:r>
        <w:rPr>
          <w:rFonts w:ascii="Times New Roman"/>
          <w:b w:val="false"/>
          <w:i w:val="false"/>
          <w:color w:val="000000"/>
          <w:sz w:val="28"/>
        </w:rPr>
        <w:t>
      пестицидтерді және олардың ыдыстарын залалсыздандыру жөніндегі жұмыстарды жүргізу;</w:t>
      </w:r>
    </w:p>
    <w:bookmarkEnd w:id="1817"/>
    <w:bookmarkStart w:name="z1824" w:id="1818"/>
    <w:p>
      <w:pPr>
        <w:spacing w:after="0"/>
        <w:ind w:left="0"/>
        <w:jc w:val="both"/>
      </w:pPr>
      <w:r>
        <w:rPr>
          <w:rFonts w:ascii="Times New Roman"/>
          <w:b w:val="false"/>
          <w:i w:val="false"/>
          <w:color w:val="000000"/>
          <w:sz w:val="28"/>
        </w:rPr>
        <w:t>
      биогаз ала отырып, өңірде органикалық қалдықтарды қайта өңдеуді дамыту;</w:t>
      </w:r>
    </w:p>
    <w:bookmarkEnd w:id="1818"/>
    <w:bookmarkStart w:name="z1825" w:id="1819"/>
    <w:p>
      <w:pPr>
        <w:spacing w:after="0"/>
        <w:ind w:left="0"/>
        <w:jc w:val="both"/>
      </w:pPr>
      <w:r>
        <w:rPr>
          <w:rFonts w:ascii="Times New Roman"/>
          <w:b w:val="false"/>
          <w:i w:val="false"/>
          <w:color w:val="000000"/>
          <w:sz w:val="28"/>
        </w:rPr>
        <w:t>
      шағын және орта бизнес субъектілерін тұрмыстық қатты қалдықтарды қазіргі заманғы кәдеге жарату мен қайта өңдеуге кеңінен тарту.</w:t>
      </w:r>
    </w:p>
    <w:bookmarkEnd w:id="1819"/>
    <w:bookmarkStart w:name="z1826" w:id="1820"/>
    <w:p>
      <w:pPr>
        <w:spacing w:after="0"/>
        <w:ind w:left="0"/>
        <w:jc w:val="both"/>
      </w:pPr>
      <w:r>
        <w:rPr>
          <w:rFonts w:ascii="Times New Roman"/>
          <w:b w:val="false"/>
          <w:i w:val="false"/>
          <w:color w:val="000000"/>
          <w:sz w:val="28"/>
        </w:rPr>
        <w:t>
      есептік мерзім:</w:t>
      </w:r>
    </w:p>
    <w:bookmarkEnd w:id="1820"/>
    <w:bookmarkStart w:name="z1827" w:id="1821"/>
    <w:p>
      <w:pPr>
        <w:spacing w:after="0"/>
        <w:ind w:left="0"/>
        <w:jc w:val="both"/>
      </w:pPr>
      <w:r>
        <w:rPr>
          <w:rFonts w:ascii="Times New Roman"/>
          <w:b w:val="false"/>
          <w:i w:val="false"/>
          <w:color w:val="000000"/>
          <w:sz w:val="28"/>
        </w:rPr>
        <w:t>
      аймақтық қағидат бойынша ұйымдастырылатын және қалдықтарды автоматтандырылған сұрыптау және қайта өңдеу бойынша өндірістік қуаттарды, сондай-ақ талап етілетін логистикалық инфрақұрылымды қамтитын қалдықтарды басқарудың кешенді жүйелерін құру, қалдықтарды қайта өңдеудің ақпараттық технологияларын енгізу;</w:t>
      </w:r>
    </w:p>
    <w:bookmarkEnd w:id="1821"/>
    <w:bookmarkStart w:name="z1828" w:id="1822"/>
    <w:p>
      <w:pPr>
        <w:spacing w:after="0"/>
        <w:ind w:left="0"/>
        <w:jc w:val="both"/>
      </w:pPr>
      <w:r>
        <w:rPr>
          <w:rFonts w:ascii="Times New Roman"/>
          <w:b w:val="false"/>
          <w:i w:val="false"/>
          <w:color w:val="000000"/>
          <w:sz w:val="28"/>
        </w:rPr>
        <w:t>
      Қонаев, Қаскелең, Байқоңыр, Арыс, Кентау қалаларында қоқыс сұрыптау желілерін салу;</w:t>
      </w:r>
    </w:p>
    <w:bookmarkEnd w:id="1822"/>
    <w:bookmarkStart w:name="z1829" w:id="1823"/>
    <w:p>
      <w:pPr>
        <w:spacing w:after="0"/>
        <w:ind w:left="0"/>
        <w:jc w:val="both"/>
      </w:pPr>
      <w:r>
        <w:rPr>
          <w:rFonts w:ascii="Times New Roman"/>
          <w:b w:val="false"/>
          <w:i w:val="false"/>
          <w:color w:val="000000"/>
          <w:sz w:val="28"/>
        </w:rPr>
        <w:t>
      кәріз-тазарту станциялары мен құс фабрикаларында биогаз қондырғыларын салу;</w:t>
      </w:r>
    </w:p>
    <w:bookmarkEnd w:id="1823"/>
    <w:bookmarkStart w:name="z1830" w:id="1824"/>
    <w:p>
      <w:pPr>
        <w:spacing w:after="0"/>
        <w:ind w:left="0"/>
        <w:jc w:val="both"/>
      </w:pPr>
      <w:r>
        <w:rPr>
          <w:rFonts w:ascii="Times New Roman"/>
          <w:b w:val="false"/>
          <w:i w:val="false"/>
          <w:color w:val="000000"/>
          <w:sz w:val="28"/>
        </w:rPr>
        <w:t>
      облыстың, республикалық маңызы бар қалалардың халқын қалдықтарды жинау және тасымалдау жөніндегі қызметтермен қамту үлесін арттыру;</w:t>
      </w:r>
    </w:p>
    <w:bookmarkEnd w:id="1824"/>
    <w:bookmarkStart w:name="z1831" w:id="1825"/>
    <w:p>
      <w:pPr>
        <w:spacing w:after="0"/>
        <w:ind w:left="0"/>
        <w:jc w:val="both"/>
      </w:pPr>
      <w:r>
        <w:rPr>
          <w:rFonts w:ascii="Times New Roman"/>
          <w:b w:val="false"/>
          <w:i w:val="false"/>
          <w:color w:val="000000"/>
          <w:sz w:val="28"/>
        </w:rPr>
        <w:t>
      тұрмыстық қатты қалдықтарды олардың түзілуіне кәдеге жарату үлесін арттыру;</w:t>
      </w:r>
    </w:p>
    <w:bookmarkEnd w:id="1825"/>
    <w:bookmarkStart w:name="z1832" w:id="1826"/>
    <w:p>
      <w:pPr>
        <w:spacing w:after="0"/>
        <w:ind w:left="0"/>
        <w:jc w:val="both"/>
      </w:pPr>
      <w:r>
        <w:rPr>
          <w:rFonts w:ascii="Times New Roman"/>
          <w:b w:val="false"/>
          <w:i w:val="false"/>
          <w:color w:val="000000"/>
          <w:sz w:val="28"/>
        </w:rPr>
        <w:t>
      ҮҚТ технологияларды қолдана отырып, ластанған аумақтарды санациялау және рекультивациялау процесін жүзеге асыруды қоса алғанда, тарихи қалдықтарды жою жөніндегі іс-шараларды іске асыру;</w:t>
      </w:r>
    </w:p>
    <w:bookmarkEnd w:id="1826"/>
    <w:bookmarkStart w:name="z1833" w:id="1827"/>
    <w:p>
      <w:pPr>
        <w:spacing w:after="0"/>
        <w:ind w:left="0"/>
        <w:jc w:val="both"/>
      </w:pPr>
      <w:r>
        <w:rPr>
          <w:rFonts w:ascii="Times New Roman"/>
          <w:b w:val="false"/>
          <w:i w:val="false"/>
          <w:color w:val="000000"/>
          <w:sz w:val="28"/>
        </w:rPr>
        <w:t>
      құрылыс материалдарын, шикізатты (керамика, бетон, цемент, кірпіш, блоктар) өндіру, жол салу кезінде күл-шлак қалдықтарын пайдалану үшін кәдеге жаратуды және қайта өңдеуді ынталандыру;</w:t>
      </w:r>
    </w:p>
    <w:bookmarkEnd w:id="1827"/>
    <w:bookmarkStart w:name="z1834" w:id="1828"/>
    <w:p>
      <w:pPr>
        <w:spacing w:after="0"/>
        <w:ind w:left="0"/>
        <w:jc w:val="both"/>
      </w:pPr>
      <w:r>
        <w:rPr>
          <w:rFonts w:ascii="Times New Roman"/>
          <w:b w:val="false"/>
          <w:i w:val="false"/>
          <w:color w:val="000000"/>
          <w:sz w:val="28"/>
        </w:rPr>
        <w:t>
      қайталама шикізатты бөлек жинау мен қайта өңдеудің стационарлық және жылжымалы пункттері желісін құруды және дамытуды қоса алғанда, қалдықтарды селективті жинауды ұйымдастыру;</w:t>
      </w:r>
    </w:p>
    <w:bookmarkEnd w:id="1828"/>
    <w:bookmarkStart w:name="z1835" w:id="1829"/>
    <w:p>
      <w:pPr>
        <w:spacing w:after="0"/>
        <w:ind w:left="0"/>
        <w:jc w:val="both"/>
      </w:pPr>
      <w:r>
        <w:rPr>
          <w:rFonts w:ascii="Times New Roman"/>
          <w:b w:val="false"/>
          <w:i w:val="false"/>
          <w:color w:val="000000"/>
          <w:sz w:val="28"/>
        </w:rPr>
        <w:t>
      селитебтік аумақтарды, рекреациялық аймақтарды қалдықтарды жинауға арналған контейнерлік алаңдармен, контейнерлермен және қоқыс тасығыштармен толық көлемде қамтамасыз ету;</w:t>
      </w:r>
    </w:p>
    <w:bookmarkEnd w:id="1829"/>
    <w:bookmarkStart w:name="z1836" w:id="1830"/>
    <w:p>
      <w:pPr>
        <w:spacing w:after="0"/>
        <w:ind w:left="0"/>
        <w:jc w:val="both"/>
      </w:pPr>
      <w:r>
        <w:rPr>
          <w:rFonts w:ascii="Times New Roman"/>
          <w:b w:val="false"/>
          <w:i w:val="false"/>
          <w:color w:val="000000"/>
          <w:sz w:val="28"/>
        </w:rPr>
        <w:t>
      өңірде өндірістік және қатты тұрмыстық қалдықтармен жұмыс істеу саласында цифрлық трансформация технологияларын дамыту;</w:t>
      </w:r>
    </w:p>
    <w:bookmarkEnd w:id="1830"/>
    <w:bookmarkStart w:name="z1837" w:id="1831"/>
    <w:p>
      <w:pPr>
        <w:spacing w:after="0"/>
        <w:ind w:left="0"/>
        <w:jc w:val="both"/>
      </w:pPr>
      <w:r>
        <w:rPr>
          <w:rFonts w:ascii="Times New Roman"/>
          <w:b w:val="false"/>
          <w:i w:val="false"/>
          <w:color w:val="000000"/>
          <w:sz w:val="28"/>
        </w:rPr>
        <w:t>
      рұқсат етілмеген қоқыс үйінділерінің пайда болуын және оларды жоюды бақылаудың тиімділігі мен нәтижелілігін арттыру;</w:t>
      </w:r>
    </w:p>
    <w:bookmarkEnd w:id="1831"/>
    <w:bookmarkStart w:name="z1838" w:id="1832"/>
    <w:p>
      <w:pPr>
        <w:spacing w:after="0"/>
        <w:ind w:left="0"/>
        <w:jc w:val="both"/>
      </w:pPr>
      <w:r>
        <w:rPr>
          <w:rFonts w:ascii="Times New Roman"/>
          <w:b w:val="false"/>
          <w:i w:val="false"/>
          <w:color w:val="000000"/>
          <w:sz w:val="28"/>
        </w:rPr>
        <w:t>
      өндіріс және тұтыну қалдықтарын орналастыру және көму орындарын түгендеу, геоақпараттық жүйені құру және жүргізу және өңірдегі қалдықтар полигондарының мониторингі.</w:t>
      </w:r>
    </w:p>
    <w:bookmarkEnd w:id="1832"/>
    <w:bookmarkStart w:name="z1839" w:id="1833"/>
    <w:p>
      <w:pPr>
        <w:spacing w:after="0"/>
        <w:ind w:left="0"/>
        <w:jc w:val="both"/>
      </w:pPr>
      <w:r>
        <w:rPr>
          <w:rFonts w:ascii="Times New Roman"/>
          <w:b w:val="false"/>
          <w:i w:val="false"/>
          <w:color w:val="000000"/>
          <w:sz w:val="28"/>
        </w:rPr>
        <w:t>
      болжамды кезең:</w:t>
      </w:r>
    </w:p>
    <w:bookmarkEnd w:id="1833"/>
    <w:bookmarkStart w:name="z1840" w:id="1834"/>
    <w:p>
      <w:pPr>
        <w:spacing w:after="0"/>
        <w:ind w:left="0"/>
        <w:jc w:val="both"/>
      </w:pPr>
      <w:r>
        <w:rPr>
          <w:rFonts w:ascii="Times New Roman"/>
          <w:b w:val="false"/>
          <w:i w:val="false"/>
          <w:color w:val="000000"/>
          <w:sz w:val="28"/>
        </w:rPr>
        <w:t>
      қалдықтарды кәдеге жарату және қайта өңдеу бойынша инновациялық технологияларды дамыту;</w:t>
      </w:r>
    </w:p>
    <w:bookmarkEnd w:id="1834"/>
    <w:bookmarkStart w:name="z1841" w:id="1835"/>
    <w:p>
      <w:pPr>
        <w:spacing w:after="0"/>
        <w:ind w:left="0"/>
        <w:jc w:val="both"/>
      </w:pPr>
      <w:r>
        <w:rPr>
          <w:rFonts w:ascii="Times New Roman"/>
          <w:b w:val="false"/>
          <w:i w:val="false"/>
          <w:color w:val="000000"/>
          <w:sz w:val="28"/>
        </w:rPr>
        <w:t>
      ресурс үнемдейтін және қалдығы аз технологияларды енгізе отырып, қайталама материалдық ресурстарды пайдалана отырып, жұмыс істеп тұрған өндірістерді жаңғырту;</w:t>
      </w:r>
    </w:p>
    <w:bookmarkEnd w:id="1835"/>
    <w:bookmarkStart w:name="z1842" w:id="1836"/>
    <w:p>
      <w:pPr>
        <w:spacing w:after="0"/>
        <w:ind w:left="0"/>
        <w:jc w:val="both"/>
      </w:pPr>
      <w:r>
        <w:rPr>
          <w:rFonts w:ascii="Times New Roman"/>
          <w:b w:val="false"/>
          <w:i w:val="false"/>
          <w:color w:val="000000"/>
          <w:sz w:val="28"/>
        </w:rPr>
        <w:t>
      өндіріс және тұтыну қалдықтарын кәдеге жарату және қайталама пайдалану индустриясын қалыптастыру;</w:t>
      </w:r>
    </w:p>
    <w:bookmarkEnd w:id="1836"/>
    <w:bookmarkStart w:name="z1843" w:id="1837"/>
    <w:p>
      <w:pPr>
        <w:spacing w:after="0"/>
        <w:ind w:left="0"/>
        <w:jc w:val="both"/>
      </w:pPr>
      <w:r>
        <w:rPr>
          <w:rFonts w:ascii="Times New Roman"/>
          <w:b w:val="false"/>
          <w:i w:val="false"/>
          <w:color w:val="000000"/>
          <w:sz w:val="28"/>
        </w:rPr>
        <w:t>
      тұрмыстық қатты қалдықтарды олардың түзілуіне кәдеге жарату үлесін арттыру;</w:t>
      </w:r>
    </w:p>
    <w:bookmarkEnd w:id="1837"/>
    <w:bookmarkStart w:name="z1844" w:id="1838"/>
    <w:p>
      <w:pPr>
        <w:spacing w:after="0"/>
        <w:ind w:left="0"/>
        <w:jc w:val="both"/>
      </w:pPr>
      <w:r>
        <w:rPr>
          <w:rFonts w:ascii="Times New Roman"/>
          <w:b w:val="false"/>
          <w:i w:val="false"/>
          <w:color w:val="000000"/>
          <w:sz w:val="28"/>
        </w:rPr>
        <w:t>
      медициналық қалдықтарды жою жөніндегі жабдықты сертификаттау жүйесін енгізу, жабдыққа техникалық параметрлерді, медициналық қалдықтарды жағу жөніндегі бірыңғай талаптарды бекіту;</w:t>
      </w:r>
    </w:p>
    <w:bookmarkEnd w:id="1838"/>
    <w:bookmarkStart w:name="z1845" w:id="1839"/>
    <w:p>
      <w:pPr>
        <w:spacing w:after="0"/>
        <w:ind w:left="0"/>
        <w:jc w:val="both"/>
      </w:pPr>
      <w:r>
        <w:rPr>
          <w:rFonts w:ascii="Times New Roman"/>
          <w:b w:val="false"/>
          <w:i w:val="false"/>
          <w:color w:val="000000"/>
          <w:sz w:val="28"/>
        </w:rPr>
        <w:t>
      биологиялық ыдырайтын қалдықтарды қайта өңдеу үшін ҮҚТ қолдану;</w:t>
      </w:r>
    </w:p>
    <w:bookmarkEnd w:id="1839"/>
    <w:bookmarkStart w:name="z1846" w:id="1840"/>
    <w:p>
      <w:pPr>
        <w:spacing w:after="0"/>
        <w:ind w:left="0"/>
        <w:jc w:val="both"/>
      </w:pPr>
      <w:r>
        <w:rPr>
          <w:rFonts w:ascii="Times New Roman"/>
          <w:b w:val="false"/>
          <w:i w:val="false"/>
          <w:color w:val="000000"/>
          <w:sz w:val="28"/>
        </w:rPr>
        <w:t>
      өнімді, энергетикалық ресурстарды (биогаз, электр қуаты), компостты ала отырып, қалдықтарды кәдеге жарату және қайта өңдеу жөніндегі объектілерді салу;</w:t>
      </w:r>
    </w:p>
    <w:bookmarkEnd w:id="1840"/>
    <w:bookmarkStart w:name="z1847" w:id="1841"/>
    <w:p>
      <w:pPr>
        <w:spacing w:after="0"/>
        <w:ind w:left="0"/>
        <w:jc w:val="both"/>
      </w:pPr>
      <w:r>
        <w:rPr>
          <w:rFonts w:ascii="Times New Roman"/>
          <w:b w:val="false"/>
          <w:i w:val="false"/>
          <w:color w:val="000000"/>
          <w:sz w:val="28"/>
        </w:rPr>
        <w:t>
      қалдықтарды азайту үшін экономикалық ынталандыруды әзірлеу, қайталама ресурстарды/қалдықтарды жинау және қайта өңдеу бойынша инфрақұрылымды белсенді қалыптастыру;</w:t>
      </w:r>
    </w:p>
    <w:bookmarkEnd w:id="1841"/>
    <w:bookmarkStart w:name="z1848" w:id="1842"/>
    <w:p>
      <w:pPr>
        <w:spacing w:after="0"/>
        <w:ind w:left="0"/>
        <w:jc w:val="both"/>
      </w:pPr>
      <w:r>
        <w:rPr>
          <w:rFonts w:ascii="Times New Roman"/>
          <w:b w:val="false"/>
          <w:i w:val="false"/>
          <w:color w:val="000000"/>
          <w:sz w:val="28"/>
        </w:rPr>
        <w:t>
      "ақылды" контейнерлер мен қоқыс жинағыштарды, сұрыптауға арналған роботтандырылған жүйелерді, мамандандырылған мобильді қосымшаларды, есепке алу және талдау жүйелерін, бағдарламалық қамтамасыз етуді және басқаларды қоса алғанда, қалдықтармен жұмыс істеу үшін смарт-технологиялар мен жабдықтарды белсенді пайдалану;</w:t>
      </w:r>
    </w:p>
    <w:bookmarkEnd w:id="1842"/>
    <w:bookmarkStart w:name="z1849" w:id="1843"/>
    <w:p>
      <w:pPr>
        <w:spacing w:after="0"/>
        <w:ind w:left="0"/>
        <w:jc w:val="both"/>
      </w:pPr>
      <w:r>
        <w:rPr>
          <w:rFonts w:ascii="Times New Roman"/>
          <w:b w:val="false"/>
          <w:i w:val="false"/>
          <w:color w:val="000000"/>
          <w:sz w:val="28"/>
        </w:rPr>
        <w:t>
      қайталама ресурстарды/қалдықтарды басқару бөлігінде экологиялық мәдениетті дамыту.</w:t>
      </w:r>
    </w:p>
    <w:bookmarkEnd w:id="1843"/>
    <w:bookmarkStart w:name="z1850" w:id="1844"/>
    <w:p>
      <w:pPr>
        <w:spacing w:after="0"/>
        <w:ind w:left="0"/>
        <w:jc w:val="both"/>
      </w:pPr>
      <w:r>
        <w:rPr>
          <w:rFonts w:ascii="Times New Roman"/>
          <w:b w:val="false"/>
          <w:i w:val="false"/>
          <w:color w:val="000000"/>
          <w:sz w:val="28"/>
        </w:rPr>
        <w:t>
      96. Жануарлар мен өсімдіктер түрлерінің, қауымдастықтар мен экожүйелердің биоалуантүрлілігін сақтау Қазақстан Республикасының Оңтүстігі өңірі аумағындағы қоршаған орта сапасын тұрақтандыруға және жақсартуға ықпал ететін маңызды бағыт болып табылады.</w:t>
      </w:r>
    </w:p>
    <w:bookmarkEnd w:id="1844"/>
    <w:bookmarkStart w:name="z1851" w:id="1845"/>
    <w:p>
      <w:pPr>
        <w:spacing w:after="0"/>
        <w:ind w:left="0"/>
        <w:jc w:val="both"/>
      </w:pPr>
      <w:r>
        <w:rPr>
          <w:rFonts w:ascii="Times New Roman"/>
          <w:b w:val="false"/>
          <w:i w:val="false"/>
          <w:color w:val="000000"/>
          <w:sz w:val="28"/>
        </w:rPr>
        <w:t xml:space="preserve">
      Стратегиялық және салалық жоспарлау үшін аумақтық шектеулерді айқындау, сондай-ақ Өңіраралық схема шеңберінде экожүйелерді сақтау және тиімді басқару мақсатында Қазақстан Республикасының Оңтүстігі өңірі аумағының табиғи-экологиялық қаңқасы әзірленді. </w:t>
      </w:r>
    </w:p>
    <w:bookmarkEnd w:id="1845"/>
    <w:bookmarkStart w:name="z1852" w:id="1846"/>
    <w:p>
      <w:pPr>
        <w:spacing w:after="0"/>
        <w:ind w:left="0"/>
        <w:jc w:val="both"/>
      </w:pPr>
      <w:r>
        <w:rPr>
          <w:rFonts w:ascii="Times New Roman"/>
          <w:b w:val="false"/>
          <w:i w:val="false"/>
          <w:color w:val="000000"/>
          <w:sz w:val="28"/>
        </w:rPr>
        <w:t>
      Қазақстан Республикасының Оңтүстігі өңірі аумағының табиғи-экологиялық қаңқасын дамыту және биоалуантүрлілікті сақтау үшін мыналар көзделеді:</w:t>
      </w:r>
    </w:p>
    <w:bookmarkEnd w:id="1846"/>
    <w:bookmarkStart w:name="z1853" w:id="1847"/>
    <w:p>
      <w:pPr>
        <w:spacing w:after="0"/>
        <w:ind w:left="0"/>
        <w:jc w:val="both"/>
      </w:pPr>
      <w:r>
        <w:rPr>
          <w:rFonts w:ascii="Times New Roman"/>
          <w:b w:val="false"/>
          <w:i w:val="false"/>
          <w:color w:val="000000"/>
          <w:sz w:val="28"/>
        </w:rPr>
        <w:t>
      бірінші кезең:</w:t>
      </w:r>
    </w:p>
    <w:bookmarkEnd w:id="1847"/>
    <w:bookmarkStart w:name="z1854" w:id="1848"/>
    <w:p>
      <w:pPr>
        <w:spacing w:after="0"/>
        <w:ind w:left="0"/>
        <w:jc w:val="both"/>
      </w:pPr>
      <w:r>
        <w:rPr>
          <w:rFonts w:ascii="Times New Roman"/>
          <w:b w:val="false"/>
          <w:i w:val="false"/>
          <w:color w:val="000000"/>
          <w:sz w:val="28"/>
        </w:rPr>
        <w:t xml:space="preserve">
      Алакөл мемлекеттік табиғи қорығын кеңейту (Жетісу облысы); </w:t>
      </w:r>
    </w:p>
    <w:bookmarkEnd w:id="1848"/>
    <w:bookmarkStart w:name="z1855" w:id="1849"/>
    <w:p>
      <w:pPr>
        <w:spacing w:after="0"/>
        <w:ind w:left="0"/>
        <w:jc w:val="both"/>
      </w:pPr>
      <w:r>
        <w:rPr>
          <w:rFonts w:ascii="Times New Roman"/>
          <w:b w:val="false"/>
          <w:i w:val="false"/>
          <w:color w:val="000000"/>
          <w:sz w:val="28"/>
        </w:rPr>
        <w:t>
      Жетісу жотасының оңтүстік-батыс беткейіндегі мемлекеттік табиғи қаумал және "Алтынемел" мемлекеттік ұлттық табиғи паркі (Жетісу облысы) экологиялық дәлізін құру;</w:t>
      </w:r>
    </w:p>
    <w:bookmarkEnd w:id="1849"/>
    <w:bookmarkStart w:name="z1856" w:id="1850"/>
    <w:p>
      <w:pPr>
        <w:spacing w:after="0"/>
        <w:ind w:left="0"/>
        <w:jc w:val="both"/>
      </w:pPr>
      <w:r>
        <w:rPr>
          <w:rFonts w:ascii="Times New Roman"/>
          <w:b w:val="false"/>
          <w:i w:val="false"/>
          <w:color w:val="000000"/>
          <w:sz w:val="28"/>
        </w:rPr>
        <w:t>
      "Арал" мемлекеттік табиғи резерватын құру (Қызылорда облысы);</w:t>
      </w:r>
    </w:p>
    <w:bookmarkEnd w:id="1850"/>
    <w:bookmarkStart w:name="z1857" w:id="1851"/>
    <w:p>
      <w:pPr>
        <w:spacing w:after="0"/>
        <w:ind w:left="0"/>
        <w:jc w:val="both"/>
      </w:pPr>
      <w:r>
        <w:rPr>
          <w:rFonts w:ascii="Times New Roman"/>
          <w:b w:val="false"/>
          <w:i w:val="false"/>
          <w:color w:val="000000"/>
          <w:sz w:val="28"/>
        </w:rPr>
        <w:t>
      "Жаңадария-Сыр" мемлекеттік табиғи резерватын құру (Қызылорда облысы).</w:t>
      </w:r>
    </w:p>
    <w:bookmarkEnd w:id="1851"/>
    <w:bookmarkStart w:name="z1858" w:id="1852"/>
    <w:p>
      <w:pPr>
        <w:spacing w:after="0"/>
        <w:ind w:left="0"/>
        <w:jc w:val="both"/>
      </w:pPr>
      <w:r>
        <w:rPr>
          <w:rFonts w:ascii="Times New Roman"/>
          <w:b w:val="false"/>
          <w:i w:val="false"/>
          <w:color w:val="000000"/>
          <w:sz w:val="28"/>
        </w:rPr>
        <w:t>
      есептік мерзім:</w:t>
      </w:r>
    </w:p>
    <w:bookmarkEnd w:id="1852"/>
    <w:bookmarkStart w:name="z1859" w:id="1853"/>
    <w:p>
      <w:pPr>
        <w:spacing w:after="0"/>
        <w:ind w:left="0"/>
        <w:jc w:val="both"/>
      </w:pPr>
      <w:r>
        <w:rPr>
          <w:rFonts w:ascii="Times New Roman"/>
          <w:b w:val="false"/>
          <w:i w:val="false"/>
          <w:color w:val="000000"/>
          <w:sz w:val="28"/>
        </w:rPr>
        <w:t>
      "Құлықтау таулары және Кетпен жотасы" кластерлік учаскесін қосумен Шарын мемлекеттік ұлттық табиғи паркін Қолжат кентіне дейін кеңейту (Алматы облысы);</w:t>
      </w:r>
    </w:p>
    <w:bookmarkEnd w:id="1853"/>
    <w:bookmarkStart w:name="z1860" w:id="1854"/>
    <w:p>
      <w:pPr>
        <w:spacing w:after="0"/>
        <w:ind w:left="0"/>
        <w:jc w:val="both"/>
      </w:pPr>
      <w:r>
        <w:rPr>
          <w:rFonts w:ascii="Times New Roman"/>
          <w:b w:val="false"/>
          <w:i w:val="false"/>
          <w:color w:val="000000"/>
          <w:sz w:val="28"/>
        </w:rPr>
        <w:t>
      Жоғарғы Көксу қорықшасын қосу есебінен Жоңғар Алатауы мемлекеттік ұлттық табиғи паркін кеңейту (Жетісу облысы);</w:t>
      </w:r>
    </w:p>
    <w:bookmarkEnd w:id="1854"/>
    <w:bookmarkStart w:name="z1861" w:id="1855"/>
    <w:p>
      <w:pPr>
        <w:spacing w:after="0"/>
        <w:ind w:left="0"/>
        <w:jc w:val="both"/>
      </w:pPr>
      <w:r>
        <w:rPr>
          <w:rFonts w:ascii="Times New Roman"/>
          <w:b w:val="false"/>
          <w:i w:val="false"/>
          <w:color w:val="000000"/>
          <w:sz w:val="28"/>
        </w:rPr>
        <w:t>
      кластерлік учаскелерді ұйымдастыру есебінен Қаратау мемлекеттік табиғи қорығын кеңейту (Түркістан облысы);</w:t>
      </w:r>
    </w:p>
    <w:bookmarkEnd w:id="1855"/>
    <w:bookmarkStart w:name="z1862" w:id="1856"/>
    <w:p>
      <w:pPr>
        <w:spacing w:after="0"/>
        <w:ind w:left="0"/>
        <w:jc w:val="both"/>
      </w:pPr>
      <w:r>
        <w:rPr>
          <w:rFonts w:ascii="Times New Roman"/>
          <w:b w:val="false"/>
          <w:i w:val="false"/>
          <w:color w:val="000000"/>
          <w:sz w:val="28"/>
        </w:rPr>
        <w:t>
      кластерлік учаскелерді қосу есебінен Ақсу-Жабағылы мемлекеттік табиғи қорығын кеңейту (Түркістан, Жамбыл облыстары);</w:t>
      </w:r>
    </w:p>
    <w:bookmarkEnd w:id="1856"/>
    <w:bookmarkStart w:name="z1863" w:id="1857"/>
    <w:p>
      <w:pPr>
        <w:spacing w:after="0"/>
        <w:ind w:left="0"/>
        <w:jc w:val="both"/>
      </w:pPr>
      <w:r>
        <w:rPr>
          <w:rFonts w:ascii="Times New Roman"/>
          <w:b w:val="false"/>
          <w:i w:val="false"/>
          <w:color w:val="000000"/>
          <w:sz w:val="28"/>
        </w:rPr>
        <w:t>
      Түркістан мемлекеттік ұлттық табиғи паркін құру (Түркістан облысы).</w:t>
      </w:r>
    </w:p>
    <w:bookmarkEnd w:id="1857"/>
    <w:bookmarkStart w:name="z1864" w:id="1858"/>
    <w:p>
      <w:pPr>
        <w:spacing w:after="0"/>
        <w:ind w:left="0"/>
        <w:jc w:val="both"/>
      </w:pPr>
      <w:r>
        <w:rPr>
          <w:rFonts w:ascii="Times New Roman"/>
          <w:b w:val="false"/>
          <w:i w:val="false"/>
          <w:color w:val="000000"/>
          <w:sz w:val="28"/>
        </w:rPr>
        <w:t>
      болжамды кезең:</w:t>
      </w:r>
    </w:p>
    <w:bookmarkEnd w:id="1858"/>
    <w:bookmarkStart w:name="z1865" w:id="1859"/>
    <w:p>
      <w:pPr>
        <w:spacing w:after="0"/>
        <w:ind w:left="0"/>
        <w:jc w:val="both"/>
      </w:pPr>
      <w:r>
        <w:rPr>
          <w:rFonts w:ascii="Times New Roman"/>
          <w:b w:val="false"/>
          <w:i w:val="false"/>
          <w:color w:val="000000"/>
          <w:sz w:val="28"/>
        </w:rPr>
        <w:t xml:space="preserve">
      "Аңырақай" мемлекеттік ұлттық табиғи саябағын құру (Алматы облысы); </w:t>
      </w:r>
    </w:p>
    <w:bookmarkEnd w:id="1859"/>
    <w:bookmarkStart w:name="z1866" w:id="1860"/>
    <w:p>
      <w:pPr>
        <w:spacing w:after="0"/>
        <w:ind w:left="0"/>
        <w:jc w:val="both"/>
      </w:pPr>
      <w:r>
        <w:rPr>
          <w:rFonts w:ascii="Times New Roman"/>
          <w:b w:val="false"/>
          <w:i w:val="false"/>
          <w:color w:val="000000"/>
          <w:sz w:val="28"/>
        </w:rPr>
        <w:t xml:space="preserve">
      Қаратау және Ольщен-Буйрук тауларын, Тұзкөл көлін, Банкөл жотасын, Текес өзенін және Теріскей Алатау тау сілемдерін қамтитын "Баянкөл" саябағын құру;   </w:t>
      </w:r>
    </w:p>
    <w:bookmarkEnd w:id="1860"/>
    <w:bookmarkStart w:name="z1867" w:id="1861"/>
    <w:p>
      <w:pPr>
        <w:spacing w:after="0"/>
        <w:ind w:left="0"/>
        <w:jc w:val="both"/>
      </w:pPr>
      <w:r>
        <w:rPr>
          <w:rFonts w:ascii="Times New Roman"/>
          <w:b w:val="false"/>
          <w:i w:val="false"/>
          <w:color w:val="000000"/>
          <w:sz w:val="28"/>
        </w:rPr>
        <w:t>
      Қырғыз Алатауының солтүстік макро баурайында (Жамбыл облысы) Шалсу, Талдысу, Жарлысу, Сұлутор, Шыбынды өзендерінің бассейндерінде мемлекеттік табиғи қаумал құру;</w:t>
      </w:r>
    </w:p>
    <w:bookmarkEnd w:id="1861"/>
    <w:bookmarkStart w:name="z1868" w:id="1862"/>
    <w:p>
      <w:pPr>
        <w:spacing w:after="0"/>
        <w:ind w:left="0"/>
        <w:jc w:val="both"/>
      </w:pPr>
      <w:r>
        <w:rPr>
          <w:rFonts w:ascii="Times New Roman"/>
          <w:b w:val="false"/>
          <w:i w:val="false"/>
          <w:color w:val="000000"/>
          <w:sz w:val="28"/>
        </w:rPr>
        <w:t>
      "Қызылқұм" мемлекеттік табиғи қорығын құру (Түркістан облысы);</w:t>
      </w:r>
    </w:p>
    <w:bookmarkEnd w:id="1862"/>
    <w:bookmarkStart w:name="z1869" w:id="1863"/>
    <w:p>
      <w:pPr>
        <w:spacing w:after="0"/>
        <w:ind w:left="0"/>
        <w:jc w:val="both"/>
      </w:pPr>
      <w:r>
        <w:rPr>
          <w:rFonts w:ascii="Times New Roman"/>
          <w:b w:val="false"/>
          <w:i w:val="false"/>
          <w:color w:val="000000"/>
          <w:sz w:val="28"/>
        </w:rPr>
        <w:t>
      "Қапшағай каньоны" (Алматы облысы), "Сорбұлақ өзені" (Алматы облысы), Қазақстан Республикасының Тұңғыш Президенті атындағы саябақтың маңызды орнитологиялық аумақтарын республикалық маңызы бар табиғи-қорық қорының тізбесіне енгізу.</w:t>
      </w:r>
    </w:p>
    <w:bookmarkEnd w:id="1863"/>
    <w:bookmarkStart w:name="z1870" w:id="1864"/>
    <w:p>
      <w:pPr>
        <w:spacing w:after="0"/>
        <w:ind w:left="0"/>
        <w:jc w:val="both"/>
      </w:pPr>
      <w:r>
        <w:rPr>
          <w:rFonts w:ascii="Times New Roman"/>
          <w:b w:val="false"/>
          <w:i w:val="false"/>
          <w:color w:val="000000"/>
          <w:sz w:val="28"/>
        </w:rPr>
        <w:t>
      Өңірдің ерекше қорғалатын табиғи аумақтарының шамамен алынған ауданын 2030 жылға қарай 13,8 миллион гектарға (өңір аумағының 19,6%), 2040 жылға қарай – 13,9 миллион гектарға (19,7%), 2050 жылға қарай – 14,8 миллион гектарға (21,1%) дейін жеткізу жоспарланады.</w:t>
      </w:r>
    </w:p>
    <w:bookmarkEnd w:id="1864"/>
    <w:bookmarkStart w:name="z1871" w:id="1865"/>
    <w:p>
      <w:pPr>
        <w:spacing w:after="0"/>
        <w:ind w:left="0"/>
        <w:jc w:val="both"/>
      </w:pPr>
      <w:r>
        <w:rPr>
          <w:rFonts w:ascii="Times New Roman"/>
          <w:b w:val="false"/>
          <w:i w:val="false"/>
          <w:color w:val="000000"/>
          <w:sz w:val="28"/>
        </w:rPr>
        <w:t>
      Биоәртүрлілікті сақтау бойынша қосымша іс-шараларға мыналар кіреді:</w:t>
      </w:r>
    </w:p>
    <w:bookmarkEnd w:id="1865"/>
    <w:bookmarkStart w:name="z1872" w:id="1866"/>
    <w:p>
      <w:pPr>
        <w:spacing w:after="0"/>
        <w:ind w:left="0"/>
        <w:jc w:val="both"/>
      </w:pPr>
      <w:r>
        <w:rPr>
          <w:rFonts w:ascii="Times New Roman"/>
          <w:b w:val="false"/>
          <w:i w:val="false"/>
          <w:color w:val="000000"/>
          <w:sz w:val="28"/>
        </w:rPr>
        <w:t>
      облыстың ерекше қорғалатын табиғи аумақтарында және мамандандырылған орман шаруашылығы кәсіпорындарының аумақтарында орманмен жабылған алқаптардың ауданын ұлғайту;</w:t>
      </w:r>
    </w:p>
    <w:bookmarkEnd w:id="1866"/>
    <w:bookmarkStart w:name="z1873" w:id="1867"/>
    <w:p>
      <w:pPr>
        <w:spacing w:after="0"/>
        <w:ind w:left="0"/>
        <w:jc w:val="both"/>
      </w:pPr>
      <w:r>
        <w:rPr>
          <w:rFonts w:ascii="Times New Roman"/>
          <w:b w:val="false"/>
          <w:i w:val="false"/>
          <w:color w:val="000000"/>
          <w:sz w:val="28"/>
        </w:rPr>
        <w:t>
      орман өрттерінің алдын алу, оларды уақтылы байқау және жою, заңсыз ағаш кескені үшін жауапкершілікті күшейту;</w:t>
      </w:r>
    </w:p>
    <w:bookmarkEnd w:id="1867"/>
    <w:bookmarkStart w:name="z1874" w:id="1868"/>
    <w:p>
      <w:pPr>
        <w:spacing w:after="0"/>
        <w:ind w:left="0"/>
        <w:jc w:val="both"/>
      </w:pPr>
      <w:r>
        <w:rPr>
          <w:rFonts w:ascii="Times New Roman"/>
          <w:b w:val="false"/>
          <w:i w:val="false"/>
          <w:color w:val="000000"/>
          <w:sz w:val="28"/>
        </w:rPr>
        <w:t>
      өңірдің мемлекеттік орман қоры аумағында ормандарды молықтыру жөніндегі жұмыстарды жүргізу;</w:t>
      </w:r>
    </w:p>
    <w:bookmarkEnd w:id="1868"/>
    <w:bookmarkStart w:name="z1875" w:id="1869"/>
    <w:p>
      <w:pPr>
        <w:spacing w:after="0"/>
        <w:ind w:left="0"/>
        <w:jc w:val="both"/>
      </w:pPr>
      <w:r>
        <w:rPr>
          <w:rFonts w:ascii="Times New Roman"/>
          <w:b w:val="false"/>
          <w:i w:val="false"/>
          <w:color w:val="000000"/>
          <w:sz w:val="28"/>
        </w:rPr>
        <w:t>
      ормандарға түгендеу жүргізу;</w:t>
      </w:r>
    </w:p>
    <w:bookmarkEnd w:id="1869"/>
    <w:bookmarkStart w:name="z1876" w:id="1870"/>
    <w:p>
      <w:pPr>
        <w:spacing w:after="0"/>
        <w:ind w:left="0"/>
        <w:jc w:val="both"/>
      </w:pPr>
      <w:r>
        <w:rPr>
          <w:rFonts w:ascii="Times New Roman"/>
          <w:b w:val="false"/>
          <w:i w:val="false"/>
          <w:color w:val="000000"/>
          <w:sz w:val="28"/>
        </w:rPr>
        <w:t>
      Іле, Сырдария өзендері бассейндерінің су жинау алаңдарының ормандылығын ұлғайту жөніндегі іс-шараларды жүргізу;</w:t>
      </w:r>
    </w:p>
    <w:bookmarkEnd w:id="1870"/>
    <w:bookmarkStart w:name="z1877" w:id="1871"/>
    <w:p>
      <w:pPr>
        <w:spacing w:after="0"/>
        <w:ind w:left="0"/>
        <w:jc w:val="both"/>
      </w:pPr>
      <w:r>
        <w:rPr>
          <w:rFonts w:ascii="Times New Roman"/>
          <w:b w:val="false"/>
          <w:i w:val="false"/>
          <w:color w:val="000000"/>
          <w:sz w:val="28"/>
        </w:rPr>
        <w:t>
      химиялық немесе биологиялық препараттармен өңдеу жолымен орманды қорғау іс-шаралары, орманның жаппай зиянкестері мен ауруларына қарсы күрестің жойғыш шаралары;</w:t>
      </w:r>
    </w:p>
    <w:bookmarkEnd w:id="1871"/>
    <w:bookmarkStart w:name="z1878" w:id="1872"/>
    <w:p>
      <w:pPr>
        <w:spacing w:after="0"/>
        <w:ind w:left="0"/>
        <w:jc w:val="both"/>
      </w:pPr>
      <w:r>
        <w:rPr>
          <w:rFonts w:ascii="Times New Roman"/>
          <w:b w:val="false"/>
          <w:i w:val="false"/>
          <w:color w:val="000000"/>
          <w:sz w:val="28"/>
        </w:rPr>
        <w:t>
      облыстың мемлекеттік қорының аумағында өртке қарсы профилактикалық іс-шараларды жүргізу;</w:t>
      </w:r>
    </w:p>
    <w:bookmarkEnd w:id="1872"/>
    <w:bookmarkStart w:name="z1879" w:id="1873"/>
    <w:p>
      <w:pPr>
        <w:spacing w:after="0"/>
        <w:ind w:left="0"/>
        <w:jc w:val="both"/>
      </w:pPr>
      <w:r>
        <w:rPr>
          <w:rFonts w:ascii="Times New Roman"/>
          <w:b w:val="false"/>
          <w:i w:val="false"/>
          <w:color w:val="000000"/>
          <w:sz w:val="28"/>
        </w:rPr>
        <w:t>
      орман питомниктерінде отырғызу материалын өсіру;</w:t>
      </w:r>
    </w:p>
    <w:bookmarkEnd w:id="1873"/>
    <w:bookmarkStart w:name="z1880" w:id="1874"/>
    <w:p>
      <w:pPr>
        <w:spacing w:after="0"/>
        <w:ind w:left="0"/>
        <w:jc w:val="both"/>
      </w:pPr>
      <w:r>
        <w:rPr>
          <w:rFonts w:ascii="Times New Roman"/>
          <w:b w:val="false"/>
          <w:i w:val="false"/>
          <w:color w:val="000000"/>
          <w:sz w:val="28"/>
        </w:rPr>
        <w:t>
      жеке орман питомниктерін және тез өсетін ағаш және бұта түрлерінің орман екпелерін құру;</w:t>
      </w:r>
    </w:p>
    <w:bookmarkEnd w:id="1874"/>
    <w:bookmarkStart w:name="z1881" w:id="1875"/>
    <w:p>
      <w:pPr>
        <w:spacing w:after="0"/>
        <w:ind w:left="0"/>
        <w:jc w:val="both"/>
      </w:pPr>
      <w:r>
        <w:rPr>
          <w:rFonts w:ascii="Times New Roman"/>
          <w:b w:val="false"/>
          <w:i w:val="false"/>
          <w:color w:val="000000"/>
          <w:sz w:val="28"/>
        </w:rPr>
        <w:t>
      ерекше қорғалатын табиғи аумақтар жүйесіндегі түрлік және ценотикалық биоалуантүрлілік жай-күйінің мониторингі;</w:t>
      </w:r>
    </w:p>
    <w:bookmarkEnd w:id="1875"/>
    <w:bookmarkStart w:name="z1882" w:id="1876"/>
    <w:p>
      <w:pPr>
        <w:spacing w:after="0"/>
        <w:ind w:left="0"/>
        <w:jc w:val="both"/>
      </w:pPr>
      <w:r>
        <w:rPr>
          <w:rFonts w:ascii="Times New Roman"/>
          <w:b w:val="false"/>
          <w:i w:val="false"/>
          <w:color w:val="000000"/>
          <w:sz w:val="28"/>
        </w:rPr>
        <w:t>
      Қазақстан Республикасының Қызыл кітабына енгізілген жануарлар мен өсімдіктердің сирек кездесетін және Құрып кету қаупі төнген түрлерін өсімін молайту және сақтау;</w:t>
      </w:r>
    </w:p>
    <w:bookmarkEnd w:id="1876"/>
    <w:bookmarkStart w:name="z1883" w:id="1877"/>
    <w:p>
      <w:pPr>
        <w:spacing w:after="0"/>
        <w:ind w:left="0"/>
        <w:jc w:val="both"/>
      </w:pPr>
      <w:r>
        <w:rPr>
          <w:rFonts w:ascii="Times New Roman"/>
          <w:b w:val="false"/>
          <w:i w:val="false"/>
          <w:color w:val="000000"/>
          <w:sz w:val="28"/>
        </w:rPr>
        <w:t>
      табиғи-қорық қоры объектілері жүйесін аумақтық дамыту, өңірлік экологиялық желіні қалыптастыру;</w:t>
      </w:r>
    </w:p>
    <w:bookmarkEnd w:id="1877"/>
    <w:bookmarkStart w:name="z1884" w:id="1878"/>
    <w:p>
      <w:pPr>
        <w:spacing w:after="0"/>
        <w:ind w:left="0"/>
        <w:jc w:val="both"/>
      </w:pPr>
      <w:r>
        <w:rPr>
          <w:rFonts w:ascii="Times New Roman"/>
          <w:b w:val="false"/>
          <w:i w:val="false"/>
          <w:color w:val="000000"/>
          <w:sz w:val="28"/>
        </w:rPr>
        <w:t>
      Рамсар тізіміне енгізу үшін перспективалы сулы-батпақты жерлерді қосу;</w:t>
      </w:r>
    </w:p>
    <w:bookmarkEnd w:id="1878"/>
    <w:bookmarkStart w:name="z1885" w:id="1879"/>
    <w:p>
      <w:pPr>
        <w:spacing w:after="0"/>
        <w:ind w:left="0"/>
        <w:jc w:val="both"/>
      </w:pPr>
      <w:r>
        <w:rPr>
          <w:rFonts w:ascii="Times New Roman"/>
          <w:b w:val="false"/>
          <w:i w:val="false"/>
          <w:color w:val="000000"/>
          <w:sz w:val="28"/>
        </w:rPr>
        <w:t>
      ерекше қорғалатын табиғи аумақтардың шекараларын белгілеу және қорғау аймақтарын ұйымдастыру;</w:t>
      </w:r>
    </w:p>
    <w:bookmarkEnd w:id="1879"/>
    <w:bookmarkStart w:name="z1886" w:id="1880"/>
    <w:p>
      <w:pPr>
        <w:spacing w:after="0"/>
        <w:ind w:left="0"/>
        <w:jc w:val="both"/>
      </w:pPr>
      <w:r>
        <w:rPr>
          <w:rFonts w:ascii="Times New Roman"/>
          <w:b w:val="false"/>
          <w:i w:val="false"/>
          <w:color w:val="000000"/>
          <w:sz w:val="28"/>
        </w:rPr>
        <w:t>
      ерекше қорғалатын табиғи аумақтар шегінде тозған табиғи кешендерді қалпына келтіру;</w:t>
      </w:r>
    </w:p>
    <w:bookmarkEnd w:id="1880"/>
    <w:bookmarkStart w:name="z1887" w:id="1881"/>
    <w:p>
      <w:pPr>
        <w:spacing w:after="0"/>
        <w:ind w:left="0"/>
        <w:jc w:val="both"/>
      </w:pPr>
      <w:r>
        <w:rPr>
          <w:rFonts w:ascii="Times New Roman"/>
          <w:b w:val="false"/>
          <w:i w:val="false"/>
          <w:color w:val="000000"/>
          <w:sz w:val="28"/>
        </w:rPr>
        <w:t>
      резервтік қордың су айдындарына және (немесе) учаскелеріне және жергілікті маңызы бар бекітілмеген балық шаруашылығы су айдындарына паспорттау және биологиялық-экономикалық тексеру жүргізу;</w:t>
      </w:r>
    </w:p>
    <w:bookmarkEnd w:id="1881"/>
    <w:bookmarkStart w:name="z1888" w:id="1882"/>
    <w:p>
      <w:pPr>
        <w:spacing w:after="0"/>
        <w:ind w:left="0"/>
        <w:jc w:val="both"/>
      </w:pPr>
      <w:r>
        <w:rPr>
          <w:rFonts w:ascii="Times New Roman"/>
          <w:b w:val="false"/>
          <w:i w:val="false"/>
          <w:color w:val="000000"/>
          <w:sz w:val="28"/>
        </w:rPr>
        <w:t>
      табиғи-қорық қорының объектілерінде халықтың танымдық экологиялық туризмін ұйымдастыру және дамыту үшін жағдайлар жасау;</w:t>
      </w:r>
    </w:p>
    <w:bookmarkEnd w:id="1882"/>
    <w:bookmarkStart w:name="z1889" w:id="1883"/>
    <w:p>
      <w:pPr>
        <w:spacing w:after="0"/>
        <w:ind w:left="0"/>
        <w:jc w:val="both"/>
      </w:pPr>
      <w:r>
        <w:rPr>
          <w:rFonts w:ascii="Times New Roman"/>
          <w:b w:val="false"/>
          <w:i w:val="false"/>
          <w:color w:val="000000"/>
          <w:sz w:val="28"/>
        </w:rPr>
        <w:t>
      оңтайлы-жол берілетін балық аулауды айқындау үшін ғылыми-зерттеу жұмыстарын жүргізу және аулау лимиттерін бекіту;</w:t>
      </w:r>
    </w:p>
    <w:bookmarkEnd w:id="1883"/>
    <w:bookmarkStart w:name="z1890" w:id="1884"/>
    <w:p>
      <w:pPr>
        <w:spacing w:after="0"/>
        <w:ind w:left="0"/>
        <w:jc w:val="both"/>
      </w:pPr>
      <w:r>
        <w:rPr>
          <w:rFonts w:ascii="Times New Roman"/>
          <w:b w:val="false"/>
          <w:i w:val="false"/>
          <w:color w:val="000000"/>
          <w:sz w:val="28"/>
        </w:rPr>
        <w:t>
      балық ресурстарын молықтыру;</w:t>
      </w:r>
    </w:p>
    <w:bookmarkEnd w:id="1884"/>
    <w:bookmarkStart w:name="z1891" w:id="1885"/>
    <w:p>
      <w:pPr>
        <w:spacing w:after="0"/>
        <w:ind w:left="0"/>
        <w:jc w:val="both"/>
      </w:pPr>
      <w:r>
        <w:rPr>
          <w:rFonts w:ascii="Times New Roman"/>
          <w:b w:val="false"/>
          <w:i w:val="false"/>
          <w:color w:val="000000"/>
          <w:sz w:val="28"/>
        </w:rPr>
        <w:t>
      табиғатты қорғау және қалпына келтіру іс-шараларын жүргізу және сирек кездесетін және жойылып бара жатқан жануарлар түрлерінің популяцияларына мониторинг жүргізу;</w:t>
      </w:r>
    </w:p>
    <w:bookmarkEnd w:id="1885"/>
    <w:bookmarkStart w:name="z1892" w:id="1886"/>
    <w:p>
      <w:pPr>
        <w:spacing w:after="0"/>
        <w:ind w:left="0"/>
        <w:jc w:val="both"/>
      </w:pPr>
      <w:r>
        <w:rPr>
          <w:rFonts w:ascii="Times New Roman"/>
          <w:b w:val="false"/>
          <w:i w:val="false"/>
          <w:color w:val="000000"/>
          <w:sz w:val="28"/>
        </w:rPr>
        <w:t>
      облыстардың елді мекендерін абаттандыру және көгалдандыру;</w:t>
      </w:r>
    </w:p>
    <w:bookmarkEnd w:id="1886"/>
    <w:bookmarkStart w:name="z1893" w:id="1887"/>
    <w:p>
      <w:pPr>
        <w:spacing w:after="0"/>
        <w:ind w:left="0"/>
        <w:jc w:val="both"/>
      </w:pPr>
      <w:r>
        <w:rPr>
          <w:rFonts w:ascii="Times New Roman"/>
          <w:b w:val="false"/>
          <w:i w:val="false"/>
          <w:color w:val="000000"/>
          <w:sz w:val="28"/>
        </w:rPr>
        <w:t>
      өнеркәсіптік кәсіпорындардың айналасындағы санитариялық-қорғау аймақтарын көгалдандыру алаңын ұлғайту;</w:t>
      </w:r>
    </w:p>
    <w:bookmarkEnd w:id="1887"/>
    <w:bookmarkStart w:name="z1894" w:id="1888"/>
    <w:p>
      <w:pPr>
        <w:spacing w:after="0"/>
        <w:ind w:left="0"/>
        <w:jc w:val="both"/>
      </w:pPr>
      <w:r>
        <w:rPr>
          <w:rFonts w:ascii="Times New Roman"/>
          <w:b w:val="false"/>
          <w:i w:val="false"/>
          <w:color w:val="000000"/>
          <w:sz w:val="28"/>
        </w:rPr>
        <w:t>
      облыстың су айдындарын балықтандыру жөніндегі іс-шараларды іске асыру;</w:t>
      </w:r>
    </w:p>
    <w:bookmarkEnd w:id="1888"/>
    <w:bookmarkStart w:name="z1895" w:id="1889"/>
    <w:p>
      <w:pPr>
        <w:spacing w:after="0"/>
        <w:ind w:left="0"/>
        <w:jc w:val="both"/>
      </w:pPr>
      <w:r>
        <w:rPr>
          <w:rFonts w:ascii="Times New Roman"/>
          <w:b w:val="false"/>
          <w:i w:val="false"/>
          <w:color w:val="000000"/>
          <w:sz w:val="28"/>
        </w:rPr>
        <w:t>
      жалпыға ортақ пайдаланылатын жасыл желектерді реконструкциялау, саябақтар мен скверлерді абаттандыру;</w:t>
      </w:r>
    </w:p>
    <w:bookmarkEnd w:id="1889"/>
    <w:bookmarkStart w:name="z1896" w:id="1890"/>
    <w:p>
      <w:pPr>
        <w:spacing w:after="0"/>
        <w:ind w:left="0"/>
        <w:jc w:val="both"/>
      </w:pPr>
      <w:r>
        <w:rPr>
          <w:rFonts w:ascii="Times New Roman"/>
          <w:b w:val="false"/>
          <w:i w:val="false"/>
          <w:color w:val="000000"/>
          <w:sz w:val="28"/>
        </w:rPr>
        <w:t>
      қалалар мен елді мекендердің жасыл аймақтарын құру.</w:t>
      </w:r>
    </w:p>
    <w:bookmarkEnd w:id="1890"/>
    <w:bookmarkStart w:name="z1897" w:id="1891"/>
    <w:p>
      <w:pPr>
        <w:spacing w:after="0"/>
        <w:ind w:left="0"/>
        <w:jc w:val="both"/>
      </w:pPr>
      <w:r>
        <w:rPr>
          <w:rFonts w:ascii="Times New Roman"/>
          <w:b w:val="false"/>
          <w:i w:val="false"/>
          <w:color w:val="000000"/>
          <w:sz w:val="28"/>
        </w:rPr>
        <w:t xml:space="preserve">
      97. Қазақстан Республикасының Оңтүстік өңірі аумағының санитариялық-эпидемиологиялық салауаттылығын қамтамасыз ету жөніндегі іс-шаралар </w:t>
      </w:r>
    </w:p>
    <w:bookmarkEnd w:id="1891"/>
    <w:bookmarkStart w:name="z1898" w:id="1892"/>
    <w:p>
      <w:pPr>
        <w:spacing w:after="0"/>
        <w:ind w:left="0"/>
        <w:jc w:val="both"/>
      </w:pPr>
      <w:r>
        <w:rPr>
          <w:rFonts w:ascii="Times New Roman"/>
          <w:b w:val="false"/>
          <w:i w:val="false"/>
          <w:color w:val="000000"/>
          <w:sz w:val="28"/>
        </w:rPr>
        <w:t>
      Халықтың санитариялық-эпидемиологиялық салауаттылығын қамтамасыз ету ұлт денсаулығын анықтайтын маңызды факторлардың бірі болып табылады.</w:t>
      </w:r>
    </w:p>
    <w:bookmarkEnd w:id="1892"/>
    <w:bookmarkStart w:name="z1899" w:id="1893"/>
    <w:p>
      <w:pPr>
        <w:spacing w:after="0"/>
        <w:ind w:left="0"/>
        <w:jc w:val="both"/>
      </w:pPr>
      <w:r>
        <w:rPr>
          <w:rFonts w:ascii="Times New Roman"/>
          <w:b w:val="false"/>
          <w:i w:val="false"/>
          <w:color w:val="000000"/>
          <w:sz w:val="28"/>
        </w:rPr>
        <w:t>
      Интеграциялық процестердің қарқынды дамуы, тауарлардың, адамдар мен көлік құралдарының еркін қозғалысы аса қауіпті және басқа да жұқпалы аурулардың (атипті пневмония, құс тұмауы, коронавирустар, жұқпалы вирустық геморрагиялық қызбалар, инфекциялар) әкеліну қаупімен байланысты өңірдегі эпидемиологиялық жағдайдың асқыну қаупін арттырады.</w:t>
      </w:r>
    </w:p>
    <w:bookmarkEnd w:id="1893"/>
    <w:bookmarkStart w:name="z1900" w:id="1894"/>
    <w:p>
      <w:pPr>
        <w:spacing w:after="0"/>
        <w:ind w:left="0"/>
        <w:jc w:val="both"/>
      </w:pPr>
      <w:r>
        <w:rPr>
          <w:rFonts w:ascii="Times New Roman"/>
          <w:b w:val="false"/>
          <w:i w:val="false"/>
          <w:color w:val="000000"/>
          <w:sz w:val="28"/>
        </w:rPr>
        <w:t>
      Сонымен қатар, соңғы жылдары санитариялық-эпидемиологиялық жағдайдың оң серпіні байқалады, бірқатар маңызды жұқпалы аурулар (вирустық гепатиттер, аса қауіпті инфекциялар, тифопаратифозды аурулар) бойынша сырқаттанушылық көрсеткіштерінің төмендеуі байқалады, вакцинамен басқарылатын бірқатар инфекциялар бойынша оларды толық жоюға (полиомиелит) қол жеткізілді немесе оларды жою (қызылша) міндеті қойылды.</w:t>
      </w:r>
    </w:p>
    <w:bookmarkEnd w:id="1894"/>
    <w:bookmarkStart w:name="z1901" w:id="1895"/>
    <w:p>
      <w:pPr>
        <w:spacing w:after="0"/>
        <w:ind w:left="0"/>
        <w:jc w:val="both"/>
      </w:pPr>
      <w:r>
        <w:rPr>
          <w:rFonts w:ascii="Times New Roman"/>
          <w:b w:val="false"/>
          <w:i w:val="false"/>
          <w:color w:val="000000"/>
          <w:sz w:val="28"/>
        </w:rPr>
        <w:t>
      Қазақстан Республикасының Оңтүстік өңірі аумағында санитариялық-эпидемиологиялық жағдайды жақсарту бойынша ұсыныстар мыналарды қамтиды:</w:t>
      </w:r>
    </w:p>
    <w:bookmarkEnd w:id="1895"/>
    <w:bookmarkStart w:name="z1902" w:id="1896"/>
    <w:p>
      <w:pPr>
        <w:spacing w:after="0"/>
        <w:ind w:left="0"/>
        <w:jc w:val="both"/>
      </w:pPr>
      <w:r>
        <w:rPr>
          <w:rFonts w:ascii="Times New Roman"/>
          <w:b w:val="false"/>
          <w:i w:val="false"/>
          <w:color w:val="000000"/>
          <w:sz w:val="28"/>
        </w:rPr>
        <w:t>
      короновирус инфекциясының таралу қаупі туындауының алдын алу бойынша санитариялық-эпидемияға қарсы, санитариялық-профилактикалық іс-шараларды жүргізу;</w:t>
      </w:r>
    </w:p>
    <w:bookmarkEnd w:id="1896"/>
    <w:bookmarkStart w:name="z1903" w:id="1897"/>
    <w:p>
      <w:pPr>
        <w:spacing w:after="0"/>
        <w:ind w:left="0"/>
        <w:jc w:val="both"/>
      </w:pPr>
      <w:r>
        <w:rPr>
          <w:rFonts w:ascii="Times New Roman"/>
          <w:b w:val="false"/>
          <w:i w:val="false"/>
          <w:color w:val="000000"/>
          <w:sz w:val="28"/>
        </w:rPr>
        <w:t>
      инфекциялық және паразиттік аурулардың, бірінші кезекте әлеуметтік мәні бар аурулардың (гепатит, АҚТҚ инфекциясы, тұмау, жіті ішек инфекциялары және басқа) пайда болуының және жаппай таралуының алдын алу жөніндегі шараларды іске асыру;</w:t>
      </w:r>
    </w:p>
    <w:bookmarkEnd w:id="1897"/>
    <w:bookmarkStart w:name="z1904" w:id="1898"/>
    <w:p>
      <w:pPr>
        <w:spacing w:after="0"/>
        <w:ind w:left="0"/>
        <w:jc w:val="both"/>
      </w:pPr>
      <w:r>
        <w:rPr>
          <w:rFonts w:ascii="Times New Roman"/>
          <w:b w:val="false"/>
          <w:i w:val="false"/>
          <w:color w:val="000000"/>
          <w:sz w:val="28"/>
        </w:rPr>
        <w:t>
      облыстардың шекаралары мен өңір аумағын аса қауіпті және карантиндік инфекциялардың әкелінуі мен таралуынан қорғау жөніндегі жұмыстарды жүргізу;</w:t>
      </w:r>
    </w:p>
    <w:bookmarkEnd w:id="1898"/>
    <w:bookmarkStart w:name="z1905" w:id="1899"/>
    <w:p>
      <w:pPr>
        <w:spacing w:after="0"/>
        <w:ind w:left="0"/>
        <w:jc w:val="both"/>
      </w:pPr>
      <w:r>
        <w:rPr>
          <w:rFonts w:ascii="Times New Roman"/>
          <w:b w:val="false"/>
          <w:i w:val="false"/>
          <w:color w:val="000000"/>
          <w:sz w:val="28"/>
        </w:rPr>
        <w:t>
      эпизоотия туындауы мүмкін өңір облыстарының елді мекендерінде эпизоотияға қарсы және эпифитотқа қарсы іс-шаралар жүргізу;</w:t>
      </w:r>
    </w:p>
    <w:bookmarkEnd w:id="1899"/>
    <w:bookmarkStart w:name="z1906" w:id="1900"/>
    <w:p>
      <w:pPr>
        <w:spacing w:after="0"/>
        <w:ind w:left="0"/>
        <w:jc w:val="both"/>
      </w:pPr>
      <w:r>
        <w:rPr>
          <w:rFonts w:ascii="Times New Roman"/>
          <w:b w:val="false"/>
          <w:i w:val="false"/>
          <w:color w:val="000000"/>
          <w:sz w:val="28"/>
        </w:rPr>
        <w:t>
      сібір жарасының, туляремияның таралуына жол бермеу бойынша алдын алу іс-шараларын жүргізу (Алматы, Жамбыл, Жетісу, Түркістан облыстары);</w:t>
      </w:r>
    </w:p>
    <w:bookmarkEnd w:id="1900"/>
    <w:bookmarkStart w:name="z1907" w:id="1901"/>
    <w:p>
      <w:pPr>
        <w:spacing w:after="0"/>
        <w:ind w:left="0"/>
        <w:jc w:val="both"/>
      </w:pPr>
      <w:r>
        <w:rPr>
          <w:rFonts w:ascii="Times New Roman"/>
          <w:b w:val="false"/>
          <w:i w:val="false"/>
          <w:color w:val="000000"/>
          <w:sz w:val="28"/>
        </w:rPr>
        <w:t>
      эпидемияға қарсы іс-шараларды, бірінші кезекте обаның, конго-қырым геморрагиялық қызбасының, туляремияның белсенді әрекет ететін эпизоотиялық ошақтары аймағында орналасқан елді мекендерде, сондай-ақ бруцеллез, аусыл, іш сүзегі, тырысқақ ошақтарында (Жамбыл, Қызылорда, Түркістан облыстары) әзірлеу;</w:t>
      </w:r>
    </w:p>
    <w:bookmarkEnd w:id="1901"/>
    <w:bookmarkStart w:name="z1908" w:id="1902"/>
    <w:p>
      <w:pPr>
        <w:spacing w:after="0"/>
        <w:ind w:left="0"/>
        <w:jc w:val="both"/>
      </w:pPr>
      <w:r>
        <w:rPr>
          <w:rFonts w:ascii="Times New Roman"/>
          <w:b w:val="false"/>
          <w:i w:val="false"/>
          <w:color w:val="000000"/>
          <w:sz w:val="28"/>
        </w:rPr>
        <w:t>
      АҚТҚ инфекциясының таралу қарқындылығын төмендету және оның профилактикасы жөніндегі іс-шаралар жүйесін іске асыру;</w:t>
      </w:r>
    </w:p>
    <w:bookmarkEnd w:id="1902"/>
    <w:bookmarkStart w:name="z1909" w:id="1903"/>
    <w:p>
      <w:pPr>
        <w:spacing w:after="0"/>
        <w:ind w:left="0"/>
        <w:jc w:val="both"/>
      </w:pPr>
      <w:r>
        <w:rPr>
          <w:rFonts w:ascii="Times New Roman"/>
          <w:b w:val="false"/>
          <w:i w:val="false"/>
          <w:color w:val="000000"/>
          <w:sz w:val="28"/>
        </w:rPr>
        <w:t>
      санитариялық-эпидемиологиялық ахуал мониторингі жүйесін одан әрі жетілдіру;</w:t>
      </w:r>
    </w:p>
    <w:bookmarkEnd w:id="1903"/>
    <w:bookmarkStart w:name="z1910" w:id="1904"/>
    <w:p>
      <w:pPr>
        <w:spacing w:after="0"/>
        <w:ind w:left="0"/>
        <w:jc w:val="both"/>
      </w:pPr>
      <w:r>
        <w:rPr>
          <w:rFonts w:ascii="Times New Roman"/>
          <w:b w:val="false"/>
          <w:i w:val="false"/>
          <w:color w:val="000000"/>
          <w:sz w:val="28"/>
        </w:rPr>
        <w:t>
      халықпен жүйелі түсіндіру жұмыстарының жаңа әдістерін іздеу және іске асыру, бұқаралық ақпарат құралдарында вакцинопрофилактиканың артықшылықтары туралы хабарлау;</w:t>
      </w:r>
    </w:p>
    <w:bookmarkEnd w:id="1904"/>
    <w:bookmarkStart w:name="z1911" w:id="1905"/>
    <w:p>
      <w:pPr>
        <w:spacing w:after="0"/>
        <w:ind w:left="0"/>
        <w:jc w:val="both"/>
      </w:pPr>
      <w:r>
        <w:rPr>
          <w:rFonts w:ascii="Times New Roman"/>
          <w:b w:val="false"/>
          <w:i w:val="false"/>
          <w:color w:val="000000"/>
          <w:sz w:val="28"/>
        </w:rPr>
        <w:t>
      тамақ өнімдерінің сапасы мен қауіпсіздігін тұрақты және жедел бақылауды қамтамасыз ету;</w:t>
      </w:r>
    </w:p>
    <w:bookmarkEnd w:id="1905"/>
    <w:bookmarkStart w:name="z1912" w:id="1906"/>
    <w:p>
      <w:pPr>
        <w:spacing w:after="0"/>
        <w:ind w:left="0"/>
        <w:jc w:val="both"/>
      </w:pPr>
      <w:r>
        <w:rPr>
          <w:rFonts w:ascii="Times New Roman"/>
          <w:b w:val="false"/>
          <w:i w:val="false"/>
          <w:color w:val="000000"/>
          <w:sz w:val="28"/>
        </w:rPr>
        <w:t>
      Кеден одағының техникалық регламенттерінің талаптарына сәйкес келмейтін тауарлар мен өнімдерді өңір аумағына әкелуден және өткізуден аумақты қорғау;</w:t>
      </w:r>
    </w:p>
    <w:bookmarkEnd w:id="1906"/>
    <w:bookmarkStart w:name="z1913" w:id="1907"/>
    <w:p>
      <w:pPr>
        <w:spacing w:after="0"/>
        <w:ind w:left="0"/>
        <w:jc w:val="both"/>
      </w:pPr>
      <w:r>
        <w:rPr>
          <w:rFonts w:ascii="Times New Roman"/>
          <w:b w:val="false"/>
          <w:i w:val="false"/>
          <w:color w:val="000000"/>
          <w:sz w:val="28"/>
        </w:rPr>
        <w:t>
      өнеркәсіптік кәсіпорындар мен объектілерде кәсіптік аурулар мен уланулардың туындау қатерін жою және азайту жөніндегі іс-шаралар кешенін ұйымдастыру және өткізу;</w:t>
      </w:r>
    </w:p>
    <w:bookmarkEnd w:id="1907"/>
    <w:bookmarkStart w:name="z1914" w:id="1908"/>
    <w:p>
      <w:pPr>
        <w:spacing w:after="0"/>
        <w:ind w:left="0"/>
        <w:jc w:val="both"/>
      </w:pPr>
      <w:r>
        <w:rPr>
          <w:rFonts w:ascii="Times New Roman"/>
          <w:b w:val="false"/>
          <w:i w:val="false"/>
          <w:color w:val="000000"/>
          <w:sz w:val="28"/>
        </w:rPr>
        <w:t>
      өнеркәсіптік объектілердің санитариялық-қорғаныш аймақтарын жобалау және абаттандыру бойынша жұмыстар жүргізу;</w:t>
      </w:r>
    </w:p>
    <w:bookmarkEnd w:id="1908"/>
    <w:bookmarkStart w:name="z1915" w:id="1909"/>
    <w:p>
      <w:pPr>
        <w:spacing w:after="0"/>
        <w:ind w:left="0"/>
        <w:jc w:val="both"/>
      </w:pPr>
      <w:r>
        <w:rPr>
          <w:rFonts w:ascii="Times New Roman"/>
          <w:b w:val="false"/>
          <w:i w:val="false"/>
          <w:color w:val="000000"/>
          <w:sz w:val="28"/>
        </w:rPr>
        <w:t>
      ауызсу және рекреациялық мақсаттарда пайдаланылатын су объектілеріне, сондай-ақ сумен жабдықтау және су бұру объектілеріне теріс әсер ету көздерін бақылауды күшейту.</w:t>
      </w:r>
    </w:p>
    <w:bookmarkEnd w:id="1909"/>
    <w:bookmarkStart w:name="z1916" w:id="1910"/>
    <w:p>
      <w:pPr>
        <w:spacing w:after="0"/>
        <w:ind w:left="0"/>
        <w:jc w:val="both"/>
      </w:pPr>
      <w:r>
        <w:rPr>
          <w:rFonts w:ascii="Times New Roman"/>
          <w:b w:val="false"/>
          <w:i w:val="false"/>
          <w:color w:val="000000"/>
          <w:sz w:val="28"/>
        </w:rPr>
        <w:t>
      өңірдің қалалары мен ауылдық елді мекендеріндегі халықтың орталықтандырылған сумен жабдықтауға қол жеткізуін қамтамасыз ету;</w:t>
      </w:r>
    </w:p>
    <w:bookmarkEnd w:id="1910"/>
    <w:bookmarkStart w:name="z1917" w:id="1911"/>
    <w:p>
      <w:pPr>
        <w:spacing w:after="0"/>
        <w:ind w:left="0"/>
        <w:jc w:val="both"/>
      </w:pPr>
      <w:r>
        <w:rPr>
          <w:rFonts w:ascii="Times New Roman"/>
          <w:b w:val="false"/>
          <w:i w:val="false"/>
          <w:color w:val="000000"/>
          <w:sz w:val="28"/>
        </w:rPr>
        <w:t>
      ауызсумен жабдықтау көздерінің санитариялық қорғау аймақтарын ұйымдастыру, санитариялық қорғау аймақтарының жобаларын әзірлеу;</w:t>
      </w:r>
    </w:p>
    <w:bookmarkEnd w:id="1911"/>
    <w:bookmarkStart w:name="z1918" w:id="1912"/>
    <w:p>
      <w:pPr>
        <w:spacing w:after="0"/>
        <w:ind w:left="0"/>
        <w:jc w:val="both"/>
      </w:pPr>
      <w:r>
        <w:rPr>
          <w:rFonts w:ascii="Times New Roman"/>
          <w:b w:val="false"/>
          <w:i w:val="false"/>
          <w:color w:val="000000"/>
          <w:sz w:val="28"/>
        </w:rPr>
        <w:t>
      істен шыққан су құбыры желілерін ауыстыру, су тарту құрылыстарын жөндеу, ұңғымаларды жөндеу;</w:t>
      </w:r>
    </w:p>
    <w:bookmarkEnd w:id="1912"/>
    <w:bookmarkStart w:name="z1919" w:id="1913"/>
    <w:p>
      <w:pPr>
        <w:spacing w:after="0"/>
        <w:ind w:left="0"/>
        <w:jc w:val="both"/>
      </w:pPr>
      <w:r>
        <w:rPr>
          <w:rFonts w:ascii="Times New Roman"/>
          <w:b w:val="false"/>
          <w:i w:val="false"/>
          <w:color w:val="000000"/>
          <w:sz w:val="28"/>
        </w:rPr>
        <w:t>
      облыстың барлық аудан орталықтарының тұрғын үй секторында кәріз желілерін салу және жаңғырту;</w:t>
      </w:r>
    </w:p>
    <w:bookmarkEnd w:id="1913"/>
    <w:bookmarkStart w:name="z1920" w:id="1914"/>
    <w:p>
      <w:pPr>
        <w:spacing w:after="0"/>
        <w:ind w:left="0"/>
        <w:jc w:val="both"/>
      </w:pPr>
      <w:r>
        <w:rPr>
          <w:rFonts w:ascii="Times New Roman"/>
          <w:b w:val="false"/>
          <w:i w:val="false"/>
          <w:color w:val="000000"/>
          <w:sz w:val="28"/>
        </w:rPr>
        <w:t>
      ауызсумен жабдықтау көздерінің санитариялық қорғау аймақтарын ұйымдастыру, санитариялық қорғау аймақтарының жобаларын әзірлеу;</w:t>
      </w:r>
    </w:p>
    <w:bookmarkEnd w:id="1914"/>
    <w:bookmarkStart w:name="z1921" w:id="1915"/>
    <w:p>
      <w:pPr>
        <w:spacing w:after="0"/>
        <w:ind w:left="0"/>
        <w:jc w:val="both"/>
      </w:pPr>
      <w:r>
        <w:rPr>
          <w:rFonts w:ascii="Times New Roman"/>
          <w:b w:val="false"/>
          <w:i w:val="false"/>
          <w:color w:val="000000"/>
          <w:sz w:val="28"/>
        </w:rPr>
        <w:t>
      қоршаған ортаның санитариялық жағдайын жақсарту мақсатында қалалық және ауылдық елді мекендерді барынша көгалдандыру;</w:t>
      </w:r>
    </w:p>
    <w:bookmarkEnd w:id="1915"/>
    <w:bookmarkStart w:name="z1922" w:id="1916"/>
    <w:p>
      <w:pPr>
        <w:spacing w:after="0"/>
        <w:ind w:left="0"/>
        <w:jc w:val="both"/>
      </w:pPr>
      <w:r>
        <w:rPr>
          <w:rFonts w:ascii="Times New Roman"/>
          <w:b w:val="false"/>
          <w:i w:val="false"/>
          <w:color w:val="000000"/>
          <w:sz w:val="28"/>
        </w:rPr>
        <w:t>
      барлық рұқсат етілмеген қоқыс тастайтын жерлерді жоюды қоса алғанда, аумақты санитариялық тазалау;</w:t>
      </w:r>
    </w:p>
    <w:bookmarkEnd w:id="1916"/>
    <w:bookmarkStart w:name="z1923" w:id="1917"/>
    <w:p>
      <w:pPr>
        <w:spacing w:after="0"/>
        <w:ind w:left="0"/>
        <w:jc w:val="both"/>
      </w:pPr>
      <w:r>
        <w:rPr>
          <w:rFonts w:ascii="Times New Roman"/>
          <w:b w:val="false"/>
          <w:i w:val="false"/>
          <w:color w:val="000000"/>
          <w:sz w:val="28"/>
        </w:rPr>
        <w:t>
      жинау орындарын қысқарту және қатты тұрмыстық қалдықтар полигондарын экологиялық талаптар мен санитариялық қағидаларға сәйкес келтіру;</w:t>
      </w:r>
    </w:p>
    <w:bookmarkEnd w:id="1917"/>
    <w:bookmarkStart w:name="z1924" w:id="1918"/>
    <w:p>
      <w:pPr>
        <w:spacing w:after="0"/>
        <w:ind w:left="0"/>
        <w:jc w:val="both"/>
      </w:pPr>
      <w:r>
        <w:rPr>
          <w:rFonts w:ascii="Times New Roman"/>
          <w:b w:val="false"/>
          <w:i w:val="false"/>
          <w:color w:val="000000"/>
          <w:sz w:val="28"/>
        </w:rPr>
        <w:t>
      өңір халқының техногендік, медициналық және табиғи иондаушы сәулелену көздерінен, сондай-ақ радиациялық әсерге ұшыраған адамдарға сәулелену дозалары бойынша деректердің жұмыс істеуі және тұрақты жаңартылуы;</w:t>
      </w:r>
    </w:p>
    <w:bookmarkEnd w:id="1918"/>
    <w:bookmarkStart w:name="z1925" w:id="1919"/>
    <w:p>
      <w:pPr>
        <w:spacing w:after="0"/>
        <w:ind w:left="0"/>
        <w:jc w:val="both"/>
      </w:pPr>
      <w:r>
        <w:rPr>
          <w:rFonts w:ascii="Times New Roman"/>
          <w:b w:val="false"/>
          <w:i w:val="false"/>
          <w:color w:val="000000"/>
          <w:sz w:val="28"/>
        </w:rPr>
        <w:t>
      иондаушы сәулелену көздерін пайдаланатын ұйымдардың 100% радиациялық-гигеналық паспортталуын қамтамасыз ету;</w:t>
      </w:r>
    </w:p>
    <w:bookmarkEnd w:id="1919"/>
    <w:bookmarkStart w:name="z1926" w:id="1920"/>
    <w:p>
      <w:pPr>
        <w:spacing w:after="0"/>
        <w:ind w:left="0"/>
        <w:jc w:val="both"/>
      </w:pPr>
      <w:r>
        <w:rPr>
          <w:rFonts w:ascii="Times New Roman"/>
          <w:b w:val="false"/>
          <w:i w:val="false"/>
          <w:color w:val="000000"/>
          <w:sz w:val="28"/>
        </w:rPr>
        <w:t>
      санитариялық қағидалар мен нормативтердің талаптарына сәйкес рентген жабдықтарын пайдалануды және ауыстыруды қамтамасыз ету;</w:t>
      </w:r>
    </w:p>
    <w:bookmarkEnd w:id="1920"/>
    <w:bookmarkStart w:name="z1927" w:id="1921"/>
    <w:p>
      <w:pPr>
        <w:spacing w:after="0"/>
        <w:ind w:left="0"/>
        <w:jc w:val="both"/>
      </w:pPr>
      <w:r>
        <w:rPr>
          <w:rFonts w:ascii="Times New Roman"/>
          <w:b w:val="false"/>
          <w:i w:val="false"/>
          <w:color w:val="000000"/>
          <w:sz w:val="28"/>
        </w:rPr>
        <w:t>
      науқастардың сәулелену дозалары бойынша өңірлік деректер банкін жүргізу;</w:t>
      </w:r>
    </w:p>
    <w:bookmarkEnd w:id="1921"/>
    <w:bookmarkStart w:name="z1928" w:id="1922"/>
    <w:p>
      <w:pPr>
        <w:spacing w:after="0"/>
        <w:ind w:left="0"/>
        <w:jc w:val="both"/>
      </w:pPr>
      <w:r>
        <w:rPr>
          <w:rFonts w:ascii="Times New Roman"/>
          <w:b w:val="false"/>
          <w:i w:val="false"/>
          <w:color w:val="000000"/>
          <w:sz w:val="28"/>
        </w:rPr>
        <w:t>
      иондаушы сәулелену көздерін жобалау, орналастыру, пайдалану, сақтау, кәдеге жарату және техникалық қызмет көрсету кезінде, металл сынықтарымен және радионуклидтердің құрамы нормаланатын өнімдермен жұмыс істеу кезінде радиациялық қауіпсіздік талаптарын сақтау;</w:t>
      </w:r>
    </w:p>
    <w:bookmarkEnd w:id="1922"/>
    <w:bookmarkStart w:name="z1929" w:id="1923"/>
    <w:p>
      <w:pPr>
        <w:spacing w:after="0"/>
        <w:ind w:left="0"/>
        <w:jc w:val="both"/>
      </w:pPr>
      <w:r>
        <w:rPr>
          <w:rFonts w:ascii="Times New Roman"/>
          <w:b w:val="false"/>
          <w:i w:val="false"/>
          <w:color w:val="000000"/>
          <w:sz w:val="28"/>
        </w:rPr>
        <w:t>
      қызметтің индикативтік көрсеткіштерін дәйекті бағалау мақсатында еңбек жағдайларына, жұмыскерлердің денсаулық жағдайына мониторинг жүргізу, кәсіптік тәуекелдерді басқару жүйесін құру;</w:t>
      </w:r>
    </w:p>
    <w:bookmarkEnd w:id="1923"/>
    <w:bookmarkStart w:name="z1930" w:id="1924"/>
    <w:p>
      <w:pPr>
        <w:spacing w:after="0"/>
        <w:ind w:left="0"/>
        <w:jc w:val="both"/>
      </w:pPr>
      <w:r>
        <w:rPr>
          <w:rFonts w:ascii="Times New Roman"/>
          <w:b w:val="false"/>
          <w:i w:val="false"/>
          <w:color w:val="000000"/>
          <w:sz w:val="28"/>
        </w:rPr>
        <w:t>
      дұрыс тамақтану мәдениетін танымал етуді, маскүнемдік пен нашақорлықтың алдын алуды, темекі мен құрамында никотин бар өзге де өнімдерді тұтынуға қарсы іс-қимылды қоса алғанда, халықтың салауатты өмір салтын қалыптастыру.</w:t>
      </w:r>
    </w:p>
    <w:bookmarkEnd w:id="1924"/>
    <w:bookmarkStart w:name="z1931" w:id="1925"/>
    <w:p>
      <w:pPr>
        <w:spacing w:after="0"/>
        <w:ind w:left="0"/>
        <w:jc w:val="both"/>
      </w:pPr>
      <w:r>
        <w:rPr>
          <w:rFonts w:ascii="Times New Roman"/>
          <w:b w:val="false"/>
          <w:i w:val="false"/>
          <w:color w:val="000000"/>
          <w:sz w:val="28"/>
        </w:rPr>
        <w:t>
      98. Тарихи-мәдени мұра объектілерін және табиғат ескерткіштерін қорғау</w:t>
      </w:r>
    </w:p>
    <w:bookmarkEnd w:id="1925"/>
    <w:bookmarkStart w:name="z1932" w:id="1926"/>
    <w:p>
      <w:pPr>
        <w:spacing w:after="0"/>
        <w:ind w:left="0"/>
        <w:jc w:val="both"/>
      </w:pPr>
      <w:r>
        <w:rPr>
          <w:rFonts w:ascii="Times New Roman"/>
          <w:b w:val="false"/>
          <w:i w:val="false"/>
          <w:color w:val="000000"/>
          <w:sz w:val="28"/>
        </w:rPr>
        <w:t>
      Бірегей табиғи кешендер мен аумақтарды, мәдени объектілерді қорғау және тарихи-мәдени мұраны сақтау мемлекеттік саясаттың ажырамас бөлігі болып табылады.</w:t>
      </w:r>
    </w:p>
    <w:bookmarkEnd w:id="1926"/>
    <w:bookmarkStart w:name="z1933" w:id="1927"/>
    <w:p>
      <w:pPr>
        <w:spacing w:after="0"/>
        <w:ind w:left="0"/>
        <w:jc w:val="both"/>
      </w:pPr>
      <w:r>
        <w:rPr>
          <w:rFonts w:ascii="Times New Roman"/>
          <w:b w:val="false"/>
          <w:i w:val="false"/>
          <w:color w:val="000000"/>
          <w:sz w:val="28"/>
        </w:rPr>
        <w:t>
      Қазақстан Республикасының Оңтүстік өңірі аумағындағы табиғат, тарих және мәдениет объектілерін, табиғатты сақтауға бағытталған негізгі шараларға мыналар жатады:</w:t>
      </w:r>
    </w:p>
    <w:bookmarkEnd w:id="1927"/>
    <w:bookmarkStart w:name="z1934" w:id="1928"/>
    <w:p>
      <w:pPr>
        <w:spacing w:after="0"/>
        <w:ind w:left="0"/>
        <w:jc w:val="both"/>
      </w:pPr>
      <w:r>
        <w:rPr>
          <w:rFonts w:ascii="Times New Roman"/>
          <w:b w:val="false"/>
          <w:i w:val="false"/>
          <w:color w:val="000000"/>
          <w:sz w:val="28"/>
        </w:rPr>
        <w:t>
      өңір аумағында орналасқан республикалық және жергілікті маңызы бар тарих және мәдениет, табиғат мемлекеттік ескерткіштерін сақтау жөнінде шаралар қабылдау;</w:t>
      </w:r>
    </w:p>
    <w:bookmarkEnd w:id="1928"/>
    <w:bookmarkStart w:name="z1935" w:id="1929"/>
    <w:p>
      <w:pPr>
        <w:spacing w:after="0"/>
        <w:ind w:left="0"/>
        <w:jc w:val="both"/>
      </w:pPr>
      <w:r>
        <w:rPr>
          <w:rFonts w:ascii="Times New Roman"/>
          <w:b w:val="false"/>
          <w:i w:val="false"/>
          <w:color w:val="000000"/>
          <w:sz w:val="28"/>
        </w:rPr>
        <w:t>
      ғылыми-реставрациялау жұмыстарын жүргізу арқылы тарихи-мәдени мұра объектілерін сақтау: Түркістанның тарихи орталығы, Сауран, Отырар, Сығанақ, Жанкент қалашықтары, Ақыртас сарай кешені;</w:t>
      </w:r>
    </w:p>
    <w:bookmarkEnd w:id="1929"/>
    <w:bookmarkStart w:name="z1936" w:id="1930"/>
    <w:p>
      <w:pPr>
        <w:spacing w:after="0"/>
        <w:ind w:left="0"/>
        <w:jc w:val="both"/>
      </w:pPr>
      <w:r>
        <w:rPr>
          <w:rFonts w:ascii="Times New Roman"/>
          <w:b w:val="false"/>
          <w:i w:val="false"/>
          <w:color w:val="000000"/>
          <w:sz w:val="28"/>
        </w:rPr>
        <w:t>
      Қазақстанның бірегей тарих және мәдениет ескерткіштерін "Біріккен Ұлттардың білім, ғылым және мәдениет жөніндегі ұйымы" Дүниежүзілік мұра тізіміне енгізу жөнінде шаралар қабылдау:</w:t>
      </w:r>
    </w:p>
    <w:bookmarkEnd w:id="1930"/>
    <w:bookmarkStart w:name="z1937" w:id="1931"/>
    <w:p>
      <w:pPr>
        <w:spacing w:after="0"/>
        <w:ind w:left="0"/>
        <w:jc w:val="both"/>
      </w:pPr>
      <w:r>
        <w:rPr>
          <w:rFonts w:ascii="Times New Roman"/>
          <w:b w:val="false"/>
          <w:i w:val="false"/>
          <w:color w:val="000000"/>
          <w:sz w:val="28"/>
        </w:rPr>
        <w:t>
      Ешкіөлмес петроглифтері (Жетісу облысы);</w:t>
      </w:r>
    </w:p>
    <w:bookmarkEnd w:id="1931"/>
    <w:bookmarkStart w:name="z1938" w:id="1932"/>
    <w:p>
      <w:pPr>
        <w:spacing w:after="0"/>
        <w:ind w:left="0"/>
        <w:jc w:val="both"/>
      </w:pPr>
      <w:r>
        <w:rPr>
          <w:rFonts w:ascii="Times New Roman"/>
          <w:b w:val="false"/>
          <w:i w:val="false"/>
          <w:color w:val="000000"/>
          <w:sz w:val="28"/>
        </w:rPr>
        <w:t>
      Солтүстік Тянь-Шань (Іле Алатауы ұлттық паркі); Ұлы Жібек жолы: тарихқа дейінгі кезең Бесшатыр, Боралдай және Есік қорымдары (Алматы облысы);</w:t>
      </w:r>
    </w:p>
    <w:bookmarkEnd w:id="1932"/>
    <w:bookmarkStart w:name="z1939" w:id="1933"/>
    <w:p>
      <w:pPr>
        <w:spacing w:after="0"/>
        <w:ind w:left="0"/>
        <w:jc w:val="both"/>
      </w:pPr>
      <w:r>
        <w:rPr>
          <w:rFonts w:ascii="Times New Roman"/>
          <w:b w:val="false"/>
          <w:i w:val="false"/>
          <w:color w:val="000000"/>
          <w:sz w:val="28"/>
        </w:rPr>
        <w:t>
      Мерке түркі ғибадатханасы; Құлжабасы археологиялық ландшафтының петроглифтері (Жамбыл облысы);</w:t>
      </w:r>
    </w:p>
    <w:bookmarkEnd w:id="1933"/>
    <w:bookmarkStart w:name="z1940" w:id="1934"/>
    <w:p>
      <w:pPr>
        <w:spacing w:after="0"/>
        <w:ind w:left="0"/>
        <w:jc w:val="both"/>
      </w:pPr>
      <w:r>
        <w:rPr>
          <w:rFonts w:ascii="Times New Roman"/>
          <w:b w:val="false"/>
          <w:i w:val="false"/>
          <w:color w:val="000000"/>
          <w:sz w:val="28"/>
        </w:rPr>
        <w:t xml:space="preserve">
      "Сауысқандық петроглифтері" (Қызылорда облысы); Сауысқандық петроглифтері: Ферғана - Сырдария дәлізі, Асанас, Қышқала, Отырар, Сығанақ, Ясы, Түркістан, Жаңақала, Жанкент, Сауран және Жетіасар қалашығы (Қызылорда және Түркістан облыстары); </w:t>
      </w:r>
    </w:p>
    <w:bookmarkEnd w:id="1934"/>
    <w:bookmarkStart w:name="z1941" w:id="1935"/>
    <w:p>
      <w:pPr>
        <w:spacing w:after="0"/>
        <w:ind w:left="0"/>
        <w:jc w:val="both"/>
      </w:pPr>
      <w:r>
        <w:rPr>
          <w:rFonts w:ascii="Times New Roman"/>
          <w:b w:val="false"/>
          <w:i w:val="false"/>
          <w:color w:val="000000"/>
          <w:sz w:val="28"/>
        </w:rPr>
        <w:t>
      "Арпаөзен петроглифтері" (Түркістан облысы);</w:t>
      </w:r>
    </w:p>
    <w:bookmarkEnd w:id="1935"/>
    <w:bookmarkStart w:name="z1942" w:id="1936"/>
    <w:p>
      <w:pPr>
        <w:spacing w:after="0"/>
        <w:ind w:left="0"/>
        <w:jc w:val="both"/>
      </w:pPr>
      <w:r>
        <w:rPr>
          <w:rFonts w:ascii="Times New Roman"/>
          <w:b w:val="false"/>
          <w:i w:val="false"/>
          <w:color w:val="000000"/>
          <w:sz w:val="28"/>
        </w:rPr>
        <w:t>
      ЮНЕСКО-ның Дүниежүзілік мұра тізіміне енгізілген тарих және мәдениет ескерткіштерін сақтау және пайдалану жөніндегі менеджмент-жоспарды дайындау (Жамбыл облысы);</w:t>
      </w:r>
    </w:p>
    <w:bookmarkEnd w:id="1936"/>
    <w:bookmarkStart w:name="z1943" w:id="1937"/>
    <w:p>
      <w:pPr>
        <w:spacing w:after="0"/>
        <w:ind w:left="0"/>
        <w:jc w:val="both"/>
      </w:pPr>
      <w:r>
        <w:rPr>
          <w:rFonts w:ascii="Times New Roman"/>
          <w:b w:val="false"/>
          <w:i w:val="false"/>
          <w:color w:val="000000"/>
          <w:sz w:val="28"/>
        </w:rPr>
        <w:t>
      "Жібек жолы ескерткіштері" сериялық номинациясын ЮНЕСКО-ның Дүниежүзілік мұралар тізіміне ілгерілету – Сырдария бөлігі (Сығанақ, Жанкент қалашығы, Жетіасар оазисінің ескерткіштері) (Қызылорда облысы);</w:t>
      </w:r>
    </w:p>
    <w:bookmarkEnd w:id="1937"/>
    <w:bookmarkStart w:name="z1944" w:id="1938"/>
    <w:p>
      <w:pPr>
        <w:spacing w:after="0"/>
        <w:ind w:left="0"/>
        <w:jc w:val="both"/>
      </w:pPr>
      <w:r>
        <w:rPr>
          <w:rFonts w:ascii="Times New Roman"/>
          <w:b w:val="false"/>
          <w:i w:val="false"/>
          <w:color w:val="000000"/>
          <w:sz w:val="28"/>
        </w:rPr>
        <w:t>
      тарих және мәдениет ескерткіштерінің республикалық тізіміне өңірдің жергілікті маңызы бар ескерткіштерін енгізу;</w:t>
      </w:r>
    </w:p>
    <w:bookmarkEnd w:id="1938"/>
    <w:bookmarkStart w:name="z1945" w:id="1939"/>
    <w:p>
      <w:pPr>
        <w:spacing w:after="0"/>
        <w:ind w:left="0"/>
        <w:jc w:val="both"/>
      </w:pPr>
      <w:r>
        <w:rPr>
          <w:rFonts w:ascii="Times New Roman"/>
          <w:b w:val="false"/>
          <w:i w:val="false"/>
          <w:color w:val="000000"/>
          <w:sz w:val="28"/>
        </w:rPr>
        <w:t>
      өңірдің киелі объектілерінің инфрақұрылымын дамыту;</w:t>
      </w:r>
    </w:p>
    <w:bookmarkEnd w:id="1939"/>
    <w:bookmarkStart w:name="z1946" w:id="1940"/>
    <w:p>
      <w:pPr>
        <w:spacing w:after="0"/>
        <w:ind w:left="0"/>
        <w:jc w:val="both"/>
      </w:pPr>
      <w:r>
        <w:rPr>
          <w:rFonts w:ascii="Times New Roman"/>
          <w:b w:val="false"/>
          <w:i w:val="false"/>
          <w:color w:val="000000"/>
          <w:sz w:val="28"/>
        </w:rPr>
        <w:t>
      тарих және мәдениет ескерткіштерінің жай-күйін есепке алу және мониторингтеу құралы ретінде Алматы қаласының тарихи-мәдени мұра ескерткіштері деректер қорының геоақпараттық жүйесін әзірлеу;</w:t>
      </w:r>
    </w:p>
    <w:bookmarkEnd w:id="1940"/>
    <w:bookmarkStart w:name="z1947" w:id="1941"/>
    <w:p>
      <w:pPr>
        <w:spacing w:after="0"/>
        <w:ind w:left="0"/>
        <w:jc w:val="both"/>
      </w:pPr>
      <w:r>
        <w:rPr>
          <w:rFonts w:ascii="Times New Roman"/>
          <w:b w:val="false"/>
          <w:i w:val="false"/>
          <w:color w:val="000000"/>
          <w:sz w:val="28"/>
        </w:rPr>
        <w:t xml:space="preserve">
      ескі қаладағы "Цитадель" музейінің, Шымкент қаласындағы амфитеатрдың құрылысын аяқтау; </w:t>
      </w:r>
    </w:p>
    <w:bookmarkEnd w:id="1941"/>
    <w:bookmarkStart w:name="z1948" w:id="1942"/>
    <w:p>
      <w:pPr>
        <w:spacing w:after="0"/>
        <w:ind w:left="0"/>
        <w:jc w:val="both"/>
      </w:pPr>
      <w:r>
        <w:rPr>
          <w:rFonts w:ascii="Times New Roman"/>
          <w:b w:val="false"/>
          <w:i w:val="false"/>
          <w:color w:val="000000"/>
          <w:sz w:val="28"/>
        </w:rPr>
        <w:t>
      Абдель-Азиз-Баб, Ибрагим-ата, Мірәлі-Баб, Қарашаш-Ана кесенелерін, Қызыл мұнарасын, Сайрам қалашығын (Исфиджаб) қайта құру және қалпына келтіру (Шымкент қаласы);</w:t>
      </w:r>
    </w:p>
    <w:bookmarkEnd w:id="1942"/>
    <w:bookmarkStart w:name="z1949" w:id="1943"/>
    <w:p>
      <w:pPr>
        <w:spacing w:after="0"/>
        <w:ind w:left="0"/>
        <w:jc w:val="both"/>
      </w:pPr>
      <w:r>
        <w:rPr>
          <w:rFonts w:ascii="Times New Roman"/>
          <w:b w:val="false"/>
          <w:i w:val="false"/>
          <w:color w:val="000000"/>
          <w:sz w:val="28"/>
        </w:rPr>
        <w:t>
      тарихи-мәдени мұра объектілерін анықтау және есепке алу, археология ескерткіштерінің шекарасын айқындау жөніндегі жұмыстарды жүргізу, археологиялық барлау мен қазба жұмыстарын жүргізу;</w:t>
      </w:r>
    </w:p>
    <w:bookmarkEnd w:id="1943"/>
    <w:bookmarkStart w:name="z1950" w:id="1944"/>
    <w:p>
      <w:pPr>
        <w:spacing w:after="0"/>
        <w:ind w:left="0"/>
        <w:jc w:val="both"/>
      </w:pPr>
      <w:r>
        <w:rPr>
          <w:rFonts w:ascii="Times New Roman"/>
          <w:b w:val="false"/>
          <w:i w:val="false"/>
          <w:color w:val="000000"/>
          <w:sz w:val="28"/>
        </w:rPr>
        <w:t>
      халықаралық және республикалық маңызы бар тарих және мәдениет ескерткіштерінде археологиялық және ғылыми-реставрациялау жұмыстарын жүргізу;</w:t>
      </w:r>
    </w:p>
    <w:bookmarkEnd w:id="1944"/>
    <w:bookmarkStart w:name="z1951" w:id="1945"/>
    <w:p>
      <w:pPr>
        <w:spacing w:after="0"/>
        <w:ind w:left="0"/>
        <w:jc w:val="both"/>
      </w:pPr>
      <w:r>
        <w:rPr>
          <w:rFonts w:ascii="Times New Roman"/>
          <w:b w:val="false"/>
          <w:i w:val="false"/>
          <w:color w:val="000000"/>
          <w:sz w:val="28"/>
        </w:rPr>
        <w:t>
      тарих және мәдениет ескерткіштерін қорғау аймақтарының жобаларын әзірлеу;</w:t>
      </w:r>
    </w:p>
    <w:bookmarkEnd w:id="1945"/>
    <w:bookmarkStart w:name="z1952" w:id="1946"/>
    <w:p>
      <w:pPr>
        <w:spacing w:after="0"/>
        <w:ind w:left="0"/>
        <w:jc w:val="both"/>
      </w:pPr>
      <w:r>
        <w:rPr>
          <w:rFonts w:ascii="Times New Roman"/>
          <w:b w:val="false"/>
          <w:i w:val="false"/>
          <w:color w:val="000000"/>
          <w:sz w:val="28"/>
        </w:rPr>
        <w:t>
      тарихи-мәдени мұра объектілерін мемлекеттік есепке қою және алдын ала есепке алу тізіміне енгізу;</w:t>
      </w:r>
    </w:p>
    <w:bookmarkEnd w:id="1946"/>
    <w:bookmarkStart w:name="z1953" w:id="1947"/>
    <w:p>
      <w:pPr>
        <w:spacing w:after="0"/>
        <w:ind w:left="0"/>
        <w:jc w:val="both"/>
      </w:pPr>
      <w:r>
        <w:rPr>
          <w:rFonts w:ascii="Times New Roman"/>
          <w:b w:val="false"/>
          <w:i w:val="false"/>
          <w:color w:val="000000"/>
          <w:sz w:val="28"/>
        </w:rPr>
        <w:t>
      Интернетте тарих және мәдениет, табиғат ескерткіштерінің және әртүрлі деңгейдегі дерекқорлардың өңірлік ақпараттық деректер қорын құру;</w:t>
      </w:r>
    </w:p>
    <w:bookmarkEnd w:id="1947"/>
    <w:bookmarkStart w:name="z1954" w:id="1948"/>
    <w:p>
      <w:pPr>
        <w:spacing w:after="0"/>
        <w:ind w:left="0"/>
        <w:jc w:val="both"/>
      </w:pPr>
      <w:r>
        <w:rPr>
          <w:rFonts w:ascii="Times New Roman"/>
          <w:b w:val="false"/>
          <w:i w:val="false"/>
          <w:color w:val="000000"/>
          <w:sz w:val="28"/>
        </w:rPr>
        <w:t>
      тарихи-мәдени мұра объектілерінде QR-кодтарды орнату;</w:t>
      </w:r>
    </w:p>
    <w:bookmarkEnd w:id="1948"/>
    <w:bookmarkStart w:name="z1955" w:id="1949"/>
    <w:p>
      <w:pPr>
        <w:spacing w:after="0"/>
        <w:ind w:left="0"/>
        <w:jc w:val="both"/>
      </w:pPr>
      <w:r>
        <w:rPr>
          <w:rFonts w:ascii="Times New Roman"/>
          <w:b w:val="false"/>
          <w:i w:val="false"/>
          <w:color w:val="000000"/>
          <w:sz w:val="28"/>
        </w:rPr>
        <w:t>
      киелі және маңызды орындар бойынша өлкетану экспедицияларын, киелі орындарды абаттандыру бойынша жұмыстарды жүргізу;</w:t>
      </w:r>
    </w:p>
    <w:bookmarkEnd w:id="1949"/>
    <w:bookmarkStart w:name="z1956" w:id="1950"/>
    <w:p>
      <w:pPr>
        <w:spacing w:after="0"/>
        <w:ind w:left="0"/>
        <w:jc w:val="both"/>
      </w:pPr>
      <w:r>
        <w:rPr>
          <w:rFonts w:ascii="Times New Roman"/>
          <w:b w:val="false"/>
          <w:i w:val="false"/>
          <w:color w:val="000000"/>
          <w:sz w:val="28"/>
        </w:rPr>
        <w:t>
      өңірдегі тарихи-археологиялық және экологиялық туризмді дамыту.</w:t>
      </w:r>
    </w:p>
    <w:bookmarkEnd w:id="1950"/>
    <w:bookmarkStart w:name="z1957" w:id="1951"/>
    <w:p>
      <w:pPr>
        <w:spacing w:after="0"/>
        <w:ind w:left="0"/>
        <w:jc w:val="left"/>
      </w:pPr>
      <w:r>
        <w:rPr>
          <w:rFonts w:ascii="Times New Roman"/>
          <w:b/>
          <w:i w:val="false"/>
          <w:color w:val="000000"/>
        </w:rPr>
        <w:t xml:space="preserve"> 2-параграф. Аумақты табиғи және техногендік сипаттағы төтенше жағдайлардың әсерінен қорғау және азаматтық қорғаныс жөніндегі негізгі шаралар</w:t>
      </w:r>
    </w:p>
    <w:bookmarkEnd w:id="1951"/>
    <w:bookmarkStart w:name="z1958" w:id="1952"/>
    <w:p>
      <w:pPr>
        <w:spacing w:after="0"/>
        <w:ind w:left="0"/>
        <w:jc w:val="both"/>
      </w:pPr>
      <w:r>
        <w:rPr>
          <w:rFonts w:ascii="Times New Roman"/>
          <w:b w:val="false"/>
          <w:i w:val="false"/>
          <w:color w:val="000000"/>
          <w:sz w:val="28"/>
        </w:rPr>
        <w:t>
      99. Қазақстан Республикасының Оңтүстік өңірі аумағында табиғи және техногендік сипаттағы төтенше жағдайлардың алдын алу және оларды қорғау мақсатында жобада төтенше жағдайлардың туындау қаупін барынша азайтуға, адамдардың өмірі мен денсаулығын сақтауға, материалдық шығындардың мөлшерін азайтуға бағытталған ұйымдастырушылық-алдын алу және инженерлік-техникалық іс-шаралар көзделген (Өңіраралық схемаға 31-қосымша).</w:t>
      </w:r>
    </w:p>
    <w:bookmarkEnd w:id="1952"/>
    <w:bookmarkStart w:name="z1959" w:id="1953"/>
    <w:p>
      <w:pPr>
        <w:spacing w:after="0"/>
        <w:ind w:left="0"/>
        <w:jc w:val="both"/>
      </w:pPr>
      <w:r>
        <w:rPr>
          <w:rFonts w:ascii="Times New Roman"/>
          <w:b w:val="false"/>
          <w:i w:val="false"/>
          <w:color w:val="000000"/>
          <w:sz w:val="28"/>
        </w:rPr>
        <w:t>
      Аумақтарды дамытудың негізгі бағыттары және төтенше жағдайлардың алдын алу жөніндегі инженерлік-техникалық іс-шаралар бойынша:</w:t>
      </w:r>
    </w:p>
    <w:bookmarkEnd w:id="1953"/>
    <w:bookmarkStart w:name="z1960" w:id="1954"/>
    <w:p>
      <w:pPr>
        <w:spacing w:after="0"/>
        <w:ind w:left="0"/>
        <w:jc w:val="both"/>
      </w:pPr>
      <w:r>
        <w:rPr>
          <w:rFonts w:ascii="Times New Roman"/>
          <w:b w:val="false"/>
          <w:i w:val="false"/>
          <w:color w:val="000000"/>
          <w:sz w:val="28"/>
        </w:rPr>
        <w:t>
      100. Аумақтарды жер сілкінісінің әсерінен қорғау жөніндегі іс-шаралар:</w:t>
      </w:r>
    </w:p>
    <w:bookmarkEnd w:id="1954"/>
    <w:bookmarkStart w:name="z1961" w:id="1955"/>
    <w:p>
      <w:pPr>
        <w:spacing w:after="0"/>
        <w:ind w:left="0"/>
        <w:jc w:val="both"/>
      </w:pPr>
      <w:r>
        <w:rPr>
          <w:rFonts w:ascii="Times New Roman"/>
          <w:b w:val="false"/>
          <w:i w:val="false"/>
          <w:color w:val="000000"/>
          <w:sz w:val="28"/>
        </w:rPr>
        <w:t>
      Қызылорда облысының сейсмикалық аудандастыру картасын әзірлеу;</w:t>
      </w:r>
    </w:p>
    <w:bookmarkEnd w:id="1955"/>
    <w:bookmarkStart w:name="z1962" w:id="1956"/>
    <w:p>
      <w:pPr>
        <w:spacing w:after="0"/>
        <w:ind w:left="0"/>
        <w:jc w:val="both"/>
      </w:pPr>
      <w:r>
        <w:rPr>
          <w:rFonts w:ascii="Times New Roman"/>
          <w:b w:val="false"/>
          <w:i w:val="false"/>
          <w:color w:val="000000"/>
          <w:sz w:val="28"/>
        </w:rPr>
        <w:t>
      Талдықорған, Қонаев, Қызылорда, Түркістан, Шымкент қалаларын сейсмикалық шағын аудандастыру картасын әзірлеу;</w:t>
      </w:r>
    </w:p>
    <w:bookmarkEnd w:id="1956"/>
    <w:bookmarkStart w:name="z1963" w:id="1957"/>
    <w:p>
      <w:pPr>
        <w:spacing w:after="0"/>
        <w:ind w:left="0"/>
        <w:jc w:val="both"/>
      </w:pPr>
      <w:r>
        <w:rPr>
          <w:rFonts w:ascii="Times New Roman"/>
          <w:b w:val="false"/>
          <w:i w:val="false"/>
          <w:color w:val="000000"/>
          <w:sz w:val="28"/>
        </w:rPr>
        <w:t>
      Оңтүстік және Оңтүстік-Шығыс Қазақстан таулы массивтерінің сейсмикалық белсенді аймақтарында жер сілкінісі кезінде тербелістер жазбасын алу үшін жаңа сейсмикалық станциялар мен қозғалыстарды тіркеу пункттерін ашу, сондай-ақ қолданыстағы сейсмикалық мониторинг желісін жаңғырту;</w:t>
      </w:r>
    </w:p>
    <w:bookmarkEnd w:id="1957"/>
    <w:bookmarkStart w:name="z1964" w:id="1958"/>
    <w:p>
      <w:pPr>
        <w:spacing w:after="0"/>
        <w:ind w:left="0"/>
        <w:jc w:val="both"/>
      </w:pPr>
      <w:r>
        <w:rPr>
          <w:rFonts w:ascii="Times New Roman"/>
          <w:b w:val="false"/>
          <w:i w:val="false"/>
          <w:color w:val="000000"/>
          <w:sz w:val="28"/>
        </w:rPr>
        <w:t xml:space="preserve">
      сейсмикалық қауіпті аудандардағы объектілерді паспорттау; </w:t>
      </w:r>
    </w:p>
    <w:bookmarkEnd w:id="1958"/>
    <w:bookmarkStart w:name="z1965" w:id="1959"/>
    <w:p>
      <w:pPr>
        <w:spacing w:after="0"/>
        <w:ind w:left="0"/>
        <w:jc w:val="both"/>
      </w:pPr>
      <w:r>
        <w:rPr>
          <w:rFonts w:ascii="Times New Roman"/>
          <w:b w:val="false"/>
          <w:i w:val="false"/>
          <w:color w:val="000000"/>
          <w:sz w:val="28"/>
        </w:rPr>
        <w:t>
      Оңтүстік өңірде ғимараттар мен құрылыстардың сейсмикалық төзімділігін тексеру, тұрғын үйді, қоғамдық және өндірістік мақсаттағы объектілерді сейсмикалық нығайту, сонымен қатар сейсмикалық төзімді құрылысқа қойылатын қолданыстағы нормаларды қатаң сақтай отырып, ғимараттар мен құрылыстарды тұрғызу кезінде заманауи сейсмикалық төзімді құрылыс технологияларын қолдану;</w:t>
      </w:r>
    </w:p>
    <w:bookmarkEnd w:id="1959"/>
    <w:bookmarkStart w:name="z1966" w:id="1960"/>
    <w:p>
      <w:pPr>
        <w:spacing w:after="0"/>
        <w:ind w:left="0"/>
        <w:jc w:val="both"/>
      </w:pPr>
      <w:r>
        <w:rPr>
          <w:rFonts w:ascii="Times New Roman"/>
          <w:b w:val="false"/>
          <w:i w:val="false"/>
          <w:color w:val="000000"/>
          <w:sz w:val="28"/>
        </w:rPr>
        <w:t>
      Алматы қаласының үлгісі бойынша Оңтүстік өңірде автоматтандырылған ерте құлақтандыру жүйесін енгізу;</w:t>
      </w:r>
    </w:p>
    <w:bookmarkEnd w:id="1960"/>
    <w:bookmarkStart w:name="z1967" w:id="1961"/>
    <w:p>
      <w:pPr>
        <w:spacing w:after="0"/>
        <w:ind w:left="0"/>
        <w:jc w:val="both"/>
      </w:pPr>
      <w:r>
        <w:rPr>
          <w:rFonts w:ascii="Times New Roman"/>
          <w:b w:val="false"/>
          <w:i w:val="false"/>
          <w:color w:val="000000"/>
          <w:sz w:val="28"/>
        </w:rPr>
        <w:t>
      Оңтүстік өңірдің бүкіл аумағына мобильді құрылғыларға мәтіндік хабарламаларды автоматты түрде жіберуді қамтамасыз ету үшін халықты Mass Alert жаппай шұғыл хабарландырудың орталықтандырылған жүйесін енгізу және оны сиреналық-дыбыстық құрылғылармен және жер сілкінісіне ерте хабарлау автоматтандырылған жүйесімен интеграциялау.</w:t>
      </w:r>
    </w:p>
    <w:bookmarkEnd w:id="1961"/>
    <w:bookmarkStart w:name="z1968" w:id="1962"/>
    <w:p>
      <w:pPr>
        <w:spacing w:after="0"/>
        <w:ind w:left="0"/>
        <w:jc w:val="both"/>
      </w:pPr>
      <w:r>
        <w:rPr>
          <w:rFonts w:ascii="Times New Roman"/>
          <w:b w:val="false"/>
          <w:i w:val="false"/>
          <w:color w:val="000000"/>
          <w:sz w:val="28"/>
        </w:rPr>
        <w:t>
      101. Аумақтарды қар көшкінінің әсерінен қорғау жөніндегі іс-шаралар ретінде:</w:t>
      </w:r>
    </w:p>
    <w:bookmarkEnd w:id="1962"/>
    <w:bookmarkStart w:name="z1969" w:id="1963"/>
    <w:p>
      <w:pPr>
        <w:spacing w:after="0"/>
        <w:ind w:left="0"/>
        <w:jc w:val="both"/>
      </w:pPr>
      <w:r>
        <w:rPr>
          <w:rFonts w:ascii="Times New Roman"/>
          <w:b w:val="false"/>
          <w:i w:val="false"/>
          <w:color w:val="000000"/>
          <w:sz w:val="28"/>
        </w:rPr>
        <w:t>
      қар көшкінінің тұрақты бақылауларын жүргізу, қар көшкіні қауіптілігінің автоматтандырылған мониторингін енгізу;</w:t>
      </w:r>
    </w:p>
    <w:bookmarkEnd w:id="1963"/>
    <w:bookmarkStart w:name="z1970" w:id="1964"/>
    <w:p>
      <w:pPr>
        <w:spacing w:after="0"/>
        <w:ind w:left="0"/>
        <w:jc w:val="both"/>
      </w:pPr>
      <w:r>
        <w:rPr>
          <w:rFonts w:ascii="Times New Roman"/>
          <w:b w:val="false"/>
          <w:i w:val="false"/>
          <w:color w:val="000000"/>
          <w:sz w:val="28"/>
        </w:rPr>
        <w:t>
      Алматы қаласында қар көшкіні қаупі мониторингінің автоматтандырылған жүйесін енгізу;</w:t>
      </w:r>
    </w:p>
    <w:bookmarkEnd w:id="1964"/>
    <w:bookmarkStart w:name="z1971" w:id="1965"/>
    <w:p>
      <w:pPr>
        <w:spacing w:after="0"/>
        <w:ind w:left="0"/>
        <w:jc w:val="both"/>
      </w:pPr>
      <w:r>
        <w:rPr>
          <w:rFonts w:ascii="Times New Roman"/>
          <w:b w:val="false"/>
          <w:i w:val="false"/>
          <w:color w:val="000000"/>
          <w:sz w:val="28"/>
        </w:rPr>
        <w:t>
      қар өшкіні қаупі бар кезеңдерді болжау және қар көшкіні қаупі бар учаскелерді айқындау;</w:t>
      </w:r>
    </w:p>
    <w:bookmarkEnd w:id="1965"/>
    <w:bookmarkStart w:name="z1972" w:id="1966"/>
    <w:p>
      <w:pPr>
        <w:spacing w:after="0"/>
        <w:ind w:left="0"/>
        <w:jc w:val="both"/>
      </w:pPr>
      <w:r>
        <w:rPr>
          <w:rFonts w:ascii="Times New Roman"/>
          <w:b w:val="false"/>
          <w:i w:val="false"/>
          <w:color w:val="000000"/>
          <w:sz w:val="28"/>
        </w:rPr>
        <w:t>
      сел, сырғыма, көшкін қаупі бар учаскелерде қорғаныс құрылыстарын орнату, ағаштар мен бұталарды отырғызу;</w:t>
      </w:r>
    </w:p>
    <w:bookmarkEnd w:id="1966"/>
    <w:bookmarkStart w:name="z1973" w:id="1967"/>
    <w:p>
      <w:pPr>
        <w:spacing w:after="0"/>
        <w:ind w:left="0"/>
        <w:jc w:val="both"/>
      </w:pPr>
      <w:r>
        <w:rPr>
          <w:rFonts w:ascii="Times New Roman"/>
          <w:b w:val="false"/>
          <w:i w:val="false"/>
          <w:color w:val="000000"/>
          <w:sz w:val="28"/>
        </w:rPr>
        <w:t>
      жауын-шашын көп болған кезде автокөлік қозғалысын шектеу және адамдардың қар көшкіні қаупі бар аймақтарға кіруін шектеу жөніндегі іс-шараларды жүргізу;</w:t>
      </w:r>
    </w:p>
    <w:bookmarkEnd w:id="1967"/>
    <w:bookmarkStart w:name="z1974" w:id="1968"/>
    <w:p>
      <w:pPr>
        <w:spacing w:after="0"/>
        <w:ind w:left="0"/>
        <w:jc w:val="both"/>
      </w:pPr>
      <w:r>
        <w:rPr>
          <w:rFonts w:ascii="Times New Roman"/>
          <w:b w:val="false"/>
          <w:i w:val="false"/>
          <w:color w:val="000000"/>
          <w:sz w:val="28"/>
        </w:rPr>
        <w:t>
      қажет болған кезде қар көшкіндерді жүргізу жөніндегі жұмыстарды ұйымдастыру.</w:t>
      </w:r>
    </w:p>
    <w:bookmarkEnd w:id="1968"/>
    <w:bookmarkStart w:name="z1975" w:id="1969"/>
    <w:p>
      <w:pPr>
        <w:spacing w:after="0"/>
        <w:ind w:left="0"/>
        <w:jc w:val="both"/>
      </w:pPr>
      <w:r>
        <w:rPr>
          <w:rFonts w:ascii="Times New Roman"/>
          <w:b w:val="false"/>
          <w:i w:val="false"/>
          <w:color w:val="000000"/>
          <w:sz w:val="28"/>
        </w:rPr>
        <w:t>
      102. Аумақтарды селдер мен көшкіндердің әсерінен қорғау жөніндегі іс-шаралар:</w:t>
      </w:r>
    </w:p>
    <w:bookmarkEnd w:id="1969"/>
    <w:bookmarkStart w:name="z1976" w:id="1970"/>
    <w:p>
      <w:pPr>
        <w:spacing w:after="0"/>
        <w:ind w:left="0"/>
        <w:jc w:val="both"/>
      </w:pPr>
      <w:r>
        <w:rPr>
          <w:rFonts w:ascii="Times New Roman"/>
          <w:b w:val="false"/>
          <w:i w:val="false"/>
          <w:color w:val="000000"/>
          <w:sz w:val="28"/>
        </w:rPr>
        <w:t>
      ықтимал төтенше жағдайларды бақылау және болжау үшін сел қауіптілігінің автоматтандырылған мониторингі жүйесін құру; сел және көшкін қаупі бар учаскелерде жаңа бақылау бекеттерін құру, қолданыстағы бақылау желісін жаңғырту;</w:t>
      </w:r>
    </w:p>
    <w:bookmarkEnd w:id="1970"/>
    <w:bookmarkStart w:name="z1977" w:id="1971"/>
    <w:p>
      <w:pPr>
        <w:spacing w:after="0"/>
        <w:ind w:left="0"/>
        <w:jc w:val="both"/>
      </w:pPr>
      <w:r>
        <w:rPr>
          <w:rFonts w:ascii="Times New Roman"/>
          <w:b w:val="false"/>
          <w:i w:val="false"/>
          <w:color w:val="000000"/>
          <w:sz w:val="28"/>
        </w:rPr>
        <w:t>
      сел қауіпті аудандардағы объектілерді паспорттау;</w:t>
      </w:r>
    </w:p>
    <w:bookmarkEnd w:id="1971"/>
    <w:bookmarkStart w:name="z1978" w:id="1972"/>
    <w:p>
      <w:pPr>
        <w:spacing w:after="0"/>
        <w:ind w:left="0"/>
        <w:jc w:val="both"/>
      </w:pPr>
      <w:r>
        <w:rPr>
          <w:rFonts w:ascii="Times New Roman"/>
          <w:b w:val="false"/>
          <w:i w:val="false"/>
          <w:color w:val="000000"/>
          <w:sz w:val="28"/>
        </w:rPr>
        <w:t>
      сел қаупі бар өзендердің арналары бойындағы құрылысты шектеу;</w:t>
      </w:r>
    </w:p>
    <w:bookmarkEnd w:id="1972"/>
    <w:bookmarkStart w:name="z1979" w:id="1973"/>
    <w:p>
      <w:pPr>
        <w:spacing w:after="0"/>
        <w:ind w:left="0"/>
        <w:jc w:val="both"/>
      </w:pPr>
      <w:r>
        <w:rPr>
          <w:rFonts w:ascii="Times New Roman"/>
          <w:b w:val="false"/>
          <w:i w:val="false"/>
          <w:color w:val="000000"/>
          <w:sz w:val="28"/>
        </w:rPr>
        <w:t>
      құлақтандыру және шұғыл ден қою жүйелерін құру жөніндегі іс-шараларды іске асыру;</w:t>
      </w:r>
    </w:p>
    <w:bookmarkEnd w:id="1973"/>
    <w:bookmarkStart w:name="z1980" w:id="1974"/>
    <w:p>
      <w:pPr>
        <w:spacing w:after="0"/>
        <w:ind w:left="0"/>
        <w:jc w:val="both"/>
      </w:pPr>
      <w:r>
        <w:rPr>
          <w:rFonts w:ascii="Times New Roman"/>
          <w:b w:val="false"/>
          <w:i w:val="false"/>
          <w:color w:val="000000"/>
          <w:sz w:val="28"/>
        </w:rPr>
        <w:t>
      сел бассейндеріне мамандандырылған зерттеулер жүргізу;</w:t>
      </w:r>
    </w:p>
    <w:bookmarkEnd w:id="1974"/>
    <w:bookmarkStart w:name="z1981" w:id="1975"/>
    <w:p>
      <w:pPr>
        <w:spacing w:after="0"/>
        <w:ind w:left="0"/>
        <w:jc w:val="both"/>
      </w:pPr>
      <w:r>
        <w:rPr>
          <w:rFonts w:ascii="Times New Roman"/>
          <w:b w:val="false"/>
          <w:i w:val="false"/>
          <w:color w:val="000000"/>
          <w:sz w:val="28"/>
        </w:rPr>
        <w:t>
      сел қаупі бар учаскелерде, оның ішінде Есік қаласында Есік өзенінде және Еңбекшіқазақ ауданы Түрген ауылының ауданында Түрген өзенінің бассейнінде инженерлік-қорғау құрылыстарын салу, Алматы облысының Қарғалы өзенінде, Жетісу облысы Текелі қаласының ауданында Қора және Шажа өзендерінің бассейндерінде, Жамбыл облысында Меркі өзенінде, Шымкент қаласының сел қаупі бар учаскелерінде, Бадам және Сайрамсу өзендерінде жағалауды нығайту.</w:t>
      </w:r>
    </w:p>
    <w:bookmarkEnd w:id="1975"/>
    <w:bookmarkStart w:name="z1982" w:id="1976"/>
    <w:p>
      <w:pPr>
        <w:spacing w:after="0"/>
        <w:ind w:left="0"/>
        <w:jc w:val="both"/>
      </w:pPr>
      <w:r>
        <w:rPr>
          <w:rFonts w:ascii="Times New Roman"/>
          <w:b w:val="false"/>
          <w:i w:val="false"/>
          <w:color w:val="000000"/>
          <w:sz w:val="28"/>
        </w:rPr>
        <w:t>
      103. Аумақтарды опырулар мен сырғымалардың әсерінен қорғау жөніндегі іс-шаралар:</w:t>
      </w:r>
    </w:p>
    <w:bookmarkEnd w:id="1976"/>
    <w:bookmarkStart w:name="z1983" w:id="1977"/>
    <w:p>
      <w:pPr>
        <w:spacing w:after="0"/>
        <w:ind w:left="0"/>
        <w:jc w:val="both"/>
      </w:pPr>
      <w:r>
        <w:rPr>
          <w:rFonts w:ascii="Times New Roman"/>
          <w:b w:val="false"/>
          <w:i w:val="false"/>
          <w:color w:val="000000"/>
          <w:sz w:val="28"/>
        </w:rPr>
        <w:t>
      опырулар мен сырғымалардың алдын алу бойынша жұмыстар жүргізу;</w:t>
      </w:r>
    </w:p>
    <w:bookmarkEnd w:id="1977"/>
    <w:bookmarkStart w:name="z1984" w:id="1978"/>
    <w:p>
      <w:pPr>
        <w:spacing w:after="0"/>
        <w:ind w:left="0"/>
        <w:jc w:val="both"/>
      </w:pPr>
      <w:r>
        <w:rPr>
          <w:rFonts w:ascii="Times New Roman"/>
          <w:b w:val="false"/>
          <w:i w:val="false"/>
          <w:color w:val="000000"/>
          <w:sz w:val="28"/>
        </w:rPr>
        <w:t>
      көшкін қаупі бар учаскелерде инженерлік-қорғау құрылыстарын салу, оның ішінде Алматы облысында бір құрылыс, Түркістан облысында 3 құрылыс, Алматы қаласында 33 құрылыс, Шымкент қаласының Бадам-2 тұрғын алабы ауданында.</w:t>
      </w:r>
    </w:p>
    <w:bookmarkEnd w:id="1978"/>
    <w:bookmarkStart w:name="z1985" w:id="1979"/>
    <w:p>
      <w:pPr>
        <w:spacing w:after="0"/>
        <w:ind w:left="0"/>
        <w:jc w:val="both"/>
      </w:pPr>
      <w:r>
        <w:rPr>
          <w:rFonts w:ascii="Times New Roman"/>
          <w:b w:val="false"/>
          <w:i w:val="false"/>
          <w:color w:val="000000"/>
          <w:sz w:val="28"/>
        </w:rPr>
        <w:t>
      104. Аумақтарды сарғыш топырақтар мен карст процестерінің әсерінен қорғау жөніндегі іс-шаралар: қала құрылысы қызметін реттеу кезінде сарғыш топырақтардың таралу аудандарын есепке алу, ғимараттар мен құрылыстарды құрылымдық күшейту.</w:t>
      </w:r>
    </w:p>
    <w:bookmarkEnd w:id="1979"/>
    <w:bookmarkStart w:name="z1986" w:id="1980"/>
    <w:p>
      <w:pPr>
        <w:spacing w:after="0"/>
        <w:ind w:left="0"/>
        <w:jc w:val="both"/>
      </w:pPr>
      <w:r>
        <w:rPr>
          <w:rFonts w:ascii="Times New Roman"/>
          <w:b w:val="false"/>
          <w:i w:val="false"/>
          <w:color w:val="000000"/>
          <w:sz w:val="28"/>
        </w:rPr>
        <w:t>
      105. Аумақтарды су тасқынынан, еріген сулардың басуынан қорғау жөніндегі іс-шаралар:</w:t>
      </w:r>
    </w:p>
    <w:bookmarkEnd w:id="1980"/>
    <w:bookmarkStart w:name="z1987" w:id="1981"/>
    <w:p>
      <w:pPr>
        <w:spacing w:after="0"/>
        <w:ind w:left="0"/>
        <w:jc w:val="both"/>
      </w:pPr>
      <w:r>
        <w:rPr>
          <w:rFonts w:ascii="Times New Roman"/>
          <w:b w:val="false"/>
          <w:i w:val="false"/>
          <w:color w:val="000000"/>
          <w:sz w:val="28"/>
        </w:rPr>
        <w:t>
      гидрометеорологиялық мониторинг желісін дамыту және жаңғырту;</w:t>
      </w:r>
    </w:p>
    <w:bookmarkEnd w:id="1981"/>
    <w:bookmarkStart w:name="z1988" w:id="1982"/>
    <w:p>
      <w:pPr>
        <w:spacing w:after="0"/>
        <w:ind w:left="0"/>
        <w:jc w:val="both"/>
      </w:pPr>
      <w:r>
        <w:rPr>
          <w:rFonts w:ascii="Times New Roman"/>
          <w:b w:val="false"/>
          <w:i w:val="false"/>
          <w:color w:val="000000"/>
          <w:sz w:val="28"/>
        </w:rPr>
        <w:t>
      су тасқыны қауіпті кезеңдерді болжау;</w:t>
      </w:r>
    </w:p>
    <w:bookmarkEnd w:id="1982"/>
    <w:bookmarkStart w:name="z1989" w:id="1983"/>
    <w:p>
      <w:pPr>
        <w:spacing w:after="0"/>
        <w:ind w:left="0"/>
        <w:jc w:val="both"/>
      </w:pPr>
      <w:r>
        <w:rPr>
          <w:rFonts w:ascii="Times New Roman"/>
          <w:b w:val="false"/>
          <w:i w:val="false"/>
          <w:color w:val="000000"/>
          <w:sz w:val="28"/>
        </w:rPr>
        <w:t xml:space="preserve">
      Балқаш ауданындағы Бақанас ауылының ауданында Іле өзенінің арнасын түзеу және жағалауды бекіту; </w:t>
      </w:r>
    </w:p>
    <w:bookmarkEnd w:id="1983"/>
    <w:bookmarkStart w:name="z1990" w:id="1984"/>
    <w:p>
      <w:pPr>
        <w:spacing w:after="0"/>
        <w:ind w:left="0"/>
        <w:jc w:val="both"/>
      </w:pPr>
      <w:r>
        <w:rPr>
          <w:rFonts w:ascii="Times New Roman"/>
          <w:b w:val="false"/>
          <w:i w:val="false"/>
          <w:color w:val="000000"/>
          <w:sz w:val="28"/>
        </w:rPr>
        <w:t>
       "Көкарал бөгетін сақтау және Сырдария өзенінің атырауын қалпына келтіру" жобасын іске асыру, Қызылорда қаласы шегіндегі Сырдария өзенінің арнасын түзеу және тазарту;</w:t>
      </w:r>
    </w:p>
    <w:bookmarkEnd w:id="1984"/>
    <w:bookmarkStart w:name="z1991" w:id="1985"/>
    <w:p>
      <w:pPr>
        <w:spacing w:after="0"/>
        <w:ind w:left="0"/>
        <w:jc w:val="both"/>
      </w:pPr>
      <w:r>
        <w:rPr>
          <w:rFonts w:ascii="Times New Roman"/>
          <w:b w:val="false"/>
          <w:i w:val="false"/>
          <w:color w:val="000000"/>
          <w:sz w:val="28"/>
        </w:rPr>
        <w:t>
      селден қорғау бөгетінен №1 тұндырғышқа дейін Үлкен Алматы өзенінің су қорғау белдеуі мен арнасының учаскесін реконструкциялау;</w:t>
      </w:r>
    </w:p>
    <w:bookmarkEnd w:id="1985"/>
    <w:bookmarkStart w:name="z1992" w:id="1986"/>
    <w:p>
      <w:pPr>
        <w:spacing w:after="0"/>
        <w:ind w:left="0"/>
        <w:jc w:val="both"/>
      </w:pPr>
      <w:r>
        <w:rPr>
          <w:rFonts w:ascii="Times New Roman"/>
          <w:b w:val="false"/>
          <w:i w:val="false"/>
          <w:color w:val="000000"/>
          <w:sz w:val="28"/>
        </w:rPr>
        <w:t>
      106. Қауіпті метеорологиялық құбылыстар мен процестердің әсеріне байланысты төтенше жағдайлардың дамуын уақтылы анықтау және болжау мақсатында метеорологиялық құбылыстар мен процестердің мониторингі.</w:t>
      </w:r>
    </w:p>
    <w:bookmarkEnd w:id="1986"/>
    <w:bookmarkStart w:name="z1993" w:id="1987"/>
    <w:p>
      <w:pPr>
        <w:spacing w:after="0"/>
        <w:ind w:left="0"/>
        <w:jc w:val="both"/>
      </w:pPr>
      <w:r>
        <w:rPr>
          <w:rFonts w:ascii="Times New Roman"/>
          <w:b w:val="false"/>
          <w:i w:val="false"/>
          <w:color w:val="000000"/>
          <w:sz w:val="28"/>
        </w:rPr>
        <w:t>
      107. Өртке қарсы қауіпсіздікті қамтамасыз ету жөніндегі іс-шаралар:</w:t>
      </w:r>
    </w:p>
    <w:bookmarkEnd w:id="1987"/>
    <w:bookmarkStart w:name="z1994" w:id="1988"/>
    <w:p>
      <w:pPr>
        <w:spacing w:after="0"/>
        <w:ind w:left="0"/>
        <w:jc w:val="both"/>
      </w:pPr>
      <w:r>
        <w:rPr>
          <w:rFonts w:ascii="Times New Roman"/>
          <w:b w:val="false"/>
          <w:i w:val="false"/>
          <w:color w:val="000000"/>
          <w:sz w:val="28"/>
        </w:rPr>
        <w:t>
      өрт сөндіру депосын салу:</w:t>
      </w:r>
    </w:p>
    <w:bookmarkEnd w:id="1988"/>
    <w:bookmarkStart w:name="z1995" w:id="1989"/>
    <w:p>
      <w:pPr>
        <w:spacing w:after="0"/>
        <w:ind w:left="0"/>
        <w:jc w:val="both"/>
      </w:pPr>
      <w:r>
        <w:rPr>
          <w:rFonts w:ascii="Times New Roman"/>
          <w:b w:val="false"/>
          <w:i w:val="false"/>
          <w:color w:val="000000"/>
          <w:sz w:val="28"/>
        </w:rPr>
        <w:t>
      2030 жылға қарай – 33 депо, оның ішінде Алматы облысында – 6, Жамбыл облысында – 8, Жетісу облысында – 5, Қызылорда облысында – 2, Түркістан облысында – 4, Алматы қаласында – 4, Шымкент қаласында – 4;</w:t>
      </w:r>
    </w:p>
    <w:bookmarkEnd w:id="1989"/>
    <w:bookmarkStart w:name="z1996" w:id="1990"/>
    <w:p>
      <w:pPr>
        <w:spacing w:after="0"/>
        <w:ind w:left="0"/>
        <w:jc w:val="both"/>
      </w:pPr>
      <w:r>
        <w:rPr>
          <w:rFonts w:ascii="Times New Roman"/>
          <w:b w:val="false"/>
          <w:i w:val="false"/>
          <w:color w:val="000000"/>
          <w:sz w:val="28"/>
        </w:rPr>
        <w:t>
      2040 жылға қарай – 9 депо, оның ішінде Жамбыл облысында – 1, Қызылорда облысында – 1, Түркістан облысында – 1, Алматы қаласында – 4, Шымкент қаласында – 2;</w:t>
      </w:r>
    </w:p>
    <w:bookmarkEnd w:id="1990"/>
    <w:bookmarkStart w:name="z1997" w:id="1991"/>
    <w:p>
      <w:pPr>
        <w:spacing w:after="0"/>
        <w:ind w:left="0"/>
        <w:jc w:val="both"/>
      </w:pPr>
      <w:r>
        <w:rPr>
          <w:rFonts w:ascii="Times New Roman"/>
          <w:b w:val="false"/>
          <w:i w:val="false"/>
          <w:color w:val="000000"/>
          <w:sz w:val="28"/>
        </w:rPr>
        <w:t>
      2050 жылға қарай – 6 депо, оның ішінде Қызылорда облысында – 1, Түркістан облысында – 1, Алматы қаласында – 2, Шымкент қаласында – 2;</w:t>
      </w:r>
    </w:p>
    <w:bookmarkEnd w:id="1991"/>
    <w:bookmarkStart w:name="z1998" w:id="1992"/>
    <w:p>
      <w:pPr>
        <w:spacing w:after="0"/>
        <w:ind w:left="0"/>
        <w:jc w:val="both"/>
      </w:pPr>
      <w:r>
        <w:rPr>
          <w:rFonts w:ascii="Times New Roman"/>
          <w:b w:val="false"/>
          <w:i w:val="false"/>
          <w:color w:val="000000"/>
          <w:sz w:val="28"/>
        </w:rPr>
        <w:t>
      47 өрт бөлімдерінің ғимараттарын жөндеу, оның ішінде Алматы облысында – 2, Жамбыл облысында – 5, Жетісу облысында – 11, Қызылорда облысында – 2, Түркістан облысында – 21, Алматы қаласында – 4, Шымкент қаласында – 2;</w:t>
      </w:r>
    </w:p>
    <w:bookmarkEnd w:id="1992"/>
    <w:bookmarkStart w:name="z1999" w:id="1993"/>
    <w:p>
      <w:pPr>
        <w:spacing w:after="0"/>
        <w:ind w:left="0"/>
        <w:jc w:val="both"/>
      </w:pPr>
      <w:r>
        <w:rPr>
          <w:rFonts w:ascii="Times New Roman"/>
          <w:b w:val="false"/>
          <w:i w:val="false"/>
          <w:color w:val="000000"/>
          <w:sz w:val="28"/>
        </w:rPr>
        <w:t>
      98 өрт сөндіру пункттерін құру, оның ішінде Алматы облысында – 25, Жамбыл облысында – 24, Жетісу облысында – 23, Қызылорда облысында – 10, Түркістан облысында – 16;</w:t>
      </w:r>
    </w:p>
    <w:bookmarkEnd w:id="1993"/>
    <w:bookmarkStart w:name="z2000" w:id="1994"/>
    <w:p>
      <w:pPr>
        <w:spacing w:after="0"/>
        <w:ind w:left="0"/>
        <w:jc w:val="both"/>
      </w:pPr>
      <w:r>
        <w:rPr>
          <w:rFonts w:ascii="Times New Roman"/>
          <w:b w:val="false"/>
          <w:i w:val="false"/>
          <w:color w:val="000000"/>
          <w:sz w:val="28"/>
        </w:rPr>
        <w:t>
      тиістілік нормаларына жеткізу үшін материалдық-техникалық құралдарды – техниканы, жабдықтар мен жарақтарды сатып алу;</w:t>
      </w:r>
    </w:p>
    <w:bookmarkEnd w:id="1994"/>
    <w:bookmarkStart w:name="z2001" w:id="1995"/>
    <w:p>
      <w:pPr>
        <w:spacing w:after="0"/>
        <w:ind w:left="0"/>
        <w:jc w:val="both"/>
      </w:pPr>
      <w:r>
        <w:rPr>
          <w:rFonts w:ascii="Times New Roman"/>
          <w:b w:val="false"/>
          <w:i w:val="false"/>
          <w:color w:val="000000"/>
          <w:sz w:val="28"/>
        </w:rPr>
        <w:t>
      ерікті өртке қарсы құралымдардың қоғамдық көмекшілерін ұлғайту;</w:t>
      </w:r>
    </w:p>
    <w:bookmarkEnd w:id="1995"/>
    <w:bookmarkStart w:name="z2002" w:id="1996"/>
    <w:p>
      <w:pPr>
        <w:spacing w:after="0"/>
        <w:ind w:left="0"/>
        <w:jc w:val="both"/>
      </w:pPr>
      <w:r>
        <w:rPr>
          <w:rFonts w:ascii="Times New Roman"/>
          <w:b w:val="false"/>
          <w:i w:val="false"/>
          <w:color w:val="000000"/>
          <w:sz w:val="28"/>
        </w:rPr>
        <w:t>
      108. Аумақтарды халықтың жұқпалы ауруларының, эпизоотия мен эпифитотияның пайда болуынан қорғау жөніндегі іс-шаралар:</w:t>
      </w:r>
    </w:p>
    <w:bookmarkEnd w:id="1996"/>
    <w:bookmarkStart w:name="z2003" w:id="1997"/>
    <w:p>
      <w:pPr>
        <w:spacing w:after="0"/>
        <w:ind w:left="0"/>
        <w:jc w:val="both"/>
      </w:pPr>
      <w:r>
        <w:rPr>
          <w:rFonts w:ascii="Times New Roman"/>
          <w:b w:val="false"/>
          <w:i w:val="false"/>
          <w:color w:val="000000"/>
          <w:sz w:val="28"/>
        </w:rPr>
        <w:t>
      мал қорымдарының жай-күйін күтіп-ұстау;</w:t>
      </w:r>
    </w:p>
    <w:bookmarkEnd w:id="1997"/>
    <w:bookmarkStart w:name="z2004" w:id="1998"/>
    <w:p>
      <w:pPr>
        <w:spacing w:after="0"/>
        <w:ind w:left="0"/>
        <w:jc w:val="both"/>
      </w:pPr>
      <w:r>
        <w:rPr>
          <w:rFonts w:ascii="Times New Roman"/>
          <w:b w:val="false"/>
          <w:i w:val="false"/>
          <w:color w:val="000000"/>
          <w:sz w:val="28"/>
        </w:rPr>
        <w:t>
      санитариялық-эпидемиологиялық сараптаманың зертханалық бақылау желісін кеңейту, оларды жаңа жабдықтармен және техникамен жарақтандыру,</w:t>
      </w:r>
    </w:p>
    <w:bookmarkEnd w:id="1998"/>
    <w:bookmarkStart w:name="z2005" w:id="1999"/>
    <w:p>
      <w:pPr>
        <w:spacing w:after="0"/>
        <w:ind w:left="0"/>
        <w:jc w:val="both"/>
      </w:pPr>
      <w:r>
        <w:rPr>
          <w:rFonts w:ascii="Times New Roman"/>
          <w:b w:val="false"/>
          <w:i w:val="false"/>
          <w:color w:val="000000"/>
          <w:sz w:val="28"/>
        </w:rPr>
        <w:t>
      дезинфекциялық станциялардың қажетті санын құру, кеміргіштерді, кенелерді жою жөніндегі іс-шараларды жүргізу;</w:t>
      </w:r>
    </w:p>
    <w:bookmarkEnd w:id="1999"/>
    <w:bookmarkStart w:name="z2006" w:id="2000"/>
    <w:p>
      <w:pPr>
        <w:spacing w:after="0"/>
        <w:ind w:left="0"/>
        <w:jc w:val="both"/>
      </w:pPr>
      <w:r>
        <w:rPr>
          <w:rFonts w:ascii="Times New Roman"/>
          <w:b w:val="false"/>
          <w:i w:val="false"/>
          <w:color w:val="000000"/>
          <w:sz w:val="28"/>
        </w:rPr>
        <w:t>
      биологиялық сипаттағы төтенше жағдайларға жол бермеу мақсатында мал қорымдарында жануарларды көму жөніндегі талаптарды сақтау.</w:t>
      </w:r>
    </w:p>
    <w:bookmarkEnd w:id="2000"/>
    <w:bookmarkStart w:name="z2007" w:id="2001"/>
    <w:p>
      <w:pPr>
        <w:spacing w:after="0"/>
        <w:ind w:left="0"/>
        <w:jc w:val="both"/>
      </w:pPr>
      <w:r>
        <w:rPr>
          <w:rFonts w:ascii="Times New Roman"/>
          <w:b w:val="false"/>
          <w:i w:val="false"/>
          <w:color w:val="000000"/>
          <w:sz w:val="28"/>
        </w:rPr>
        <w:t>
      109. Гидротехникалық құрылыстарда қауіпсіздікті қамтамасыз ету жөніндегі іс-шаралар:</w:t>
      </w:r>
    </w:p>
    <w:bookmarkEnd w:id="2001"/>
    <w:bookmarkStart w:name="z2008" w:id="2002"/>
    <w:p>
      <w:pPr>
        <w:spacing w:after="0"/>
        <w:ind w:left="0"/>
        <w:jc w:val="both"/>
      </w:pPr>
      <w:r>
        <w:rPr>
          <w:rFonts w:ascii="Times New Roman"/>
          <w:b w:val="false"/>
          <w:i w:val="false"/>
          <w:color w:val="000000"/>
          <w:sz w:val="28"/>
        </w:rPr>
        <w:t>
      гидротехникалық құрылыстарды жөндеу, оның ішінде Алматы облысында – 41, Жамбыл облысында – 4, Жетісу облысында – 15, Қызылорда облысында – 1, Түркістан облысында – 12, Алматы қаласында – 3, Шымкент қаласында – 1.</w:t>
      </w:r>
    </w:p>
    <w:bookmarkEnd w:id="2002"/>
    <w:bookmarkStart w:name="z2009" w:id="2003"/>
    <w:p>
      <w:pPr>
        <w:spacing w:after="0"/>
        <w:ind w:left="0"/>
        <w:jc w:val="both"/>
      </w:pPr>
      <w:r>
        <w:rPr>
          <w:rFonts w:ascii="Times New Roman"/>
          <w:b w:val="false"/>
          <w:i w:val="false"/>
          <w:color w:val="000000"/>
          <w:sz w:val="28"/>
        </w:rPr>
        <w:t>
      Балықты, Покатиловское, Биен, Диірмен, Сұңқар, Ырғайты, Қалқұты, Ақмола, Қараұзақ, Тайпақкөл, Күміскеткен, Нәнсай-Көксу, Шиелі-Телікөл, Жаңадария-Қуаңдария су қоймаларын салу.</w:t>
      </w:r>
    </w:p>
    <w:bookmarkEnd w:id="2003"/>
    <w:bookmarkStart w:name="z2010" w:id="2004"/>
    <w:p>
      <w:pPr>
        <w:spacing w:after="0"/>
        <w:ind w:left="0"/>
        <w:jc w:val="both"/>
      </w:pPr>
      <w:r>
        <w:rPr>
          <w:rFonts w:ascii="Times New Roman"/>
          <w:b w:val="false"/>
          <w:i w:val="false"/>
          <w:color w:val="000000"/>
          <w:sz w:val="28"/>
        </w:rPr>
        <w:t>
      Жарылғыш заттар қоймаларын елді мекендерден 10 километрге дейінгі қашықтыққа көшіру мүмкіндігін қарау.</w:t>
      </w:r>
    </w:p>
    <w:bookmarkEnd w:id="2004"/>
    <w:bookmarkStart w:name="z2011" w:id="2005"/>
    <w:p>
      <w:pPr>
        <w:spacing w:after="0"/>
        <w:ind w:left="0"/>
        <w:jc w:val="both"/>
      </w:pPr>
      <w:r>
        <w:rPr>
          <w:rFonts w:ascii="Times New Roman"/>
          <w:b w:val="false"/>
          <w:i w:val="false"/>
          <w:color w:val="000000"/>
          <w:sz w:val="28"/>
        </w:rPr>
        <w:t>
      Әсері күшті улы заттары бар объектілерде қауіпсіз реагенттерге көшу.</w:t>
      </w:r>
    </w:p>
    <w:bookmarkEnd w:id="2005"/>
    <w:bookmarkStart w:name="z2012" w:id="2006"/>
    <w:p>
      <w:pPr>
        <w:spacing w:after="0"/>
        <w:ind w:left="0"/>
        <w:jc w:val="both"/>
      </w:pPr>
      <w:r>
        <w:rPr>
          <w:rFonts w:ascii="Times New Roman"/>
          <w:b w:val="false"/>
          <w:i w:val="false"/>
          <w:color w:val="000000"/>
          <w:sz w:val="28"/>
        </w:rPr>
        <w:t>
      Радиоактивті және әсері күшті улы заттары бар жарылыс қаупі бар объектілер мен объектілердің зақымдануы, жұқтыру және ластануы мүмкін аймаққа жататын жер учаскелерін халықтың мұқтажы үшін беруге тыйым салу.</w:t>
      </w:r>
    </w:p>
    <w:bookmarkEnd w:id="2006"/>
    <w:bookmarkStart w:name="z2013" w:id="2007"/>
    <w:p>
      <w:pPr>
        <w:spacing w:after="0"/>
        <w:ind w:left="0"/>
        <w:jc w:val="both"/>
      </w:pPr>
      <w:r>
        <w:rPr>
          <w:rFonts w:ascii="Times New Roman"/>
          <w:b w:val="false"/>
          <w:i w:val="false"/>
          <w:color w:val="000000"/>
          <w:sz w:val="28"/>
        </w:rPr>
        <w:t>
      Жолдардың қар басатын учаскелерін анықтау, олардың бойында қар ұстайтын қалқандарды орнату және орман екпелерін отырғызу.</w:t>
      </w:r>
    </w:p>
    <w:bookmarkEnd w:id="2007"/>
    <w:bookmarkStart w:name="z2014" w:id="2008"/>
    <w:p>
      <w:pPr>
        <w:spacing w:after="0"/>
        <w:ind w:left="0"/>
        <w:jc w:val="both"/>
      </w:pPr>
      <w:r>
        <w:rPr>
          <w:rFonts w:ascii="Times New Roman"/>
          <w:b w:val="false"/>
          <w:i w:val="false"/>
          <w:color w:val="000000"/>
          <w:sz w:val="28"/>
        </w:rPr>
        <w:t>
      Шымкент және Түркістан облысының Түркістан қалаларында, сондай-ақ Алматы облысының Қонаев қаласындағы Қапшағай су қоймасының жағасында жергілікті бюджеттік инвестициялар есебінен жедел-құтқару жасақтарының ғимараттарын салу;</w:t>
      </w:r>
    </w:p>
    <w:bookmarkEnd w:id="2008"/>
    <w:bookmarkStart w:name="z2015" w:id="2009"/>
    <w:p>
      <w:pPr>
        <w:spacing w:after="0"/>
        <w:ind w:left="0"/>
        <w:jc w:val="both"/>
      </w:pPr>
      <w:r>
        <w:rPr>
          <w:rFonts w:ascii="Times New Roman"/>
          <w:b w:val="false"/>
          <w:i w:val="false"/>
          <w:color w:val="000000"/>
          <w:sz w:val="28"/>
        </w:rPr>
        <w:t>
      Профилактикалық іс-шараларды, сондай-ақ халық арасында үгіт-түсіндіру жұмыстарын жүргізу.</w:t>
      </w:r>
    </w:p>
    <w:bookmarkEnd w:id="2009"/>
    <w:bookmarkStart w:name="z2016" w:id="2010"/>
    <w:p>
      <w:pPr>
        <w:spacing w:after="0"/>
        <w:ind w:left="0"/>
        <w:jc w:val="both"/>
      </w:pPr>
      <w:r>
        <w:rPr>
          <w:rFonts w:ascii="Times New Roman"/>
          <w:b w:val="false"/>
          <w:i w:val="false"/>
          <w:color w:val="000000"/>
          <w:sz w:val="28"/>
        </w:rPr>
        <w:t>
      Төтенше жағдайлар кезінде халықты құлақтандыру үшін елді мекендерде хабарлау жүйелерінің, сондай-ақ, сел, сейсмикалық, көшкін, су тасқыны қаупі бар учаскелер мен гидротехникалық құрылыстар бұзылған жағдайда су басу аймақтарында, сондай-ақ жарылыс қаупі бар және күшті уытты немесе радиоактивті заттары бар объектілерде жергілікті құлақтандыру жүйелерінің санын арттыру.</w:t>
      </w:r>
    </w:p>
    <w:bookmarkEnd w:id="2010"/>
    <w:bookmarkStart w:name="z2017" w:id="2011"/>
    <w:p>
      <w:pPr>
        <w:spacing w:after="0"/>
        <w:ind w:left="0"/>
        <w:jc w:val="both"/>
      </w:pPr>
      <w:r>
        <w:rPr>
          <w:rFonts w:ascii="Times New Roman"/>
          <w:b w:val="false"/>
          <w:i w:val="false"/>
          <w:color w:val="000000"/>
          <w:sz w:val="28"/>
        </w:rPr>
        <w:t xml:space="preserve">
      Техникалық құлақтандыру құралдарымен жарақтандыру "Азаматтық қорғаудың құлақтандыру жүйесінің техникалық құралдары тиесілілігінің заттай нормаларын бекіту туралы" Қазақстан Республикасы ТЖМ-нің 2025 жылғы 10 сәуірдегі № 130 </w:t>
      </w:r>
      <w:r>
        <w:rPr>
          <w:rFonts w:ascii="Times New Roman"/>
          <w:b w:val="false"/>
          <w:i w:val="false"/>
          <w:color w:val="000000"/>
          <w:sz w:val="28"/>
        </w:rPr>
        <w:t>бұйрығында</w:t>
      </w:r>
      <w:r>
        <w:rPr>
          <w:rFonts w:ascii="Times New Roman"/>
          <w:b w:val="false"/>
          <w:i w:val="false"/>
          <w:color w:val="000000"/>
          <w:sz w:val="28"/>
        </w:rPr>
        <w:t xml:space="preserve"> көзделген.</w:t>
      </w:r>
    </w:p>
    <w:bookmarkEnd w:id="2011"/>
    <w:bookmarkStart w:name="z2018" w:id="2012"/>
    <w:p>
      <w:pPr>
        <w:spacing w:after="0"/>
        <w:ind w:left="0"/>
        <w:jc w:val="both"/>
      </w:pPr>
      <w:r>
        <w:rPr>
          <w:rFonts w:ascii="Times New Roman"/>
          <w:b w:val="false"/>
          <w:i w:val="false"/>
          <w:color w:val="000000"/>
          <w:sz w:val="28"/>
        </w:rPr>
        <w:t>
      Азаматтық қорғаныс іс-шараларын орындау үшін азаматтық қорғаныс мүлкін жинақтау.</w:t>
      </w:r>
    </w:p>
    <w:bookmarkEnd w:id="2012"/>
    <w:bookmarkStart w:name="z2019" w:id="2013"/>
    <w:p>
      <w:pPr>
        <w:spacing w:after="0"/>
        <w:ind w:left="0"/>
        <w:jc w:val="both"/>
      </w:pPr>
      <w:r>
        <w:rPr>
          <w:rFonts w:ascii="Times New Roman"/>
          <w:b w:val="false"/>
          <w:i w:val="false"/>
          <w:color w:val="000000"/>
          <w:sz w:val="28"/>
        </w:rPr>
        <w:t>
      Төтенше жағдай туындаған кезде апаттық-құтқару қызметтерін уақтылы хабарландыру бойынша радиологиялық, химиялық және биологиялық қауіпсіздікті мониторингілеудің автоматтандырылған жүйесін енгізу.</w:t>
      </w:r>
    </w:p>
    <w:bookmarkEnd w:id="2013"/>
    <w:bookmarkStart w:name="z2020" w:id="2014"/>
    <w:p>
      <w:pPr>
        <w:spacing w:after="0"/>
        <w:ind w:left="0"/>
        <w:jc w:val="both"/>
      </w:pPr>
      <w:r>
        <w:rPr>
          <w:rFonts w:ascii="Times New Roman"/>
          <w:b w:val="false"/>
          <w:i w:val="false"/>
          <w:color w:val="000000"/>
          <w:sz w:val="28"/>
        </w:rPr>
        <w:t>
      Шекара маңындағы аумақтарда қауіпсіздікті қамтамасыз ету жөніндегі іс-шаралар: өзара ақпарат алмасу, шекара маңындағы аумақтарда ТЖ қаупі мен туындауы туралы өзара хабарлау, бірлескен командалық-штабтық жаттығулар мен оқулар өткізу, шекара маңы аумақтарында болуы мүмкін төтенше жағдайлар туралы деректер банктерін құру, халықты және аумақтарды табиғи және техногендік сипаттағы төтенше жағдайлардан қорғау жөніндегі бірлескен бағдарламаларды әзірлеу.</w:t>
      </w:r>
    </w:p>
    <w:bookmarkEnd w:id="2014"/>
    <w:bookmarkStart w:name="z2021" w:id="2015"/>
    <w:p>
      <w:pPr>
        <w:spacing w:after="0"/>
        <w:ind w:left="0"/>
        <w:jc w:val="both"/>
      </w:pPr>
      <w:r>
        <w:rPr>
          <w:rFonts w:ascii="Times New Roman"/>
          <w:b w:val="false"/>
          <w:i w:val="false"/>
          <w:color w:val="000000"/>
          <w:sz w:val="28"/>
        </w:rPr>
        <w:t>
      Азаматтық қорғаныс шараларына мыналар кіреді:</w:t>
      </w:r>
    </w:p>
    <w:bookmarkEnd w:id="2015"/>
    <w:bookmarkStart w:name="z2022" w:id="2016"/>
    <w:p>
      <w:pPr>
        <w:spacing w:after="0"/>
        <w:ind w:left="0"/>
        <w:jc w:val="both"/>
      </w:pPr>
      <w:r>
        <w:rPr>
          <w:rFonts w:ascii="Times New Roman"/>
          <w:b w:val="false"/>
          <w:i w:val="false"/>
          <w:color w:val="000000"/>
          <w:sz w:val="28"/>
        </w:rPr>
        <w:t>
      өңірде қосалқы (қалалық, қаладан тыс), көмекші және жылжымалы басқару пункттерін құруды, оларды жаңғыртуды қамтамасыз ету;</w:t>
      </w:r>
    </w:p>
    <w:bookmarkEnd w:id="2016"/>
    <w:bookmarkStart w:name="z2023" w:id="2017"/>
    <w:p>
      <w:pPr>
        <w:spacing w:after="0"/>
        <w:ind w:left="0"/>
        <w:jc w:val="both"/>
      </w:pPr>
      <w:r>
        <w:rPr>
          <w:rFonts w:ascii="Times New Roman"/>
          <w:b w:val="false"/>
          <w:i w:val="false"/>
          <w:color w:val="000000"/>
          <w:sz w:val="28"/>
        </w:rPr>
        <w:t>
      азаматтық қорғаныс мүлкін жинақтау, сақтау, жаңарту және дайын күйде ұстау жөніндегі іс-шаралар, сондай-ақ оларды кәдеге жарату;</w:t>
      </w:r>
    </w:p>
    <w:bookmarkEnd w:id="2017"/>
    <w:bookmarkStart w:name="z2024" w:id="2018"/>
    <w:p>
      <w:pPr>
        <w:spacing w:after="0"/>
        <w:ind w:left="0"/>
        <w:jc w:val="both"/>
      </w:pPr>
      <w:r>
        <w:rPr>
          <w:rFonts w:ascii="Times New Roman"/>
          <w:b w:val="false"/>
          <w:i w:val="false"/>
          <w:color w:val="000000"/>
          <w:sz w:val="28"/>
        </w:rPr>
        <w:t>
      азаматтық қорғау күштерін құру, жасақтау, жарақтандыру және дайын күйде ұстау;</w:t>
      </w:r>
    </w:p>
    <w:bookmarkEnd w:id="2018"/>
    <w:bookmarkStart w:name="z2025" w:id="2019"/>
    <w:p>
      <w:pPr>
        <w:spacing w:after="0"/>
        <w:ind w:left="0"/>
        <w:jc w:val="both"/>
      </w:pPr>
      <w:r>
        <w:rPr>
          <w:rFonts w:ascii="Times New Roman"/>
          <w:b w:val="false"/>
          <w:i w:val="false"/>
          <w:color w:val="000000"/>
          <w:sz w:val="28"/>
        </w:rPr>
        <w:t>
      азаматтық қорғанысты басқару органдарын даярлау және халықты қазіргі заманғы зақымдау құралдарын қолдану жағдайларында қорғану тәсілдеріне және іс-қимылдарға үйрету;</w:t>
      </w:r>
    </w:p>
    <w:bookmarkEnd w:id="2019"/>
    <w:bookmarkStart w:name="z2026" w:id="2020"/>
    <w:p>
      <w:pPr>
        <w:spacing w:after="0"/>
        <w:ind w:left="0"/>
        <w:jc w:val="both"/>
      </w:pPr>
      <w:r>
        <w:rPr>
          <w:rFonts w:ascii="Times New Roman"/>
          <w:b w:val="false"/>
          <w:i w:val="false"/>
          <w:color w:val="000000"/>
          <w:sz w:val="28"/>
        </w:rPr>
        <w:t xml:space="preserve">
      азаматтық қорғанысқа арналған қорғаныс құрылыстарын салу және қорын жинақтау, оларды жұмысқа дайын күйде ұстау;  </w:t>
      </w:r>
    </w:p>
    <w:bookmarkEnd w:id="2020"/>
    <w:bookmarkStart w:name="z2027" w:id="2021"/>
    <w:p>
      <w:pPr>
        <w:spacing w:after="0"/>
        <w:ind w:left="0"/>
        <w:jc w:val="both"/>
      </w:pPr>
      <w:r>
        <w:rPr>
          <w:rFonts w:ascii="Times New Roman"/>
          <w:b w:val="false"/>
          <w:i w:val="false"/>
          <w:color w:val="000000"/>
          <w:sz w:val="28"/>
        </w:rPr>
        <w:t xml:space="preserve">
      эвакуациялық іс-шараларды жоспарлау;  </w:t>
      </w:r>
    </w:p>
    <w:bookmarkEnd w:id="2021"/>
    <w:bookmarkStart w:name="z2028" w:id="2022"/>
    <w:p>
      <w:pPr>
        <w:spacing w:after="0"/>
        <w:ind w:left="0"/>
        <w:jc w:val="both"/>
      </w:pPr>
      <w:r>
        <w:rPr>
          <w:rFonts w:ascii="Times New Roman"/>
          <w:b w:val="false"/>
          <w:i w:val="false"/>
          <w:color w:val="000000"/>
          <w:sz w:val="28"/>
        </w:rPr>
        <w:t xml:space="preserve">
      азаматтық қорғаныс бойынша инженерлік-техникалық іс-шараларды жоспарлау және ұйымдастыру;  </w:t>
      </w:r>
    </w:p>
    <w:bookmarkEnd w:id="2022"/>
    <w:bookmarkStart w:name="z2029" w:id="2023"/>
    <w:p>
      <w:pPr>
        <w:spacing w:after="0"/>
        <w:ind w:left="0"/>
        <w:jc w:val="both"/>
      </w:pPr>
      <w:r>
        <w:rPr>
          <w:rFonts w:ascii="Times New Roman"/>
          <w:b w:val="false"/>
          <w:i w:val="false"/>
          <w:color w:val="000000"/>
          <w:sz w:val="28"/>
        </w:rPr>
        <w:t xml:space="preserve">
      басқару, хабарландыру және байланыс жүйелерін құру, дамыту және оларды пайдалану дайындығында ұстау;  </w:t>
      </w:r>
    </w:p>
    <w:bookmarkEnd w:id="2023"/>
    <w:bookmarkStart w:name="z2030" w:id="2024"/>
    <w:p>
      <w:pPr>
        <w:spacing w:after="0"/>
        <w:ind w:left="0"/>
        <w:jc w:val="both"/>
      </w:pPr>
      <w:r>
        <w:rPr>
          <w:rFonts w:ascii="Times New Roman"/>
          <w:b w:val="false"/>
          <w:i w:val="false"/>
          <w:color w:val="000000"/>
          <w:sz w:val="28"/>
        </w:rPr>
        <w:t xml:space="preserve">
      салалар мен ұйымдардың тұрақты жұмысын қамтамасыз ету жөніндегі іс-шараларды жоспарлау және іске асыру; </w:t>
      </w:r>
    </w:p>
    <w:bookmarkEnd w:id="2024"/>
    <w:bookmarkStart w:name="z2031" w:id="2025"/>
    <w:p>
      <w:pPr>
        <w:spacing w:after="0"/>
        <w:ind w:left="0"/>
        <w:jc w:val="both"/>
      </w:pPr>
      <w:r>
        <w:rPr>
          <w:rFonts w:ascii="Times New Roman"/>
          <w:b w:val="false"/>
          <w:i w:val="false"/>
          <w:color w:val="000000"/>
          <w:sz w:val="28"/>
        </w:rPr>
        <w:t xml:space="preserve">
      азаматтық құрылыс объектілерінде әскери жағдай кезеңінде немесе соғыс уақытында халықты қарапайым зақымдаушы құралдардың бағытталмаған әсерінен қорғауға арналған қарапайым жасырын паналарды міндетті түрде жобалау "Қарапайым жасырын паналар" ҚР ҚН 2.04-15-2024 нормасына сәйкес жүзеге асырылады; </w:t>
      </w:r>
    </w:p>
    <w:bookmarkEnd w:id="2025"/>
    <w:bookmarkStart w:name="z2032" w:id="2026"/>
    <w:p>
      <w:pPr>
        <w:spacing w:after="0"/>
        <w:ind w:left="0"/>
        <w:jc w:val="both"/>
      </w:pPr>
      <w:r>
        <w:rPr>
          <w:rFonts w:ascii="Times New Roman"/>
          <w:b w:val="false"/>
          <w:i w:val="false"/>
          <w:color w:val="000000"/>
          <w:sz w:val="28"/>
        </w:rPr>
        <w:t xml:space="preserve">
      өңірдегі елді мекендерде халықты жинау және эвакуациялау үшін құрылыс салынбайтын аумақтарды жобалау;  </w:t>
      </w:r>
    </w:p>
    <w:bookmarkEnd w:id="2026"/>
    <w:bookmarkStart w:name="z2033" w:id="2027"/>
    <w:p>
      <w:pPr>
        <w:spacing w:after="0"/>
        <w:ind w:left="0"/>
        <w:jc w:val="both"/>
      </w:pPr>
      <w:r>
        <w:rPr>
          <w:rFonts w:ascii="Times New Roman"/>
          <w:b w:val="false"/>
          <w:i w:val="false"/>
          <w:color w:val="000000"/>
          <w:sz w:val="28"/>
        </w:rPr>
        <w:t xml:space="preserve">
      төтенше жағдайлар кезінде халықты эвакуациялауды қамтамасыз ету мақсатында көше-жол желісін жоспарлау кезінде жергілікті маңыздағы жолдардың республикалық маңыздағы жолдармен көлік байланысын қамтамасыз ету;  </w:t>
      </w:r>
    </w:p>
    <w:bookmarkEnd w:id="2027"/>
    <w:bookmarkStart w:name="z2034" w:id="2028"/>
    <w:p>
      <w:pPr>
        <w:spacing w:after="0"/>
        <w:ind w:left="0"/>
        <w:jc w:val="both"/>
      </w:pPr>
      <w:r>
        <w:rPr>
          <w:rFonts w:ascii="Times New Roman"/>
          <w:b w:val="false"/>
          <w:i w:val="false"/>
          <w:color w:val="000000"/>
          <w:sz w:val="28"/>
        </w:rPr>
        <w:t>
      әуе көлігінің, соның ішінде мәжбүрлі қону жағдайларында ұшу және қонуына арналған автомобиль жолдарының әуеайлақтық учаскелерін жобалау;</w:t>
      </w:r>
    </w:p>
    <w:bookmarkEnd w:id="2028"/>
    <w:bookmarkStart w:name="z2035" w:id="2029"/>
    <w:p>
      <w:pPr>
        <w:spacing w:after="0"/>
        <w:ind w:left="0"/>
        <w:jc w:val="both"/>
      </w:pPr>
      <w:r>
        <w:rPr>
          <w:rFonts w:ascii="Times New Roman"/>
          <w:b w:val="false"/>
          <w:i w:val="false"/>
          <w:color w:val="000000"/>
          <w:sz w:val="28"/>
        </w:rPr>
        <w:t xml:space="preserve">
      төтенше жағдайлар кезінде, бейбіт және соғыс уақытында халықты эвакуациялауға арналған қалалар үшін резервтік жолдарды жобалау;  </w:t>
      </w:r>
    </w:p>
    <w:bookmarkEnd w:id="2029"/>
    <w:bookmarkStart w:name="z2036" w:id="2030"/>
    <w:p>
      <w:pPr>
        <w:spacing w:after="0"/>
        <w:ind w:left="0"/>
        <w:jc w:val="both"/>
      </w:pPr>
      <w:r>
        <w:rPr>
          <w:rFonts w:ascii="Times New Roman"/>
          <w:b w:val="false"/>
          <w:i w:val="false"/>
          <w:color w:val="000000"/>
          <w:sz w:val="28"/>
        </w:rPr>
        <w:t xml:space="preserve">
      азаматтық қорғаныс бойынша топтарға жатқызылған қалалардың жаңадан жобаланатын және реконструкцияланатын сумен жабдықтау жүйелерін екі тәуелсіз су көзімен қамтамасыз ету, олардың бірі жерасты су көзі болуы тиіс немесе бұл мүмкін болмаған жағдайда — су көздерінің екі тобымен қамтамасыз ету, олардың бір тобы ықтимал күшті қирау аймақтарынан тыс орналасуы тиіс; </w:t>
      </w:r>
    </w:p>
    <w:bookmarkEnd w:id="2030"/>
    <w:bookmarkStart w:name="z2037" w:id="2031"/>
    <w:p>
      <w:pPr>
        <w:spacing w:after="0"/>
        <w:ind w:left="0"/>
        <w:jc w:val="both"/>
      </w:pPr>
      <w:r>
        <w:rPr>
          <w:rFonts w:ascii="Times New Roman"/>
          <w:b w:val="false"/>
          <w:i w:val="false"/>
          <w:color w:val="000000"/>
          <w:sz w:val="28"/>
        </w:rPr>
        <w:t xml:space="preserve">
      азаматтық қорғаныс бойынша топтарға жатқызылған қалалар аумағында өзендер мен су қоймаларынан су алуға мүмкіндік беретін өртке қарсы кіреберістерді орнату;  </w:t>
      </w:r>
    </w:p>
    <w:bookmarkEnd w:id="2031"/>
    <w:bookmarkStart w:name="z2038" w:id="2032"/>
    <w:p>
      <w:pPr>
        <w:spacing w:after="0"/>
        <w:ind w:left="0"/>
        <w:jc w:val="both"/>
      </w:pPr>
      <w:r>
        <w:rPr>
          <w:rFonts w:ascii="Times New Roman"/>
          <w:b w:val="false"/>
          <w:i w:val="false"/>
          <w:color w:val="000000"/>
          <w:sz w:val="28"/>
        </w:rPr>
        <w:t>
      азаматтық қорғаныс бойынша топтарға жатқызылған қалалардың жаңа газ желілерін жобалау және жұмыс істеп тұрғандарын реконструкциялау кезінде бүкіл қаланы немесе қаланың жекелеген аудандарын (учаскелерін) өшіру мүмкіндігін қамтамасыз ететін ажыратқыш құрылғыларды қарастыру;</w:t>
      </w:r>
    </w:p>
    <w:bookmarkEnd w:id="2032"/>
    <w:bookmarkStart w:name="z2039" w:id="2033"/>
    <w:p>
      <w:pPr>
        <w:spacing w:after="0"/>
        <w:ind w:left="0"/>
        <w:jc w:val="both"/>
      </w:pPr>
      <w:r>
        <w:rPr>
          <w:rFonts w:ascii="Times New Roman"/>
          <w:b w:val="false"/>
          <w:i w:val="false"/>
          <w:color w:val="000000"/>
          <w:sz w:val="28"/>
        </w:rPr>
        <w:t xml:space="preserve">
      жарылыс, өрт, радиациялық, химиялық және биологиялық қауіпті объектілерді халық қоныстанған елді мекендерден қауіпсіз қашықтықта, белгіленген нормативтік талаптарға сәйкес орналастыру;  </w:t>
      </w:r>
    </w:p>
    <w:bookmarkEnd w:id="2033"/>
    <w:bookmarkStart w:name="z2040" w:id="2034"/>
    <w:p>
      <w:pPr>
        <w:spacing w:after="0"/>
        <w:ind w:left="0"/>
        <w:jc w:val="both"/>
      </w:pPr>
      <w:r>
        <w:rPr>
          <w:rFonts w:ascii="Times New Roman"/>
          <w:b w:val="false"/>
          <w:i w:val="false"/>
          <w:color w:val="000000"/>
          <w:sz w:val="28"/>
        </w:rPr>
        <w:t>
      Алматы облысында жобаланып жатқан атом электр станциясын авариялық жағдайлар туындаған кезде объектінің жұмыс істейтін персоналын және ықтимал қауіпті радиациялық ластану аймағында тұратын халықты хабардар ету жүйесімен қамтамасыз ету.</w:t>
      </w:r>
    </w:p>
    <w:bookmarkEnd w:id="20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1-қосымша </w:t>
            </w:r>
          </w:p>
        </w:tc>
      </w:tr>
    </w:tbl>
    <w:bookmarkStart w:name="z2042" w:id="2035"/>
    <w:p>
      <w:pPr>
        <w:spacing w:after="0"/>
        <w:ind w:left="0"/>
        <w:jc w:val="both"/>
      </w:pPr>
      <w:r>
        <w:rPr>
          <w:rFonts w:ascii="Times New Roman"/>
          <w:b w:val="false"/>
          <w:i w:val="false"/>
          <w:color w:val="000000"/>
          <w:sz w:val="28"/>
        </w:rPr>
        <w:t xml:space="preserve">
      </w:t>
      </w:r>
    </w:p>
    <w:bookmarkEnd w:id="2035"/>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2-қосымша</w:t>
            </w:r>
          </w:p>
        </w:tc>
      </w:tr>
    </w:tbl>
    <w:bookmarkStart w:name="z2044" w:id="2036"/>
    <w:p>
      <w:pPr>
        <w:spacing w:after="0"/>
        <w:ind w:left="0"/>
        <w:jc w:val="both"/>
      </w:pPr>
      <w:r>
        <w:rPr>
          <w:rFonts w:ascii="Times New Roman"/>
          <w:b w:val="false"/>
          <w:i w:val="false"/>
          <w:color w:val="000000"/>
          <w:sz w:val="28"/>
        </w:rPr>
        <w:t xml:space="preserve">
      </w:t>
      </w:r>
    </w:p>
    <w:bookmarkEnd w:id="2036"/>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3-қосымша</w:t>
            </w:r>
          </w:p>
        </w:tc>
      </w:tr>
    </w:tbl>
    <w:bookmarkStart w:name="z2046" w:id="2037"/>
    <w:p>
      <w:pPr>
        <w:spacing w:after="0"/>
        <w:ind w:left="0"/>
        <w:jc w:val="left"/>
      </w:pPr>
      <w:r>
        <w:rPr>
          <w:rFonts w:ascii="Times New Roman"/>
          <w:b/>
          <w:i w:val="false"/>
          <w:color w:val="000000"/>
        </w:rPr>
        <w:t xml:space="preserve"> Қазақстан Республикасының Оңтүстік өңірін аумақтық дамытудың өңіраралық схемасының негізгі техникалық-экономикалық көрсеткіштері </w:t>
      </w:r>
    </w:p>
    <w:bookmarkEnd w:id="2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2038"/>
          <w:p>
            <w:pPr>
              <w:spacing w:after="20"/>
              <w:ind w:left="20"/>
              <w:jc w:val="both"/>
            </w:pPr>
            <w:r>
              <w:rPr>
                <w:rFonts w:ascii="Times New Roman"/>
                <w:b w:val="false"/>
                <w:i w:val="false"/>
                <w:color w:val="000000"/>
                <w:sz w:val="20"/>
              </w:rPr>
              <w:t>
р/с</w:t>
            </w:r>
          </w:p>
          <w:bookmarkEnd w:id="203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жағдайы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2039"/>
          <w:p>
            <w:pPr>
              <w:spacing w:after="20"/>
              <w:ind w:left="20"/>
              <w:jc w:val="both"/>
            </w:pPr>
            <w:r>
              <w:rPr>
                <w:rFonts w:ascii="Times New Roman"/>
                <w:b w:val="false"/>
                <w:i w:val="false"/>
                <w:color w:val="000000"/>
                <w:sz w:val="20"/>
              </w:rPr>
              <w:t>
Бірінші кезең</w:t>
            </w:r>
          </w:p>
          <w:bookmarkEnd w:id="2039"/>
          <w:p>
            <w:pPr>
              <w:spacing w:after="20"/>
              <w:ind w:left="20"/>
              <w:jc w:val="both"/>
            </w:pPr>
            <w:r>
              <w:rPr>
                <w:rFonts w:ascii="Times New Roman"/>
                <w:b w:val="false"/>
                <w:i w:val="false"/>
                <w:color w:val="000000"/>
                <w:sz w:val="20"/>
              </w:rPr>
              <w:t>
2030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кезең 2040 жыл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кезең 2050 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71 178,3*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71 178,3*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71 178,3*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71 178,3*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70 201,1/100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70 201,1/100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70 201,1/100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70 201,1/100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мақсатындағы жерлер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21 093/30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21 853/31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22 628/32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23 205/33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ғарыш қызметі, қорғаныс, ұлттық қауіпсіздік мұқтажына арналған жер және ауыл шаруашылығына арналмаған өзге де жер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аумақтардың жері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2040"/>
          <w:p>
            <w:pPr>
              <w:spacing w:after="20"/>
              <w:ind w:left="20"/>
              <w:jc w:val="both"/>
            </w:pPr>
            <w:r>
              <w:rPr>
                <w:rFonts w:ascii="Times New Roman"/>
                <w:b w:val="false"/>
                <w:i w:val="false"/>
                <w:color w:val="000000"/>
                <w:sz w:val="20"/>
              </w:rPr>
              <w:t>
2 248/3</w:t>
            </w:r>
          </w:p>
          <w:bookmarkEnd w:id="2040"/>
          <w:p>
            <w:pPr>
              <w:spacing w:after="20"/>
              <w:ind w:left="20"/>
              <w:jc w:val="both"/>
            </w:pPr>
            <w:r>
              <w:rPr>
                <w:rFonts w:ascii="Times New Roman"/>
                <w:b w:val="false"/>
                <w:i w:val="false"/>
                <w:color w:val="000000"/>
                <w:sz w:val="20"/>
              </w:rPr>
              <w:t>
(14 665**)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2041"/>
          <w:p>
            <w:pPr>
              <w:spacing w:after="20"/>
              <w:ind w:left="20"/>
              <w:jc w:val="both"/>
            </w:pPr>
            <w:r>
              <w:rPr>
                <w:rFonts w:ascii="Times New Roman"/>
                <w:b w:val="false"/>
                <w:i w:val="false"/>
                <w:color w:val="000000"/>
                <w:sz w:val="20"/>
              </w:rPr>
              <w:t>
2 300/3</w:t>
            </w:r>
          </w:p>
          <w:bookmarkEnd w:id="2041"/>
          <w:p>
            <w:pPr>
              <w:spacing w:after="20"/>
              <w:ind w:left="20"/>
              <w:jc w:val="both"/>
            </w:pPr>
            <w:r>
              <w:rPr>
                <w:rFonts w:ascii="Times New Roman"/>
                <w:b w:val="false"/>
                <w:i w:val="false"/>
                <w:color w:val="000000"/>
                <w:sz w:val="20"/>
              </w:rPr>
              <w:t>
(14 665**)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2042"/>
          <w:p>
            <w:pPr>
              <w:spacing w:after="20"/>
              <w:ind w:left="20"/>
              <w:jc w:val="both"/>
            </w:pPr>
            <w:r>
              <w:rPr>
                <w:rFonts w:ascii="Times New Roman"/>
                <w:b w:val="false"/>
                <w:i w:val="false"/>
                <w:color w:val="000000"/>
                <w:sz w:val="20"/>
              </w:rPr>
              <w:t>
2 350/3</w:t>
            </w:r>
          </w:p>
          <w:bookmarkEnd w:id="2042"/>
          <w:p>
            <w:pPr>
              <w:spacing w:after="20"/>
              <w:ind w:left="20"/>
              <w:jc w:val="both"/>
            </w:pPr>
            <w:r>
              <w:rPr>
                <w:rFonts w:ascii="Times New Roman"/>
                <w:b w:val="false"/>
                <w:i w:val="false"/>
                <w:color w:val="000000"/>
                <w:sz w:val="20"/>
              </w:rPr>
              <w:t>
(15 157**)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2043"/>
          <w:p>
            <w:pPr>
              <w:spacing w:after="20"/>
              <w:ind w:left="20"/>
              <w:jc w:val="both"/>
            </w:pPr>
            <w:r>
              <w:rPr>
                <w:rFonts w:ascii="Times New Roman"/>
                <w:b w:val="false"/>
                <w:i w:val="false"/>
                <w:color w:val="000000"/>
                <w:sz w:val="20"/>
              </w:rPr>
              <w:t>
2 400/4</w:t>
            </w:r>
          </w:p>
          <w:bookmarkEnd w:id="2043"/>
          <w:p>
            <w:pPr>
              <w:spacing w:after="20"/>
              <w:ind w:left="20"/>
              <w:jc w:val="both"/>
            </w:pPr>
            <w:r>
              <w:rPr>
                <w:rFonts w:ascii="Times New Roman"/>
                <w:b w:val="false"/>
                <w:i w:val="false"/>
                <w:color w:val="000000"/>
                <w:sz w:val="20"/>
              </w:rPr>
              <w:t>
(15 957**)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рекреациялық және тарихи-мәдени мақсаттағы жер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2044"/>
          <w:p>
            <w:pPr>
              <w:spacing w:after="20"/>
              <w:ind w:left="20"/>
              <w:jc w:val="both"/>
            </w:pPr>
            <w:r>
              <w:rPr>
                <w:rFonts w:ascii="Times New Roman"/>
                <w:b w:val="false"/>
                <w:i w:val="false"/>
                <w:color w:val="000000"/>
                <w:sz w:val="20"/>
              </w:rPr>
              <w:t>
18 222/26</w:t>
            </w:r>
          </w:p>
          <w:bookmarkEnd w:id="2044"/>
          <w:p>
            <w:pPr>
              <w:spacing w:after="20"/>
              <w:ind w:left="20"/>
              <w:jc w:val="both"/>
            </w:pPr>
            <w:r>
              <w:rPr>
                <w:rFonts w:ascii="Times New Roman"/>
                <w:b w:val="false"/>
                <w:i w:val="false"/>
                <w:color w:val="000000"/>
                <w:sz w:val="20"/>
              </w:rPr>
              <w:t>
(20498,3****)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20 598/29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20 698/30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20 798/30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21 702/31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16 570/24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15 643/22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халқының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адам/халықтың жалпы санының%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5 520/56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6 293/57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7 518/59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9 020/60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халқының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5 225/41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5 908/40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туғандар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өлгендер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өсуі/кемуі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келгендердің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кеткендер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өсуі/кемуі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 санынан,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(есептік саны 500,0 мың адамнан асатын)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(халықтың есептік саны 100,0-ден 500,0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(халықтың есептік саны 50,0-ден 100,0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(халықтың есептік саны 50,0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адам/100 километр2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халқының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жасқа дейінгі балалар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халықтың жалпы санының%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3 353/34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3 844/30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4 735/32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еңбекке қабілетті жастағы халық (ерлер 16-62 жас, әйелдер 16-59 жас)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7 458/59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8 456/57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1 441/11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1 737/12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саны-барлығы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 түрлері бойынша жұмыспен қамтылған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адам/жұмыспен қамтылған халық санының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5 096/100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5 643/100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өнеркәсіп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білім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денсаулық сақтау және әлеуметтік көрсетілетін қызметтер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өзгелері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2 544/49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әлеует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 өндіру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ауданның мың шаршы 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189 423/100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274 905/100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344 053/100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447 822/100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115 490/61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157 325/58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202 991/59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270 594/60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73 933/39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117 580/43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141 062/41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177 228/40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тұрғын үйдің жалпы ауданымен қамтамасыз етілуі: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бірлік/студенттер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54/327 287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салу" ҚР ҚЕ 3.01-01-101-2013 сәйкес жобалауға арналған тапсырма бойынша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бастауыш және орта кәсіптік білім беру ұйымдары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кәсіптік білім беру ұйымдары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бірлік/оқушылары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298/262 722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салу" ҚР ҚЕ 3.01-01-101-2013 сәйкес жобалауға арналған тапсырма бойынша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жалпы білім беретін мектептер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2 804/1 463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5 935/548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Мәдениет және өнер ұйымдары: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38/10 583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-/37 863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48/29 024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-/225 496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1 250/62 043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-/92 195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896/168 449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-/1 403 337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-/1 624 000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ұйымдары (ауруханалар, емханалар, перзентханалар, фельдшерлік-акушерлік пункттер және басқалар):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көмек көрсететін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75 956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Амбулаториялық-емханалық көмек көрсететін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ауысымға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260 964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305 178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Шипажай-курорттық мақсаттағы, демалыс және туризм объектілері (шипажайлар, пансионаттар, демалыс үйлері, лагерьлер және басқалар)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салу" ҚР ҚЕ 3.01-01-101-2013 сәйкес сәйкес оның ықпал ету аймағындағы аумақтардың, орталық қаланың және басқа да елді мекендердің рекреациялық сыйымдылығын ескере отырып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Әлеуметтік қамтамасыз ету ұйымдары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Медициналық-әлеуметтік мекемелер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медициналық-әлеуметтік мекемелер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Стационарлық және жартылай стационарлық үлгідегі балаларға (оның ішінде психоневрологиялық патологиялары бар және тірек-қимыл аппараты бұзылған) арналған ұйымдар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көрсетудің өзге де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инфрақұрылымы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қатынасының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 тереңдігі бар кеме жүзетін өзен жолдарының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ұзындығы,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(халықаралық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құбырларының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құбырларының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желісінің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 /100 шаршы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инфрақұрылым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көздерінің ресурстары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куб метр/жылына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көздерінің ресурстары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 -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куб метр/тәулік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мұқтаждарына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қажеттіліктерге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мұқтаждарына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орташа тәуліктік су тұтыну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литр/тәулік бір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куб метр/жылына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Орнатылған қуат,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10 196</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2045"/>
          <w:p>
            <w:pPr>
              <w:spacing w:after="20"/>
              <w:ind w:left="20"/>
              <w:jc w:val="both"/>
            </w:pPr>
            <w:r>
              <w:rPr>
                <w:rFonts w:ascii="Times New Roman"/>
                <w:b w:val="false"/>
                <w:i w:val="false"/>
                <w:color w:val="000000"/>
                <w:sz w:val="20"/>
              </w:rPr>
              <w:t>
"Электр энергетикасы туралы" Қазақстан Республикасы Заңының 15-1-бабының 1, 2-тармақтарына сәйкес уәкілетті орган айқындайды</w:t>
            </w:r>
          </w:p>
          <w:bookmarkEnd w:id="2045"/>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станциялары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электр станциялары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киловатт/сағат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46 821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13 219</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33 602</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35 кВ және одан жоғары электр беру желілерінің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31 916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30 352,0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Орнатылған қуат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гигакалория/сағат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гигакалория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куб метр/жылына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теледидар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Интернетті пайдаланушылар 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цифрлық эфирлік телевизиялық хабар таратумен қамту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бүкіл халықтың%-ы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ортаның ластану деңгейі жоғары қалалар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нормативтерінің белгіленген мәндерінің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ҚТҚ жалпы көлемінен қалдықтарды өңдеу үлесі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төгінділері нормативтерінің белгіленген мәндерінің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орман қоры жерінің орманмен қамтылған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жалпы алаңына қарағанда ерекше қорғалатын табиғи аумақтардың үлесі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депосының ғимараты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депо/автомобильдер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182/625</w:t>
            </w:r>
          </w:p>
        </w:tc>
      </w:tr>
    </w:tbl>
    <w:bookmarkStart w:name="z2056" w:id="2046"/>
    <w:p>
      <w:pPr>
        <w:spacing w:after="0"/>
        <w:ind w:left="0"/>
        <w:jc w:val="both"/>
      </w:pPr>
      <w:r>
        <w:rPr>
          <w:rFonts w:ascii="Times New Roman"/>
          <w:b w:val="false"/>
          <w:i w:val="false"/>
          <w:color w:val="000000"/>
          <w:sz w:val="28"/>
        </w:rPr>
        <w:t>
      Ескертпе: * -  басқа мемлекеттердің жерлері ескерілген аумақтың ауданы (жалға алынған);</w:t>
      </w:r>
    </w:p>
    <w:bookmarkEnd w:id="2046"/>
    <w:bookmarkStart w:name="z2057" w:id="2047"/>
    <w:p>
      <w:pPr>
        <w:spacing w:after="0"/>
        <w:ind w:left="0"/>
        <w:jc w:val="both"/>
      </w:pPr>
      <w:r>
        <w:rPr>
          <w:rFonts w:ascii="Times New Roman"/>
          <w:b w:val="false"/>
          <w:i w:val="false"/>
          <w:color w:val="000000"/>
          <w:sz w:val="28"/>
        </w:rPr>
        <w:t>
      **-жердің басқа санаттарына кіретін ерекше қорғалатын табиғи аумақтардың ауданы;</w:t>
      </w:r>
    </w:p>
    <w:bookmarkEnd w:id="2047"/>
    <w:bookmarkStart w:name="z2058" w:id="2048"/>
    <w:p>
      <w:pPr>
        <w:spacing w:after="0"/>
        <w:ind w:left="0"/>
        <w:jc w:val="both"/>
      </w:pPr>
      <w:r>
        <w:rPr>
          <w:rFonts w:ascii="Times New Roman"/>
          <w:b w:val="false"/>
          <w:i w:val="false"/>
          <w:color w:val="000000"/>
          <w:sz w:val="28"/>
        </w:rPr>
        <w:t>
      *** - жердің басқа санаттарында ескерілген ерекше қорғалатын табиғи аумақтардың ауданы;</w:t>
      </w:r>
    </w:p>
    <w:bookmarkEnd w:id="2048"/>
    <w:bookmarkStart w:name="z2059" w:id="2049"/>
    <w:p>
      <w:pPr>
        <w:spacing w:after="0"/>
        <w:ind w:left="0"/>
        <w:jc w:val="both"/>
      </w:pPr>
      <w:r>
        <w:rPr>
          <w:rFonts w:ascii="Times New Roman"/>
          <w:b w:val="false"/>
          <w:i w:val="false"/>
          <w:color w:val="000000"/>
          <w:sz w:val="28"/>
        </w:rPr>
        <w:t>
      **** - Қазақстан Республикасы Экология және табиғи ресурстар министрлігі Орман шаруашылығы және жануарлар дүниесі комитетінің деректері бойынша.</w:t>
      </w:r>
    </w:p>
    <w:bookmarkEnd w:id="20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4-қосымша</w:t>
            </w:r>
          </w:p>
        </w:tc>
      </w:tr>
    </w:tbl>
    <w:bookmarkStart w:name="z2061" w:id="2050"/>
    <w:p>
      <w:pPr>
        <w:spacing w:after="0"/>
        <w:ind w:left="0"/>
        <w:jc w:val="left"/>
      </w:pPr>
      <w:r>
        <w:rPr>
          <w:rFonts w:ascii="Times New Roman"/>
          <w:b/>
          <w:i w:val="false"/>
          <w:color w:val="000000"/>
        </w:rPr>
        <w:t xml:space="preserve"> Қала құрылысы жобаларымен қамтамасыз етілуді талдау </w:t>
      </w:r>
    </w:p>
    <w:bookmarkEnd w:id="20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01.01.24 жылға арналған статистикалық деректер бойынша елді мекендердің барлығы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(2024 жылдың басында)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құжаттамасының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қалалардың бас жоспарлары, оның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5 мыңнан асатын ЕМ ЕТЖЖ-мен біріктірілген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5 мың адамнан аз ЕМ-дің оңайлатылған БЖ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қамтамасыз етілген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түзету талап етіледі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қамтамасыз етілген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түзету талап етіледі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қамтамасыз етілген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 әзірлеу талап етіледі (ЕМ дамыту және құрылыс салу схемалары)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1 531 167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697 987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1 222 593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841 931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2 142 171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2 228 675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Шымкент қаласы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9 886 590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bl>
    <w:bookmarkStart w:name="z2062" w:id="2051"/>
    <w:p>
      <w:pPr>
        <w:spacing w:after="0"/>
        <w:ind w:left="0"/>
        <w:jc w:val="both"/>
      </w:pPr>
      <w:r>
        <w:rPr>
          <w:rFonts w:ascii="Times New Roman"/>
          <w:b w:val="false"/>
          <w:i w:val="false"/>
          <w:color w:val="000000"/>
          <w:sz w:val="28"/>
        </w:rPr>
        <w:t>
      Ескертпе: Кестеге халық саны 50 адамнан кем елді мекендер енгізілген. 2017 жылғы желтоқсанда облыс әкімдіктері БЖ әзірлеу бойынша "Жол картасын" бекітті, "Жол картасын" әзірлеу кезінде облыс әкімдіктері халық саны 50 адамнан кем және экономикалық даму әлеуеті төмен ауылдық елді мекендер үшін БП әзірлемеудің орынсыздығы мен тиімсіздігіне байланысты шешімдер қабылдады.</w:t>
      </w:r>
    </w:p>
    <w:bookmarkEnd w:id="2051"/>
    <w:bookmarkStart w:name="z2063" w:id="2052"/>
    <w:p>
      <w:pPr>
        <w:spacing w:after="0"/>
        <w:ind w:left="0"/>
        <w:jc w:val="both"/>
      </w:pPr>
      <w:r>
        <w:rPr>
          <w:rFonts w:ascii="Times New Roman"/>
          <w:b w:val="false"/>
          <w:i w:val="false"/>
          <w:color w:val="000000"/>
          <w:sz w:val="28"/>
        </w:rPr>
        <w:t>
      Ұсынымдар: Қазақстан Республикасының оңтүстік өңірі бойынша қала құрылысы жобаларымен 100% қамтамасыз етілген барлығы 27 қала бар.</w:t>
      </w:r>
    </w:p>
    <w:bookmarkEnd w:id="2052"/>
    <w:bookmarkStart w:name="z2064" w:id="2053"/>
    <w:p>
      <w:pPr>
        <w:spacing w:after="0"/>
        <w:ind w:left="0"/>
        <w:jc w:val="both"/>
      </w:pPr>
      <w:r>
        <w:rPr>
          <w:rFonts w:ascii="Times New Roman"/>
          <w:b w:val="false"/>
          <w:i w:val="false"/>
          <w:color w:val="000000"/>
          <w:sz w:val="28"/>
        </w:rPr>
        <w:t>
      Жобалаудың есептік мерзімінің аяқталуына байланысты бас жоспарларды түзету қажет (Арыс, Қазалы, Шардара, Леңгір, Талғар, Сарқан, Үшарал қалалары).  Құрылыс қарқынды түрде 5000 адамнан астам халқы бар қалалар мен ауылдық елді мекендерде жүзеге асырылатынын айта кету керек. Жүргізілген талдаудан бұл елді мекендер бекітілген бас жоспарлармен толық қамтамасыз етілгені тұжырымдалады.</w:t>
      </w:r>
    </w:p>
    <w:bookmarkEnd w:id="2053"/>
    <w:bookmarkStart w:name="z2065" w:id="2054"/>
    <w:p>
      <w:pPr>
        <w:spacing w:after="0"/>
        <w:ind w:left="0"/>
        <w:jc w:val="both"/>
      </w:pPr>
      <w:r>
        <w:rPr>
          <w:rFonts w:ascii="Times New Roman"/>
          <w:b w:val="false"/>
          <w:i w:val="false"/>
          <w:color w:val="000000"/>
          <w:sz w:val="28"/>
        </w:rPr>
        <w:t>
      Қазақстан Республикасының Оңтүстік өңірде жаңартылған қала құрылысы жобаларымен қамтамасыз етілу – 96%-ды құрайды. 86 елді мекенде қала құрылысы жобаларын әзірлеу талап етіледі.</w:t>
      </w:r>
    </w:p>
    <w:bookmarkEnd w:id="20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5-қосымша </w:t>
            </w:r>
          </w:p>
        </w:tc>
      </w:tr>
    </w:tbl>
    <w:p>
      <w:pPr>
        <w:spacing w:after="0"/>
        <w:ind w:left="0"/>
        <w:jc w:val="left"/>
      </w:pPr>
      <w:r>
        <w:br/>
      </w:r>
      <w:r>
        <w:rPr>
          <w:rFonts w:ascii="Times New Roman"/>
          <w:b w:val="false"/>
          <w:i w:val="false"/>
          <w:color w:val="000000"/>
          <w:sz w:val="28"/>
        </w:rPr>
        <w:t>
</w:t>
      </w:r>
    </w:p>
    <w:bookmarkStart w:name="z2067" w:id="2055"/>
    <w:p>
      <w:pPr>
        <w:spacing w:after="0"/>
        <w:ind w:left="0"/>
        <w:jc w:val="both"/>
      </w:pPr>
      <w:r>
        <w:rPr>
          <w:rFonts w:ascii="Times New Roman"/>
          <w:b w:val="false"/>
          <w:i w:val="false"/>
          <w:color w:val="000000"/>
          <w:sz w:val="28"/>
        </w:rPr>
        <w:t xml:space="preserve">
      </w:t>
      </w:r>
    </w:p>
    <w:bookmarkEnd w:id="2055"/>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6-қосымша </w:t>
            </w:r>
          </w:p>
          <w:p>
            <w:pPr>
              <w:spacing w:after="20"/>
              <w:ind w:left="2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84800"/>
                          </a:xfrm>
                          <a:prstGeom prst="rect">
                            <a:avLst/>
                          </a:prstGeom>
                        </pic:spPr>
                      </pic:pic>
                    </a:graphicData>
                  </a:graphic>
                </wp:inline>
              </w:drawing>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7-қосымша</w:t>
            </w:r>
          </w:p>
        </w:tc>
      </w:tr>
    </w:tbl>
    <w:bookmarkStart w:name="z2071" w:id="2056"/>
    <w:p>
      <w:pPr>
        <w:spacing w:after="0"/>
        <w:ind w:left="0"/>
        <w:jc w:val="left"/>
      </w:pPr>
      <w:r>
        <w:rPr>
          <w:rFonts w:ascii="Times New Roman"/>
          <w:b/>
          <w:i w:val="false"/>
          <w:color w:val="000000"/>
        </w:rPr>
        <w:t xml:space="preserve"> Өңірлер бөлінісіндегі макроэкономикалық көрсеткіштердің болжамы*</w:t>
      </w:r>
    </w:p>
    <w:bookmarkEnd w:id="20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2057"/>
          <w:p>
            <w:pPr>
              <w:spacing w:after="20"/>
              <w:ind w:left="20"/>
              <w:jc w:val="both"/>
            </w:pPr>
            <w:r>
              <w:rPr>
                <w:rFonts w:ascii="Times New Roman"/>
                <w:b w:val="false"/>
                <w:i w:val="false"/>
                <w:color w:val="000000"/>
                <w:sz w:val="20"/>
              </w:rPr>
              <w:t>
Алматы</w:t>
            </w:r>
          </w:p>
          <w:bookmarkEnd w:id="2057"/>
          <w:p>
            <w:pPr>
              <w:spacing w:after="20"/>
              <w:ind w:left="20"/>
              <w:jc w:val="both"/>
            </w:pPr>
            <w:r>
              <w:rPr>
                <w:rFonts w:ascii="Times New Roman"/>
                <w:b w:val="false"/>
                <w:i w:val="false"/>
                <w:color w:val="000000"/>
                <w:sz w:val="20"/>
              </w:rPr>
              <w:t>
қаласы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млн.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9 679 855,3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5 234 357,7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3 422 023,7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6 599 219,5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24 590 212,6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7 190 022,7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258 077,4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247 343,6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237 516,0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216 935,1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328 115,4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212 900,5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қамтылғандар, барлығы,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орман және балық шаруашылығы, мың 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басқару және қорғаныс; міндетті әлеуметтік қамсыздандыру,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және орта кәсіпкерлікте жұмыспен қамтылғандар саны,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19 345 516,0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13 721 516,6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7 973 092,4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14 734 987,6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35 583 757,2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20 277 173,7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10 526,7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313 999,4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320 738,9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283 387,6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259 064,4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391 702,9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253 973,3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қамтылғандар, барлығы,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басқару және қорғаныс; міндетті әлеуметтік қамсыздандыру,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және орта кәсіпкерлікте жұмыспен қамтылғандар саны,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миллион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40 839 125,7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36 479 073,2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30 424 179,5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36 382 858,3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54 843 706,4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48 641 778,6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15 750,6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20 047,9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382 275,4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429 897,5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344 261,1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314 719,1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475 854,2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308 530,2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қамтылғандар, барлығы,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басқару және қорғаныс; міндетті әлеуметтік қамсыздандыру,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Шағын және орта кәсіпкерлікте жұмыспен қамтылғандар саны, мың 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r>
    </w:tbl>
    <w:bookmarkStart w:name="z2073" w:id="2058"/>
    <w:p>
      <w:pPr>
        <w:spacing w:after="0"/>
        <w:ind w:left="0"/>
        <w:jc w:val="both"/>
      </w:pPr>
      <w:r>
        <w:rPr>
          <w:rFonts w:ascii="Times New Roman"/>
          <w:b w:val="false"/>
          <w:i w:val="false"/>
          <w:color w:val="000000"/>
          <w:sz w:val="28"/>
        </w:rPr>
        <w:t>
      Ескертпе: * Жетісу облысы бойынша жеке ретроспективті деректердің жоқтығын ескере отырып, Алматы облысының құрамында осы облыс бойынша болжамдарды есептеу жүргізілді.</w:t>
      </w:r>
    </w:p>
    <w:bookmarkEnd w:id="20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8-қосымша</w:t>
            </w:r>
          </w:p>
        </w:tc>
      </w:tr>
    </w:tbl>
    <w:p>
      <w:pPr>
        <w:spacing w:after="0"/>
        <w:ind w:left="0"/>
        <w:jc w:val="left"/>
      </w:pPr>
      <w:r>
        <w:br/>
      </w:r>
      <w:r>
        <w:rPr>
          <w:rFonts w:ascii="Times New Roman"/>
          <w:b w:val="false"/>
          <w:i w:val="false"/>
          <w:color w:val="000000"/>
          <w:sz w:val="28"/>
        </w:rPr>
        <w:t>
</w:t>
      </w:r>
    </w:p>
    <w:bookmarkStart w:name="z2075" w:id="2059"/>
    <w:p>
      <w:pPr>
        <w:spacing w:after="0"/>
        <w:ind w:left="0"/>
        <w:jc w:val="both"/>
      </w:pPr>
      <w:r>
        <w:rPr>
          <w:rFonts w:ascii="Times New Roman"/>
          <w:b w:val="false"/>
          <w:i w:val="false"/>
          <w:color w:val="000000"/>
          <w:sz w:val="28"/>
        </w:rPr>
        <w:t xml:space="preserve">
      </w:t>
      </w:r>
    </w:p>
    <w:bookmarkEnd w:id="205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9-қосымша</w:t>
            </w:r>
          </w:p>
        </w:tc>
      </w:tr>
    </w:tbl>
    <w:bookmarkStart w:name="z2077" w:id="2060"/>
    <w:p>
      <w:pPr>
        <w:spacing w:after="0"/>
        <w:ind w:left="0"/>
        <w:jc w:val="both"/>
      </w:pPr>
      <w:r>
        <w:rPr>
          <w:rFonts w:ascii="Times New Roman"/>
          <w:b w:val="false"/>
          <w:i w:val="false"/>
          <w:color w:val="000000"/>
          <w:sz w:val="28"/>
        </w:rPr>
        <w:t xml:space="preserve">
      </w:t>
      </w:r>
    </w:p>
    <w:bookmarkEnd w:id="206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10-қосымша</w:t>
            </w:r>
          </w:p>
        </w:tc>
      </w:tr>
    </w:tbl>
    <w:bookmarkStart w:name="z2079" w:id="2061"/>
    <w:p>
      <w:pPr>
        <w:spacing w:after="0"/>
        <w:ind w:left="0"/>
        <w:jc w:val="left"/>
      </w:pPr>
      <w:r>
        <w:rPr>
          <w:rFonts w:ascii="Times New Roman"/>
          <w:b/>
          <w:i w:val="false"/>
          <w:color w:val="000000"/>
        </w:rPr>
        <w:t xml:space="preserve"> Алматы облысы бойынша әкімшілік аудандар бөлінісінде 2040 жылы экономика салалары бойынша суды жиынтық алудың негізгі көрсеткіштері, жылына миллион текше метр</w:t>
      </w:r>
    </w:p>
    <w:bookmarkEnd w:id="20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қ.ә.</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11-қосымша</w:t>
            </w:r>
          </w:p>
        </w:tc>
      </w:tr>
    </w:tbl>
    <w:bookmarkStart w:name="z2081" w:id="2062"/>
    <w:p>
      <w:pPr>
        <w:spacing w:after="0"/>
        <w:ind w:left="0"/>
        <w:jc w:val="left"/>
      </w:pPr>
      <w:r>
        <w:rPr>
          <w:rFonts w:ascii="Times New Roman"/>
          <w:b/>
          <w:i w:val="false"/>
          <w:color w:val="000000"/>
        </w:rPr>
        <w:t xml:space="preserve"> Алматы облысы бойынша әкімшілік аудандар бөлінісінде 2050 жылы экономика салалары бойынша суды жиынтық алудың негізгі көрсеткіштері, жылына миллион текше метр </w:t>
      </w:r>
    </w:p>
    <w:bookmarkEnd w:id="20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қ.ә.</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12-қосымша</w:t>
            </w:r>
          </w:p>
        </w:tc>
      </w:tr>
    </w:tbl>
    <w:bookmarkStart w:name="z2083" w:id="2063"/>
    <w:p>
      <w:pPr>
        <w:spacing w:after="0"/>
        <w:ind w:left="0"/>
        <w:jc w:val="left"/>
      </w:pPr>
      <w:r>
        <w:rPr>
          <w:rFonts w:ascii="Times New Roman"/>
          <w:b/>
          <w:i w:val="false"/>
          <w:color w:val="000000"/>
        </w:rPr>
        <w:t xml:space="preserve"> Жетісу облысы бойынша әкімшілік аудандар бөлінісінде 2040 жылы экономика салалары бойынша суды жиынтық алудың негізгі көрсеткіштері, жылына миллион текше метр </w:t>
      </w:r>
    </w:p>
    <w:bookmarkEnd w:id="20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қ.ә.</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қ.ә.</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Алакөл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13-қосымша</w:t>
            </w:r>
          </w:p>
        </w:tc>
      </w:tr>
    </w:tbl>
    <w:bookmarkStart w:name="z2085" w:id="2064"/>
    <w:p>
      <w:pPr>
        <w:spacing w:after="0"/>
        <w:ind w:left="0"/>
        <w:jc w:val="left"/>
      </w:pPr>
      <w:r>
        <w:rPr>
          <w:rFonts w:ascii="Times New Roman"/>
          <w:b/>
          <w:i w:val="false"/>
          <w:color w:val="000000"/>
        </w:rPr>
        <w:t xml:space="preserve"> Жетісу облысы бойынша әкімшілік аудандар бөлінісінде 2050 жылы экономика салалары бойынша суды жиынтық алудың негізгі көрсеткіштері, жылына миллион текше метр</w:t>
      </w:r>
    </w:p>
    <w:bookmarkEnd w:id="20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қ.ә.</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қ.ә.</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Алакөл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ауданы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14-қосымша</w:t>
            </w:r>
          </w:p>
        </w:tc>
      </w:tr>
    </w:tbl>
    <w:bookmarkStart w:name="z2087" w:id="2065"/>
    <w:p>
      <w:pPr>
        <w:spacing w:after="0"/>
        <w:ind w:left="0"/>
        <w:jc w:val="left"/>
      </w:pPr>
      <w:r>
        <w:rPr>
          <w:rFonts w:ascii="Times New Roman"/>
          <w:b/>
          <w:i w:val="false"/>
          <w:color w:val="000000"/>
        </w:rPr>
        <w:t xml:space="preserve"> Жамбыл облысы бойынша әкімшілік аудандар бөлінісінде 2040 жылы экономика салалары бойынша суды жиынтық алудың негізгі көрсеткіштері, жылына миллион текше метр </w:t>
      </w:r>
    </w:p>
    <w:bookmarkEnd w:id="20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қ.ә.</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Қордай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Рысқұлов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15-қосымша</w:t>
            </w:r>
          </w:p>
        </w:tc>
      </w:tr>
    </w:tbl>
    <w:bookmarkStart w:name="z2089" w:id="2066"/>
    <w:p>
      <w:pPr>
        <w:spacing w:after="0"/>
        <w:ind w:left="0"/>
        <w:jc w:val="left"/>
      </w:pPr>
      <w:r>
        <w:rPr>
          <w:rFonts w:ascii="Times New Roman"/>
          <w:b/>
          <w:i w:val="false"/>
          <w:color w:val="000000"/>
        </w:rPr>
        <w:t xml:space="preserve"> Жамбыл облысы бойынша әкімшілік аудандар бөлінісінде 2050 жылы экономика салалары бойынша суды жиынтық алудың негізгі көрсеткіштері, жылына миллион текше метр  </w:t>
      </w:r>
    </w:p>
    <w:bookmarkEnd w:id="2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қ.ә.</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Қордай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Рысқұлов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ауданы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16-қосымша </w:t>
            </w:r>
          </w:p>
        </w:tc>
      </w:tr>
    </w:tbl>
    <w:bookmarkStart w:name="z2091" w:id="2067"/>
    <w:p>
      <w:pPr>
        <w:spacing w:after="0"/>
        <w:ind w:left="0"/>
        <w:jc w:val="left"/>
      </w:pPr>
      <w:r>
        <w:rPr>
          <w:rFonts w:ascii="Times New Roman"/>
          <w:b/>
          <w:i w:val="false"/>
          <w:color w:val="000000"/>
        </w:rPr>
        <w:t xml:space="preserve"> Түркістан облысы бойынша әкімшілік аудандар бөлінісінде 2040 жылы экономика салалары бойынша суды жиынтық алудың негізгі көрсеткіштері, жылына миллион текше метр </w:t>
      </w:r>
    </w:p>
    <w:bookmarkEnd w:id="20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қ.ә.</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қ.ә.</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қ.ә.</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Жетісай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Мақтаарал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16-қосымшаның жалғасы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ауданы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17-қосымша </w:t>
            </w:r>
          </w:p>
        </w:tc>
      </w:tr>
    </w:tbl>
    <w:bookmarkStart w:name="z2094" w:id="2068"/>
    <w:p>
      <w:pPr>
        <w:spacing w:after="0"/>
        <w:ind w:left="0"/>
        <w:jc w:val="left"/>
      </w:pPr>
      <w:r>
        <w:rPr>
          <w:rFonts w:ascii="Times New Roman"/>
          <w:b/>
          <w:i w:val="false"/>
          <w:color w:val="000000"/>
        </w:rPr>
        <w:t xml:space="preserve"> Түркістан облысы бойынша әкімшілік аудандар бөлінісінде 2050 жылы экономика салалары бойынша суды жиынтық алудың негізгі көрсеткіштері, жылына миллион текше метр </w:t>
      </w:r>
    </w:p>
    <w:bookmarkEnd w:id="20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қ.ә.</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қ.ә.</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қ.ә.</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Жетісай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Мақтаарал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17-қосымшаның жалғасы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ауданы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18-қосымша</w:t>
            </w:r>
          </w:p>
        </w:tc>
      </w:tr>
    </w:tbl>
    <w:bookmarkStart w:name="z2097" w:id="2069"/>
    <w:p>
      <w:pPr>
        <w:spacing w:after="0"/>
        <w:ind w:left="0"/>
        <w:jc w:val="left"/>
      </w:pPr>
      <w:r>
        <w:rPr>
          <w:rFonts w:ascii="Times New Roman"/>
          <w:b/>
          <w:i w:val="false"/>
          <w:color w:val="000000"/>
        </w:rPr>
        <w:t xml:space="preserve"> Қызылорда облысы бойынша әкімшілік аудандар бөлінісінде 2040 жылы экономика салалары бойынша суды жиынтық алудың негізгі көрсеткіштері, жылына миллион текше метр  </w:t>
      </w:r>
    </w:p>
    <w:bookmarkEnd w:id="2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қ.ә.</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Байқоңыр қ.ә.</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Жаңақорған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19-қосымша </w:t>
            </w:r>
          </w:p>
        </w:tc>
      </w:tr>
    </w:tbl>
    <w:bookmarkStart w:name="z2099" w:id="2070"/>
    <w:p>
      <w:pPr>
        <w:spacing w:after="0"/>
        <w:ind w:left="0"/>
        <w:jc w:val="left"/>
      </w:pPr>
      <w:r>
        <w:rPr>
          <w:rFonts w:ascii="Times New Roman"/>
          <w:b/>
          <w:i w:val="false"/>
          <w:color w:val="000000"/>
        </w:rPr>
        <w:t xml:space="preserve"> Қызылорда облысы бойынша әкімшілік аудандар бөлінісінде 2050 жылы экономика салалары бойынша суды жиынтық алудың негізгі көрсеткіштері, жылына миллион текше метр</w:t>
      </w:r>
    </w:p>
    <w:bookmarkEnd w:id="20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қ.ә.</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Байқоңыр қ.ә.</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Жаңақорған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20-қосымша </w:t>
            </w:r>
          </w:p>
        </w:tc>
      </w:tr>
    </w:tbl>
    <w:bookmarkStart w:name="z2101" w:id="2071"/>
    <w:p>
      <w:pPr>
        <w:spacing w:after="0"/>
        <w:ind w:left="0"/>
        <w:jc w:val="left"/>
      </w:pPr>
      <w:r>
        <w:rPr>
          <w:rFonts w:ascii="Times New Roman"/>
          <w:b/>
          <w:i w:val="false"/>
          <w:color w:val="000000"/>
        </w:rPr>
        <w:t xml:space="preserve"> Шымкент қаласы бойынша 2040 жылы экономика салалары бойынша суды жиынтық алу, пайдалану және бұрудың негізгі көрсеткіштері, жылына миллион текше метр  </w:t>
      </w:r>
    </w:p>
    <w:bookmarkEnd w:id="20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(басқа мемлекеттен алынған суды ескере отырып)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шахталық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20-қосымшаның жалғасы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Қайтарымсыз тұтыну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кезіндегі шығындар</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су объектілері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21-қосымша </w:t>
            </w:r>
          </w:p>
        </w:tc>
      </w:tr>
    </w:tbl>
    <w:bookmarkStart w:name="z2104" w:id="2072"/>
    <w:p>
      <w:pPr>
        <w:spacing w:after="0"/>
        <w:ind w:left="0"/>
        <w:jc w:val="left"/>
      </w:pPr>
      <w:r>
        <w:rPr>
          <w:rFonts w:ascii="Times New Roman"/>
          <w:b/>
          <w:i w:val="false"/>
          <w:color w:val="000000"/>
        </w:rPr>
        <w:t xml:space="preserve"> Шымкент қаласы бойынша 2050 жылы экономика салалары бойынша суды жиынтық алу, пайдалану және бұрудың негізгі көрсеткіштері, жылына миллион текше метр</w:t>
      </w:r>
    </w:p>
    <w:bookmarkEnd w:id="20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(басқа мемлекеттен алынған суды ескере отырып)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шахталық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21-қосымшаның жалғасы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Қайтарымсыз тұтыну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кезіндегі шығындар</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су объектілері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22-қосымша </w:t>
            </w:r>
          </w:p>
        </w:tc>
      </w:tr>
    </w:tbl>
    <w:bookmarkStart w:name="z2107" w:id="2073"/>
    <w:p>
      <w:pPr>
        <w:spacing w:after="0"/>
        <w:ind w:left="0"/>
        <w:jc w:val="left"/>
      </w:pPr>
      <w:r>
        <w:rPr>
          <w:rFonts w:ascii="Times New Roman"/>
          <w:b/>
          <w:i w:val="false"/>
          <w:color w:val="000000"/>
        </w:rPr>
        <w:t xml:space="preserve"> Алматы қаласы бойынша 2040 жылы экономика салалары бойынша суды жиынтық алу, пайдалану және бұрудың негізгі көрсеткіштері, жылына миллион текше метр </w:t>
      </w:r>
    </w:p>
    <w:bookmarkEnd w:id="20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(басқа мемлекеттен алынған суды ескере отырып)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шахталық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22-қосымшаның жалғасы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Қайтарымсыз тұтыну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кезіндегі шығындар</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су объектілері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23-қосымша </w:t>
            </w:r>
          </w:p>
        </w:tc>
      </w:tr>
    </w:tbl>
    <w:bookmarkStart w:name="z2110" w:id="2074"/>
    <w:p>
      <w:pPr>
        <w:spacing w:after="0"/>
        <w:ind w:left="0"/>
        <w:jc w:val="left"/>
      </w:pPr>
      <w:r>
        <w:rPr>
          <w:rFonts w:ascii="Times New Roman"/>
          <w:b/>
          <w:i w:val="false"/>
          <w:color w:val="000000"/>
        </w:rPr>
        <w:t xml:space="preserve"> Алматы қаласы бойынша 2050 жылы экономика салалары бойынша суды жиынтық алу, пайдалану және бұрудың негізгі көрсеткіштері, жылына миллион текше метр </w:t>
      </w:r>
    </w:p>
    <w:bookmarkEnd w:id="2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алу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(басқа мемлекеттен алынған суды ескере отырып)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шахталық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Коллекторлық-дренаждық</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теңіз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шахта-кеніш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көлдете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шабындықтарды су басу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қажеттіліктер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 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су жіберу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23-қосымшаның жалғасы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Қайтарымсыз тұтыну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кезіндегі шығындар</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су объектілері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24-қосымша</w:t>
            </w:r>
          </w:p>
        </w:tc>
      </w:tr>
    </w:tbl>
    <w:bookmarkStart w:name="z2113" w:id="2075"/>
    <w:p>
      <w:pPr>
        <w:spacing w:after="0"/>
        <w:ind w:left="0"/>
        <w:jc w:val="both"/>
      </w:pPr>
      <w:r>
        <w:rPr>
          <w:rFonts w:ascii="Times New Roman"/>
          <w:b w:val="false"/>
          <w:i w:val="false"/>
          <w:color w:val="000000"/>
          <w:sz w:val="28"/>
        </w:rPr>
        <w:t xml:space="preserve">
      </w:t>
      </w:r>
    </w:p>
    <w:bookmarkEnd w:id="2075"/>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25-қосымша</w:t>
            </w:r>
          </w:p>
        </w:tc>
      </w:tr>
    </w:tbl>
    <w:p>
      <w:pPr>
        <w:spacing w:after="0"/>
        <w:ind w:left="0"/>
        <w:jc w:val="left"/>
      </w:pPr>
      <w:r>
        <w:br/>
      </w:r>
      <w:r>
        <w:rPr>
          <w:rFonts w:ascii="Times New Roman"/>
          <w:b w:val="false"/>
          <w:i w:val="false"/>
          <w:color w:val="000000"/>
          <w:sz w:val="28"/>
        </w:rPr>
        <w:t>
</w:t>
      </w:r>
    </w:p>
    <w:bookmarkStart w:name="z2115" w:id="2076"/>
    <w:p>
      <w:pPr>
        <w:spacing w:after="0"/>
        <w:ind w:left="0"/>
        <w:jc w:val="both"/>
      </w:pPr>
      <w:r>
        <w:rPr>
          <w:rFonts w:ascii="Times New Roman"/>
          <w:b w:val="false"/>
          <w:i w:val="false"/>
          <w:color w:val="000000"/>
          <w:sz w:val="28"/>
        </w:rPr>
        <w:t xml:space="preserve">
      </w:t>
      </w:r>
    </w:p>
    <w:bookmarkEnd w:id="207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26-қосымша </w:t>
            </w:r>
          </w:p>
        </w:tc>
      </w:tr>
    </w:tbl>
    <w:bookmarkStart w:name="z2117" w:id="2077"/>
    <w:p>
      <w:pPr>
        <w:spacing w:after="0"/>
        <w:ind w:left="0"/>
        <w:jc w:val="left"/>
      </w:pPr>
      <w:r>
        <w:rPr>
          <w:rFonts w:ascii="Times New Roman"/>
          <w:b/>
          <w:i w:val="false"/>
          <w:color w:val="000000"/>
        </w:rPr>
        <w:t xml:space="preserve"> Қазақстан Республикасының Оңтүстік өңірінің қалалар, облыстар, аудандар бөлінісінде 2024 жылдың басына және жобалаудың аралық (2030 жыл), есептік (2040 жыл), болжамды (2050 жыл) мерзімдеріне мектепке дейінгі ұйымдары </w:t>
      </w:r>
    </w:p>
    <w:bookmarkEnd w:id="20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оқу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мектепке дейінгі ұйымдардағы балалар саны,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жастағы балаларды қамту,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жастағы балаларды қамту,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тапшылығы (-), профициті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Оңтүстік өңірі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Қордай ауданы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Рысқұлов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Байқоңыр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Жаңақорған ауданы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ауданы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Мақтаарал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26-қосымшаның жалғасы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тапшылығы (-), профициті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тапшылығы (-), профициті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орын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Оңтүстік өңірі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704 664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80 633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972 867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826 937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116 464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842 422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111 075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153 938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130 847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131 043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Алакөл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75 851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75 851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98 019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83 316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Қордай ауданы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Рысқұлов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60 837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Байқоңыр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Жаңақорған ауданы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173 689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183 652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241 524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209 343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ауданы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Мақтаарал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27-қосымша </w:t>
            </w:r>
          </w:p>
        </w:tc>
      </w:tr>
    </w:tbl>
    <w:bookmarkStart w:name="z2120" w:id="2078"/>
    <w:p>
      <w:pPr>
        <w:spacing w:after="0"/>
        <w:ind w:left="0"/>
        <w:jc w:val="left"/>
      </w:pPr>
      <w:r>
        <w:rPr>
          <w:rFonts w:ascii="Times New Roman"/>
          <w:b/>
          <w:i w:val="false"/>
          <w:color w:val="000000"/>
        </w:rPr>
        <w:t xml:space="preserve"> Қазақстан Республикасының Оңтүстік өңірінің қалалар, облыстар, аудандар бөлінісінде 2024 жылдың басына және жобалаудың аралық (2030 жыл), есептік (2040 жыл), болжамды (2050 жыл) мерзімдеріне жалпы білім беретін мектептері </w:t>
      </w:r>
    </w:p>
    <w:bookmarkEnd w:id="2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 бірліктердің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оқу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Мектептердің жобалық қуаты, оқушы орындары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Оқушылар саны, адам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қажеттілік (6-15 жас-100%), (16-18 жас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оқушылар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Оңтүстік өңірі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2 249 926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2 632 481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2 681 340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396 386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82 187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195 111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Алакөл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333 687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Қордай ауданы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Рысқұлов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203 813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237 352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Байқоңыр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Жаңақорған ауданы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674 758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79 728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ауданы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Мақтаарал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76 328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68 099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- 114 676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472 232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208 019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371 814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27-қосымшаның жалғасы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қажеттілік (6-15 жас-100%), (16-18 жас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оқушылар орны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қажеттілік (6-15 жас-100%), (16-18 жас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оқушылар орны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соңындағы орындар саны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Оңтүстік өңірі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2 603 848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590 614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3 046 808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3 092 357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3 050 845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691 974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3 569 826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-515 662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515 662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3 608 019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381 478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455 392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447 545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96 991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531 097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73 091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84 971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84 971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84 041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101 443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117 931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117 931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93 888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93 888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101 331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101 331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34 079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178 070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169 785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222 217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70 951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70 951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Алакөл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302 773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332 571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388 269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391 527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110 262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128 728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128 728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122 815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143 384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143 384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Қордай ауданы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Рысқұлов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13 753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253 801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54 370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294 579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294 726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105 948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122 970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122 970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124 258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144 222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Байқоңыр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Жаңақорған ауданы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26 861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670 980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785 367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785 367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793 080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-142 914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142 914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928 281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88 544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115 784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135 522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135 522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ауданы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66 966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78 383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48 576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49 778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Мақтаарал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41 968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78 555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95 438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111 708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78 826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78 826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91 353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91 353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46 656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117 508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559 322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559 322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550 819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653 843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-94 521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94 521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653 843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399 534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110 776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-120 832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120 832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586 326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28-қосымша </w:t>
            </w:r>
          </w:p>
        </w:tc>
      </w:tr>
    </w:tbl>
    <w:bookmarkStart w:name="z2123" w:id="2079"/>
    <w:p>
      <w:pPr>
        <w:spacing w:after="0"/>
        <w:ind w:left="0"/>
        <w:jc w:val="left"/>
      </w:pPr>
      <w:r>
        <w:rPr>
          <w:rFonts w:ascii="Times New Roman"/>
          <w:b/>
          <w:i w:val="false"/>
          <w:color w:val="000000"/>
        </w:rPr>
        <w:t xml:space="preserve"> Қазақстан Республикасының Оңтүстік өңіріндегі тұрғын үй қорының 2050 жылға дейінгі даму динамикасы</w:t>
      </w:r>
    </w:p>
    <w:bookmarkEnd w:id="2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жылдың басына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барлығы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мың шаршы 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адамға шаршы метрді тұрғын үймен қамтамасыз ету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 тозығы жеткен тұрғын үй қоры, мың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Оңтүстік өңірі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9 886 590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189 423,0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115 489,7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73 933,3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1 531 167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28 282,9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338 055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228 647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697 987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204 059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Алакөл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74 685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134 431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1 222 593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88 386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54 341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Қордай ауданы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158 590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Рысқұлов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67 481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88 683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44 088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48 812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841 931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356 428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Байқоңыр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Жаңақорған ауданы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85 926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2 142 171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99 773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48 693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ауданы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187 548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117 564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Мақтаарал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129 724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236 825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221 712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101 986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121 898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84 694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2 228 675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1 222 066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28-қосымшаның жалғасы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Бұзылатын тұрғын үй қоры,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сақталатын,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талап етіледі, мың шаршы метр қажет</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профицит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 тұрғын үй қоры,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тұрғын үймен қамтамасыз ету, бір адамға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Оңтүстік өңірі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10 996 212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189 263,5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274 905,3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-85 641,8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85 641,8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274 905,3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1 619 974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28 269,1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40 499,4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-12 230,3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12 230,3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40 499,4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82 985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306 087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183 850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346 223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6 853,1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264 908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64 874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279 352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721 148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12 178,4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18 028,7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18 028,7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216 909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Алакөл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136 723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52 883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1 304 132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19 429,8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32 603,3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32 603,3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469 439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11 736,0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11 736,0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94 465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58 886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Қордай ауданы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167 477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Рысқұлов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46 160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49 930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108 485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930 924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17 614,2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-5 658,9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5 658,9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419 755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Байқоңыр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82 546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Жаңақорған ауданы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87 265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85 665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54 951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88 844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2 366 586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34 363,4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59 164,7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-24 801,3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24 801,3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59 164,7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279 724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83 700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ауданы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204 773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142 956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126 490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Мақтаарал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141 377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139 133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56 376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267 795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238 923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3 228,2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115 944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135 390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91 355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2 514 847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54 870,7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62 871,2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62 871,2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1 538 601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22 537,9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38 465,0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-15 927,1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15 927,1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38 465,0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28-қосымшаның жалғасы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талап етіледі, мың шаршы метр қажет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профицит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 тұрғын үй қоры, мың шаршы метр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тұрғын үймен қамтамасыз ету, бір адамға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Оңтүстік өңірі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12 742 718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-69 148,1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69 148,1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1 868 229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50 442,2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104 475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328 198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202 404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411 576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324 890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66 790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340 433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9 191,7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9 191,7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779 335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21 042,0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Алакөл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142 995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54 934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1 405 369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37 944,9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511 799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127 947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65 358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Қордай ауданы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177 931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Рысқұлов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95 474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1 029 438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27 794,8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483 920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Байқоңыр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Жаңақорған ауданы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94 675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93 862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95 820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2 755 447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74 397,0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-15 232,4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15 232,4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74 397,0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363 613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93 825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124 816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61 943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ауданы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232 271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154 834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150 728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Мақтаарал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156 459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157 422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62 027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322 595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156 734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106 786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2 978 644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80 423,4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80 423,4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1 926 257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28-қосымшаның жалғасы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талап етіледі, мың шаршы метр қажет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профицит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соңында тұрғын үй қоры, мың шаршы метр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тұрғын үймен қамтамасыз ету, бір адамға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Оңтүстік өңірі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14 927 461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447 823,8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-103 770,4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103 770,4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447 823,8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2 191 785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65 753,6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65 753,6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121 911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357 950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14 904,0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395 514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426 872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867 607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310 521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Алакөл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48 349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154 746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1 543 681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46 310,4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46 310,4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570 067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17 102,0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140 771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122 277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72 373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Қордай ауданы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Рысқұлов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100 455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130 348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1 159 246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34 777,4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567 552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Байқоңыр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98 232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Жаңақорған ауданы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105 706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3 256 860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97 705,8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-23 308,7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23 308,7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97 705,8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14 264,3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14 264,3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109 630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ауданы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174 645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Мақтаарал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172 347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186 241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391 925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320 509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82 429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163 692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183 980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138 808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126 056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104 460,3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-24 036,9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24 036,9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104 460,3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2 426 272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72 788,2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72 788,2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29-қосымша </w:t>
            </w:r>
          </w:p>
        </w:tc>
      </w:tr>
    </w:tbl>
    <w:bookmarkStart w:name="z2128" w:id="2080"/>
    <w:p>
      <w:pPr>
        <w:spacing w:after="0"/>
        <w:ind w:left="0"/>
        <w:jc w:val="both"/>
      </w:pPr>
      <w:r>
        <w:rPr>
          <w:rFonts w:ascii="Times New Roman"/>
          <w:b w:val="false"/>
          <w:i w:val="false"/>
          <w:color w:val="000000"/>
          <w:sz w:val="28"/>
        </w:rPr>
        <w:t xml:space="preserve">
      </w:t>
      </w:r>
    </w:p>
    <w:bookmarkEnd w:id="2080"/>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30-қосымша </w:t>
            </w:r>
          </w:p>
        </w:tc>
      </w:tr>
    </w:tbl>
    <w:p>
      <w:pPr>
        <w:spacing w:after="0"/>
        <w:ind w:left="0"/>
        <w:jc w:val="left"/>
      </w:pPr>
      <w:r>
        <w:br/>
      </w:r>
      <w:r>
        <w:rPr>
          <w:rFonts w:ascii="Times New Roman"/>
          <w:b w:val="false"/>
          <w:i w:val="false"/>
          <w:color w:val="000000"/>
          <w:sz w:val="28"/>
        </w:rPr>
        <w:t>
</w:t>
      </w:r>
    </w:p>
    <w:bookmarkStart w:name="z2130" w:id="2081"/>
    <w:p>
      <w:pPr>
        <w:spacing w:after="0"/>
        <w:ind w:left="0"/>
        <w:jc w:val="both"/>
      </w:pPr>
      <w:r>
        <w:rPr>
          <w:rFonts w:ascii="Times New Roman"/>
          <w:b w:val="false"/>
          <w:i w:val="false"/>
          <w:color w:val="000000"/>
          <w:sz w:val="28"/>
        </w:rPr>
        <w:t xml:space="preserve">
      </w:t>
      </w:r>
    </w:p>
    <w:bookmarkEnd w:id="208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Оңтүстік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 31-қосымша</w:t>
            </w:r>
          </w:p>
        </w:tc>
      </w:tr>
    </w:tbl>
    <w:p>
      <w:pPr>
        <w:spacing w:after="0"/>
        <w:ind w:left="0"/>
        <w:jc w:val="left"/>
      </w:pPr>
      <w:r>
        <w:br/>
      </w:r>
      <w:r>
        <w:rPr>
          <w:rFonts w:ascii="Times New Roman"/>
          <w:b w:val="false"/>
          <w:i w:val="false"/>
          <w:color w:val="000000"/>
          <w:sz w:val="28"/>
        </w:rPr>
        <w:t>
</w:t>
      </w:r>
    </w:p>
    <w:bookmarkStart w:name="z2132" w:id="2082"/>
    <w:p>
      <w:pPr>
        <w:spacing w:after="0"/>
        <w:ind w:left="0"/>
        <w:jc w:val="both"/>
      </w:pPr>
      <w:r>
        <w:rPr>
          <w:rFonts w:ascii="Times New Roman"/>
          <w:b w:val="false"/>
          <w:i w:val="false"/>
          <w:color w:val="000000"/>
          <w:sz w:val="28"/>
        </w:rPr>
        <w:t xml:space="preserve">
      </w:t>
      </w:r>
    </w:p>
    <w:bookmarkEnd w:id="2082"/>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