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0cfa" w14:textId="c7c0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17 желтоқсандағы № 1093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есепке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желтоқсандағы</w:t>
            </w:r>
            <w:r>
              <w:br/>
            </w:r>
            <w:r>
              <w:rPr>
                <w:rFonts w:ascii="Times New Roman"/>
                <w:b w:val="false"/>
                <w:i w:val="false"/>
                <w:color w:val="000000"/>
                <w:sz w:val="20"/>
              </w:rPr>
              <w:t>№ 1093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4 наурыздағы</w:t>
            </w:r>
            <w:r>
              <w:br/>
            </w:r>
            <w:r>
              <w:rPr>
                <w:rFonts w:ascii="Times New Roman"/>
                <w:b w:val="false"/>
                <w:i w:val="false"/>
                <w:color w:val="000000"/>
                <w:sz w:val="20"/>
              </w:rPr>
              <w:t>№ 108 қаулысымен бекітілген</w:t>
            </w:r>
          </w:p>
        </w:tc>
      </w:tr>
    </w:tbl>
    <w:bookmarkStart w:name="z12" w:id="4"/>
    <w:p>
      <w:pPr>
        <w:spacing w:after="0"/>
        <w:ind w:left="0"/>
        <w:jc w:val="left"/>
      </w:pPr>
      <w:r>
        <w:rPr>
          <w:rFonts w:ascii="Times New Roman"/>
          <w:b/>
          <w:i w:val="false"/>
          <w:color w:val="000000"/>
        </w:rPr>
        <w:t xml:space="preserve"> Мемлекеттік материалдық резервтің материалдық құндылықтарын есепке алу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құндылықтарын есепке алу қағидалары (бұдан әрі – Қағидалар) </w:t>
      </w:r>
      <w:r>
        <w:rPr>
          <w:rFonts w:ascii="Times New Roman"/>
          <w:b w:val="false"/>
          <w:i w:val="false"/>
          <w:color w:val="000000"/>
          <w:sz w:val="28"/>
        </w:rPr>
        <w:t>"Мемлекеттік мүлік туралы"</w:t>
      </w:r>
      <w:r>
        <w:rPr>
          <w:rFonts w:ascii="Times New Roman"/>
          <w:b w:val="false"/>
          <w:i w:val="false"/>
          <w:color w:val="000000"/>
          <w:sz w:val="28"/>
        </w:rPr>
        <w:t xml:space="preserve"> және </w:t>
      </w:r>
      <w:r>
        <w:rPr>
          <w:rFonts w:ascii="Times New Roman"/>
          <w:b w:val="false"/>
          <w:i w:val="false"/>
          <w:color w:val="000000"/>
          <w:sz w:val="28"/>
        </w:rPr>
        <w:t>"Азаматтық қорғау туралы"</w:t>
      </w:r>
      <w:r>
        <w:rPr>
          <w:rFonts w:ascii="Times New Roman"/>
          <w:b w:val="false"/>
          <w:i w:val="false"/>
          <w:color w:val="000000"/>
          <w:sz w:val="28"/>
        </w:rPr>
        <w:t xml:space="preserve"> Қазақстан Республикасының заңдарына сәйкес әзірленді және мемлекеттік материалдық резервтің материалдық құндылықтарын есепке алу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1) мемлекеттік материалдық резерв (бұдан әрі – мемлекеттік резерв) – жұмылдыру мұқтаждарына, табиғи, техногендік және әлеуметтік сипаттағы төтенше жағдайлар мен олардың салдарының алдын алу және оларды жою жөнінде шаралар қабылдауға, нарыққа реттеушілік ықпал етуге, босқындарға көмек көрсетуге және гуманитарлық көмек көрсетуге арналған материалдық құндылықтар қоры;</w:t>
      </w:r>
    </w:p>
    <w:bookmarkEnd w:id="8"/>
    <w:bookmarkStart w:name="z17" w:id="9"/>
    <w:p>
      <w:pPr>
        <w:spacing w:after="0"/>
        <w:ind w:left="0"/>
        <w:jc w:val="both"/>
      </w:pPr>
      <w:r>
        <w:rPr>
          <w:rFonts w:ascii="Times New Roman"/>
          <w:b w:val="false"/>
          <w:i w:val="false"/>
          <w:color w:val="000000"/>
          <w:sz w:val="28"/>
        </w:rPr>
        <w:t xml:space="preserve">
      2) кәдеге жаратылған тауарлар – мемлекеттік материалдық резервтің материалдық құндылықтарын технологиялық өңдеуден кейін алынған тауарлар; </w:t>
      </w:r>
    </w:p>
    <w:bookmarkEnd w:id="9"/>
    <w:bookmarkStart w:name="z18" w:id="10"/>
    <w:p>
      <w:pPr>
        <w:spacing w:after="0"/>
        <w:ind w:left="0"/>
        <w:jc w:val="both"/>
      </w:pPr>
      <w:r>
        <w:rPr>
          <w:rFonts w:ascii="Times New Roman"/>
          <w:b w:val="false"/>
          <w:i w:val="false"/>
          <w:color w:val="000000"/>
          <w:sz w:val="28"/>
        </w:rPr>
        <w:t>
      3) бастапқы есепке алу құжаттары (бұдан әрі – бастапқы құжаттар) – операцияның немесе оқиғаның жасалу фактісінің және оны жасау құқығының бухгалтерлік есеп жүргізуге негіз болатын қағаз жеткізгіштегі де, электрондық жеткізгіштегі де құжаттамалық куәлігі;</w:t>
      </w:r>
    </w:p>
    <w:bookmarkEnd w:id="10"/>
    <w:bookmarkStart w:name="z19" w:id="11"/>
    <w:p>
      <w:pPr>
        <w:spacing w:after="0"/>
        <w:ind w:left="0"/>
        <w:jc w:val="both"/>
      </w:pPr>
      <w:r>
        <w:rPr>
          <w:rFonts w:ascii="Times New Roman"/>
          <w:b w:val="false"/>
          <w:i w:val="false"/>
          <w:color w:val="000000"/>
          <w:sz w:val="28"/>
        </w:rPr>
        <w:t>
      4) бухгалтерлік есеп – мемлекеттік мекемелердің операциялары туралы ақпаратты жинаудың, тіркеудің және қорытудың Қазақстан Республикасының бюджет заңнамасында және есеп саясатында регламенттеліп реттелген жүйесі;</w:t>
      </w:r>
    </w:p>
    <w:bookmarkEnd w:id="11"/>
    <w:bookmarkStart w:name="z20" w:id="12"/>
    <w:p>
      <w:pPr>
        <w:spacing w:after="0"/>
        <w:ind w:left="0"/>
        <w:jc w:val="both"/>
      </w:pPr>
      <w:r>
        <w:rPr>
          <w:rFonts w:ascii="Times New Roman"/>
          <w:b w:val="false"/>
          <w:i w:val="false"/>
          <w:color w:val="000000"/>
          <w:sz w:val="28"/>
        </w:rPr>
        <w:t xml:space="preserve">
      5) қоймалық есеп – сақтау пункттері мен ведомстволық бағынысты ұйымның немесе жұмылдыру тапсырыстары белгіленген ұйымның қоймаларында сақтауда тұрған материалдық құндылықтардың сандық-сомалық есебі; </w:t>
      </w:r>
    </w:p>
    <w:bookmarkEnd w:id="12"/>
    <w:bookmarkStart w:name="z21" w:id="13"/>
    <w:p>
      <w:pPr>
        <w:spacing w:after="0"/>
        <w:ind w:left="0"/>
        <w:jc w:val="both"/>
      </w:pPr>
      <w:r>
        <w:rPr>
          <w:rFonts w:ascii="Times New Roman"/>
          <w:b w:val="false"/>
          <w:i w:val="false"/>
          <w:color w:val="000000"/>
          <w:sz w:val="28"/>
        </w:rPr>
        <w:t>
      6) мемлекеттік материалдық резерв саласындағы уәкілетті орган (бұдан әрі – уәкілетті орган) – мемлекеттік материалдық резерв саласындағы басшылықты және салааралық үйлестіруді жүзеге асыратын орталық атқарушы орган;</w:t>
      </w:r>
    </w:p>
    <w:bookmarkEnd w:id="13"/>
    <w:bookmarkStart w:name="z22" w:id="14"/>
    <w:p>
      <w:pPr>
        <w:spacing w:after="0"/>
        <w:ind w:left="0"/>
        <w:jc w:val="both"/>
      </w:pPr>
      <w:r>
        <w:rPr>
          <w:rFonts w:ascii="Times New Roman"/>
          <w:b w:val="false"/>
          <w:i w:val="false"/>
          <w:color w:val="000000"/>
          <w:sz w:val="28"/>
        </w:rPr>
        <w:t>
      7) уәкілетті органның ведомствосы (бұдан әрі – ведомство) – уәкілетті органның мемлекеттік материалдық резерв саласындағы сату функцияларын жүзеге асыратын құрылымдық бөлімшесі;</w:t>
      </w:r>
    </w:p>
    <w:bookmarkEnd w:id="14"/>
    <w:bookmarkStart w:name="z23" w:id="15"/>
    <w:p>
      <w:pPr>
        <w:spacing w:after="0"/>
        <w:ind w:left="0"/>
        <w:jc w:val="both"/>
      </w:pPr>
      <w:r>
        <w:rPr>
          <w:rFonts w:ascii="Times New Roman"/>
          <w:b w:val="false"/>
          <w:i w:val="false"/>
          <w:color w:val="000000"/>
          <w:sz w:val="28"/>
        </w:rPr>
        <w:t xml:space="preserve">
      8)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қалыптастыру мен сақтауды шарт негізінде жүзеге асыратын заңды тұлға; </w:t>
      </w:r>
    </w:p>
    <w:bookmarkEnd w:id="15"/>
    <w:bookmarkStart w:name="z24" w:id="16"/>
    <w:p>
      <w:pPr>
        <w:spacing w:after="0"/>
        <w:ind w:left="0"/>
        <w:jc w:val="both"/>
      </w:pPr>
      <w:r>
        <w:rPr>
          <w:rFonts w:ascii="Times New Roman"/>
          <w:b w:val="false"/>
          <w:i w:val="false"/>
          <w:color w:val="000000"/>
          <w:sz w:val="28"/>
        </w:rPr>
        <w:t>
      9) мемлекеттік материалдық резервтің материалдық құндылықтарын сақтау пункттері (бұдан әрі – сақтау пункттері) және жұмылдыру тапсырыстары белгіленген ұйымдар – мемлекеттік материалдық резервтің материалдық құндылықтарын сақтауды және сақтауға байланысты қызметтер көрсетуді шарт негізінде жүзеге асыратын заңды тұлғалар;</w:t>
      </w:r>
    </w:p>
    <w:bookmarkEnd w:id="16"/>
    <w:bookmarkStart w:name="z25" w:id="17"/>
    <w:p>
      <w:pPr>
        <w:spacing w:after="0"/>
        <w:ind w:left="0"/>
        <w:jc w:val="both"/>
      </w:pPr>
      <w:r>
        <w:rPr>
          <w:rFonts w:ascii="Times New Roman"/>
          <w:b w:val="false"/>
          <w:i w:val="false"/>
          <w:color w:val="000000"/>
          <w:sz w:val="28"/>
        </w:rPr>
        <w:t>
      10) мемлекеттік материалдық резервтің материалдық құндылықтарын сақтау пункттерінде, мемлекеттік материалдық резерв жүйесінің ведомстволық бағынысты ұйымында және жұмылдыру тапсырыстары белгіленген ұйымда сақтаудағы мемлекеттік материалдық резервтің материалдық құндылықтарын түгендеу (бұдан әрі – түгендеу) – материалдық құндылықтардың нақты бар-жоғының бухгалтерлік есеп деректеріне сәйкестігін тексеру;</w:t>
      </w:r>
    </w:p>
    <w:bookmarkEnd w:id="17"/>
    <w:bookmarkStart w:name="z26" w:id="18"/>
    <w:p>
      <w:pPr>
        <w:spacing w:after="0"/>
        <w:ind w:left="0"/>
        <w:jc w:val="both"/>
      </w:pPr>
      <w:r>
        <w:rPr>
          <w:rFonts w:ascii="Times New Roman"/>
          <w:b w:val="false"/>
          <w:i w:val="false"/>
          <w:color w:val="000000"/>
          <w:sz w:val="28"/>
        </w:rPr>
        <w:t xml:space="preserve">
      11) материалдық құндылықтарды мемлекеттік материалдық резервке салу (бұдан әрі – салу) – материалдық құндылықтарды мемлекеттік материалдық резервте сақтау үшін қабылдап алу; </w:t>
      </w:r>
    </w:p>
    <w:bookmarkEnd w:id="18"/>
    <w:bookmarkStart w:name="z27" w:id="19"/>
    <w:p>
      <w:pPr>
        <w:spacing w:after="0"/>
        <w:ind w:left="0"/>
        <w:jc w:val="both"/>
      </w:pPr>
      <w:r>
        <w:rPr>
          <w:rFonts w:ascii="Times New Roman"/>
          <w:b w:val="false"/>
          <w:i w:val="false"/>
          <w:color w:val="000000"/>
          <w:sz w:val="28"/>
        </w:rPr>
        <w:t>
      12) материалдық құндылықтарды мемлекеттік резервтен шығару – материалдық құндылықтарды жаңарту, қарызға беру, броньнан шығару тәртібімен мемлекеттік резервтен алу;</w:t>
      </w:r>
    </w:p>
    <w:bookmarkEnd w:id="19"/>
    <w:bookmarkStart w:name="z28" w:id="20"/>
    <w:p>
      <w:pPr>
        <w:spacing w:after="0"/>
        <w:ind w:left="0"/>
        <w:jc w:val="both"/>
      </w:pPr>
      <w:r>
        <w:rPr>
          <w:rFonts w:ascii="Times New Roman"/>
          <w:b w:val="false"/>
          <w:i w:val="false"/>
          <w:color w:val="000000"/>
          <w:sz w:val="28"/>
        </w:rPr>
        <w:t>
      13) мемлекеттік материалдық резервтің материалдық құндылықтарының орнын ауыстыру – материалдық құндылықтарды тиеу мен түсіруді қоса алғанда, материалдық құндылықтарды мемлекеттік материалдық резервтің материалдық құндылықтарын сақтайтын пункттің, мемлекеттік материалдық резерв жүйесінің ведомстволық бағынысты ұйымының немесе жұмылдыру тапсырыстары белгіленген ұйымдардың біреуінен екінші мемлекеттік материалдық резервтің материалдық құндылықтарын сақтайтын пунктке, мемлекеттік резерв жүйесінің ведомстволық бағынысты ұйымына немесе жұмылдыру тапсырыстары белгіленген ұйымдарға тасымалдау.</w:t>
      </w:r>
    </w:p>
    <w:bookmarkEnd w:id="20"/>
    <w:bookmarkStart w:name="z29" w:id="21"/>
    <w:p>
      <w:pPr>
        <w:spacing w:after="0"/>
        <w:ind w:left="0"/>
        <w:jc w:val="left"/>
      </w:pPr>
      <w:r>
        <w:rPr>
          <w:rFonts w:ascii="Times New Roman"/>
          <w:b/>
          <w:i w:val="false"/>
          <w:color w:val="000000"/>
        </w:rPr>
        <w:t xml:space="preserve"> 2-тарау. Мемлекеттің резервтің материалдық құндылықтарын есепке қою және есептен шығару тәртібі</w:t>
      </w:r>
    </w:p>
    <w:bookmarkEnd w:id="21"/>
    <w:bookmarkStart w:name="z30" w:id="22"/>
    <w:p>
      <w:pPr>
        <w:spacing w:after="0"/>
        <w:ind w:left="0"/>
        <w:jc w:val="both"/>
      </w:pPr>
      <w:r>
        <w:rPr>
          <w:rFonts w:ascii="Times New Roman"/>
          <w:b w:val="false"/>
          <w:i w:val="false"/>
          <w:color w:val="000000"/>
          <w:sz w:val="28"/>
        </w:rPr>
        <w:t>
      3. Мемлекеттік резервтің материалдық құндылықтарын есепке алу мемлекеттік резервтің материалдық құндылықтарының сан және сапа жағынан сақталуын қамтамасыз ету мақсатында жүзеге асырылады.</w:t>
      </w:r>
    </w:p>
    <w:bookmarkEnd w:id="22"/>
    <w:bookmarkStart w:name="z31" w:id="23"/>
    <w:p>
      <w:pPr>
        <w:spacing w:after="0"/>
        <w:ind w:left="0"/>
        <w:jc w:val="both"/>
      </w:pPr>
      <w:r>
        <w:rPr>
          <w:rFonts w:ascii="Times New Roman"/>
          <w:b w:val="false"/>
          <w:i w:val="false"/>
          <w:color w:val="000000"/>
          <w:sz w:val="28"/>
        </w:rPr>
        <w:t>
      4. Уәкілетті орган мемлекеттік резервтің материалдық құндылықтарының бар-жоғын, оларды салуды, шығаруды, есептен шығаруды, орнын ауыстыруды, басқа мемлекеттік органдардың, ведомстволық бағынысты ұйымдардың теңгеріміне беруді, есепке алуды жүзеге асырады.</w:t>
      </w:r>
    </w:p>
    <w:bookmarkEnd w:id="23"/>
    <w:bookmarkStart w:name="z32" w:id="24"/>
    <w:p>
      <w:pPr>
        <w:spacing w:after="0"/>
        <w:ind w:left="0"/>
        <w:jc w:val="both"/>
      </w:pPr>
      <w:r>
        <w:rPr>
          <w:rFonts w:ascii="Times New Roman"/>
          <w:b w:val="false"/>
          <w:i w:val="false"/>
          <w:color w:val="000000"/>
          <w:sz w:val="28"/>
        </w:rPr>
        <w:t xml:space="preserve">
      5. Мемлекеттік резервтің материалдық құндылықтары ведомствоның немесе орталық атқарушы органның, Қазақстан Республикасының Президентіне тікелей бағынатын және есеп беретін, жұмылдыру тапсырмасын орындайтын мемлекеттік органның (бұдан әрі – жұмылдыру тапсырмасын орындайтын мемлекеттік орган) бухгалтерлік және қоймалық есебінде салу бағасы бойынша көрсетіледі, мемлекеттік резервтің материалдық құндылықтарын беру, шығару, есептен шығару, өткізу, басқа мемлекеттік органдардың, ведомстволық бағынысты ұйымның теңгеріміне беру кезінде бухгалтерлік есеп бюджетті атқару жөніндегі уәкілетті органмен келісу бойынша Қазақстан Республикасы Ұлттық экономика министрінің 2015 жылғы 3 қыркүйектегі № 630 бұйрығымен бекітілген (нормативтік құқықтық актілерді мемлекеттік тіркеу тізілімінде № 12150 болып тіркелген) Мемлекеттік материалдық резервтің материалдық құндылықтарына бухгалтерлік есеп жүргізу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жүзеге асырылады, сондай-ақ Қазақстан Республикасы Қаржы министрінің міндетін атқарушының 2025 жылғы 15 мамырдағы № 230 бұйрығымен бекітілген Қаржылық есептіліктік нысандарын, кезеңділігін және оларды жасау мен ұсыну қағидаларына (бұдан әрі – Қаржылық есептілікті жасау және ұсыну қағидалары) сәйкес бюджетті атқару жөніндегі уәкілетті органға қаржылық есептілік ұсынылады.</w:t>
      </w:r>
    </w:p>
    <w:bookmarkEnd w:id="24"/>
    <w:bookmarkStart w:name="z33" w:id="25"/>
    <w:p>
      <w:pPr>
        <w:spacing w:after="0"/>
        <w:ind w:left="0"/>
        <w:jc w:val="both"/>
      </w:pPr>
      <w:r>
        <w:rPr>
          <w:rFonts w:ascii="Times New Roman"/>
          <w:b w:val="false"/>
          <w:i w:val="false"/>
          <w:color w:val="000000"/>
          <w:sz w:val="28"/>
        </w:rPr>
        <w:t>
      6. Кәдеге жаратылған тауарлар ведомствоның, жұмылдыру тапсырмасын орындайтын мемлекеттік органның бухгалтерлік есебінде мемлекеттік резервтің материалдық құндылықтарын кәдеге жарату бойынша қызметтер көрсетуші ұсынған бағалау туралы есепте көрсетілген баға бойынша көрсетіледі. Кәдеге жаратылған тауарларды өткізу кезіндегі бухгалтерлік есеп Нұсқаулыққа сәйкес бюджетті атқару жөніндегі уәкілетті органның келісімі бойынша жүзеге асырылады және Қаржылық есептілікті жасау және ұсыну нысандары мен қағидаларына сәйкес бюджетті атқару жөніндегі уәкілетті органға қаржылық есептілік ұсынылады.</w:t>
      </w:r>
    </w:p>
    <w:bookmarkEnd w:id="25"/>
    <w:bookmarkStart w:name="z34" w:id="26"/>
    <w:p>
      <w:pPr>
        <w:spacing w:after="0"/>
        <w:ind w:left="0"/>
        <w:jc w:val="both"/>
      </w:pPr>
      <w:r>
        <w:rPr>
          <w:rFonts w:ascii="Times New Roman"/>
          <w:b w:val="false"/>
          <w:i w:val="false"/>
          <w:color w:val="000000"/>
          <w:sz w:val="28"/>
        </w:rPr>
        <w:t>
      7. Уәкілетті орган, жұмылдыру тапсырмасын орындайтын мемлекеттік орган мемлекеттік резервтің материалдық құндылықтарын есепке алуды және олардың сапасы мен саны жағынан сақталуын бақылауды қамтамасыз етеді.</w:t>
      </w:r>
    </w:p>
    <w:bookmarkEnd w:id="26"/>
    <w:bookmarkStart w:name="z35" w:id="27"/>
    <w:p>
      <w:pPr>
        <w:spacing w:after="0"/>
        <w:ind w:left="0"/>
        <w:jc w:val="both"/>
      </w:pPr>
      <w:r>
        <w:rPr>
          <w:rFonts w:ascii="Times New Roman"/>
          <w:b w:val="false"/>
          <w:i w:val="false"/>
          <w:color w:val="000000"/>
          <w:sz w:val="28"/>
        </w:rPr>
        <w:t xml:space="preserve">
      Сақтау пункттерінде, ведомстволық бағынысты ұйымдарда немесе жұмылдыру тапсырыстары белгіленген ұйымдарда материалдық құндылықтарды сақтауға жауапты тұлғалармен Қазақстан Республикасы Төтенше жағдайлар министрінің 2025 жылғы 31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36663 болып тіркелген) Мемлекеттік материалдық резервтің материалдық құндылықтарын сақтау және сақтауға байланысты қызметкер көрсету бойынша үлгілік шартқа сәйкес толық материалдық жауапкершілік туралы жазбаша шарт жасалады.</w:t>
      </w:r>
    </w:p>
    <w:bookmarkEnd w:id="27"/>
    <w:bookmarkStart w:name="z36" w:id="28"/>
    <w:p>
      <w:pPr>
        <w:spacing w:after="0"/>
        <w:ind w:left="0"/>
        <w:jc w:val="both"/>
      </w:pPr>
      <w:r>
        <w:rPr>
          <w:rFonts w:ascii="Times New Roman"/>
          <w:b w:val="false"/>
          <w:i w:val="false"/>
          <w:color w:val="000000"/>
          <w:sz w:val="28"/>
        </w:rPr>
        <w:t>
      8. Сақтау пункттерінде, ведомстволық бағынысты ұйымда және жұмылдыру тапсырыстары белгіленген ұйымдарда мемлекеттік резервтің материалдық құндылықтарын есепке алу және олардың қозғалысы мен сақталуы бойынша мен есептілік олар жүзеге асыратын өзге қызмет бойынша есепке алу мен есептіліктен бөлек жүзеге асырылады.</w:t>
      </w:r>
    </w:p>
    <w:bookmarkEnd w:id="28"/>
    <w:bookmarkStart w:name="z37" w:id="29"/>
    <w:p>
      <w:pPr>
        <w:spacing w:after="0"/>
        <w:ind w:left="0"/>
        <w:jc w:val="both"/>
      </w:pPr>
      <w:r>
        <w:rPr>
          <w:rFonts w:ascii="Times New Roman"/>
          <w:b w:val="false"/>
          <w:i w:val="false"/>
          <w:color w:val="000000"/>
          <w:sz w:val="28"/>
        </w:rPr>
        <w:t>
      9. Сақтау пункттерінде, ведомстволық бағынысты ұйымдарда және жұмылдыру тапсырыстары белгіленген ұйымдарда қоймада (қоймаларда) қоймалық есеп жүргізіледі және бухгалтерлік қызмет бухгалтерлік есепті жүргізеді. Сақтау пункттерінде, ведомстволық бағынысты ұйымдарда және жұмылдыру тапсырыстары белгіленген ұйымдарда бухгалтерлік қызмет қоймада тұрған материалдық құндылықтардың түсуі мен жұмсалуын бақылауды жүйелі түрде жүзеге асырады, сондай-ақ материалдық құндылықтарды есепке алу жөніндегі өз жазбаларын қоймада жүргізілетін жазбалармен салыстырып тексереді.</w:t>
      </w:r>
    </w:p>
    <w:bookmarkEnd w:id="29"/>
    <w:bookmarkStart w:name="z38" w:id="30"/>
    <w:p>
      <w:pPr>
        <w:spacing w:after="0"/>
        <w:ind w:left="0"/>
        <w:jc w:val="both"/>
      </w:pPr>
      <w:r>
        <w:rPr>
          <w:rFonts w:ascii="Times New Roman"/>
          <w:b w:val="false"/>
          <w:i w:val="false"/>
          <w:color w:val="000000"/>
          <w:sz w:val="28"/>
        </w:rPr>
        <w:t xml:space="preserve">
      10. Орны ауыстырылғандарды қоспағанда, сақтау пункттеріне, ведомстволық бағынысты ұйымға және жұмылдыру тапсырыстары белгіленген ұйымдарға салу кезінде материалдық құндылықтар есепке қойылады. Бұл ретте салу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салу актісі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қабылдау-тапсыру актісі негізінде жүзеге асырылады.</w:t>
      </w:r>
    </w:p>
    <w:bookmarkEnd w:id="30"/>
    <w:bookmarkStart w:name="z39" w:id="31"/>
    <w:p>
      <w:pPr>
        <w:spacing w:after="0"/>
        <w:ind w:left="0"/>
        <w:jc w:val="both"/>
      </w:pPr>
      <w:r>
        <w:rPr>
          <w:rFonts w:ascii="Times New Roman"/>
          <w:b w:val="false"/>
          <w:i w:val="false"/>
          <w:color w:val="000000"/>
          <w:sz w:val="28"/>
        </w:rPr>
        <w:t xml:space="preserve">
      Актілер салған күні жасалады немесе сақтау пунктінің және ведомстволық бағынысты ұйымның, жұмылдыру тапсырыстары белгіленген ұйымның басшысы, бас бухгалтері, материалдық-жауапты тұлғасы, жұмылдыру бөлімшесінің жұмыскері (ұйымда жұмылдыру бөлімшесі болған кезде) өзі Қазақстан Республикасының заңнамасына сәйкес электрондық цифрлық қолтаңба арқылы қол қояды, мөрмен (бар болса) бекемделеді және актілердің бір данасы 5 (бес) жұмыс күні ішінде ведомствоға, жұмылдыру тапсырмасын орындайтын мемлекеттік органға мемлекеттік резервтің материалдық құндылықтарын есепке қою үшін жіберіледі. </w:t>
      </w:r>
    </w:p>
    <w:bookmarkEnd w:id="31"/>
    <w:bookmarkStart w:name="z40" w:id="32"/>
    <w:p>
      <w:pPr>
        <w:spacing w:after="0"/>
        <w:ind w:left="0"/>
        <w:jc w:val="both"/>
      </w:pPr>
      <w:r>
        <w:rPr>
          <w:rFonts w:ascii="Times New Roman"/>
          <w:b w:val="false"/>
          <w:i w:val="false"/>
          <w:color w:val="000000"/>
          <w:sz w:val="28"/>
        </w:rPr>
        <w:t>
      Актілерге материалдық құндылықтардың Қазақстан Республикасының техникалық реттеу саласындағы заңнамасының талаптарына сәйкестігін растайтын құжаттар (тіркеу (мемлекеттік тіркеу), сынау, сәйкестікті, сараптаманы, шығарылған жерін растау нысандарындағы тауардың сапасы мен қауіпсіздігін растайтын сәйкестікті бағалау туралы құжаттар) қоса беріледі.</w:t>
      </w:r>
    </w:p>
    <w:bookmarkEnd w:id="32"/>
    <w:bookmarkStart w:name="z41" w:id="33"/>
    <w:p>
      <w:pPr>
        <w:spacing w:after="0"/>
        <w:ind w:left="0"/>
        <w:jc w:val="both"/>
      </w:pPr>
      <w:r>
        <w:rPr>
          <w:rFonts w:ascii="Times New Roman"/>
          <w:b w:val="false"/>
          <w:i w:val="false"/>
          <w:color w:val="000000"/>
          <w:sz w:val="28"/>
        </w:rPr>
        <w:t>
      11. Кәдеге жаратылған тауарлар сақтау пункттеріне, ведомстволық бағынысты ұйымға және жұмылдыру тапсырыстары белгіленген ұйымға кейіннен өткізу үшін қабылданған кезде осы Қағидаларға 2-қосымшаға сәйкес нысан бойынша қабылдау-тапсыру актісі негізінде ведомствоның, жұмылдыру тапсырмасын орындайтын мемлекеттік органның бухгалтерлік есебіне қойылады.</w:t>
      </w:r>
    </w:p>
    <w:bookmarkEnd w:id="33"/>
    <w:bookmarkStart w:name="z42" w:id="34"/>
    <w:p>
      <w:pPr>
        <w:spacing w:after="0"/>
        <w:ind w:left="0"/>
        <w:jc w:val="both"/>
      </w:pPr>
      <w:r>
        <w:rPr>
          <w:rFonts w:ascii="Times New Roman"/>
          <w:b w:val="false"/>
          <w:i w:val="false"/>
          <w:color w:val="000000"/>
          <w:sz w:val="28"/>
        </w:rPr>
        <w:t>
      Актілерге кәдеге жаратылған тауарлардың Қазақстан Республикасы заңнамасының талаптарына сәйкестігін растайтын құжаттар (тіркеу (мемлекеттік тіркеу), сынау, сәйкестікті, сараптаманы, шығарылған жерін растау нысандарындағы тауардың сапасы мен қауіпсіздігін растайтын сәйкестікті бағалау туралы құжаттар) қоса беріледі.</w:t>
      </w:r>
    </w:p>
    <w:bookmarkEnd w:id="34"/>
    <w:bookmarkStart w:name="z43" w:id="35"/>
    <w:p>
      <w:pPr>
        <w:spacing w:after="0"/>
        <w:ind w:left="0"/>
        <w:jc w:val="both"/>
      </w:pPr>
      <w:r>
        <w:rPr>
          <w:rFonts w:ascii="Times New Roman"/>
          <w:b w:val="false"/>
          <w:i w:val="false"/>
          <w:color w:val="000000"/>
          <w:sz w:val="28"/>
        </w:rPr>
        <w:t>
      12. Ведомство, жұмылдыру тапсырмасын орындайтын мемлекеттік органдар осы Қағидалардың 10 немесе 11-тармақтарында көзделген актілерді қарайды және оларды алған күннен бастап 5 (бес) жұмыс күні ішінде материалдық құндылықтарды мемлекеттік резервке және бухгалтерлік есепке қоюды, кәдеге жаратылған тауарларды бухгалтерлік есепке қоюды жүзеге асырады не актілерді пысықтауға қайтарады.</w:t>
      </w:r>
    </w:p>
    <w:bookmarkEnd w:id="35"/>
    <w:bookmarkStart w:name="z44" w:id="36"/>
    <w:p>
      <w:pPr>
        <w:spacing w:after="0"/>
        <w:ind w:left="0"/>
        <w:jc w:val="both"/>
      </w:pPr>
      <w:r>
        <w:rPr>
          <w:rFonts w:ascii="Times New Roman"/>
          <w:b w:val="false"/>
          <w:i w:val="false"/>
          <w:color w:val="000000"/>
          <w:sz w:val="28"/>
        </w:rPr>
        <w:t>
      Актілер:</w:t>
      </w:r>
    </w:p>
    <w:bookmarkEnd w:id="36"/>
    <w:bookmarkStart w:name="z45" w:id="37"/>
    <w:p>
      <w:pPr>
        <w:spacing w:after="0"/>
        <w:ind w:left="0"/>
        <w:jc w:val="both"/>
      </w:pPr>
      <w:r>
        <w:rPr>
          <w:rFonts w:ascii="Times New Roman"/>
          <w:b w:val="false"/>
          <w:i w:val="false"/>
          <w:color w:val="000000"/>
          <w:sz w:val="28"/>
        </w:rPr>
        <w:t>
      1) осы Қағидалардың 10 немесе 11-тармақтарында көрсетілген талаптарға және осы Қағидаларға 1 және 2-қосымшаға сәйкес келмеген;</w:t>
      </w:r>
    </w:p>
    <w:bookmarkEnd w:id="37"/>
    <w:bookmarkStart w:name="z46" w:id="38"/>
    <w:p>
      <w:pPr>
        <w:spacing w:after="0"/>
        <w:ind w:left="0"/>
        <w:jc w:val="both"/>
      </w:pPr>
      <w:r>
        <w:rPr>
          <w:rFonts w:ascii="Times New Roman"/>
          <w:b w:val="false"/>
          <w:i w:val="false"/>
          <w:color w:val="000000"/>
          <w:sz w:val="28"/>
        </w:rPr>
        <w:t>
      2) өшіріп тазартылған не қосып жазылған, сызылған сөздер, оларда айтылмаған өзге де түзетулер, қарындашпен толтырылған құжаттар, сондай-ақ мазмұнын біржақты түсінуге мүмкіндік бермейтін түзетулері бар құжаттар болған;</w:t>
      </w:r>
    </w:p>
    <w:bookmarkEnd w:id="38"/>
    <w:bookmarkStart w:name="z47" w:id="39"/>
    <w:p>
      <w:pPr>
        <w:spacing w:after="0"/>
        <w:ind w:left="0"/>
        <w:jc w:val="both"/>
      </w:pPr>
      <w:r>
        <w:rPr>
          <w:rFonts w:ascii="Times New Roman"/>
          <w:b w:val="false"/>
          <w:i w:val="false"/>
          <w:color w:val="000000"/>
          <w:sz w:val="28"/>
        </w:rPr>
        <w:t>
      3) жеткізу шартына сәйкес келмеген (жеткізу шарты бар болған жағдайда) жағдайларда пысықтауға қайтарылады.</w:t>
      </w:r>
    </w:p>
    <w:bookmarkEnd w:id="39"/>
    <w:bookmarkStart w:name="z48" w:id="40"/>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ведомстволық бағынысты ұйым және жұмылдыру тапсырыстары белгіленген ұйымдар ведомствоға материалдық құндылықтарды мемлекеттік резервке есепке және бухгалтерлік есепке, кәдеге жаратылған тауарларды бухгалтерлік есепке қою үшін пысықталған актілерді жібереді.</w:t>
      </w:r>
    </w:p>
    <w:bookmarkEnd w:id="40"/>
    <w:bookmarkStart w:name="z49" w:id="41"/>
    <w:p>
      <w:pPr>
        <w:spacing w:after="0"/>
        <w:ind w:left="0"/>
        <w:jc w:val="both"/>
      </w:pPr>
      <w:r>
        <w:rPr>
          <w:rFonts w:ascii="Times New Roman"/>
          <w:b w:val="false"/>
          <w:i w:val="false"/>
          <w:color w:val="000000"/>
          <w:sz w:val="28"/>
        </w:rPr>
        <w:t xml:space="preserve">
      13. Мемлекеттік резервтің материалдық құндылықтарын сақтаудың номенклатурасы мен көлемі бойынша әрбір салуға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заттаңба толтырылады. Материалдық құндылықтары бар штабельдер, сөрелер, бункерлер, ұяшықтар нөмірленеді. Штабельдік заттаңбаларды қойма жұмыскері материалдық құндылықтардың қоймаға келіп түсуіне қарай толтырады және салынатын материалға бекітеді. Жекелеген жағдайларда ірі габаритті заттар мен контейнерлерге заттаңбаның нөмірін бояумен жазуға, ал тиісті заттаңбаны қоймада сақтауға рұқсат етіледі. Заттаңбаларды есепке алу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және қағаз жеткізгіштерде журналда өсу ретімен жүргізіледі.</w:t>
      </w:r>
    </w:p>
    <w:bookmarkEnd w:id="41"/>
    <w:bookmarkStart w:name="z50" w:id="42"/>
    <w:p>
      <w:pPr>
        <w:spacing w:after="0"/>
        <w:ind w:left="0"/>
        <w:jc w:val="both"/>
      </w:pPr>
      <w:r>
        <w:rPr>
          <w:rFonts w:ascii="Times New Roman"/>
          <w:b w:val="false"/>
          <w:i w:val="false"/>
          <w:color w:val="000000"/>
          <w:sz w:val="28"/>
        </w:rPr>
        <w:t xml:space="preserve">
      14. Сақтау пункті мен ведомстволық бағынысты ұйымның және жұмылдыру тапсырыстары белгіленген ұйымдардың қоймасындағы (қоймаларындағы) материалдық құндылықтардың қоймалық есебі атаулары, көлемі, сұрыптары, таңбалары, партиялары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қоймадағы материалдық құндылықтарды сандық-сомалық есепке алу карточкасы бойынша жүргізіледі. Карточка бойынша кіріске алу және есептен шығару қоймаға берілген бастапқы құжаттар негізінде операция жасалған күні жүргізіледі.</w:t>
      </w:r>
    </w:p>
    <w:bookmarkEnd w:id="42"/>
    <w:bookmarkStart w:name="z51" w:id="43"/>
    <w:p>
      <w:pPr>
        <w:spacing w:after="0"/>
        <w:ind w:left="0"/>
        <w:jc w:val="both"/>
      </w:pPr>
      <w:r>
        <w:rPr>
          <w:rFonts w:ascii="Times New Roman"/>
          <w:b w:val="false"/>
          <w:i w:val="false"/>
          <w:color w:val="000000"/>
          <w:sz w:val="28"/>
        </w:rPr>
        <w:t>
      15. Тауар жеткізуге жасалған шартқа сәйкес өнім берушілер салған кезде ұсынылатын тіркеу (мемлекеттік тіркеу), сынау, сәйкестікті, сараптаманы, шығарылған жерін растау нысандарындағы тауардың сапасы мен қауіпсіздігін растайтын сәйкестікті бағалау туралы құжаттар ведомстволық бағынысты ұйымның технологиялық бөлімінде немесе сақтау пункттері мен жұмылдыру тапсырыстары белгіленген ұйымдардың бухгалтерлік қызметінде жеткізу құжаттарымен бірге сақталады.</w:t>
      </w:r>
    </w:p>
    <w:bookmarkEnd w:id="43"/>
    <w:bookmarkStart w:name="z52" w:id="44"/>
    <w:p>
      <w:pPr>
        <w:spacing w:after="0"/>
        <w:ind w:left="0"/>
        <w:jc w:val="both"/>
      </w:pPr>
      <w:r>
        <w:rPr>
          <w:rFonts w:ascii="Times New Roman"/>
          <w:b w:val="false"/>
          <w:i w:val="false"/>
          <w:color w:val="000000"/>
          <w:sz w:val="28"/>
        </w:rPr>
        <w:t xml:space="preserve">
      16. Бухгалтерлік қызмет сақтау пункті мен ведомстволық бағынысты ұйымда материалдық құндылықтардың бухгалтерлік есебін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материалдық құндылықтарды сандық-сомалық есепке алу карточкасы бойынша жүргізеді. Бухгалтерлік қызмет материалдық құндылықтарды сандық-сомалық есепке алу карточкасы бойынша материалдық құндылықтарды кіріске алуды немесе есептен шығаруды ол толтырылғаннан кейін бір тәулік мерзімде бастапқы құжаттардың негізінде жүргізеді.</w:t>
      </w:r>
    </w:p>
    <w:bookmarkEnd w:id="44"/>
    <w:bookmarkStart w:name="z53" w:id="45"/>
    <w:p>
      <w:pPr>
        <w:spacing w:after="0"/>
        <w:ind w:left="0"/>
        <w:jc w:val="both"/>
      </w:pPr>
      <w:r>
        <w:rPr>
          <w:rFonts w:ascii="Times New Roman"/>
          <w:b w:val="false"/>
          <w:i w:val="false"/>
          <w:color w:val="000000"/>
          <w:sz w:val="28"/>
        </w:rPr>
        <w:t>
      17. Мемлекеттік резервтің шығарылған материалдық құндылықтары немесе сатылған кәдеге жаратылған тауарлар осы Қағидаларға 1-қосымшаға сәйкес нысан бойынша шығару актісінің және осы Қағидаларға 2-қосымшаға сәйкес нысан бойынша қабылдау-тапсыру актісінің негізінде есептен шығарылады.</w:t>
      </w:r>
    </w:p>
    <w:bookmarkEnd w:id="45"/>
    <w:bookmarkStart w:name="z54" w:id="46"/>
    <w:p>
      <w:pPr>
        <w:spacing w:after="0"/>
        <w:ind w:left="0"/>
        <w:jc w:val="both"/>
      </w:pPr>
      <w:r>
        <w:rPr>
          <w:rFonts w:ascii="Times New Roman"/>
          <w:b w:val="false"/>
          <w:i w:val="false"/>
          <w:color w:val="000000"/>
          <w:sz w:val="28"/>
        </w:rPr>
        <w:t>
      Актілер шығару күні жасалады, оларға сақтау пункті мен ведомстволық бағынысты ұйымның және жұмылдыру тапсырыстары белгіленген ұйымның басшысы, бас бухгалтері, материалдық жауапты тұлғасы, жұмылдыру бөлімшесінің жұмыскері (ұйымда жұмылдыру бөлімшесі бар болса) Қазақстан Республикасының заңнамасына сәйкес өзі немесе электрондық цифрлық қолтаңба арқылы қол қояды, елтаңбалы мөрмен бекітіледі (бар болса) және актілердің бір данасы 5 (бес) жұмыс күні ішінде материалдық құндылықтарды мемлекеттік резерв есебінен және бухгалтерлік есептен, кәдеге жаратылған тауарларды бухгалтерлік есептен шығару үшін ведомствоға жіберіледі.</w:t>
      </w:r>
    </w:p>
    <w:bookmarkEnd w:id="46"/>
    <w:bookmarkStart w:name="z55" w:id="47"/>
    <w:p>
      <w:pPr>
        <w:spacing w:after="0"/>
        <w:ind w:left="0"/>
        <w:jc w:val="both"/>
      </w:pPr>
      <w:r>
        <w:rPr>
          <w:rFonts w:ascii="Times New Roman"/>
          <w:b w:val="false"/>
          <w:i w:val="false"/>
          <w:color w:val="000000"/>
          <w:sz w:val="28"/>
        </w:rPr>
        <w:t>
      18. Ведомство, жұмылдыру тапсырмасын орындайтын мемлекеттік органдар осы Қағидалардың 17-тармағында көзделген актілерді қарайды және 5 (бес) жұмыс күні ішінде материалдық құндылықтарды мемлекеттік резерв пен бухгалтерлік есептен, кәдеге жаратылған тауарларды бухгалтерлік есептен шығаруды жүзеге асырады не актілерді пысықтауға қайтарады.</w:t>
      </w:r>
    </w:p>
    <w:bookmarkEnd w:id="47"/>
    <w:bookmarkStart w:name="z56" w:id="48"/>
    <w:p>
      <w:pPr>
        <w:spacing w:after="0"/>
        <w:ind w:left="0"/>
        <w:jc w:val="both"/>
      </w:pPr>
      <w:r>
        <w:rPr>
          <w:rFonts w:ascii="Times New Roman"/>
          <w:b w:val="false"/>
          <w:i w:val="false"/>
          <w:color w:val="000000"/>
          <w:sz w:val="28"/>
        </w:rPr>
        <w:t>
      Актілер:</w:t>
      </w:r>
    </w:p>
    <w:bookmarkEnd w:id="48"/>
    <w:bookmarkStart w:name="z57" w:id="49"/>
    <w:p>
      <w:pPr>
        <w:spacing w:after="0"/>
        <w:ind w:left="0"/>
        <w:jc w:val="both"/>
      </w:pPr>
      <w:r>
        <w:rPr>
          <w:rFonts w:ascii="Times New Roman"/>
          <w:b w:val="false"/>
          <w:i w:val="false"/>
          <w:color w:val="000000"/>
          <w:sz w:val="28"/>
        </w:rPr>
        <w:t>
      1) осы Қағидалардың 17-тармағында көрсетілген талаптарға және осы Қағидаларға 1 және (немесе) 2-қосымшаларға сәйкес келмеген;</w:t>
      </w:r>
    </w:p>
    <w:bookmarkEnd w:id="49"/>
    <w:bookmarkStart w:name="z58" w:id="50"/>
    <w:p>
      <w:pPr>
        <w:spacing w:after="0"/>
        <w:ind w:left="0"/>
        <w:jc w:val="both"/>
      </w:pPr>
      <w:r>
        <w:rPr>
          <w:rFonts w:ascii="Times New Roman"/>
          <w:b w:val="false"/>
          <w:i w:val="false"/>
          <w:color w:val="000000"/>
          <w:sz w:val="28"/>
        </w:rPr>
        <w:t xml:space="preserve">
      2) өшіріп тазартылған не қосып жазылған, сызылған сөздер, оларда айтылмаған өзге де түзетулер, қарындашпен толтырылған құжаттар, сондай-ақ мазмұнын біржақты түсінуге мүмкіндік бермейтін түзетулері бар құжаттар болған; </w:t>
      </w:r>
    </w:p>
    <w:bookmarkEnd w:id="50"/>
    <w:bookmarkStart w:name="z59" w:id="51"/>
    <w:p>
      <w:pPr>
        <w:spacing w:after="0"/>
        <w:ind w:left="0"/>
        <w:jc w:val="both"/>
      </w:pPr>
      <w:r>
        <w:rPr>
          <w:rFonts w:ascii="Times New Roman"/>
          <w:b w:val="false"/>
          <w:i w:val="false"/>
          <w:color w:val="000000"/>
          <w:sz w:val="28"/>
        </w:rPr>
        <w:t xml:space="preserve">
      3) материалдық құндылықтарды мемлекеттік резервтен шығаруға наряд сәйкес келмеген жағдайларда пысықтауға қайтарылады. </w:t>
      </w:r>
    </w:p>
    <w:bookmarkEnd w:id="51"/>
    <w:bookmarkStart w:name="z60" w:id="52"/>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ведомстволық бағынысты ұйым және жұмылдыру тапсырыстары белгіленген ұйымдар ведомствоға немесе жұмылдыру тапсырмасын орындайтын мемлекеттік органға материалдық құндылықтарды мемлекеттік резерв пен бухгалтерлік есептен, кәдеге жаратылған тауарларды бухгалтерлік есептен алу үшін пысықталған актілерді жібереді.</w:t>
      </w:r>
    </w:p>
    <w:bookmarkEnd w:id="52"/>
    <w:bookmarkStart w:name="z61" w:id="53"/>
    <w:p>
      <w:pPr>
        <w:spacing w:after="0"/>
        <w:ind w:left="0"/>
        <w:jc w:val="both"/>
      </w:pPr>
      <w:r>
        <w:rPr>
          <w:rFonts w:ascii="Times New Roman"/>
          <w:b w:val="false"/>
          <w:i w:val="false"/>
          <w:color w:val="000000"/>
          <w:sz w:val="28"/>
        </w:rPr>
        <w:t xml:space="preserve">
      19. Қазақстан Республикасының аумағында тасымалдау, қабылдап алу, сақтау, босату, сондай-ақ магистральдық мұнай құбырларымен тасымалдау кезіндегі мұнай мен мұнай өнімдерінің табиғи кемуі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сақтауда тұрған мемлекеттік резервтің материалдық құндылықтарының табиғи кемуін есептен шығару актісінің негізінде энергетика саласындағы уәкілетті орган бекіткен нормативтік-техникалық құжаттардың нормалары шегінде есептен шығарылады.</w:t>
      </w:r>
    </w:p>
    <w:bookmarkEnd w:id="53"/>
    <w:bookmarkStart w:name="z62" w:id="54"/>
    <w:p>
      <w:pPr>
        <w:spacing w:after="0"/>
        <w:ind w:left="0"/>
        <w:jc w:val="both"/>
      </w:pPr>
      <w:r>
        <w:rPr>
          <w:rFonts w:ascii="Times New Roman"/>
          <w:b w:val="false"/>
          <w:i w:val="false"/>
          <w:color w:val="000000"/>
          <w:sz w:val="28"/>
        </w:rPr>
        <w:t>
      20. Қазақстан Республикасының техникалық реттеу саласындағы заңнамасының талаптарына сәйкестігі тұрғысынан зертханалық зерттеу, сынау, талдау, сараптама жүргізу үшін іріктелген мемлекеттік резервтің материалдық құндылықтарын есептен шығару зерттеу, сынау хаттамалары, сараптама қорытындылары, сондай-ақ мемлекеттік органдар мен лауазымды тұлғалардың актілері негізінде жүзеге асырылады.</w:t>
      </w:r>
    </w:p>
    <w:bookmarkEnd w:id="54"/>
    <w:bookmarkStart w:name="z63" w:id="55"/>
    <w:p>
      <w:pPr>
        <w:spacing w:after="0"/>
        <w:ind w:left="0"/>
        <w:jc w:val="both"/>
      </w:pPr>
      <w:r>
        <w:rPr>
          <w:rFonts w:ascii="Times New Roman"/>
          <w:b w:val="false"/>
          <w:i w:val="false"/>
          <w:color w:val="000000"/>
          <w:sz w:val="28"/>
        </w:rPr>
        <w:t>
      21. Есептен шығарылатын дебиторлық берешек бюджетті атқару жөніндегі уәкілетті орган бекіткен Мемлекеттік мекемелерде бухгалтерлік есеп жүргізу қағидаларына сәйкес есептен шығарылады.</w:t>
      </w:r>
    </w:p>
    <w:bookmarkEnd w:id="55"/>
    <w:bookmarkStart w:name="z64" w:id="56"/>
    <w:p>
      <w:pPr>
        <w:spacing w:after="0"/>
        <w:ind w:left="0"/>
        <w:jc w:val="both"/>
      </w:pPr>
      <w:r>
        <w:rPr>
          <w:rFonts w:ascii="Times New Roman"/>
          <w:b w:val="false"/>
          <w:i w:val="false"/>
          <w:color w:val="000000"/>
          <w:sz w:val="28"/>
        </w:rPr>
        <w:t>
      22. Жойылатын немесе кәдеге жаратылатын мемлекеттік резервтің материалдық құндылықтары Қазақстан Республикасы Үкіметінің 2014 жылғы 31 шілдедегі № 859 қаулысымен бекітілген Мемлекеттік резервтің материалдық құндылықтарын есептен шығару, жою, кәдеге жарату және кәдеге жаратылған тауарларды өткізу қағидаларына сәйкес жасалатын жоюға немесе кәдеге жаратуға арналған акт негізінде есептен шығарылады.</w:t>
      </w:r>
    </w:p>
    <w:bookmarkEnd w:id="56"/>
    <w:bookmarkStart w:name="z65" w:id="57"/>
    <w:p>
      <w:pPr>
        <w:spacing w:after="0"/>
        <w:ind w:left="0"/>
        <w:jc w:val="both"/>
      </w:pPr>
      <w:r>
        <w:rPr>
          <w:rFonts w:ascii="Times New Roman"/>
          <w:b w:val="false"/>
          <w:i w:val="false"/>
          <w:color w:val="000000"/>
          <w:sz w:val="28"/>
        </w:rPr>
        <w:t xml:space="preserve">
      23. Мемлекеттік резервтің материалдық құндылықтарын сақтау пунктіне немесе ведомстволық бағынысты ұйымның біреуінен екінші сақтау пунктіне немесе ведомстволық бағынысты ұйымға ауыстырған кезде материалдық құндылықтар есептен шығарылмайды. Мемлекеттік резервтің материалдық құндылықтары туралы есеп алу деректеріне осы Қағидаларға 2-қосымшаға сәйкес нысан бойынша жасалатын қабылдау-тапсыру актісі негізінде материалдық құндылықтардың қозғалысы туралы мәліметтер енгізіледі. Есепке алу деректеріне мәліметтер қабылдау-тапсыру актісіне қол қойылған сәттен бастап 3 жұмыс күнінен кешіктірілмей енгізіледі. </w:t>
      </w:r>
    </w:p>
    <w:bookmarkEnd w:id="57"/>
    <w:bookmarkStart w:name="z66" w:id="58"/>
    <w:p>
      <w:pPr>
        <w:spacing w:after="0"/>
        <w:ind w:left="0"/>
        <w:jc w:val="both"/>
      </w:pPr>
      <w:r>
        <w:rPr>
          <w:rFonts w:ascii="Times New Roman"/>
          <w:b w:val="false"/>
          <w:i w:val="false"/>
          <w:color w:val="000000"/>
          <w:sz w:val="28"/>
        </w:rPr>
        <w:t xml:space="preserve">
      Мемлекеттік резервтің материалдық құндылықтарының орны ауыстырылған кезде орны ауыстырылатын материалдық құндылықтарға түгендеу жүргізіледі, оның нәтижелері бойынша Қазақстан Республикасы Қаржы министрінің 2025 жылғы 16 сәуірдегі № 169 бұйрығымен бекітілген Мемлекеттік мекемелерде түгендеу жүргізу қағидаларына сәйкес мемлекеттік резервтің материалдық құндылықтарын түгендеу актісі жасалады. </w:t>
      </w:r>
    </w:p>
    <w:bookmarkEnd w:id="58"/>
    <w:bookmarkStart w:name="z67" w:id="59"/>
    <w:p>
      <w:pPr>
        <w:spacing w:after="0"/>
        <w:ind w:left="0"/>
        <w:jc w:val="both"/>
      </w:pPr>
      <w:r>
        <w:rPr>
          <w:rFonts w:ascii="Times New Roman"/>
          <w:b w:val="false"/>
          <w:i w:val="false"/>
          <w:color w:val="000000"/>
          <w:sz w:val="28"/>
        </w:rPr>
        <w:t xml:space="preserve">
      Түгендеуді ведомствоның немесе жұмылдыру тапсырмасын орындайтын мемлекеттік органның, сақтау пунктінің немесе ведомстволық бағынысты ұйымның қабылдаушы/беруші тарапының өкілі жүргізіп, оның нәтижелері бойынша материалдық құндылықтардың орнын ауыстыру жүзеге асырылады. </w:t>
      </w:r>
    </w:p>
    <w:bookmarkEnd w:id="59"/>
    <w:bookmarkStart w:name="z68" w:id="60"/>
    <w:p>
      <w:pPr>
        <w:spacing w:after="0"/>
        <w:ind w:left="0"/>
        <w:jc w:val="both"/>
      </w:pPr>
      <w:r>
        <w:rPr>
          <w:rFonts w:ascii="Times New Roman"/>
          <w:b w:val="false"/>
          <w:i w:val="false"/>
          <w:color w:val="000000"/>
          <w:sz w:val="28"/>
        </w:rPr>
        <w:t xml:space="preserve">
      Мемлекеттік резервтің материалдық құндылықтарының саны сәйкес келмейтіні анықталған кезде материалдық құндылықтардың орнын ауыстыру сәйкессіздіктер жойылғаннан кейін жүзеге асырылады. </w:t>
      </w:r>
    </w:p>
    <w:bookmarkEnd w:id="60"/>
    <w:bookmarkStart w:name="z69" w:id="61"/>
    <w:p>
      <w:pPr>
        <w:spacing w:after="0"/>
        <w:ind w:left="0"/>
        <w:jc w:val="both"/>
      </w:pPr>
      <w:r>
        <w:rPr>
          <w:rFonts w:ascii="Times New Roman"/>
          <w:b w:val="false"/>
          <w:i w:val="false"/>
          <w:color w:val="000000"/>
          <w:sz w:val="28"/>
        </w:rPr>
        <w:t>
      Бұл ретте сәйкессіздіктер жойылғаннан кейін материалдық құндылықтардың орнын ауыстыру Қазақстан Республикасының техникалық реттеу саласындағы заңнамасының талаптарына сәйкес беруші тараптың есебінен жүргізіледі.</w:t>
      </w:r>
    </w:p>
    <w:bookmarkEnd w:id="61"/>
    <w:bookmarkStart w:name="z70" w:id="62"/>
    <w:p>
      <w:pPr>
        <w:spacing w:after="0"/>
        <w:ind w:left="0"/>
        <w:jc w:val="both"/>
      </w:pPr>
      <w:r>
        <w:rPr>
          <w:rFonts w:ascii="Times New Roman"/>
          <w:b w:val="false"/>
          <w:i w:val="false"/>
          <w:color w:val="000000"/>
          <w:sz w:val="28"/>
        </w:rPr>
        <w:t xml:space="preserve">
      24. Орны ауыстырылған материалдық құндылықтар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қағидаларында белгіленген тәртіппен мемлекеттік резервтің материалдық құндылықтарының сапалық және сандық жай-күйі айқындалғанға дейін сақтау пунктіне немесе ведомстволық бағынысты ұйымға уақытша сақтауға қабылданады, оның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резервтің орны ауыстырылған материалдық құндылықтарының қабылдау актісі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сәйкессіздік актісі жасалады.</w:t>
      </w:r>
    </w:p>
    <w:bookmarkEnd w:id="62"/>
    <w:bookmarkStart w:name="z71" w:id="63"/>
    <w:p>
      <w:pPr>
        <w:spacing w:after="0"/>
        <w:ind w:left="0"/>
        <w:jc w:val="both"/>
      </w:pPr>
      <w:r>
        <w:rPr>
          <w:rFonts w:ascii="Times New Roman"/>
          <w:b w:val="false"/>
          <w:i w:val="false"/>
          <w:color w:val="000000"/>
          <w:sz w:val="28"/>
        </w:rPr>
        <w:t>
      Мемлекеттік резервтің орны ауыстырылған материалдық құндылықтары осы тармақта көрсетілген талаптарға сәйкес келген жағдайда осы Қағидаларға 2-қосымшаға сәйкес нысан бойынша қабылдау-тапсыру актісі жасалады.</w:t>
      </w:r>
    </w:p>
    <w:bookmarkEnd w:id="63"/>
    <w:bookmarkStart w:name="z72" w:id="64"/>
    <w:p>
      <w:pPr>
        <w:spacing w:after="0"/>
        <w:ind w:left="0"/>
        <w:jc w:val="both"/>
      </w:pPr>
      <w:r>
        <w:rPr>
          <w:rFonts w:ascii="Times New Roman"/>
          <w:b w:val="false"/>
          <w:i w:val="false"/>
          <w:color w:val="000000"/>
          <w:sz w:val="28"/>
        </w:rPr>
        <w:t>
      25. Түгендеу қызмет бағыты бойынша (келісім бойынша) тиісті мемлекеттік органдардың лауазымды тұлғалары мен мамандарын тарта отырып жүзеге асырылады.</w:t>
      </w:r>
    </w:p>
    <w:bookmarkEnd w:id="64"/>
    <w:bookmarkStart w:name="z73" w:id="65"/>
    <w:p>
      <w:pPr>
        <w:spacing w:after="0"/>
        <w:ind w:left="0"/>
        <w:jc w:val="both"/>
      </w:pPr>
      <w:r>
        <w:rPr>
          <w:rFonts w:ascii="Times New Roman"/>
          <w:b w:val="false"/>
          <w:i w:val="false"/>
          <w:color w:val="000000"/>
          <w:sz w:val="28"/>
        </w:rPr>
        <w:t>
      Түгендеу жүргізу үшін ведомство басшысының немесе жұмылдыру тапсырмасын орындайтын мемлекеттік орган басшысының бұйрығымен түгендеу комиссиялары құрылады, түгендеудің басталу және аяқталу мерзімдері белгіленеді.</w:t>
      </w:r>
    </w:p>
    <w:bookmarkEnd w:id="65"/>
    <w:bookmarkStart w:name="z74" w:id="66"/>
    <w:p>
      <w:pPr>
        <w:spacing w:after="0"/>
        <w:ind w:left="0"/>
        <w:jc w:val="both"/>
      </w:pPr>
      <w:r>
        <w:rPr>
          <w:rFonts w:ascii="Times New Roman"/>
          <w:b w:val="false"/>
          <w:i w:val="false"/>
          <w:color w:val="000000"/>
          <w:sz w:val="28"/>
        </w:rPr>
        <w:t>
      Мемлекеттік резервтің материалдық құндылықтарын түгендеу Қазақстан Республикасы Қаржы министрінің 2025 жылғы 15 сәуірдегі № 169 бұйрығымен бекітілген Мемлекеттік мекемелерде түгендеу жүргізу қағидаларында белгіленген мерзімдерде жүргізіледі.</w:t>
      </w:r>
    </w:p>
    <w:bookmarkEnd w:id="66"/>
    <w:bookmarkStart w:name="z75" w:id="67"/>
    <w:p>
      <w:pPr>
        <w:spacing w:after="0"/>
        <w:ind w:left="0"/>
        <w:jc w:val="both"/>
      </w:pPr>
      <w:r>
        <w:rPr>
          <w:rFonts w:ascii="Times New Roman"/>
          <w:b w:val="false"/>
          <w:i w:val="false"/>
          <w:color w:val="000000"/>
          <w:sz w:val="28"/>
        </w:rPr>
        <w:t xml:space="preserve">
      Түгендеу комиссиясы ведомствоның немесе жұмылдыру тапсырмасын орындайтын мемлекеттік органның, ведомстволық бағынысты ұйымның немесе сақтау пунктінің өкілдерінен тиісті мемлекеттік органдардың лауазымды тұлғалары мен мамандарынан, барлығы 5 адамнан кем болмайтын құрамда құрылады. </w:t>
      </w:r>
    </w:p>
    <w:bookmarkEnd w:id="67"/>
    <w:bookmarkStart w:name="z76" w:id="68"/>
    <w:p>
      <w:pPr>
        <w:spacing w:after="0"/>
        <w:ind w:left="0"/>
        <w:jc w:val="both"/>
      </w:pPr>
      <w:r>
        <w:rPr>
          <w:rFonts w:ascii="Times New Roman"/>
          <w:b w:val="false"/>
          <w:i w:val="false"/>
          <w:color w:val="000000"/>
          <w:sz w:val="28"/>
        </w:rPr>
        <w:t>
      Түгендеу комиссиясын ведомствоның немесе жұмылдыру тапсырмасын орындайтын мемлекеттік органның мемлекеттік материалдық резервті есепке алуды және бақылауды жүзеге асыратын өкілі басқарады.</w:t>
      </w:r>
    </w:p>
    <w:bookmarkEnd w:id="68"/>
    <w:bookmarkStart w:name="z77" w:id="69"/>
    <w:p>
      <w:pPr>
        <w:spacing w:after="0"/>
        <w:ind w:left="0"/>
        <w:jc w:val="both"/>
      </w:pPr>
      <w:r>
        <w:rPr>
          <w:rFonts w:ascii="Times New Roman"/>
          <w:b w:val="false"/>
          <w:i w:val="false"/>
          <w:color w:val="000000"/>
          <w:sz w:val="28"/>
        </w:rPr>
        <w:t>
      Сақтау пункті немесе ведомстволық бағынысты ұйым белгіленген мерзімдерде мемлекеттік резервтің материалдық құндылықтарының іс жүзінде бар-жоғын толық және дәл тексеру үшін жағдайларды қамтамасыз етеді.</w:t>
      </w:r>
    </w:p>
    <w:bookmarkEnd w:id="69"/>
    <w:bookmarkStart w:name="z78" w:id="70"/>
    <w:p>
      <w:pPr>
        <w:spacing w:after="0"/>
        <w:ind w:left="0"/>
        <w:jc w:val="both"/>
      </w:pPr>
      <w:r>
        <w:rPr>
          <w:rFonts w:ascii="Times New Roman"/>
          <w:b w:val="false"/>
          <w:i w:val="false"/>
          <w:color w:val="000000"/>
          <w:sz w:val="28"/>
        </w:rPr>
        <w:t>
      Түгендеу комиссиясы мемлекеттік резервтің материалдық құндылықтарын түгендеуді олар сақтауда тұрған жерлерде жүргізеді.</w:t>
      </w:r>
    </w:p>
    <w:bookmarkEnd w:id="70"/>
    <w:bookmarkStart w:name="z79" w:id="71"/>
    <w:p>
      <w:pPr>
        <w:spacing w:after="0"/>
        <w:ind w:left="0"/>
        <w:jc w:val="both"/>
      </w:pPr>
      <w:r>
        <w:rPr>
          <w:rFonts w:ascii="Times New Roman"/>
          <w:b w:val="false"/>
          <w:i w:val="false"/>
          <w:color w:val="000000"/>
          <w:sz w:val="28"/>
        </w:rPr>
        <w:t>
      Мемлекеттік резервтің материалдық құндылықтарының іс жүзінде бар-жоғын тексеру материалдық жауапты тұлғалардың тікелей қатысуымен жүргізіледі.</w:t>
      </w:r>
    </w:p>
    <w:bookmarkEnd w:id="71"/>
    <w:bookmarkStart w:name="z80" w:id="72"/>
    <w:p>
      <w:pPr>
        <w:spacing w:after="0"/>
        <w:ind w:left="0"/>
        <w:jc w:val="both"/>
      </w:pPr>
      <w:r>
        <w:rPr>
          <w:rFonts w:ascii="Times New Roman"/>
          <w:b w:val="false"/>
          <w:i w:val="false"/>
          <w:color w:val="000000"/>
          <w:sz w:val="28"/>
        </w:rPr>
        <w:t>
      Түгендеу жүргізгенде түгендеу комиссиясының барлық мүшесі міндетті түрде толық құрамда қатысуы керек. Материалдық жауапты тұлғалар түгендеу комиссиясына мүше болмайды.</w:t>
      </w:r>
    </w:p>
    <w:bookmarkEnd w:id="72"/>
    <w:bookmarkStart w:name="z81" w:id="73"/>
    <w:p>
      <w:pPr>
        <w:spacing w:after="0"/>
        <w:ind w:left="0"/>
        <w:jc w:val="both"/>
      </w:pPr>
      <w:r>
        <w:rPr>
          <w:rFonts w:ascii="Times New Roman"/>
          <w:b w:val="false"/>
          <w:i w:val="false"/>
          <w:color w:val="000000"/>
          <w:sz w:val="28"/>
        </w:rPr>
        <w:t>
      Материалдық құндылықтардың іс жүзінде бар-жоғын тексеру алдында түгендеу комиссиясы:</w:t>
      </w:r>
    </w:p>
    <w:bookmarkEnd w:id="73"/>
    <w:bookmarkStart w:name="z82" w:id="74"/>
    <w:p>
      <w:pPr>
        <w:spacing w:after="0"/>
        <w:ind w:left="0"/>
        <w:jc w:val="both"/>
      </w:pPr>
      <w:r>
        <w:rPr>
          <w:rFonts w:ascii="Times New Roman"/>
          <w:b w:val="false"/>
          <w:i w:val="false"/>
          <w:color w:val="000000"/>
          <w:sz w:val="28"/>
        </w:rPr>
        <w:t>
      қойма үй-жайлары мен резервуарларды, сондай-ақ мемлекеттік материалдық резервтің материалдық құндылықтары сақталатын басқа да жерлерді пломбалауды;</w:t>
      </w:r>
    </w:p>
    <w:bookmarkEnd w:id="74"/>
    <w:bookmarkStart w:name="z83" w:id="75"/>
    <w:p>
      <w:pPr>
        <w:spacing w:after="0"/>
        <w:ind w:left="0"/>
        <w:jc w:val="both"/>
      </w:pPr>
      <w:r>
        <w:rPr>
          <w:rFonts w:ascii="Times New Roman"/>
          <w:b w:val="false"/>
          <w:i w:val="false"/>
          <w:color w:val="000000"/>
          <w:sz w:val="28"/>
        </w:rPr>
        <w:t>
      барлық өлшеу аспаптарының жарамдылығын тексеруді жүргізеді.</w:t>
      </w:r>
    </w:p>
    <w:bookmarkEnd w:id="75"/>
    <w:bookmarkStart w:name="z84" w:id="76"/>
    <w:p>
      <w:pPr>
        <w:spacing w:after="0"/>
        <w:ind w:left="0"/>
        <w:jc w:val="both"/>
      </w:pPr>
      <w:r>
        <w:rPr>
          <w:rFonts w:ascii="Times New Roman"/>
          <w:b w:val="false"/>
          <w:i w:val="false"/>
          <w:color w:val="000000"/>
          <w:sz w:val="28"/>
        </w:rPr>
        <w:t>
      Түгендеу комиссиясы мемлекеттік резервтің материалдық құндылықтарының бар-жоғы мен қозғалысы туралы түгендеу басталайын деп тұрғандағы соңғы есептерді алады.</w:t>
      </w:r>
    </w:p>
    <w:bookmarkEnd w:id="76"/>
    <w:bookmarkStart w:name="z85" w:id="77"/>
    <w:p>
      <w:pPr>
        <w:spacing w:after="0"/>
        <w:ind w:left="0"/>
        <w:jc w:val="both"/>
      </w:pPr>
      <w:r>
        <w:rPr>
          <w:rFonts w:ascii="Times New Roman"/>
          <w:b w:val="false"/>
          <w:i w:val="false"/>
          <w:color w:val="000000"/>
          <w:sz w:val="28"/>
        </w:rPr>
        <w:t>
      Түгендеу басталардан бір күн бұрын материалдық құндылықтардың келуі мен шығысы бойынша барлық құжаттарды өңдеу аяқталуға, қоймалық есепке алу карточкаларында (кітаптарында) тиісті жазбалар жүргізілуге және қалдықтар шығарылуға тиіс.</w:t>
      </w:r>
    </w:p>
    <w:bookmarkEnd w:id="77"/>
    <w:bookmarkStart w:name="z86" w:id="78"/>
    <w:p>
      <w:pPr>
        <w:spacing w:after="0"/>
        <w:ind w:left="0"/>
        <w:jc w:val="both"/>
      </w:pPr>
      <w:r>
        <w:rPr>
          <w:rFonts w:ascii="Times New Roman"/>
          <w:b w:val="false"/>
          <w:i w:val="false"/>
          <w:color w:val="000000"/>
          <w:sz w:val="28"/>
        </w:rPr>
        <w:t>
      Материалдық жауапты тұлғалар түгендеу басталғанға дейін материалдық құндылықтардың келуі мен шығысына қатысты барлық құжаттар бухгалтерлік қызметке тапсырылғанын және өздерінің жауапты сақтауына түскен барлық құндылықтар кіріске алынғанын, ал шыққандары шығысқа есептен шығарылғанын растайтын қолхат береді.</w:t>
      </w:r>
    </w:p>
    <w:bookmarkEnd w:id="78"/>
    <w:bookmarkStart w:name="z87" w:id="79"/>
    <w:p>
      <w:pPr>
        <w:spacing w:after="0"/>
        <w:ind w:left="0"/>
        <w:jc w:val="both"/>
      </w:pPr>
      <w:r>
        <w:rPr>
          <w:rFonts w:ascii="Times New Roman"/>
          <w:b w:val="false"/>
          <w:i w:val="false"/>
          <w:color w:val="000000"/>
          <w:sz w:val="28"/>
        </w:rPr>
        <w:t>
      Түгендеу кезінде материалдық құндылықтардың бар-жоғы міндетті санау, таразымен өлшеу, көлемін өлшеу арқылы анықталады. Өнім берушінің бүтін қаптамасында сақталатын материалдар мен тауарлар бойынша осы құндылықтардың саны өзгелерден бөлек құжаттар негізінде осы құндылықтардың бір бөлігінің іс жүзінде бар-жоғын міндетті тексеру арқылы айқындалады. Үйінді материалдардың массасын (салмағын немесе көлемін) айқындауды өлшемдер мен техникалық есеп-қисап негізінде жүргізуге жол беріледі, бұл туралы тізімдемелерде тиісті белгі жасалады.</w:t>
      </w:r>
    </w:p>
    <w:bookmarkEnd w:id="79"/>
    <w:bookmarkStart w:name="z88" w:id="80"/>
    <w:p>
      <w:pPr>
        <w:spacing w:after="0"/>
        <w:ind w:left="0"/>
        <w:jc w:val="both"/>
      </w:pPr>
      <w:r>
        <w:rPr>
          <w:rFonts w:ascii="Times New Roman"/>
          <w:b w:val="false"/>
          <w:i w:val="false"/>
          <w:color w:val="000000"/>
          <w:sz w:val="28"/>
        </w:rPr>
        <w:t>
      Егер қоймалардағы немесе басқа да жабық үй-жайлардағы материалдық құндылықтарды түгендеу сол күні аяқталмаса, үй-жайлар түгендеу комиссиясы кеткен кезде мөрленуге тиіс. Түгендеу кезінде мөр түгендеу комиссиясының төрағасында сақталады. Түгендеу комиссиясының жұмысындағы үзілістер кезінде (түскі үзілісте, түнгі уақытта, басқа да себептер бойынша) тізімдемелер түгендеу жүргізілетін жабық үй-жайда (шкафта, сейфте) сақталуға тиіс.</w:t>
      </w:r>
    </w:p>
    <w:bookmarkEnd w:id="80"/>
    <w:bookmarkStart w:name="z89" w:id="81"/>
    <w:p>
      <w:pPr>
        <w:spacing w:after="0"/>
        <w:ind w:left="0"/>
        <w:jc w:val="both"/>
      </w:pPr>
      <w:r>
        <w:rPr>
          <w:rFonts w:ascii="Times New Roman"/>
          <w:b w:val="false"/>
          <w:i w:val="false"/>
          <w:color w:val="000000"/>
          <w:sz w:val="28"/>
        </w:rPr>
        <w:t>
      Мемлекеттік резервтің материалдық құндылықтарының іс жүзінде бар-жоғы туралы мәліметтер түгендеу тізімдемелеріне (салыстырып тексеру ведомостарына) жазылады, оның нәтижелері бойынша түгендеу актісі жасалады.</w:t>
      </w:r>
    </w:p>
    <w:bookmarkEnd w:id="81"/>
    <w:bookmarkStart w:name="z90" w:id="82"/>
    <w:p>
      <w:pPr>
        <w:spacing w:after="0"/>
        <w:ind w:left="0"/>
        <w:jc w:val="both"/>
      </w:pPr>
      <w:r>
        <w:rPr>
          <w:rFonts w:ascii="Times New Roman"/>
          <w:b w:val="false"/>
          <w:i w:val="false"/>
          <w:color w:val="000000"/>
          <w:sz w:val="28"/>
        </w:rPr>
        <w:t>
      Түгендеу актісі мемлекеттік мекеме мен сақтау пункті және жұмылдыру тапсырыстары белгіленген ұйымдарда үшін екі данада не мемлекеттік мекеме, ведомстволық бағынысты ұйым, филиал үшін үш данада жасалады, оларға түгендеу комиссиясының төрағасы мен барлық мүшелері және материалдық жауапты тұлғалар қол қояды.</w:t>
      </w:r>
    </w:p>
    <w:bookmarkEnd w:id="82"/>
    <w:bookmarkStart w:name="z91" w:id="83"/>
    <w:p>
      <w:pPr>
        <w:spacing w:after="0"/>
        <w:ind w:left="0"/>
        <w:jc w:val="both"/>
      </w:pPr>
      <w:r>
        <w:rPr>
          <w:rFonts w:ascii="Times New Roman"/>
          <w:b w:val="false"/>
          <w:i w:val="false"/>
          <w:color w:val="000000"/>
          <w:sz w:val="28"/>
        </w:rPr>
        <w:t>
      26. Мемлекеттік мүлікті басқару жөніндегі уәкілетті органның шешімі негізінде басқа мемлекеттік органдардың теңгеріміне өтеусіз берген кезде номенклатура өзгергенде мемлекеттік резервтің жаңартылатын және броньнан шығарылған материалдық құндылықтары осы Қағидаларға 1-қосымшаға сәйкес шығару актісі және осы Қағидаларға 2-қосымшаға сәйкес нысан бойынша қабылдау-тапсыру актісі бойынша есептен шығарылады.</w:t>
      </w:r>
    </w:p>
    <w:bookmarkEnd w:id="83"/>
    <w:bookmarkStart w:name="z92" w:id="84"/>
    <w:p>
      <w:pPr>
        <w:spacing w:after="0"/>
        <w:ind w:left="0"/>
        <w:jc w:val="both"/>
      </w:pPr>
      <w:r>
        <w:rPr>
          <w:rFonts w:ascii="Times New Roman"/>
          <w:b w:val="false"/>
          <w:i w:val="false"/>
          <w:color w:val="000000"/>
          <w:sz w:val="28"/>
        </w:rPr>
        <w:t>
      27. Мемлекеттік қорғаныстық тапсырысты орындау үшін жаңарту мақсатында шығарған кезде мемлекеттік резервтің материалдық құндылықтары шығару актісі негізінде есептен шығарылады.</w:t>
      </w:r>
    </w:p>
    <w:bookmarkEnd w:id="84"/>
    <w:bookmarkStart w:name="z93" w:id="85"/>
    <w:p>
      <w:pPr>
        <w:spacing w:after="0"/>
        <w:ind w:left="0"/>
        <w:jc w:val="both"/>
      </w:pPr>
      <w:r>
        <w:rPr>
          <w:rFonts w:ascii="Times New Roman"/>
          <w:b w:val="false"/>
          <w:i w:val="false"/>
          <w:color w:val="000000"/>
          <w:sz w:val="28"/>
        </w:rPr>
        <w:t>
      Мемлекеттік қорғаныстық тапсырысты орындау үшін жаңарту мақсатында шығарылған мемлекеттік резервтің материалдық құндылықтарын кейіннен салу қабылдау-тапсыру актісі және салу актісі негізінде жүзеге асырылады.</w:t>
      </w:r>
    </w:p>
    <w:bookmarkEnd w:id="85"/>
    <w:bookmarkStart w:name="z94" w:id="86"/>
    <w:p>
      <w:pPr>
        <w:spacing w:after="0"/>
        <w:ind w:left="0"/>
        <w:jc w:val="both"/>
      </w:pPr>
      <w:r>
        <w:rPr>
          <w:rFonts w:ascii="Times New Roman"/>
          <w:b w:val="false"/>
          <w:i w:val="false"/>
          <w:color w:val="000000"/>
          <w:sz w:val="28"/>
        </w:rPr>
        <w:t>
      Салуды ведомство басшысының немесе жұмылдыру тапсырмасын орындайтын мемлекеттік орган басшысының бұйрығымен құрылған комиссия жүзеге асырады. Комиссия құрамына ведомствоның немесе жұмылдыру тапсырмасын орындайтын мемлекеттік органның немесе сақтау пунктінің немесе ұйымның өкілдері кіреді.</w:t>
      </w:r>
    </w:p>
    <w:bookmarkEnd w:id="86"/>
    <w:bookmarkStart w:name="z95" w:id="87"/>
    <w:p>
      <w:pPr>
        <w:spacing w:after="0"/>
        <w:ind w:left="0"/>
        <w:jc w:val="both"/>
      </w:pPr>
      <w:r>
        <w:rPr>
          <w:rFonts w:ascii="Times New Roman"/>
          <w:b w:val="false"/>
          <w:i w:val="false"/>
          <w:color w:val="000000"/>
          <w:sz w:val="28"/>
        </w:rPr>
        <w:t>
      28. Салу кезінде есепке алынған мемлекеттік резервтің материалдық құндылықтары мемлекеттік резервке есепке және ведомствоның бухгалтерлік есебіне немесе жұмылдыру тапсырмасын орындайтын мемлекеттік органның бухгалтерлік есебіне қабылданады.</w:t>
      </w:r>
    </w:p>
    <w:bookmarkEnd w:id="87"/>
    <w:bookmarkStart w:name="z96" w:id="88"/>
    <w:p>
      <w:pPr>
        <w:spacing w:after="0"/>
        <w:ind w:left="0"/>
        <w:jc w:val="both"/>
      </w:pPr>
      <w:r>
        <w:rPr>
          <w:rFonts w:ascii="Times New Roman"/>
          <w:b w:val="false"/>
          <w:i w:val="false"/>
          <w:color w:val="000000"/>
          <w:sz w:val="28"/>
        </w:rPr>
        <w:t>
      Кәдеге жаратылған тауарлар кейіннен өткізу немесе басқа мемлекеттік органдардың теңгеріміне беру үшін ведомствоның немесе жұмылдыру тапсырмасын орындайтын мемлекеттік органның бухгалтерлік есебіне қабылданады.</w:t>
      </w:r>
    </w:p>
    <w:bookmarkEnd w:id="88"/>
    <w:bookmarkStart w:name="z97" w:id="89"/>
    <w:p>
      <w:pPr>
        <w:spacing w:after="0"/>
        <w:ind w:left="0"/>
        <w:jc w:val="both"/>
      </w:pPr>
      <w:r>
        <w:rPr>
          <w:rFonts w:ascii="Times New Roman"/>
          <w:b w:val="false"/>
          <w:i w:val="false"/>
          <w:color w:val="000000"/>
          <w:sz w:val="28"/>
        </w:rPr>
        <w:t xml:space="preserve">
      29. Мемлекеттік резервтің материалдық құндылықтары және кәдеге жаратылған тауарлар: </w:t>
      </w:r>
    </w:p>
    <w:bookmarkEnd w:id="89"/>
    <w:bookmarkStart w:name="z98" w:id="90"/>
    <w:p>
      <w:pPr>
        <w:spacing w:after="0"/>
        <w:ind w:left="0"/>
        <w:jc w:val="both"/>
      </w:pPr>
      <w:r>
        <w:rPr>
          <w:rFonts w:ascii="Times New Roman"/>
          <w:b w:val="false"/>
          <w:i w:val="false"/>
          <w:color w:val="000000"/>
          <w:sz w:val="28"/>
        </w:rPr>
        <w:t>
      1) шығарылған (броньнан шығарылған, жаңартылған, қарызға берілген);</w:t>
      </w:r>
    </w:p>
    <w:bookmarkEnd w:id="90"/>
    <w:bookmarkStart w:name="z99" w:id="91"/>
    <w:p>
      <w:pPr>
        <w:spacing w:after="0"/>
        <w:ind w:left="0"/>
        <w:jc w:val="both"/>
      </w:pPr>
      <w:r>
        <w:rPr>
          <w:rFonts w:ascii="Times New Roman"/>
          <w:b w:val="false"/>
          <w:i w:val="false"/>
          <w:color w:val="000000"/>
          <w:sz w:val="28"/>
        </w:rPr>
        <w:t>
      2) мұнай мен мұнай өнімдерінің жетіспеушілігі табиғи кему нормалары шегінде есептен шығарылған;</w:t>
      </w:r>
    </w:p>
    <w:bookmarkEnd w:id="91"/>
    <w:bookmarkStart w:name="z100" w:id="92"/>
    <w:p>
      <w:pPr>
        <w:spacing w:after="0"/>
        <w:ind w:left="0"/>
        <w:jc w:val="both"/>
      </w:pPr>
      <w:r>
        <w:rPr>
          <w:rFonts w:ascii="Times New Roman"/>
          <w:b w:val="false"/>
          <w:i w:val="false"/>
          <w:color w:val="000000"/>
          <w:sz w:val="28"/>
        </w:rPr>
        <w:t xml:space="preserve">
      3) дебиторлық берешек есептен шығарылған; </w:t>
      </w:r>
    </w:p>
    <w:bookmarkEnd w:id="92"/>
    <w:bookmarkStart w:name="z101" w:id="93"/>
    <w:p>
      <w:pPr>
        <w:spacing w:after="0"/>
        <w:ind w:left="0"/>
        <w:jc w:val="both"/>
      </w:pPr>
      <w:r>
        <w:rPr>
          <w:rFonts w:ascii="Times New Roman"/>
          <w:b w:val="false"/>
          <w:i w:val="false"/>
          <w:color w:val="000000"/>
          <w:sz w:val="28"/>
        </w:rPr>
        <w:t>
      4) кәдеге жаратылған немесе жойылған;</w:t>
      </w:r>
    </w:p>
    <w:bookmarkEnd w:id="93"/>
    <w:bookmarkStart w:name="z102" w:id="94"/>
    <w:p>
      <w:pPr>
        <w:spacing w:after="0"/>
        <w:ind w:left="0"/>
        <w:jc w:val="both"/>
      </w:pPr>
      <w:r>
        <w:rPr>
          <w:rFonts w:ascii="Times New Roman"/>
          <w:b w:val="false"/>
          <w:i w:val="false"/>
          <w:color w:val="000000"/>
          <w:sz w:val="28"/>
        </w:rPr>
        <w:t>
      5) басқа мемлекеттік органдардың теңгеріміне берілген;</w:t>
      </w:r>
    </w:p>
    <w:bookmarkEnd w:id="94"/>
    <w:bookmarkStart w:name="z103" w:id="95"/>
    <w:p>
      <w:pPr>
        <w:spacing w:after="0"/>
        <w:ind w:left="0"/>
        <w:jc w:val="both"/>
      </w:pPr>
      <w:r>
        <w:rPr>
          <w:rFonts w:ascii="Times New Roman"/>
          <w:b w:val="false"/>
          <w:i w:val="false"/>
          <w:color w:val="000000"/>
          <w:sz w:val="28"/>
        </w:rPr>
        <w:t>
      6) зерттеу (сынақ, сараптама) жүргізілген;</w:t>
      </w:r>
    </w:p>
    <w:bookmarkEnd w:id="95"/>
    <w:bookmarkStart w:name="z104" w:id="96"/>
    <w:p>
      <w:pPr>
        <w:spacing w:after="0"/>
        <w:ind w:left="0"/>
        <w:jc w:val="both"/>
      </w:pPr>
      <w:r>
        <w:rPr>
          <w:rFonts w:ascii="Times New Roman"/>
          <w:b w:val="false"/>
          <w:i w:val="false"/>
          <w:color w:val="000000"/>
          <w:sz w:val="28"/>
        </w:rPr>
        <w:t>
      7) кәдеге жаратылған тауарларды өткізілген;</w:t>
      </w:r>
    </w:p>
    <w:bookmarkEnd w:id="96"/>
    <w:bookmarkStart w:name="z105" w:id="97"/>
    <w:p>
      <w:pPr>
        <w:spacing w:after="0"/>
        <w:ind w:left="0"/>
        <w:jc w:val="both"/>
      </w:pPr>
      <w:r>
        <w:rPr>
          <w:rFonts w:ascii="Times New Roman"/>
          <w:b w:val="false"/>
          <w:i w:val="false"/>
          <w:color w:val="000000"/>
          <w:sz w:val="28"/>
        </w:rPr>
        <w:t>
      8) жетіспеушіліктің құны өтелген жағдайларда мемлекеттік резерв есебінен және бухгалтерлік есептен шығарылады.</w:t>
      </w:r>
    </w:p>
    <w:bookmarkEnd w:id="97"/>
    <w:bookmarkStart w:name="z106" w:id="98"/>
    <w:p>
      <w:pPr>
        <w:spacing w:after="0"/>
        <w:ind w:left="0"/>
        <w:jc w:val="both"/>
      </w:pPr>
      <w:r>
        <w:rPr>
          <w:rFonts w:ascii="Times New Roman"/>
          <w:b w:val="false"/>
          <w:i w:val="false"/>
          <w:color w:val="000000"/>
          <w:sz w:val="28"/>
        </w:rPr>
        <w:t>
      30. Ағымдағы бақылау үшін сақтау пункттері, ведомстволық бағынысты ұйым немесе жұмылдыру тапсырыстары белгіленген ұйымдар мемлекеттік резервтің материалдық құндылықтарын есепке қою, есептен шығару, орнын ауыстыру туралы мәлімет береді, олар уәкілетті орган бекіткен мемлекеттік резерв құндылықтарының бар-жоғы мен қозғалысы туралы есептерді дайындау және ұсыну қағидаларына сәйкес мемлекеттік резервтің материалдық құндылықтарының бар-жоғы мен қозғалысы туралы жиынтық есептің тиісті бағандарында көрсетіледі.</w:t>
      </w:r>
    </w:p>
    <w:bookmarkEnd w:id="98"/>
    <w:bookmarkStart w:name="z107" w:id="99"/>
    <w:p>
      <w:pPr>
        <w:spacing w:after="0"/>
        <w:ind w:left="0"/>
        <w:jc w:val="both"/>
      </w:pPr>
      <w:r>
        <w:rPr>
          <w:rFonts w:ascii="Times New Roman"/>
          <w:b w:val="false"/>
          <w:i w:val="false"/>
          <w:color w:val="000000"/>
          <w:sz w:val="28"/>
        </w:rPr>
        <w:t>
      31. Мемлекеттік резервтің материалдық құндылықтарын есепке алуды жүргізу кезінде бюджетті атқару жөніндегі уәкілетті орган бекіткен Мемлекеттік мекемелерде түгендеу жүргізу қағидаларына сәйкес түгендеу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w:t>
            </w:r>
            <w:r>
              <w:br/>
            </w:r>
            <w:r>
              <w:rPr>
                <w:rFonts w:ascii="Times New Roman"/>
                <w:b w:val="false"/>
                <w:i w:val="false"/>
                <w:color w:val="000000"/>
                <w:sz w:val="20"/>
              </w:rPr>
              <w:t>(құпиялылық белгісі)</w:t>
            </w:r>
            <w:r>
              <w:br/>
            </w:r>
            <w:r>
              <w:rPr>
                <w:rFonts w:ascii="Times New Roman"/>
                <w:b w:val="false"/>
                <w:i w:val="false"/>
                <w:color w:val="000000"/>
                <w:sz w:val="20"/>
              </w:rPr>
              <w:t>№ дана</w:t>
            </w:r>
          </w:p>
        </w:tc>
      </w:tr>
    </w:tbl>
    <w:bookmarkStart w:name="z109" w:id="100"/>
    <w:p>
      <w:pPr>
        <w:spacing w:after="0"/>
        <w:ind w:left="0"/>
        <w:jc w:val="both"/>
      </w:pPr>
      <w:r>
        <w:rPr>
          <w:rFonts w:ascii="Times New Roman"/>
          <w:b w:val="false"/>
          <w:i w:val="false"/>
          <w:color w:val="000000"/>
          <w:sz w:val="28"/>
        </w:rPr>
        <w:t>
      Нысан</w:t>
      </w:r>
    </w:p>
    <w:bookmarkEnd w:id="100"/>
    <w:bookmarkStart w:name="z110" w:id="101"/>
    <w:p>
      <w:pPr>
        <w:spacing w:after="0"/>
        <w:ind w:left="0"/>
        <w:jc w:val="both"/>
      </w:pPr>
      <w:r>
        <w:rPr>
          <w:rFonts w:ascii="Times New Roman"/>
          <w:b w:val="false"/>
          <w:i w:val="false"/>
          <w:color w:val="000000"/>
          <w:sz w:val="28"/>
        </w:rPr>
        <w:t>
      20__жылғы "__" _______ ______________________ жөнелтілді</w:t>
      </w:r>
    </w:p>
    <w:bookmarkEnd w:id="101"/>
    <w:bookmarkStart w:name="z111" w:id="102"/>
    <w:p>
      <w:pPr>
        <w:spacing w:after="0"/>
        <w:ind w:left="0"/>
        <w:jc w:val="both"/>
      </w:pPr>
      <w:r>
        <w:rPr>
          <w:rFonts w:ascii="Times New Roman"/>
          <w:b w:val="false"/>
          <w:i w:val="false"/>
          <w:color w:val="000000"/>
          <w:sz w:val="28"/>
        </w:rPr>
        <w:t>
                                        (ұйымның атауы мен мекенжайы)</w:t>
      </w:r>
    </w:p>
    <w:bookmarkEnd w:id="102"/>
    <w:bookmarkStart w:name="z112" w:id="103"/>
    <w:p>
      <w:pPr>
        <w:spacing w:after="0"/>
        <w:ind w:left="0"/>
        <w:jc w:val="both"/>
      </w:pPr>
      <w:r>
        <w:rPr>
          <w:rFonts w:ascii="Times New Roman"/>
          <w:b w:val="false"/>
          <w:i w:val="false"/>
          <w:color w:val="000000"/>
          <w:sz w:val="28"/>
        </w:rPr>
        <w:t>
      Тексерілді __________________________</w:t>
      </w:r>
    </w:p>
    <w:bookmarkEnd w:id="103"/>
    <w:bookmarkStart w:name="z113" w:id="104"/>
    <w:p>
      <w:pPr>
        <w:spacing w:after="0"/>
        <w:ind w:left="0"/>
        <w:jc w:val="both"/>
      </w:pPr>
      <w:r>
        <w:rPr>
          <w:rFonts w:ascii="Times New Roman"/>
          <w:b w:val="false"/>
          <w:i w:val="false"/>
          <w:color w:val="000000"/>
          <w:sz w:val="28"/>
        </w:rPr>
        <w:t>
      Қолы ____________________</w:t>
      </w:r>
    </w:p>
    <w:bookmarkEnd w:id="104"/>
    <w:bookmarkStart w:name="z114" w:id="105"/>
    <w:p>
      <w:pPr>
        <w:spacing w:after="0"/>
        <w:ind w:left="0"/>
        <w:jc w:val="both"/>
      </w:pPr>
      <w:r>
        <w:rPr>
          <w:rFonts w:ascii="Times New Roman"/>
          <w:b w:val="false"/>
          <w:i w:val="false"/>
          <w:color w:val="000000"/>
          <w:sz w:val="28"/>
        </w:rPr>
        <w:t>
      (ведомствоның өкілі)  20___ жылғы "__" ________ _______________________</w:t>
      </w:r>
    </w:p>
    <w:bookmarkEnd w:id="105"/>
    <w:bookmarkStart w:name="z115" w:id="106"/>
    <w:p>
      <w:pPr>
        <w:spacing w:after="0"/>
        <w:ind w:left="0"/>
        <w:jc w:val="both"/>
      </w:pPr>
      <w:r>
        <w:rPr>
          <w:rFonts w:ascii="Times New Roman"/>
          <w:b w:val="false"/>
          <w:i w:val="false"/>
          <w:color w:val="000000"/>
          <w:sz w:val="28"/>
        </w:rPr>
        <w:t>
      (салу/шығару)</w:t>
      </w:r>
    </w:p>
    <w:bookmarkEnd w:id="106"/>
    <w:bookmarkStart w:name="z116" w:id="107"/>
    <w:p>
      <w:pPr>
        <w:spacing w:after="0"/>
        <w:ind w:left="0"/>
        <w:jc w:val="both"/>
      </w:pPr>
      <w:r>
        <w:rPr>
          <w:rFonts w:ascii="Times New Roman"/>
          <w:b w:val="false"/>
          <w:i w:val="false"/>
          <w:color w:val="000000"/>
          <w:sz w:val="28"/>
        </w:rPr>
        <w:t xml:space="preserve">
      № __ </w:t>
      </w:r>
    </w:p>
    <w:bookmarkEnd w:id="107"/>
    <w:bookmarkStart w:name="z117" w:id="108"/>
    <w:p>
      <w:pPr>
        <w:spacing w:after="0"/>
        <w:ind w:left="0"/>
        <w:jc w:val="both"/>
      </w:pPr>
      <w:r>
        <w:rPr>
          <w:rFonts w:ascii="Times New Roman"/>
          <w:b w:val="false"/>
          <w:i w:val="false"/>
          <w:color w:val="000000"/>
          <w:sz w:val="28"/>
        </w:rPr>
        <w:t>
      АКТІСІ________________________________________________________ тәртібімен</w:t>
      </w:r>
    </w:p>
    <w:bookmarkEnd w:id="108"/>
    <w:bookmarkStart w:name="z118" w:id="109"/>
    <w:p>
      <w:pPr>
        <w:spacing w:after="0"/>
        <w:ind w:left="0"/>
        <w:jc w:val="both"/>
      </w:pPr>
      <w:r>
        <w:rPr>
          <w:rFonts w:ascii="Times New Roman"/>
          <w:b w:val="false"/>
          <w:i w:val="false"/>
          <w:color w:val="000000"/>
          <w:sz w:val="28"/>
        </w:rPr>
        <w:t>
      (жеткізу, жаңарту, қарызға беру, қайтару, орнын ауыстыру және т.б.)</w:t>
      </w:r>
    </w:p>
    <w:bookmarkEnd w:id="109"/>
    <w:bookmarkStart w:name="z119" w:id="110"/>
    <w:p>
      <w:pPr>
        <w:spacing w:after="0"/>
        <w:ind w:left="0"/>
        <w:jc w:val="both"/>
      </w:pPr>
      <w:r>
        <w:rPr>
          <w:rFonts w:ascii="Times New Roman"/>
          <w:b w:val="false"/>
          <w:i w:val="false"/>
          <w:color w:val="000000"/>
          <w:sz w:val="28"/>
        </w:rPr>
        <w:t>
      Негіздеме ___________________________________________________________</w:t>
      </w:r>
    </w:p>
    <w:bookmarkEnd w:id="110"/>
    <w:bookmarkStart w:name="z120" w:id="111"/>
    <w:p>
      <w:pPr>
        <w:spacing w:after="0"/>
        <w:ind w:left="0"/>
        <w:jc w:val="both"/>
      </w:pPr>
      <w:r>
        <w:rPr>
          <w:rFonts w:ascii="Times New Roman"/>
          <w:b w:val="false"/>
          <w:i w:val="false"/>
          <w:color w:val="000000"/>
          <w:sz w:val="28"/>
        </w:rPr>
        <w:t>
      (құжаттың атауы, күні және №____)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позициялардың № (шифрі)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құндылықтардың/кәдеге жаратылған тауарлардың атауы (сорты, өлшемі, маркасы)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сәйкестікті бағалау туралы құжаттардың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Мемтіркеудің нөмірі,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2"/>
    <w:p>
      <w:pPr>
        <w:spacing w:after="0"/>
        <w:ind w:left="0"/>
        <w:jc w:val="both"/>
      </w:pPr>
      <w:r>
        <w:rPr>
          <w:rFonts w:ascii="Times New Roman"/>
          <w:b w:val="false"/>
          <w:i w:val="false"/>
          <w:color w:val="000000"/>
          <w:sz w:val="28"/>
        </w:rPr>
        <w:t>
      Кестенің жалғасы: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операциядан кейінгі бар-жоғы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сәйкестікті бағалау туралы құжаттардың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Мемтіркеудің нөмірі,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3"/>
    <w:p>
      <w:pPr>
        <w:spacing w:after="0"/>
        <w:ind w:left="0"/>
        <w:jc w:val="both"/>
      </w:pPr>
      <w:r>
        <w:rPr>
          <w:rFonts w:ascii="Times New Roman"/>
          <w:b w:val="false"/>
          <w:i w:val="false"/>
          <w:color w:val="000000"/>
          <w:sz w:val="28"/>
        </w:rPr>
        <w:t>
      Мөр орны (бар болса) Ұйым басшысы</w:t>
      </w:r>
    </w:p>
    <w:bookmarkEnd w:id="113"/>
    <w:bookmarkStart w:name="z123" w:id="114"/>
    <w:p>
      <w:pPr>
        <w:spacing w:after="0"/>
        <w:ind w:left="0"/>
        <w:jc w:val="both"/>
      </w:pPr>
      <w:r>
        <w:rPr>
          <w:rFonts w:ascii="Times New Roman"/>
          <w:b w:val="false"/>
          <w:i w:val="false"/>
          <w:color w:val="000000"/>
          <w:sz w:val="28"/>
        </w:rPr>
        <w:t>
      _______________________________________________________</w:t>
      </w:r>
    </w:p>
    <w:bookmarkEnd w:id="114"/>
    <w:bookmarkStart w:name="z124" w:id="115"/>
    <w:p>
      <w:pPr>
        <w:spacing w:after="0"/>
        <w:ind w:left="0"/>
        <w:jc w:val="both"/>
      </w:pPr>
      <w:r>
        <w:rPr>
          <w:rFonts w:ascii="Times New Roman"/>
          <w:b w:val="false"/>
          <w:i w:val="false"/>
          <w:color w:val="000000"/>
          <w:sz w:val="28"/>
        </w:rPr>
        <w:t>
      (тегі, аты, әкесінің аты (бар болса), қолы) Бас бухгалтер</w:t>
      </w:r>
    </w:p>
    <w:bookmarkEnd w:id="115"/>
    <w:bookmarkStart w:name="z125" w:id="116"/>
    <w:p>
      <w:pPr>
        <w:spacing w:after="0"/>
        <w:ind w:left="0"/>
        <w:jc w:val="both"/>
      </w:pPr>
      <w:r>
        <w:rPr>
          <w:rFonts w:ascii="Times New Roman"/>
          <w:b w:val="false"/>
          <w:i w:val="false"/>
          <w:color w:val="000000"/>
          <w:sz w:val="28"/>
        </w:rPr>
        <w:t>
      ____________________________________________________________</w:t>
      </w:r>
    </w:p>
    <w:bookmarkEnd w:id="116"/>
    <w:bookmarkStart w:name="z126" w:id="117"/>
    <w:p>
      <w:pPr>
        <w:spacing w:after="0"/>
        <w:ind w:left="0"/>
        <w:jc w:val="both"/>
      </w:pPr>
      <w:r>
        <w:rPr>
          <w:rFonts w:ascii="Times New Roman"/>
          <w:b w:val="false"/>
          <w:i w:val="false"/>
          <w:color w:val="000000"/>
          <w:sz w:val="28"/>
        </w:rPr>
        <w:t>
      (тегі, аты, әкесінің аты (бар болса), қолы)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(толтырылған соң)</w:t>
            </w:r>
            <w:r>
              <w:br/>
            </w:r>
            <w:r>
              <w:rPr>
                <w:rFonts w:ascii="Times New Roman"/>
                <w:b w:val="false"/>
                <w:i w:val="false"/>
                <w:color w:val="000000"/>
                <w:sz w:val="20"/>
              </w:rPr>
              <w:t>№ дана</w:t>
            </w:r>
          </w:p>
        </w:tc>
      </w:tr>
    </w:tbl>
    <w:bookmarkStart w:name="z129" w:id="118"/>
    <w:p>
      <w:pPr>
        <w:spacing w:after="0"/>
        <w:ind w:left="0"/>
        <w:jc w:val="both"/>
      </w:pPr>
      <w:r>
        <w:rPr>
          <w:rFonts w:ascii="Times New Roman"/>
          <w:b w:val="false"/>
          <w:i w:val="false"/>
          <w:color w:val="000000"/>
          <w:sz w:val="28"/>
        </w:rPr>
        <w:t>
      _________________ жөнелтіледі</w:t>
      </w:r>
    </w:p>
    <w:bookmarkEnd w:id="118"/>
    <w:bookmarkStart w:name="z130" w:id="119"/>
    <w:p>
      <w:pPr>
        <w:spacing w:after="0"/>
        <w:ind w:left="0"/>
        <w:jc w:val="both"/>
      </w:pPr>
      <w:r>
        <w:rPr>
          <w:rFonts w:ascii="Times New Roman"/>
          <w:b w:val="false"/>
          <w:i w:val="false"/>
          <w:color w:val="000000"/>
          <w:sz w:val="28"/>
        </w:rPr>
        <w:t>
      (алушының атауы мен мекенжайы)</w:t>
      </w:r>
    </w:p>
    <w:bookmarkEnd w:id="119"/>
    <w:bookmarkStart w:name="z131" w:id="120"/>
    <w:p>
      <w:pPr>
        <w:spacing w:after="0"/>
        <w:ind w:left="0"/>
        <w:jc w:val="both"/>
      </w:pPr>
      <w:r>
        <w:rPr>
          <w:rFonts w:ascii="Times New Roman"/>
          <w:b w:val="false"/>
          <w:i w:val="false"/>
          <w:color w:val="000000"/>
          <w:sz w:val="28"/>
        </w:rPr>
        <w:t>
      Ұйым_____________________</w:t>
      </w:r>
    </w:p>
    <w:bookmarkEnd w:id="120"/>
    <w:bookmarkStart w:name="z132" w:id="121"/>
    <w:p>
      <w:pPr>
        <w:spacing w:after="0"/>
        <w:ind w:left="0"/>
        <w:jc w:val="both"/>
      </w:pPr>
      <w:r>
        <w:rPr>
          <w:rFonts w:ascii="Times New Roman"/>
          <w:b w:val="false"/>
          <w:i w:val="false"/>
          <w:color w:val="000000"/>
          <w:sz w:val="28"/>
        </w:rPr>
        <w:t>
      (атауы мен мекенжайы)</w:t>
      </w:r>
    </w:p>
    <w:bookmarkEnd w:id="121"/>
    <w:bookmarkStart w:name="z133" w:id="122"/>
    <w:p>
      <w:pPr>
        <w:spacing w:after="0"/>
        <w:ind w:left="0"/>
        <w:jc w:val="both"/>
      </w:pPr>
      <w:r>
        <w:rPr>
          <w:rFonts w:ascii="Times New Roman"/>
          <w:b w:val="false"/>
          <w:i w:val="false"/>
          <w:color w:val="000000"/>
          <w:sz w:val="28"/>
        </w:rPr>
        <w:t>
      Нысан</w:t>
      </w:r>
    </w:p>
    <w:bookmarkEnd w:id="122"/>
    <w:bookmarkStart w:name="z134" w:id="123"/>
    <w:p>
      <w:pPr>
        <w:spacing w:after="0"/>
        <w:ind w:left="0"/>
        <w:jc w:val="left"/>
      </w:pPr>
      <w:r>
        <w:rPr>
          <w:rFonts w:ascii="Times New Roman"/>
          <w:b/>
          <w:i w:val="false"/>
          <w:color w:val="000000"/>
        </w:rPr>
        <w:t xml:space="preserve"> Қабылдау-тапсыру АКТІСІ</w:t>
      </w:r>
    </w:p>
    <w:bookmarkEnd w:id="123"/>
    <w:bookmarkStart w:name="z135" w:id="124"/>
    <w:p>
      <w:pPr>
        <w:spacing w:after="0"/>
        <w:ind w:left="0"/>
        <w:jc w:val="both"/>
      </w:pPr>
      <w:r>
        <w:rPr>
          <w:rFonts w:ascii="Times New Roman"/>
          <w:b w:val="false"/>
          <w:i w:val="false"/>
          <w:color w:val="000000"/>
          <w:sz w:val="28"/>
        </w:rPr>
        <w:t>
      20___ жылғы "__" ________</w:t>
      </w:r>
    </w:p>
    <w:bookmarkEnd w:id="124"/>
    <w:bookmarkStart w:name="z136" w:id="125"/>
    <w:p>
      <w:pPr>
        <w:spacing w:after="0"/>
        <w:ind w:left="0"/>
        <w:jc w:val="both"/>
      </w:pPr>
      <w:r>
        <w:rPr>
          <w:rFonts w:ascii="Times New Roman"/>
          <w:b w:val="false"/>
          <w:i w:val="false"/>
          <w:color w:val="000000"/>
          <w:sz w:val="28"/>
        </w:rPr>
        <w:t>
      Біз, төменде қол қоюшы комиссия мүшелері</w:t>
      </w:r>
    </w:p>
    <w:bookmarkEnd w:id="125"/>
    <w:bookmarkStart w:name="z137" w:id="126"/>
    <w:p>
      <w:pPr>
        <w:spacing w:after="0"/>
        <w:ind w:left="0"/>
        <w:jc w:val="both"/>
      </w:pPr>
      <w:r>
        <w:rPr>
          <w:rFonts w:ascii="Times New Roman"/>
          <w:b w:val="false"/>
          <w:i w:val="false"/>
          <w:color w:val="000000"/>
          <w:sz w:val="28"/>
        </w:rPr>
        <w:t>
      _____________________________________________________________</w:t>
      </w:r>
    </w:p>
    <w:bookmarkEnd w:id="126"/>
    <w:bookmarkStart w:name="z138" w:id="127"/>
    <w:p>
      <w:pPr>
        <w:spacing w:after="0"/>
        <w:ind w:left="0"/>
        <w:jc w:val="both"/>
      </w:pPr>
      <w:r>
        <w:rPr>
          <w:rFonts w:ascii="Times New Roman"/>
          <w:b w:val="false"/>
          <w:i w:val="false"/>
          <w:color w:val="000000"/>
          <w:sz w:val="28"/>
        </w:rPr>
        <w:t>
      _____________________________________________________________</w:t>
      </w:r>
    </w:p>
    <w:bookmarkEnd w:id="127"/>
    <w:bookmarkStart w:name="z139" w:id="128"/>
    <w:p>
      <w:pPr>
        <w:spacing w:after="0"/>
        <w:ind w:left="0"/>
        <w:jc w:val="both"/>
      </w:pPr>
      <w:r>
        <w:rPr>
          <w:rFonts w:ascii="Times New Roman"/>
          <w:b w:val="false"/>
          <w:i w:val="false"/>
          <w:color w:val="000000"/>
          <w:sz w:val="28"/>
        </w:rPr>
        <w:t>
      өнім беруші (алушы)</w:t>
      </w:r>
    </w:p>
    <w:bookmarkEnd w:id="128"/>
    <w:bookmarkStart w:name="z140" w:id="129"/>
    <w:p>
      <w:pPr>
        <w:spacing w:after="0"/>
        <w:ind w:left="0"/>
        <w:jc w:val="both"/>
      </w:pPr>
      <w:r>
        <w:rPr>
          <w:rFonts w:ascii="Times New Roman"/>
          <w:b w:val="false"/>
          <w:i w:val="false"/>
          <w:color w:val="000000"/>
          <w:sz w:val="28"/>
        </w:rPr>
        <w:t>
      _____________________________________________________________</w:t>
      </w:r>
    </w:p>
    <w:bookmarkEnd w:id="129"/>
    <w:bookmarkStart w:name="z141" w:id="130"/>
    <w:p>
      <w:pPr>
        <w:spacing w:after="0"/>
        <w:ind w:left="0"/>
        <w:jc w:val="both"/>
      </w:pPr>
      <w:r>
        <w:rPr>
          <w:rFonts w:ascii="Times New Roman"/>
          <w:b w:val="false"/>
          <w:i w:val="false"/>
          <w:color w:val="000000"/>
          <w:sz w:val="28"/>
        </w:rPr>
        <w:t>
      (өнім берушінің (алушының) атауы)</w:t>
      </w:r>
    </w:p>
    <w:bookmarkEnd w:id="130"/>
    <w:bookmarkStart w:name="z142" w:id="131"/>
    <w:p>
      <w:pPr>
        <w:spacing w:after="0"/>
        <w:ind w:left="0"/>
        <w:jc w:val="both"/>
      </w:pPr>
      <w:r>
        <w:rPr>
          <w:rFonts w:ascii="Times New Roman"/>
          <w:b w:val="false"/>
          <w:i w:val="false"/>
          <w:color w:val="000000"/>
          <w:sz w:val="28"/>
        </w:rPr>
        <w:t>
      өкілінің қатысуымен ____________ № ____ шартқа сәйкес мемлекеттік материалдық</w:t>
      </w:r>
    </w:p>
    <w:bookmarkEnd w:id="131"/>
    <w:bookmarkStart w:name="z143" w:id="132"/>
    <w:p>
      <w:pPr>
        <w:spacing w:after="0"/>
        <w:ind w:left="0"/>
        <w:jc w:val="both"/>
      </w:pPr>
      <w:r>
        <w:rPr>
          <w:rFonts w:ascii="Times New Roman"/>
          <w:b w:val="false"/>
          <w:i w:val="false"/>
          <w:color w:val="000000"/>
          <w:sz w:val="28"/>
        </w:rPr>
        <w:t xml:space="preserve">
      резервтің төменде тізбеленген материалдық құндылықтарын/ кәдеге жаратылған </w:t>
      </w:r>
    </w:p>
    <w:bookmarkEnd w:id="132"/>
    <w:bookmarkStart w:name="z144" w:id="133"/>
    <w:p>
      <w:pPr>
        <w:spacing w:after="0"/>
        <w:ind w:left="0"/>
        <w:jc w:val="both"/>
      </w:pPr>
      <w:r>
        <w:rPr>
          <w:rFonts w:ascii="Times New Roman"/>
          <w:b w:val="false"/>
          <w:i w:val="false"/>
          <w:color w:val="000000"/>
          <w:sz w:val="28"/>
        </w:rPr>
        <w:t>
      тауарларын қабылдап алуды (беруді) жүргіздік.</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Р/с</w:t>
            </w:r>
          </w:p>
          <w:bookmarkEnd w:id="134"/>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құндылықтардың/кәдеге жаратылған тауарлардың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5"/>
    <w:p>
      <w:pPr>
        <w:spacing w:after="0"/>
        <w:ind w:left="0"/>
        <w:jc w:val="both"/>
      </w:pPr>
      <w:r>
        <w:rPr>
          <w:rFonts w:ascii="Times New Roman"/>
          <w:b w:val="false"/>
          <w:i w:val="false"/>
          <w:color w:val="000000"/>
          <w:sz w:val="28"/>
        </w:rPr>
        <w:t>
      _____________________________________________________</w:t>
      </w:r>
    </w:p>
    <w:bookmarkEnd w:id="135"/>
    <w:bookmarkStart w:name="z147" w:id="136"/>
    <w:p>
      <w:pPr>
        <w:spacing w:after="0"/>
        <w:ind w:left="0"/>
        <w:jc w:val="both"/>
      </w:pPr>
      <w:r>
        <w:rPr>
          <w:rFonts w:ascii="Times New Roman"/>
          <w:b w:val="false"/>
          <w:i w:val="false"/>
          <w:color w:val="000000"/>
          <w:sz w:val="28"/>
        </w:rPr>
        <w:t>
      (сомасы жазбаша)</w:t>
      </w:r>
    </w:p>
    <w:bookmarkEnd w:id="136"/>
    <w:bookmarkStart w:name="z148" w:id="137"/>
    <w:p>
      <w:pPr>
        <w:spacing w:after="0"/>
        <w:ind w:left="0"/>
        <w:jc w:val="both"/>
      </w:pPr>
      <w:r>
        <w:rPr>
          <w:rFonts w:ascii="Times New Roman"/>
          <w:b w:val="false"/>
          <w:i w:val="false"/>
          <w:color w:val="000000"/>
          <w:sz w:val="28"/>
        </w:rPr>
        <w:t>
      Қабылдады (тапсырды):</w:t>
      </w:r>
    </w:p>
    <w:bookmarkEnd w:id="137"/>
    <w:bookmarkStart w:name="z149" w:id="138"/>
    <w:p>
      <w:pPr>
        <w:spacing w:after="0"/>
        <w:ind w:left="0"/>
        <w:jc w:val="both"/>
      </w:pPr>
      <w:r>
        <w:rPr>
          <w:rFonts w:ascii="Times New Roman"/>
          <w:b w:val="false"/>
          <w:i w:val="false"/>
          <w:color w:val="000000"/>
          <w:sz w:val="28"/>
        </w:rPr>
        <w:t>
      Комиссия төрағасы</w:t>
      </w:r>
    </w:p>
    <w:bookmarkEnd w:id="138"/>
    <w:bookmarkStart w:name="z150" w:id="139"/>
    <w:p>
      <w:pPr>
        <w:spacing w:after="0"/>
        <w:ind w:left="0"/>
        <w:jc w:val="both"/>
      </w:pPr>
      <w:r>
        <w:rPr>
          <w:rFonts w:ascii="Times New Roman"/>
          <w:b w:val="false"/>
          <w:i w:val="false"/>
          <w:color w:val="000000"/>
          <w:sz w:val="28"/>
        </w:rPr>
        <w:t>
      __________________________________________________________</w:t>
      </w:r>
    </w:p>
    <w:bookmarkEnd w:id="139"/>
    <w:bookmarkStart w:name="z151" w:id="140"/>
    <w:p>
      <w:pPr>
        <w:spacing w:after="0"/>
        <w:ind w:left="0"/>
        <w:jc w:val="both"/>
      </w:pPr>
      <w:r>
        <w:rPr>
          <w:rFonts w:ascii="Times New Roman"/>
          <w:b w:val="false"/>
          <w:i w:val="false"/>
          <w:color w:val="000000"/>
          <w:sz w:val="28"/>
        </w:rPr>
        <w:t>
      (тегі, аты, әкесінің аты (бар болса), қолы (басшы)</w:t>
      </w:r>
    </w:p>
    <w:bookmarkEnd w:id="140"/>
    <w:bookmarkStart w:name="z152" w:id="141"/>
    <w:p>
      <w:pPr>
        <w:spacing w:after="0"/>
        <w:ind w:left="0"/>
        <w:jc w:val="both"/>
      </w:pPr>
      <w:r>
        <w:rPr>
          <w:rFonts w:ascii="Times New Roman"/>
          <w:b w:val="false"/>
          <w:i w:val="false"/>
          <w:color w:val="000000"/>
          <w:sz w:val="28"/>
        </w:rPr>
        <w:t>
      Мөр орны (бар болса)</w:t>
      </w:r>
    </w:p>
    <w:bookmarkEnd w:id="141"/>
    <w:bookmarkStart w:name="z153" w:id="142"/>
    <w:p>
      <w:pPr>
        <w:spacing w:after="0"/>
        <w:ind w:left="0"/>
        <w:jc w:val="both"/>
      </w:pPr>
      <w:r>
        <w:rPr>
          <w:rFonts w:ascii="Times New Roman"/>
          <w:b w:val="false"/>
          <w:i w:val="false"/>
          <w:color w:val="000000"/>
          <w:sz w:val="28"/>
        </w:rPr>
        <w:t>
      Комиссия мүшелері:</w:t>
      </w:r>
    </w:p>
    <w:bookmarkEnd w:id="142"/>
    <w:bookmarkStart w:name="z154" w:id="143"/>
    <w:p>
      <w:pPr>
        <w:spacing w:after="0"/>
        <w:ind w:left="0"/>
        <w:jc w:val="both"/>
      </w:pPr>
      <w:r>
        <w:rPr>
          <w:rFonts w:ascii="Times New Roman"/>
          <w:b w:val="false"/>
          <w:i w:val="false"/>
          <w:color w:val="000000"/>
          <w:sz w:val="28"/>
        </w:rPr>
        <w:t>
      __________________________________________________________</w:t>
      </w:r>
    </w:p>
    <w:bookmarkEnd w:id="143"/>
    <w:bookmarkStart w:name="z155" w:id="144"/>
    <w:p>
      <w:pPr>
        <w:spacing w:after="0"/>
        <w:ind w:left="0"/>
        <w:jc w:val="both"/>
      </w:pPr>
      <w:r>
        <w:rPr>
          <w:rFonts w:ascii="Times New Roman"/>
          <w:b w:val="false"/>
          <w:i w:val="false"/>
          <w:color w:val="000000"/>
          <w:sz w:val="28"/>
        </w:rPr>
        <w:t>
      (тегі, аты, әкесінің аты (бар болса), қолы)</w:t>
      </w:r>
    </w:p>
    <w:bookmarkEnd w:id="144"/>
    <w:bookmarkStart w:name="z156" w:id="145"/>
    <w:p>
      <w:pPr>
        <w:spacing w:after="0"/>
        <w:ind w:left="0"/>
        <w:jc w:val="both"/>
      </w:pPr>
      <w:r>
        <w:rPr>
          <w:rFonts w:ascii="Times New Roman"/>
          <w:b w:val="false"/>
          <w:i w:val="false"/>
          <w:color w:val="000000"/>
          <w:sz w:val="28"/>
        </w:rPr>
        <w:t>
      (бас бухгалтер, материалдық жауапты адам және т.б.)</w:t>
      </w:r>
    </w:p>
    <w:bookmarkEnd w:id="145"/>
    <w:bookmarkStart w:name="z157" w:id="146"/>
    <w:p>
      <w:pPr>
        <w:spacing w:after="0"/>
        <w:ind w:left="0"/>
        <w:jc w:val="both"/>
      </w:pPr>
      <w:r>
        <w:rPr>
          <w:rFonts w:ascii="Times New Roman"/>
          <w:b w:val="false"/>
          <w:i w:val="false"/>
          <w:color w:val="000000"/>
          <w:sz w:val="28"/>
        </w:rPr>
        <w:t>
      __________________________________________________________</w:t>
      </w:r>
    </w:p>
    <w:bookmarkEnd w:id="146"/>
    <w:bookmarkStart w:name="z158" w:id="147"/>
    <w:p>
      <w:pPr>
        <w:spacing w:after="0"/>
        <w:ind w:left="0"/>
        <w:jc w:val="both"/>
      </w:pPr>
      <w:r>
        <w:rPr>
          <w:rFonts w:ascii="Times New Roman"/>
          <w:b w:val="false"/>
          <w:i w:val="false"/>
          <w:color w:val="000000"/>
          <w:sz w:val="28"/>
        </w:rPr>
        <w:t>
      (тегі, аты, әкесінің аты (бар болса), қолы)</w:t>
      </w:r>
    </w:p>
    <w:bookmarkEnd w:id="147"/>
    <w:bookmarkStart w:name="z159" w:id="148"/>
    <w:p>
      <w:pPr>
        <w:spacing w:after="0"/>
        <w:ind w:left="0"/>
        <w:jc w:val="both"/>
      </w:pPr>
      <w:r>
        <w:rPr>
          <w:rFonts w:ascii="Times New Roman"/>
          <w:b w:val="false"/>
          <w:i w:val="false"/>
          <w:color w:val="000000"/>
          <w:sz w:val="28"/>
        </w:rPr>
        <w:t>
      Мөр орны (бар болса)</w:t>
      </w:r>
    </w:p>
    <w:bookmarkEnd w:id="148"/>
    <w:bookmarkStart w:name="z160" w:id="149"/>
    <w:p>
      <w:pPr>
        <w:spacing w:after="0"/>
        <w:ind w:left="0"/>
        <w:jc w:val="both"/>
      </w:pPr>
      <w:r>
        <w:rPr>
          <w:rFonts w:ascii="Times New Roman"/>
          <w:b w:val="false"/>
          <w:i w:val="false"/>
          <w:color w:val="000000"/>
          <w:sz w:val="28"/>
        </w:rPr>
        <w:t>
      Тапсырды (қабылдады): өнім берушінің (алушының) уәкілетті тұлғасы</w:t>
      </w:r>
    </w:p>
    <w:bookmarkEnd w:id="149"/>
    <w:bookmarkStart w:name="z161" w:id="150"/>
    <w:p>
      <w:pPr>
        <w:spacing w:after="0"/>
        <w:ind w:left="0"/>
        <w:jc w:val="both"/>
      </w:pPr>
      <w:r>
        <w:rPr>
          <w:rFonts w:ascii="Times New Roman"/>
          <w:b w:val="false"/>
          <w:i w:val="false"/>
          <w:color w:val="000000"/>
          <w:sz w:val="28"/>
        </w:rPr>
        <w:t>
      __________________________________________________________</w:t>
      </w:r>
    </w:p>
    <w:bookmarkEnd w:id="150"/>
    <w:bookmarkStart w:name="z162" w:id="151"/>
    <w:p>
      <w:pPr>
        <w:spacing w:after="0"/>
        <w:ind w:left="0"/>
        <w:jc w:val="both"/>
      </w:pPr>
      <w:r>
        <w:rPr>
          <w:rFonts w:ascii="Times New Roman"/>
          <w:b w:val="false"/>
          <w:i w:val="false"/>
          <w:color w:val="000000"/>
          <w:sz w:val="28"/>
        </w:rPr>
        <w:t>
      (тегі, аты, әкесінің аты (бар болса), қолы)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bookmarkStart w:name="z164" w:id="152"/>
    <w:p>
      <w:pPr>
        <w:spacing w:after="0"/>
        <w:ind w:left="0"/>
        <w:jc w:val="both"/>
      </w:pPr>
      <w:r>
        <w:rPr>
          <w:rFonts w:ascii="Times New Roman"/>
          <w:b w:val="false"/>
          <w:i w:val="false"/>
          <w:color w:val="000000"/>
          <w:sz w:val="28"/>
        </w:rPr>
        <w:t>
      _________________________________________</w:t>
      </w:r>
    </w:p>
    <w:bookmarkEnd w:id="152"/>
    <w:bookmarkStart w:name="z165" w:id="153"/>
    <w:p>
      <w:pPr>
        <w:spacing w:after="0"/>
        <w:ind w:left="0"/>
        <w:jc w:val="both"/>
      </w:pPr>
      <w:r>
        <w:rPr>
          <w:rFonts w:ascii="Times New Roman"/>
          <w:b w:val="false"/>
          <w:i w:val="false"/>
          <w:color w:val="000000"/>
          <w:sz w:val="28"/>
        </w:rPr>
        <w:t>
      _________________________________________</w:t>
      </w:r>
    </w:p>
    <w:bookmarkEnd w:id="153"/>
    <w:bookmarkStart w:name="z166" w:id="154"/>
    <w:p>
      <w:pPr>
        <w:spacing w:after="0"/>
        <w:ind w:left="0"/>
        <w:jc w:val="both"/>
      </w:pPr>
      <w:r>
        <w:rPr>
          <w:rFonts w:ascii="Times New Roman"/>
          <w:b w:val="false"/>
          <w:i w:val="false"/>
          <w:color w:val="000000"/>
          <w:sz w:val="28"/>
        </w:rPr>
        <w:t>
      (жауапты сақтаушының атауы мен мекенжайы)</w:t>
      </w:r>
    </w:p>
    <w:bookmarkEnd w:id="154"/>
    <w:bookmarkStart w:name="z167" w:id="155"/>
    <w:p>
      <w:pPr>
        <w:spacing w:after="0"/>
        <w:ind w:left="0"/>
        <w:jc w:val="both"/>
      </w:pPr>
      <w:r>
        <w:rPr>
          <w:rFonts w:ascii="Times New Roman"/>
          <w:b w:val="false"/>
          <w:i w:val="false"/>
          <w:color w:val="000000"/>
          <w:sz w:val="28"/>
        </w:rPr>
        <w:t>
      Қойма № _______</w:t>
      </w:r>
    </w:p>
    <w:bookmarkEnd w:id="155"/>
    <w:bookmarkStart w:name="z168" w:id="156"/>
    <w:p>
      <w:pPr>
        <w:spacing w:after="0"/>
        <w:ind w:left="0"/>
        <w:jc w:val="both"/>
      </w:pPr>
      <w:r>
        <w:rPr>
          <w:rFonts w:ascii="Times New Roman"/>
          <w:b w:val="false"/>
          <w:i w:val="false"/>
          <w:color w:val="000000"/>
          <w:sz w:val="28"/>
        </w:rPr>
        <w:t>
      № ___ заттаңба</w:t>
      </w:r>
    </w:p>
    <w:bookmarkEnd w:id="156"/>
    <w:bookmarkStart w:name="z169" w:id="157"/>
    <w:p>
      <w:pPr>
        <w:spacing w:after="0"/>
        <w:ind w:left="0"/>
        <w:jc w:val="both"/>
      </w:pPr>
      <w:r>
        <w:rPr>
          <w:rFonts w:ascii="Times New Roman"/>
          <w:b w:val="false"/>
          <w:i w:val="false"/>
          <w:color w:val="000000"/>
          <w:sz w:val="28"/>
        </w:rPr>
        <w:t>
      Материалдың атауы ___________________________________________________</w:t>
      </w:r>
    </w:p>
    <w:bookmarkEnd w:id="157"/>
    <w:bookmarkStart w:name="z170" w:id="158"/>
    <w:p>
      <w:pPr>
        <w:spacing w:after="0"/>
        <w:ind w:left="0"/>
        <w:jc w:val="both"/>
      </w:pPr>
      <w:r>
        <w:rPr>
          <w:rFonts w:ascii="Times New Roman"/>
          <w:b w:val="false"/>
          <w:i w:val="false"/>
          <w:color w:val="000000"/>
          <w:sz w:val="28"/>
        </w:rPr>
        <w:t>
      Сорты ______________________________________________________________</w:t>
      </w:r>
    </w:p>
    <w:bookmarkEnd w:id="158"/>
    <w:bookmarkStart w:name="z171" w:id="159"/>
    <w:p>
      <w:pPr>
        <w:spacing w:after="0"/>
        <w:ind w:left="0"/>
        <w:jc w:val="both"/>
      </w:pPr>
      <w:r>
        <w:rPr>
          <w:rFonts w:ascii="Times New Roman"/>
          <w:b w:val="false"/>
          <w:i w:val="false"/>
          <w:color w:val="000000"/>
          <w:sz w:val="28"/>
        </w:rPr>
        <w:t>
      Маркасы ____________________________________________________________</w:t>
      </w:r>
    </w:p>
    <w:bookmarkEnd w:id="159"/>
    <w:bookmarkStart w:name="z172" w:id="160"/>
    <w:p>
      <w:pPr>
        <w:spacing w:after="0"/>
        <w:ind w:left="0"/>
        <w:jc w:val="both"/>
      </w:pPr>
      <w:r>
        <w:rPr>
          <w:rFonts w:ascii="Times New Roman"/>
          <w:b w:val="false"/>
          <w:i w:val="false"/>
          <w:color w:val="000000"/>
          <w:sz w:val="28"/>
        </w:rPr>
        <w:t>
      Мөлшері ____________________________________________________________</w:t>
      </w:r>
    </w:p>
    <w:bookmarkEnd w:id="160"/>
    <w:bookmarkStart w:name="z173" w:id="161"/>
    <w:p>
      <w:pPr>
        <w:spacing w:after="0"/>
        <w:ind w:left="0"/>
        <w:jc w:val="both"/>
      </w:pPr>
      <w:r>
        <w:rPr>
          <w:rFonts w:ascii="Times New Roman"/>
          <w:b w:val="false"/>
          <w:i w:val="false"/>
          <w:color w:val="000000"/>
          <w:sz w:val="28"/>
        </w:rPr>
        <w:t>
      Партия (қорытпа) № __________________________________________________</w:t>
      </w:r>
    </w:p>
    <w:bookmarkEnd w:id="161"/>
    <w:bookmarkStart w:name="z174" w:id="162"/>
    <w:p>
      <w:pPr>
        <w:spacing w:after="0"/>
        <w:ind w:left="0"/>
        <w:jc w:val="both"/>
      </w:pPr>
      <w:r>
        <w:rPr>
          <w:rFonts w:ascii="Times New Roman"/>
          <w:b w:val="false"/>
          <w:i w:val="false"/>
          <w:color w:val="000000"/>
          <w:sz w:val="28"/>
        </w:rPr>
        <w:t>
      Стандарттау жөніндегі құжаттардың нөмірлері ____________________________</w:t>
      </w:r>
    </w:p>
    <w:bookmarkEnd w:id="162"/>
    <w:bookmarkStart w:name="z175" w:id="163"/>
    <w:p>
      <w:pPr>
        <w:spacing w:after="0"/>
        <w:ind w:left="0"/>
        <w:jc w:val="both"/>
      </w:pPr>
      <w:r>
        <w:rPr>
          <w:rFonts w:ascii="Times New Roman"/>
          <w:b w:val="false"/>
          <w:i w:val="false"/>
          <w:color w:val="000000"/>
          <w:sz w:val="28"/>
        </w:rPr>
        <w:t>
      Тіркелген жылы және нөмірі ___________________________________________</w:t>
      </w:r>
    </w:p>
    <w:bookmarkEnd w:id="163"/>
    <w:bookmarkStart w:name="z176" w:id="164"/>
    <w:p>
      <w:pPr>
        <w:spacing w:after="0"/>
        <w:ind w:left="0"/>
        <w:jc w:val="both"/>
      </w:pPr>
      <w:r>
        <w:rPr>
          <w:rFonts w:ascii="Times New Roman"/>
          <w:b w:val="false"/>
          <w:i w:val="false"/>
          <w:color w:val="000000"/>
          <w:sz w:val="28"/>
        </w:rPr>
        <w:t>
      Салынған күні _______________________________________________________</w:t>
      </w:r>
    </w:p>
    <w:bookmarkEnd w:id="164"/>
    <w:bookmarkStart w:name="z177" w:id="165"/>
    <w:p>
      <w:pPr>
        <w:spacing w:after="0"/>
        <w:ind w:left="0"/>
        <w:jc w:val="both"/>
      </w:pPr>
      <w:r>
        <w:rPr>
          <w:rFonts w:ascii="Times New Roman"/>
          <w:b w:val="false"/>
          <w:i w:val="false"/>
          <w:color w:val="000000"/>
          <w:sz w:val="28"/>
        </w:rPr>
        <w:t>
      Жаңарту мерзімі _____________________________________________________</w:t>
      </w:r>
    </w:p>
    <w:bookmarkEnd w:id="165"/>
    <w:bookmarkStart w:name="z178" w:id="166"/>
    <w:p>
      <w:pPr>
        <w:spacing w:after="0"/>
        <w:ind w:left="0"/>
        <w:jc w:val="both"/>
      </w:pPr>
      <w:r>
        <w:rPr>
          <w:rFonts w:ascii="Times New Roman"/>
          <w:b w:val="false"/>
          <w:i w:val="false"/>
          <w:color w:val="000000"/>
          <w:sz w:val="28"/>
        </w:rPr>
        <w:t>
      Сертификат № _______________________________________________________</w:t>
      </w:r>
    </w:p>
    <w:bookmarkEnd w:id="166"/>
    <w:bookmarkStart w:name="z179" w:id="167"/>
    <w:p>
      <w:pPr>
        <w:spacing w:after="0"/>
        <w:ind w:left="0"/>
        <w:jc w:val="both"/>
      </w:pPr>
      <w:r>
        <w:rPr>
          <w:rFonts w:ascii="Times New Roman"/>
          <w:b w:val="false"/>
          <w:i w:val="false"/>
          <w:color w:val="000000"/>
          <w:sz w:val="28"/>
        </w:rPr>
        <w:t>
      Саны _______________________________________________________________</w:t>
      </w:r>
    </w:p>
    <w:bookmarkEnd w:id="167"/>
    <w:bookmarkStart w:name="z180" w:id="168"/>
    <w:p>
      <w:pPr>
        <w:spacing w:after="0"/>
        <w:ind w:left="0"/>
        <w:jc w:val="both"/>
      </w:pPr>
      <w:r>
        <w:rPr>
          <w:rFonts w:ascii="Times New Roman"/>
          <w:b w:val="false"/>
          <w:i w:val="false"/>
          <w:color w:val="000000"/>
          <w:sz w:val="28"/>
        </w:rPr>
        <w:t>
      Дайындалған күні_____________________________________________________</w:t>
      </w:r>
    </w:p>
    <w:bookmarkEnd w:id="168"/>
    <w:bookmarkStart w:name="z181" w:id="169"/>
    <w:p>
      <w:pPr>
        <w:spacing w:after="0"/>
        <w:ind w:left="0"/>
        <w:jc w:val="both"/>
      </w:pPr>
      <w:r>
        <w:rPr>
          <w:rFonts w:ascii="Times New Roman"/>
          <w:b w:val="false"/>
          <w:i w:val="false"/>
          <w:color w:val="000000"/>
          <w:sz w:val="28"/>
        </w:rPr>
        <w:t>
      Сақтау мерзімі _______________________________________________________</w:t>
      </w:r>
    </w:p>
    <w:bookmarkEnd w:id="169"/>
    <w:bookmarkStart w:name="z182"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183" w:id="171"/>
    <w:p>
      <w:pPr>
        <w:spacing w:after="0"/>
        <w:ind w:left="0"/>
        <w:jc w:val="both"/>
      </w:pPr>
      <w:r>
        <w:rPr>
          <w:rFonts w:ascii="Times New Roman"/>
          <w:b w:val="false"/>
          <w:i w:val="false"/>
          <w:color w:val="000000"/>
          <w:sz w:val="28"/>
        </w:rPr>
        <w:t>
      (заттаңбаны жазып берушінің қолы)</w:t>
      </w:r>
    </w:p>
    <w:bookmarkEnd w:id="171"/>
    <w:bookmarkStart w:name="z184" w:id="172"/>
    <w:p>
      <w:pPr>
        <w:spacing w:after="0"/>
        <w:ind w:left="0"/>
        <w:jc w:val="both"/>
      </w:pPr>
      <w:r>
        <w:rPr>
          <w:rFonts w:ascii="Times New Roman"/>
          <w:b w:val="false"/>
          <w:i w:val="false"/>
          <w:color w:val="000000"/>
          <w:sz w:val="28"/>
        </w:rPr>
        <w:t>
      20___ж. "___" _____________</w:t>
      </w:r>
    </w:p>
    <w:bookmarkEnd w:id="172"/>
    <w:bookmarkStart w:name="z185" w:id="173"/>
    <w:p>
      <w:pPr>
        <w:spacing w:after="0"/>
        <w:ind w:left="0"/>
        <w:jc w:val="both"/>
      </w:pPr>
      <w:r>
        <w:rPr>
          <w:rFonts w:ascii="Times New Roman"/>
          <w:b w:val="false"/>
          <w:i w:val="false"/>
          <w:color w:val="000000"/>
          <w:sz w:val="28"/>
        </w:rPr>
        <w:t>
      Аталған номенклатура бойынша әрбір салуға жеке-жеке тіркеледі.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bl>
    <w:bookmarkStart w:name="z187" w:id="174"/>
    <w:p>
      <w:pPr>
        <w:spacing w:after="0"/>
        <w:ind w:left="0"/>
        <w:jc w:val="both"/>
      </w:pPr>
      <w:r>
        <w:rPr>
          <w:rFonts w:ascii="Times New Roman"/>
          <w:b w:val="false"/>
          <w:i w:val="false"/>
          <w:color w:val="000000"/>
          <w:sz w:val="28"/>
        </w:rPr>
        <w:t>
      ________________________________________</w:t>
      </w:r>
    </w:p>
    <w:bookmarkEnd w:id="174"/>
    <w:bookmarkStart w:name="z188" w:id="175"/>
    <w:p>
      <w:pPr>
        <w:spacing w:after="0"/>
        <w:ind w:left="0"/>
        <w:jc w:val="both"/>
      </w:pPr>
      <w:r>
        <w:rPr>
          <w:rFonts w:ascii="Times New Roman"/>
          <w:b w:val="false"/>
          <w:i w:val="false"/>
          <w:color w:val="000000"/>
          <w:sz w:val="28"/>
        </w:rPr>
        <w:t>
      ________________________________________</w:t>
      </w:r>
    </w:p>
    <w:bookmarkEnd w:id="175"/>
    <w:bookmarkStart w:name="z189" w:id="176"/>
    <w:p>
      <w:pPr>
        <w:spacing w:after="0"/>
        <w:ind w:left="0"/>
        <w:jc w:val="both"/>
      </w:pPr>
      <w:r>
        <w:rPr>
          <w:rFonts w:ascii="Times New Roman"/>
          <w:b w:val="false"/>
          <w:i w:val="false"/>
          <w:color w:val="000000"/>
          <w:sz w:val="28"/>
        </w:rPr>
        <w:t>
      (жауапты сақтаушының атауы мен мекенжайы)</w:t>
      </w:r>
    </w:p>
    <w:bookmarkEnd w:id="176"/>
    <w:bookmarkStart w:name="z190" w:id="177"/>
    <w:p>
      <w:pPr>
        <w:spacing w:after="0"/>
        <w:ind w:left="0"/>
        <w:jc w:val="both"/>
      </w:pPr>
      <w:r>
        <w:rPr>
          <w:rFonts w:ascii="Times New Roman"/>
          <w:b w:val="false"/>
          <w:i w:val="false"/>
          <w:color w:val="000000"/>
          <w:sz w:val="28"/>
        </w:rPr>
        <w:t>
      Материалды сақтау мерзімі ........ жыл</w:t>
      </w:r>
    </w:p>
    <w:bookmarkEnd w:id="177"/>
    <w:bookmarkStart w:name="z191" w:id="178"/>
    <w:p>
      <w:pPr>
        <w:spacing w:after="0"/>
        <w:ind w:left="0"/>
        <w:jc w:val="left"/>
      </w:pPr>
      <w:r>
        <w:rPr>
          <w:rFonts w:ascii="Times New Roman"/>
          <w:b/>
          <w:i w:val="false"/>
          <w:color w:val="000000"/>
        </w:rPr>
        <w:t xml:space="preserve"> Қоймадағы материалдық құндылықтардың заттаңбаларын есепке алу ЖУРНАЛЫ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bl>
    <w:bookmarkStart w:name="z193" w:id="179"/>
    <w:p>
      <w:pPr>
        <w:spacing w:after="0"/>
        <w:ind w:left="0"/>
        <w:jc w:val="both"/>
      </w:pPr>
      <w:r>
        <w:rPr>
          <w:rFonts w:ascii="Times New Roman"/>
          <w:b w:val="false"/>
          <w:i w:val="false"/>
          <w:color w:val="000000"/>
          <w:sz w:val="28"/>
        </w:rPr>
        <w:t>
      ________________________________________</w:t>
      </w:r>
    </w:p>
    <w:bookmarkEnd w:id="179"/>
    <w:bookmarkStart w:name="z194" w:id="180"/>
    <w:p>
      <w:pPr>
        <w:spacing w:after="0"/>
        <w:ind w:left="0"/>
        <w:jc w:val="both"/>
      </w:pPr>
      <w:r>
        <w:rPr>
          <w:rFonts w:ascii="Times New Roman"/>
          <w:b w:val="false"/>
          <w:i w:val="false"/>
          <w:color w:val="000000"/>
          <w:sz w:val="28"/>
        </w:rPr>
        <w:t>
      ________________________________________</w:t>
      </w:r>
    </w:p>
    <w:bookmarkEnd w:id="180"/>
    <w:bookmarkStart w:name="z195" w:id="181"/>
    <w:p>
      <w:pPr>
        <w:spacing w:after="0"/>
        <w:ind w:left="0"/>
        <w:jc w:val="both"/>
      </w:pPr>
      <w:r>
        <w:rPr>
          <w:rFonts w:ascii="Times New Roman"/>
          <w:b w:val="false"/>
          <w:i w:val="false"/>
          <w:color w:val="000000"/>
          <w:sz w:val="28"/>
        </w:rPr>
        <w:t>
      (жауапты сақтаушының атауы мен мекенжайы)</w:t>
      </w:r>
    </w:p>
    <w:bookmarkEnd w:id="181"/>
    <w:bookmarkStart w:name="z196" w:id="182"/>
    <w:p>
      <w:pPr>
        <w:spacing w:after="0"/>
        <w:ind w:left="0"/>
        <w:jc w:val="both"/>
      </w:pPr>
      <w:r>
        <w:rPr>
          <w:rFonts w:ascii="Times New Roman"/>
          <w:b w:val="false"/>
          <w:i w:val="false"/>
          <w:color w:val="000000"/>
          <w:sz w:val="28"/>
        </w:rPr>
        <w:t>
      Материалды сақтау мерзімі.......... жыл</w:t>
      </w:r>
    </w:p>
    <w:bookmarkEnd w:id="182"/>
    <w:bookmarkStart w:name="z197" w:id="183"/>
    <w:p>
      <w:pPr>
        <w:spacing w:after="0"/>
        <w:ind w:left="0"/>
        <w:jc w:val="left"/>
      </w:pPr>
      <w:r>
        <w:rPr>
          <w:rFonts w:ascii="Times New Roman"/>
          <w:b/>
          <w:i w:val="false"/>
          <w:color w:val="000000"/>
        </w:rPr>
        <w:t xml:space="preserve"> Қоймадағы материалдық құндылықтардың санын-сомасын есепке алу бойынша № ........карточка</w:t>
      </w:r>
    </w:p>
    <w:bookmarkEnd w:id="183"/>
    <w:bookmarkStart w:name="z198" w:id="184"/>
    <w:p>
      <w:pPr>
        <w:spacing w:after="0"/>
        <w:ind w:left="0"/>
        <w:jc w:val="both"/>
      </w:pPr>
      <w:r>
        <w:rPr>
          <w:rFonts w:ascii="Times New Roman"/>
          <w:b w:val="false"/>
          <w:i w:val="false"/>
          <w:color w:val="000000"/>
          <w:sz w:val="28"/>
        </w:rPr>
        <w:t>
      Атауы ....................</w:t>
      </w:r>
    </w:p>
    <w:bookmarkEnd w:id="184"/>
    <w:bookmarkStart w:name="z199" w:id="185"/>
    <w:p>
      <w:pPr>
        <w:spacing w:after="0"/>
        <w:ind w:left="0"/>
        <w:jc w:val="both"/>
      </w:pPr>
      <w:r>
        <w:rPr>
          <w:rFonts w:ascii="Times New Roman"/>
          <w:b w:val="false"/>
          <w:i w:val="false"/>
          <w:color w:val="000000"/>
          <w:sz w:val="28"/>
        </w:rPr>
        <w:t>
      Өлшем бірлігі ............</w:t>
      </w:r>
    </w:p>
    <w:bookmarkEnd w:id="185"/>
    <w:bookmarkStart w:name="z200" w:id="186"/>
    <w:p>
      <w:pPr>
        <w:spacing w:after="0"/>
        <w:ind w:left="0"/>
        <w:jc w:val="both"/>
      </w:pPr>
      <w:r>
        <w:rPr>
          <w:rFonts w:ascii="Times New Roman"/>
          <w:b w:val="false"/>
          <w:i w:val="false"/>
          <w:color w:val="000000"/>
          <w:sz w:val="28"/>
        </w:rPr>
        <w:t>
      Маркасы, сорты ...........</w:t>
      </w:r>
    </w:p>
    <w:bookmarkEnd w:id="186"/>
    <w:bookmarkStart w:name="z201" w:id="187"/>
    <w:p>
      <w:pPr>
        <w:spacing w:after="0"/>
        <w:ind w:left="0"/>
        <w:jc w:val="both"/>
      </w:pPr>
      <w:r>
        <w:rPr>
          <w:rFonts w:ascii="Times New Roman"/>
          <w:b w:val="false"/>
          <w:i w:val="false"/>
          <w:color w:val="000000"/>
          <w:sz w:val="28"/>
        </w:rPr>
        <w:t>
      Мөлшері ..................</w:t>
      </w:r>
    </w:p>
    <w:bookmarkEnd w:id="187"/>
    <w:bookmarkStart w:name="z202" w:id="188"/>
    <w:p>
      <w:pPr>
        <w:spacing w:after="0"/>
        <w:ind w:left="0"/>
        <w:jc w:val="both"/>
      </w:pPr>
      <w:r>
        <w:rPr>
          <w:rFonts w:ascii="Times New Roman"/>
          <w:b w:val="false"/>
          <w:i w:val="false"/>
          <w:color w:val="000000"/>
          <w:sz w:val="28"/>
        </w:rPr>
        <w:t>
      (диаметрі, қимасы және басқасы)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Салуға немесе шығаруға арналған құжаттар (жүкқұжат немесе талап)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(қорытпаның), серияның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мен жылы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Ұяшықтың нөмірі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9"/>
    <w:p>
      <w:pPr>
        <w:spacing w:after="0"/>
        <w:ind w:left="0"/>
        <w:jc w:val="both"/>
      </w:pPr>
      <w:r>
        <w:rPr>
          <w:rFonts w:ascii="Times New Roman"/>
          <w:b w:val="false"/>
          <w:i w:val="false"/>
          <w:color w:val="000000"/>
          <w:sz w:val="28"/>
        </w:rPr>
        <w:t>
      _________________________________</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6-қосымша</w:t>
            </w:r>
          </w:p>
        </w:tc>
      </w:tr>
    </w:tbl>
    <w:bookmarkStart w:name="z205" w:id="190"/>
    <w:p>
      <w:pPr>
        <w:spacing w:after="0"/>
        <w:ind w:left="0"/>
        <w:jc w:val="both"/>
      </w:pPr>
      <w:r>
        <w:rPr>
          <w:rFonts w:ascii="Times New Roman"/>
          <w:b w:val="false"/>
          <w:i w:val="false"/>
          <w:color w:val="000000"/>
          <w:sz w:val="28"/>
        </w:rPr>
        <w:t>
      _______________________________________________________________</w:t>
      </w:r>
    </w:p>
    <w:bookmarkEnd w:id="190"/>
    <w:bookmarkStart w:name="z206" w:id="191"/>
    <w:p>
      <w:pPr>
        <w:spacing w:after="0"/>
        <w:ind w:left="0"/>
        <w:jc w:val="both"/>
      </w:pPr>
      <w:r>
        <w:rPr>
          <w:rFonts w:ascii="Times New Roman"/>
          <w:b w:val="false"/>
          <w:i w:val="false"/>
          <w:color w:val="000000"/>
          <w:sz w:val="28"/>
        </w:rPr>
        <w:t>
      (жауапты сақтаушының атауы мен мекенжайы)</w:t>
      </w:r>
    </w:p>
    <w:bookmarkEnd w:id="191"/>
    <w:bookmarkStart w:name="z207" w:id="192"/>
    <w:p>
      <w:pPr>
        <w:spacing w:after="0"/>
        <w:ind w:left="0"/>
        <w:jc w:val="both"/>
      </w:pPr>
      <w:r>
        <w:rPr>
          <w:rFonts w:ascii="Times New Roman"/>
          <w:b w:val="false"/>
          <w:i w:val="false"/>
          <w:color w:val="000000"/>
          <w:sz w:val="28"/>
        </w:rPr>
        <w:t>
      Материалды сақтау мерзімі ______ жыл</w:t>
      </w:r>
    </w:p>
    <w:bookmarkEnd w:id="192"/>
    <w:bookmarkStart w:name="z208" w:id="193"/>
    <w:p>
      <w:pPr>
        <w:spacing w:after="0"/>
        <w:ind w:left="0"/>
        <w:jc w:val="left"/>
      </w:pPr>
      <w:r>
        <w:rPr>
          <w:rFonts w:ascii="Times New Roman"/>
          <w:b/>
          <w:i w:val="false"/>
          <w:color w:val="000000"/>
        </w:rPr>
        <w:t xml:space="preserve"> Материалдық құндылықтардың саның-сомасын есепке алу бойынша №______карточка</w:t>
      </w:r>
    </w:p>
    <w:bookmarkEnd w:id="193"/>
    <w:bookmarkStart w:name="z209" w:id="194"/>
    <w:p>
      <w:pPr>
        <w:spacing w:after="0"/>
        <w:ind w:left="0"/>
        <w:jc w:val="both"/>
      </w:pPr>
      <w:r>
        <w:rPr>
          <w:rFonts w:ascii="Times New Roman"/>
          <w:b w:val="false"/>
          <w:i w:val="false"/>
          <w:color w:val="000000"/>
          <w:sz w:val="28"/>
        </w:rPr>
        <w:t>
      Атауы ______</w:t>
      </w:r>
    </w:p>
    <w:bookmarkEnd w:id="194"/>
    <w:bookmarkStart w:name="z210" w:id="195"/>
    <w:p>
      <w:pPr>
        <w:spacing w:after="0"/>
        <w:ind w:left="0"/>
        <w:jc w:val="both"/>
      </w:pPr>
      <w:r>
        <w:rPr>
          <w:rFonts w:ascii="Times New Roman"/>
          <w:b w:val="false"/>
          <w:i w:val="false"/>
          <w:color w:val="000000"/>
          <w:sz w:val="28"/>
        </w:rPr>
        <w:t>
      Өлшем бірлігі 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сорты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(диаметрі, қимасы, басқасы)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немесе босату актісі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(аудару, қарызға беру, қайтару, жаңарту және басқа)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 заттаңбасының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жай-күйі туралы құжаттың атауы мен нөмірі және қай түрде сақталуда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мерзімі (айы, жылы)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6"/>
    <w:p>
      <w:pPr>
        <w:spacing w:after="0"/>
        <w:ind w:left="0"/>
        <w:jc w:val="both"/>
      </w:pPr>
      <w:r>
        <w:rPr>
          <w:rFonts w:ascii="Times New Roman"/>
          <w:b w:val="false"/>
          <w:i w:val="false"/>
          <w:color w:val="000000"/>
          <w:sz w:val="28"/>
        </w:rPr>
        <w:t>
      __________________________________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 алу</w:t>
            </w:r>
            <w:r>
              <w:br/>
            </w:r>
            <w:r>
              <w:rPr>
                <w:rFonts w:ascii="Times New Roman"/>
                <w:b w:val="false"/>
                <w:i w:val="false"/>
                <w:color w:val="000000"/>
                <w:sz w:val="20"/>
              </w:rPr>
              <w:t>қағидаларына 7-қосымша</w:t>
            </w:r>
            <w:r>
              <w:br/>
            </w:r>
            <w:r>
              <w:rPr>
                <w:rFonts w:ascii="Times New Roman"/>
                <w:b w:val="false"/>
                <w:i w:val="false"/>
                <w:color w:val="000000"/>
                <w:sz w:val="20"/>
              </w:rPr>
              <w:t>Қызмет бабында пайдалану үшін</w:t>
            </w:r>
            <w:r>
              <w:br/>
            </w:r>
            <w:r>
              <w:rPr>
                <w:rFonts w:ascii="Times New Roman"/>
                <w:b w:val="false"/>
                <w:i w:val="false"/>
                <w:color w:val="000000"/>
                <w:sz w:val="20"/>
              </w:rPr>
              <w:t>(толтырылған соң)</w:t>
            </w:r>
            <w:r>
              <w:br/>
            </w:r>
            <w:r>
              <w:rPr>
                <w:rFonts w:ascii="Times New Roman"/>
                <w:b w:val="false"/>
                <w:i w:val="false"/>
                <w:color w:val="000000"/>
                <w:sz w:val="20"/>
              </w:rPr>
              <w:t>№ дана</w:t>
            </w:r>
            <w:r>
              <w:br/>
            </w:r>
            <w:r>
              <w:rPr>
                <w:rFonts w:ascii="Times New Roman"/>
                <w:b w:val="false"/>
                <w:i w:val="false"/>
                <w:color w:val="000000"/>
                <w:sz w:val="20"/>
              </w:rPr>
              <w:t>БЕКІТЕМІН</w:t>
            </w:r>
            <w:r>
              <w:br/>
            </w:r>
            <w:r>
              <w:rPr>
                <w:rFonts w:ascii="Times New Roman"/>
                <w:b w:val="false"/>
                <w:i w:val="false"/>
                <w:color w:val="000000"/>
                <w:sz w:val="20"/>
              </w:rPr>
              <w:t>______________________</w:t>
            </w:r>
            <w:r>
              <w:br/>
            </w:r>
            <w:r>
              <w:rPr>
                <w:rFonts w:ascii="Times New Roman"/>
                <w:b w:val="false"/>
                <w:i w:val="false"/>
                <w:color w:val="000000"/>
                <w:sz w:val="20"/>
              </w:rPr>
              <w:t>(кәсіпорын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(Т.А.Ә., қолы)</w:t>
            </w:r>
            <w:r>
              <w:br/>
            </w:r>
            <w:r>
              <w:rPr>
                <w:rFonts w:ascii="Times New Roman"/>
                <w:b w:val="false"/>
                <w:i w:val="false"/>
                <w:color w:val="000000"/>
                <w:sz w:val="20"/>
              </w:rPr>
              <w:t>20 жылғы " "</w:t>
            </w:r>
            <w:r>
              <w:br/>
            </w:r>
            <w:r>
              <w:rPr>
                <w:rFonts w:ascii="Times New Roman"/>
                <w:b w:val="false"/>
                <w:i w:val="false"/>
                <w:color w:val="000000"/>
                <w:sz w:val="20"/>
              </w:rPr>
              <w:t>КЕЛІСІЛДІ</w:t>
            </w:r>
            <w:r>
              <w:br/>
            </w:r>
            <w:r>
              <w:rPr>
                <w:rFonts w:ascii="Times New Roman"/>
                <w:b w:val="false"/>
                <w:i w:val="false"/>
                <w:color w:val="000000"/>
                <w:sz w:val="20"/>
              </w:rPr>
              <w:t>_______________________</w:t>
            </w:r>
            <w:r>
              <w:br/>
            </w:r>
            <w:r>
              <w:rPr>
                <w:rFonts w:ascii="Times New Roman"/>
                <w:b w:val="false"/>
                <w:i w:val="false"/>
                <w:color w:val="000000"/>
                <w:sz w:val="20"/>
              </w:rPr>
              <w:t>(мемлекеттік резерв</w:t>
            </w:r>
            <w:r>
              <w:br/>
            </w:r>
            <w:r>
              <w:rPr>
                <w:rFonts w:ascii="Times New Roman"/>
                <w:b w:val="false"/>
                <w:i w:val="false"/>
                <w:color w:val="000000"/>
                <w:sz w:val="20"/>
              </w:rPr>
              <w:t>саласындағы ведомствоның</w:t>
            </w:r>
            <w:r>
              <w:br/>
            </w:r>
            <w:r>
              <w:rPr>
                <w:rFonts w:ascii="Times New Roman"/>
                <w:b w:val="false"/>
                <w:i w:val="false"/>
                <w:color w:val="000000"/>
                <w:sz w:val="20"/>
              </w:rPr>
              <w:t>басшысы немесе ол</w:t>
            </w:r>
            <w:r>
              <w:br/>
            </w:r>
            <w:r>
              <w:rPr>
                <w:rFonts w:ascii="Times New Roman"/>
                <w:b w:val="false"/>
                <w:i w:val="false"/>
                <w:color w:val="000000"/>
                <w:sz w:val="20"/>
              </w:rPr>
              <w:t>уәкілеттік берген өзге тұлға)</w:t>
            </w:r>
            <w:r>
              <w:br/>
            </w:r>
            <w:r>
              <w:rPr>
                <w:rFonts w:ascii="Times New Roman"/>
                <w:b w:val="false"/>
                <w:i w:val="false"/>
                <w:color w:val="000000"/>
                <w:sz w:val="20"/>
              </w:rPr>
              <w:t>_____________________</w:t>
            </w:r>
            <w:r>
              <w:br/>
            </w:r>
            <w:r>
              <w:rPr>
                <w:rFonts w:ascii="Times New Roman"/>
                <w:b w:val="false"/>
                <w:i w:val="false"/>
                <w:color w:val="000000"/>
                <w:sz w:val="20"/>
              </w:rPr>
              <w:t>(Т.А.Ә., қолы)</w:t>
            </w:r>
            <w:r>
              <w:br/>
            </w:r>
            <w:r>
              <w:rPr>
                <w:rFonts w:ascii="Times New Roman"/>
                <w:b w:val="false"/>
                <w:i w:val="false"/>
                <w:color w:val="000000"/>
                <w:sz w:val="20"/>
              </w:rPr>
              <w:t>20 жылғы " "</w:t>
            </w:r>
          </w:p>
        </w:tc>
      </w:tr>
    </w:tbl>
    <w:bookmarkStart w:name="z213" w:id="197"/>
    <w:p>
      <w:pPr>
        <w:spacing w:after="0"/>
        <w:ind w:left="0"/>
        <w:jc w:val="left"/>
      </w:pPr>
      <w:r>
        <w:rPr>
          <w:rFonts w:ascii="Times New Roman"/>
          <w:b/>
          <w:i w:val="false"/>
          <w:color w:val="000000"/>
        </w:rPr>
        <w:t xml:space="preserve"> Мемлекеттік материалдық резервтің сақтауда тұрған материалдық құндылықтарының табиғи кемуін есептен шығару актісі</w:t>
      </w:r>
    </w:p>
    <w:bookmarkEnd w:id="197"/>
    <w:bookmarkStart w:name="z214" w:id="198"/>
    <w:p>
      <w:pPr>
        <w:spacing w:after="0"/>
        <w:ind w:left="0"/>
        <w:jc w:val="both"/>
      </w:pPr>
      <w:r>
        <w:rPr>
          <w:rFonts w:ascii="Times New Roman"/>
          <w:b w:val="false"/>
          <w:i w:val="false"/>
          <w:color w:val="000000"/>
          <w:sz w:val="28"/>
        </w:rPr>
        <w:t>
      ____________</w:t>
      </w:r>
    </w:p>
    <w:bookmarkEnd w:id="198"/>
    <w:bookmarkStart w:name="z215" w:id="199"/>
    <w:p>
      <w:pPr>
        <w:spacing w:after="0"/>
        <w:ind w:left="0"/>
        <w:jc w:val="both"/>
      </w:pPr>
      <w:r>
        <w:rPr>
          <w:rFonts w:ascii="Times New Roman"/>
          <w:b w:val="false"/>
          <w:i w:val="false"/>
          <w:color w:val="000000"/>
          <w:sz w:val="28"/>
        </w:rPr>
        <w:t>
      күні</w:t>
      </w:r>
    </w:p>
    <w:bookmarkEnd w:id="199"/>
    <w:bookmarkStart w:name="z216" w:id="200"/>
    <w:p>
      <w:pPr>
        <w:spacing w:after="0"/>
        <w:ind w:left="0"/>
        <w:jc w:val="both"/>
      </w:pPr>
      <w:r>
        <w:rPr>
          <w:rFonts w:ascii="Times New Roman"/>
          <w:b w:val="false"/>
          <w:i w:val="false"/>
          <w:color w:val="000000"/>
          <w:sz w:val="28"/>
        </w:rPr>
        <w:t>
      Біз, төменде қол қоюшы комиссия мүшелері _______________________________</w:t>
      </w:r>
    </w:p>
    <w:bookmarkEnd w:id="200"/>
    <w:bookmarkStart w:name="z217" w:id="201"/>
    <w:p>
      <w:pPr>
        <w:spacing w:after="0"/>
        <w:ind w:left="0"/>
        <w:jc w:val="both"/>
      </w:pPr>
      <w:r>
        <w:rPr>
          <w:rFonts w:ascii="Times New Roman"/>
          <w:b w:val="false"/>
          <w:i w:val="false"/>
          <w:color w:val="000000"/>
          <w:sz w:val="28"/>
        </w:rPr>
        <w:t>
      _________________________________________________, комиссия мүшелері</w:t>
      </w:r>
    </w:p>
    <w:bookmarkEnd w:id="201"/>
    <w:bookmarkStart w:name="z218"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219" w:id="203"/>
    <w:p>
      <w:pPr>
        <w:spacing w:after="0"/>
        <w:ind w:left="0"/>
        <w:jc w:val="both"/>
      </w:pPr>
      <w:r>
        <w:rPr>
          <w:rFonts w:ascii="Times New Roman"/>
          <w:b w:val="false"/>
          <w:i w:val="false"/>
          <w:color w:val="000000"/>
          <w:sz w:val="28"/>
        </w:rPr>
        <w:t>
      (нормативтік құқықтық актінің атауы)</w:t>
      </w:r>
    </w:p>
    <w:bookmarkEnd w:id="203"/>
    <w:bookmarkStart w:name="z220" w:id="204"/>
    <w:p>
      <w:pPr>
        <w:spacing w:after="0"/>
        <w:ind w:left="0"/>
        <w:jc w:val="both"/>
      </w:pPr>
      <w:r>
        <w:rPr>
          <w:rFonts w:ascii="Times New Roman"/>
          <w:b w:val="false"/>
          <w:i w:val="false"/>
          <w:color w:val="000000"/>
          <w:sz w:val="28"/>
        </w:rPr>
        <w:t>
      20 __ жылғы "_" _____ № _ сәйкес ұсынылған ____ бастап __ дейінгі кезеңдегі</w:t>
      </w:r>
    </w:p>
    <w:bookmarkEnd w:id="204"/>
    <w:bookmarkStart w:name="z221" w:id="205"/>
    <w:p>
      <w:pPr>
        <w:spacing w:after="0"/>
        <w:ind w:left="0"/>
        <w:jc w:val="both"/>
      </w:pPr>
      <w:r>
        <w:rPr>
          <w:rFonts w:ascii="Times New Roman"/>
          <w:b w:val="false"/>
          <w:i w:val="false"/>
          <w:color w:val="000000"/>
          <w:sz w:val="28"/>
        </w:rPr>
        <w:t>
      құжаттарды қарап,____________________________________________</w:t>
      </w:r>
    </w:p>
    <w:bookmarkEnd w:id="205"/>
    <w:bookmarkStart w:name="z222" w:id="206"/>
    <w:p>
      <w:pPr>
        <w:spacing w:after="0"/>
        <w:ind w:left="0"/>
        <w:jc w:val="both"/>
      </w:pPr>
      <w:r>
        <w:rPr>
          <w:rFonts w:ascii="Times New Roman"/>
          <w:b w:val="false"/>
          <w:i w:val="false"/>
          <w:color w:val="000000"/>
          <w:sz w:val="28"/>
        </w:rPr>
        <w:t>
      (сақтау пунктінің атауы)</w:t>
      </w:r>
    </w:p>
    <w:bookmarkEnd w:id="206"/>
    <w:bookmarkStart w:name="z223" w:id="207"/>
    <w:p>
      <w:pPr>
        <w:spacing w:after="0"/>
        <w:ind w:left="0"/>
        <w:jc w:val="both"/>
      </w:pPr>
      <w:r>
        <w:rPr>
          <w:rFonts w:ascii="Times New Roman"/>
          <w:b w:val="false"/>
          <w:i w:val="false"/>
          <w:color w:val="000000"/>
          <w:sz w:val="28"/>
        </w:rPr>
        <w:t>
      материалдық құндылықтар сақталатын жер бойынша климаттық аймақтарды есепке</w:t>
      </w:r>
    </w:p>
    <w:bookmarkEnd w:id="207"/>
    <w:bookmarkStart w:name="z224" w:id="208"/>
    <w:p>
      <w:pPr>
        <w:spacing w:after="0"/>
        <w:ind w:left="0"/>
        <w:jc w:val="both"/>
      </w:pPr>
      <w:r>
        <w:rPr>
          <w:rFonts w:ascii="Times New Roman"/>
          <w:b w:val="false"/>
          <w:i w:val="false"/>
          <w:color w:val="000000"/>
          <w:sz w:val="28"/>
        </w:rPr>
        <w:t>
      ала отырып, мынаны белгіледік.</w:t>
      </w:r>
    </w:p>
    <w:bookmarkEnd w:id="208"/>
    <w:bookmarkStart w:name="z225" w:id="209"/>
    <w:p>
      <w:pPr>
        <w:spacing w:after="0"/>
        <w:ind w:left="0"/>
        <w:jc w:val="both"/>
      </w:pPr>
      <w:r>
        <w:rPr>
          <w:rFonts w:ascii="Times New Roman"/>
          <w:b w:val="false"/>
          <w:i w:val="false"/>
          <w:color w:val="000000"/>
          <w:sz w:val="28"/>
        </w:rPr>
        <w:t>
      Сақтау орнын сипаттау және есептеулер жүргізу:____________________________</w:t>
      </w:r>
    </w:p>
    <w:bookmarkEnd w:id="209"/>
    <w:bookmarkStart w:name="z226"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27" w:id="211"/>
    <w:p>
      <w:pPr>
        <w:spacing w:after="0"/>
        <w:ind w:left="0"/>
        <w:jc w:val="both"/>
      </w:pPr>
      <w:r>
        <w:rPr>
          <w:rFonts w:ascii="Times New Roman"/>
          <w:b w:val="false"/>
          <w:i w:val="false"/>
          <w:color w:val="000000"/>
          <w:sz w:val="28"/>
        </w:rPr>
        <w:t xml:space="preserve">
      ___________________________________________________________________ </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Р/с</w:t>
            </w:r>
          </w:p>
          <w:bookmarkEnd w:id="2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ағаттық (барынан +/- 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3"/>
    <w:p>
      <w:pPr>
        <w:spacing w:after="0"/>
        <w:ind w:left="0"/>
        <w:jc w:val="both"/>
      </w:pPr>
      <w:r>
        <w:rPr>
          <w:rFonts w:ascii="Times New Roman"/>
          <w:b w:val="false"/>
          <w:i w:val="false"/>
          <w:color w:val="000000"/>
          <w:sz w:val="28"/>
        </w:rPr>
        <w:t>
      Комиссия қорытындысы мен ұсыныстары: _______________________________</w:t>
      </w:r>
    </w:p>
    <w:bookmarkEnd w:id="213"/>
    <w:bookmarkStart w:name="z230"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31" w:id="215"/>
    <w:p>
      <w:pPr>
        <w:spacing w:after="0"/>
        <w:ind w:left="0"/>
        <w:jc w:val="both"/>
      </w:pPr>
      <w:r>
        <w:rPr>
          <w:rFonts w:ascii="Times New Roman"/>
          <w:b w:val="false"/>
          <w:i w:val="false"/>
          <w:color w:val="000000"/>
          <w:sz w:val="28"/>
        </w:rPr>
        <w:t>
      ____________________________________________________________________</w:t>
      </w:r>
    </w:p>
    <w:bookmarkEnd w:id="215"/>
    <w:bookmarkStart w:name="z232" w:id="216"/>
    <w:p>
      <w:pPr>
        <w:spacing w:after="0"/>
        <w:ind w:left="0"/>
        <w:jc w:val="both"/>
      </w:pPr>
      <w:r>
        <w:rPr>
          <w:rFonts w:ascii="Times New Roman"/>
          <w:b w:val="false"/>
          <w:i w:val="false"/>
          <w:color w:val="000000"/>
          <w:sz w:val="28"/>
        </w:rPr>
        <w:t>
      Негіздеме: __________________________________________________________</w:t>
      </w:r>
    </w:p>
    <w:bookmarkEnd w:id="216"/>
    <w:bookmarkStart w:name="z233" w:id="217"/>
    <w:p>
      <w:pPr>
        <w:spacing w:after="0"/>
        <w:ind w:left="0"/>
        <w:jc w:val="both"/>
      </w:pPr>
      <w:r>
        <w:rPr>
          <w:rFonts w:ascii="Times New Roman"/>
          <w:b w:val="false"/>
          <w:i w:val="false"/>
          <w:color w:val="000000"/>
          <w:sz w:val="28"/>
        </w:rPr>
        <w:t>
      Акт ____ данада жасалды.</w:t>
      </w:r>
    </w:p>
    <w:bookmarkEnd w:id="217"/>
    <w:bookmarkStart w:name="z234" w:id="218"/>
    <w:p>
      <w:pPr>
        <w:spacing w:after="0"/>
        <w:ind w:left="0"/>
        <w:jc w:val="both"/>
      </w:pPr>
      <w:r>
        <w:rPr>
          <w:rFonts w:ascii="Times New Roman"/>
          <w:b w:val="false"/>
          <w:i w:val="false"/>
          <w:color w:val="000000"/>
          <w:sz w:val="28"/>
        </w:rPr>
        <w:t>
      № 1 дана _________________</w:t>
      </w:r>
    </w:p>
    <w:bookmarkEnd w:id="218"/>
    <w:bookmarkStart w:name="z235" w:id="219"/>
    <w:p>
      <w:pPr>
        <w:spacing w:after="0"/>
        <w:ind w:left="0"/>
        <w:jc w:val="both"/>
      </w:pPr>
      <w:r>
        <w:rPr>
          <w:rFonts w:ascii="Times New Roman"/>
          <w:b w:val="false"/>
          <w:i w:val="false"/>
          <w:color w:val="000000"/>
          <w:sz w:val="28"/>
        </w:rPr>
        <w:t>
      № 2 дана _________________</w:t>
      </w:r>
    </w:p>
    <w:bookmarkEnd w:id="219"/>
    <w:bookmarkStart w:name="z236" w:id="220"/>
    <w:p>
      <w:pPr>
        <w:spacing w:after="0"/>
        <w:ind w:left="0"/>
        <w:jc w:val="both"/>
      </w:pPr>
      <w:r>
        <w:rPr>
          <w:rFonts w:ascii="Times New Roman"/>
          <w:b w:val="false"/>
          <w:i w:val="false"/>
          <w:color w:val="000000"/>
          <w:sz w:val="28"/>
        </w:rPr>
        <w:t>
      № 3 дана _________________</w:t>
      </w:r>
    </w:p>
    <w:bookmarkEnd w:id="220"/>
    <w:bookmarkStart w:name="z237" w:id="221"/>
    <w:p>
      <w:pPr>
        <w:spacing w:after="0"/>
        <w:ind w:left="0"/>
        <w:jc w:val="both"/>
      </w:pPr>
      <w:r>
        <w:rPr>
          <w:rFonts w:ascii="Times New Roman"/>
          <w:b w:val="false"/>
          <w:i w:val="false"/>
          <w:color w:val="000000"/>
          <w:sz w:val="28"/>
        </w:rPr>
        <w:t>
      М.О. Комиссия төрағасы: _______________________</w:t>
      </w:r>
    </w:p>
    <w:bookmarkEnd w:id="221"/>
    <w:bookmarkStart w:name="z238" w:id="222"/>
    <w:p>
      <w:pPr>
        <w:spacing w:after="0"/>
        <w:ind w:left="0"/>
        <w:jc w:val="both"/>
      </w:pPr>
      <w:r>
        <w:rPr>
          <w:rFonts w:ascii="Times New Roman"/>
          <w:b w:val="false"/>
          <w:i w:val="false"/>
          <w:color w:val="000000"/>
          <w:sz w:val="28"/>
        </w:rPr>
        <w:t>
                                                            (Т.А.Ә., қолы)</w:t>
      </w:r>
    </w:p>
    <w:bookmarkEnd w:id="222"/>
    <w:bookmarkStart w:name="z239" w:id="223"/>
    <w:p>
      <w:pPr>
        <w:spacing w:after="0"/>
        <w:ind w:left="0"/>
        <w:jc w:val="both"/>
      </w:pPr>
      <w:r>
        <w:rPr>
          <w:rFonts w:ascii="Times New Roman"/>
          <w:b w:val="false"/>
          <w:i w:val="false"/>
          <w:color w:val="000000"/>
          <w:sz w:val="28"/>
        </w:rPr>
        <w:t>
      Комиссия мүшелері _______________________</w:t>
      </w:r>
    </w:p>
    <w:bookmarkEnd w:id="223"/>
    <w:bookmarkStart w:name="z240" w:id="224"/>
    <w:p>
      <w:pPr>
        <w:spacing w:after="0"/>
        <w:ind w:left="0"/>
        <w:jc w:val="both"/>
      </w:pPr>
      <w:r>
        <w:rPr>
          <w:rFonts w:ascii="Times New Roman"/>
          <w:b w:val="false"/>
          <w:i w:val="false"/>
          <w:color w:val="000000"/>
          <w:sz w:val="28"/>
        </w:rPr>
        <w:t>
                                                      (Т.А.Ә., қолы)</w:t>
      </w:r>
    </w:p>
    <w:bookmarkEnd w:id="224"/>
    <w:bookmarkStart w:name="z241" w:id="225"/>
    <w:p>
      <w:pPr>
        <w:spacing w:after="0"/>
        <w:ind w:left="0"/>
        <w:jc w:val="both"/>
      </w:pPr>
      <w:r>
        <w:rPr>
          <w:rFonts w:ascii="Times New Roman"/>
          <w:b w:val="false"/>
          <w:i w:val="false"/>
          <w:color w:val="000000"/>
          <w:sz w:val="28"/>
        </w:rPr>
        <w:t>
      _______________________ (Т.А.Ә., қолы).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bl>
    <w:bookmarkStart w:name="z243" w:id="226"/>
    <w:p>
      <w:pPr>
        <w:spacing w:after="0"/>
        <w:ind w:left="0"/>
        <w:jc w:val="left"/>
      </w:pPr>
      <w:r>
        <w:rPr>
          <w:rFonts w:ascii="Times New Roman"/>
          <w:b/>
          <w:i w:val="false"/>
          <w:color w:val="000000"/>
        </w:rPr>
        <w:t xml:space="preserve"> Уақытша сақтауға қабылдау актісі</w:t>
      </w:r>
    </w:p>
    <w:bookmarkEnd w:id="226"/>
    <w:bookmarkStart w:name="z244" w:id="227"/>
    <w:p>
      <w:pPr>
        <w:spacing w:after="0"/>
        <w:ind w:left="0"/>
        <w:jc w:val="both"/>
      </w:pPr>
      <w:r>
        <w:rPr>
          <w:rFonts w:ascii="Times New Roman"/>
          <w:b w:val="false"/>
          <w:i w:val="false"/>
          <w:color w:val="000000"/>
          <w:sz w:val="28"/>
        </w:rPr>
        <w:t>
      20___ жылғы "__" ________ ____________</w:t>
      </w:r>
    </w:p>
    <w:bookmarkEnd w:id="227"/>
    <w:bookmarkStart w:name="z245" w:id="228"/>
    <w:p>
      <w:pPr>
        <w:spacing w:after="0"/>
        <w:ind w:left="0"/>
        <w:jc w:val="both"/>
      </w:pPr>
      <w:r>
        <w:rPr>
          <w:rFonts w:ascii="Times New Roman"/>
          <w:b w:val="false"/>
          <w:i w:val="false"/>
          <w:color w:val="000000"/>
          <w:sz w:val="28"/>
        </w:rPr>
        <w:t>
      Осы акт Қазақстан Республикасы Төтенше жағдайлар министрінің 20_____жылғы</w:t>
      </w:r>
    </w:p>
    <w:bookmarkEnd w:id="228"/>
    <w:bookmarkStart w:name="z246" w:id="229"/>
    <w:p>
      <w:pPr>
        <w:spacing w:after="0"/>
        <w:ind w:left="0"/>
        <w:jc w:val="both"/>
      </w:pPr>
      <w:r>
        <w:rPr>
          <w:rFonts w:ascii="Times New Roman"/>
          <w:b w:val="false"/>
          <w:i w:val="false"/>
          <w:color w:val="000000"/>
          <w:sz w:val="28"/>
        </w:rPr>
        <w:t xml:space="preserve">
      ____№___ бұйрығына сәйкес төменде санамаланған мемлекеттік материалдық </w:t>
      </w:r>
    </w:p>
    <w:bookmarkEnd w:id="229"/>
    <w:bookmarkStart w:name="z247" w:id="230"/>
    <w:p>
      <w:pPr>
        <w:spacing w:after="0"/>
        <w:ind w:left="0"/>
        <w:jc w:val="both"/>
      </w:pPr>
      <w:r>
        <w:rPr>
          <w:rFonts w:ascii="Times New Roman"/>
          <w:b w:val="false"/>
          <w:i w:val="false"/>
          <w:color w:val="000000"/>
          <w:sz w:val="28"/>
        </w:rPr>
        <w:t xml:space="preserve">
      резервтің материалдық құндылықтарын уақытша сақтауға беруді өнім берушінің </w:t>
      </w:r>
    </w:p>
    <w:bookmarkEnd w:id="230"/>
    <w:bookmarkStart w:name="z248" w:id="231"/>
    <w:p>
      <w:pPr>
        <w:spacing w:after="0"/>
        <w:ind w:left="0"/>
        <w:jc w:val="both"/>
      </w:pPr>
      <w:r>
        <w:rPr>
          <w:rFonts w:ascii="Times New Roman"/>
          <w:b w:val="false"/>
          <w:i w:val="false"/>
          <w:color w:val="000000"/>
          <w:sz w:val="28"/>
        </w:rPr>
        <w:t xml:space="preserve">
      атынан оның төменде қол қойған өкілдері жеткізіп бергені, ал тапсырыс берушінің </w:t>
      </w:r>
    </w:p>
    <w:bookmarkEnd w:id="231"/>
    <w:bookmarkStart w:name="z249" w:id="232"/>
    <w:p>
      <w:pPr>
        <w:spacing w:after="0"/>
        <w:ind w:left="0"/>
        <w:jc w:val="both"/>
      </w:pPr>
      <w:r>
        <w:rPr>
          <w:rFonts w:ascii="Times New Roman"/>
          <w:b w:val="false"/>
          <w:i w:val="false"/>
          <w:color w:val="000000"/>
          <w:sz w:val="28"/>
        </w:rPr>
        <w:t xml:space="preserve">
      төменде қол қойған өкілдері тұлғасында комиссия оны қабылдауды жүргізгені туралы </w:t>
      </w:r>
    </w:p>
    <w:bookmarkEnd w:id="232"/>
    <w:bookmarkStart w:name="z250" w:id="233"/>
    <w:p>
      <w:pPr>
        <w:spacing w:after="0"/>
        <w:ind w:left="0"/>
        <w:jc w:val="both"/>
      </w:pPr>
      <w:r>
        <w:rPr>
          <w:rFonts w:ascii="Times New Roman"/>
          <w:b w:val="false"/>
          <w:i w:val="false"/>
          <w:color w:val="000000"/>
          <w:sz w:val="28"/>
        </w:rPr>
        <w:t>
      толтырылды:</w:t>
      </w:r>
    </w:p>
    <w:bookmarkEnd w:id="233"/>
    <w:bookmarkStart w:name="z251" w:id="234"/>
    <w:p>
      <w:pPr>
        <w:spacing w:after="0"/>
        <w:ind w:left="0"/>
        <w:jc w:val="both"/>
      </w:pPr>
      <w:r>
        <w:rPr>
          <w:rFonts w:ascii="Times New Roman"/>
          <w:b w:val="false"/>
          <w:i w:val="false"/>
          <w:color w:val="000000"/>
          <w:sz w:val="28"/>
        </w:rPr>
        <w:t>
      Біз, төменде қол қоюшы комиссия мүшелері _________________________</w:t>
      </w:r>
    </w:p>
    <w:bookmarkEnd w:id="234"/>
    <w:bookmarkStart w:name="z252" w:id="235"/>
    <w:p>
      <w:pPr>
        <w:spacing w:after="0"/>
        <w:ind w:left="0"/>
        <w:jc w:val="both"/>
      </w:pPr>
      <w:r>
        <w:rPr>
          <w:rFonts w:ascii="Times New Roman"/>
          <w:b w:val="false"/>
          <w:i w:val="false"/>
          <w:color w:val="000000"/>
          <w:sz w:val="28"/>
        </w:rPr>
        <w:t>
      _____________________________________________________________________</w:t>
      </w:r>
    </w:p>
    <w:bookmarkEnd w:id="235"/>
    <w:bookmarkStart w:name="z253" w:id="236"/>
    <w:p>
      <w:pPr>
        <w:spacing w:after="0"/>
        <w:ind w:left="0"/>
        <w:jc w:val="both"/>
      </w:pPr>
      <w:r>
        <w:rPr>
          <w:rFonts w:ascii="Times New Roman"/>
          <w:b w:val="false"/>
          <w:i w:val="false"/>
          <w:color w:val="000000"/>
          <w:sz w:val="28"/>
        </w:rPr>
        <w:t>
      _____________________________________________________________________</w:t>
      </w:r>
    </w:p>
    <w:bookmarkEnd w:id="236"/>
    <w:bookmarkStart w:name="z254" w:id="237"/>
    <w:p>
      <w:pPr>
        <w:spacing w:after="0"/>
        <w:ind w:left="0"/>
        <w:jc w:val="both"/>
      </w:pPr>
      <w:r>
        <w:rPr>
          <w:rFonts w:ascii="Times New Roman"/>
          <w:b w:val="false"/>
          <w:i w:val="false"/>
          <w:color w:val="000000"/>
          <w:sz w:val="28"/>
        </w:rPr>
        <w:t>
      өнім беруші__________________________________________________________</w:t>
      </w:r>
    </w:p>
    <w:bookmarkEnd w:id="237"/>
    <w:bookmarkStart w:name="z255" w:id="238"/>
    <w:p>
      <w:pPr>
        <w:spacing w:after="0"/>
        <w:ind w:left="0"/>
        <w:jc w:val="both"/>
      </w:pPr>
      <w:r>
        <w:rPr>
          <w:rFonts w:ascii="Times New Roman"/>
          <w:b w:val="false"/>
          <w:i w:val="false"/>
          <w:color w:val="000000"/>
          <w:sz w:val="28"/>
        </w:rPr>
        <w:t>
                            (өнім берушінің атауы)</w:t>
      </w:r>
    </w:p>
    <w:bookmarkEnd w:id="238"/>
    <w:bookmarkStart w:name="z256" w:id="239"/>
    <w:p>
      <w:pPr>
        <w:spacing w:after="0"/>
        <w:ind w:left="0"/>
        <w:jc w:val="both"/>
      </w:pPr>
      <w:r>
        <w:rPr>
          <w:rFonts w:ascii="Times New Roman"/>
          <w:b w:val="false"/>
          <w:i w:val="false"/>
          <w:color w:val="000000"/>
          <w:sz w:val="28"/>
        </w:rPr>
        <w:t>
      өкілінің қатысуымен ___________________________________________________</w:t>
      </w:r>
    </w:p>
    <w:bookmarkEnd w:id="239"/>
    <w:bookmarkStart w:name="z257" w:id="240"/>
    <w:p>
      <w:pPr>
        <w:spacing w:after="0"/>
        <w:ind w:left="0"/>
        <w:jc w:val="both"/>
      </w:pPr>
      <w:r>
        <w:rPr>
          <w:rFonts w:ascii="Times New Roman"/>
          <w:b w:val="false"/>
          <w:i w:val="false"/>
          <w:color w:val="000000"/>
          <w:sz w:val="28"/>
        </w:rPr>
        <w:t>
      ___________________________________ тауарды уақытша сақтауға қабылдадық.</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Р/с</w:t>
            </w:r>
          </w:p>
          <w:bookmarkEnd w:id="24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42"/>
    <w:p>
      <w:pPr>
        <w:spacing w:after="0"/>
        <w:ind w:left="0"/>
        <w:jc w:val="both"/>
      </w:pPr>
      <w:r>
        <w:rPr>
          <w:rFonts w:ascii="Times New Roman"/>
          <w:b w:val="false"/>
          <w:i w:val="false"/>
          <w:color w:val="000000"/>
          <w:sz w:val="28"/>
        </w:rPr>
        <w:t>
      Комиссия төрағасы:___________________________________________________</w:t>
      </w:r>
    </w:p>
    <w:bookmarkEnd w:id="242"/>
    <w:bookmarkStart w:name="z260" w:id="243"/>
    <w:p>
      <w:pPr>
        <w:spacing w:after="0"/>
        <w:ind w:left="0"/>
        <w:jc w:val="both"/>
      </w:pPr>
      <w:r>
        <w:rPr>
          <w:rFonts w:ascii="Times New Roman"/>
          <w:b w:val="false"/>
          <w:i w:val="false"/>
          <w:color w:val="000000"/>
          <w:sz w:val="28"/>
        </w:rPr>
        <w:t>
                                              (тегі, аты, әкесінің аты (бар болса), қолы) (басшы)</w:t>
      </w:r>
    </w:p>
    <w:bookmarkEnd w:id="243"/>
    <w:bookmarkStart w:name="z261" w:id="244"/>
    <w:p>
      <w:pPr>
        <w:spacing w:after="0"/>
        <w:ind w:left="0"/>
        <w:jc w:val="both"/>
      </w:pPr>
      <w:r>
        <w:rPr>
          <w:rFonts w:ascii="Times New Roman"/>
          <w:b w:val="false"/>
          <w:i w:val="false"/>
          <w:color w:val="000000"/>
          <w:sz w:val="28"/>
        </w:rPr>
        <w:t>
      Мөр орны (бар болса)</w:t>
      </w:r>
    </w:p>
    <w:bookmarkEnd w:id="244"/>
    <w:bookmarkStart w:name="z262" w:id="245"/>
    <w:p>
      <w:pPr>
        <w:spacing w:after="0"/>
        <w:ind w:left="0"/>
        <w:jc w:val="both"/>
      </w:pPr>
      <w:r>
        <w:rPr>
          <w:rFonts w:ascii="Times New Roman"/>
          <w:b w:val="false"/>
          <w:i w:val="false"/>
          <w:color w:val="000000"/>
          <w:sz w:val="28"/>
        </w:rPr>
        <w:t>
      Комиссия мүшелері:____________________________________________________</w:t>
      </w:r>
    </w:p>
    <w:bookmarkEnd w:id="245"/>
    <w:bookmarkStart w:name="z263" w:id="246"/>
    <w:p>
      <w:pPr>
        <w:spacing w:after="0"/>
        <w:ind w:left="0"/>
        <w:jc w:val="both"/>
      </w:pPr>
      <w:r>
        <w:rPr>
          <w:rFonts w:ascii="Times New Roman"/>
          <w:b w:val="false"/>
          <w:i w:val="false"/>
          <w:color w:val="000000"/>
          <w:sz w:val="28"/>
        </w:rPr>
        <w:t>
                                                 (тегі, аты, әкесінің аты (бар болса), қолы)</w:t>
      </w:r>
    </w:p>
    <w:bookmarkEnd w:id="246"/>
    <w:bookmarkStart w:name="z264" w:id="247"/>
    <w:p>
      <w:pPr>
        <w:spacing w:after="0"/>
        <w:ind w:left="0"/>
        <w:jc w:val="both"/>
      </w:pPr>
      <w:r>
        <w:rPr>
          <w:rFonts w:ascii="Times New Roman"/>
          <w:b w:val="false"/>
          <w:i w:val="false"/>
          <w:color w:val="000000"/>
          <w:sz w:val="28"/>
        </w:rPr>
        <w:t>
      (бас бухгалтер, материалдық жауапты тұлға және т.б.)</w:t>
      </w:r>
    </w:p>
    <w:bookmarkEnd w:id="247"/>
    <w:bookmarkStart w:name="z265" w:id="248"/>
    <w:p>
      <w:pPr>
        <w:spacing w:after="0"/>
        <w:ind w:left="0"/>
        <w:jc w:val="both"/>
      </w:pPr>
      <w:r>
        <w:rPr>
          <w:rFonts w:ascii="Times New Roman"/>
          <w:b w:val="false"/>
          <w:i w:val="false"/>
          <w:color w:val="000000"/>
          <w:sz w:val="28"/>
        </w:rPr>
        <w:t>
      ______________________________________________________________________</w:t>
      </w:r>
    </w:p>
    <w:bookmarkEnd w:id="248"/>
    <w:bookmarkStart w:name="z266" w:id="249"/>
    <w:p>
      <w:pPr>
        <w:spacing w:after="0"/>
        <w:ind w:left="0"/>
        <w:jc w:val="both"/>
      </w:pPr>
      <w:r>
        <w:rPr>
          <w:rFonts w:ascii="Times New Roman"/>
          <w:b w:val="false"/>
          <w:i w:val="false"/>
          <w:color w:val="000000"/>
          <w:sz w:val="28"/>
        </w:rPr>
        <w:t>
      _____________________________________________________________________</w:t>
      </w:r>
    </w:p>
    <w:bookmarkEnd w:id="249"/>
    <w:bookmarkStart w:name="z267" w:id="250"/>
    <w:p>
      <w:pPr>
        <w:spacing w:after="0"/>
        <w:ind w:left="0"/>
        <w:jc w:val="both"/>
      </w:pPr>
      <w:r>
        <w:rPr>
          <w:rFonts w:ascii="Times New Roman"/>
          <w:b w:val="false"/>
          <w:i w:val="false"/>
          <w:color w:val="000000"/>
          <w:sz w:val="28"/>
        </w:rPr>
        <w:t>
      (тегі, аты, әкесінің аты (бар болса), қолы) Мөр орны (бар болса)</w:t>
      </w:r>
    </w:p>
    <w:bookmarkEnd w:id="250"/>
    <w:bookmarkStart w:name="z268" w:id="251"/>
    <w:p>
      <w:pPr>
        <w:spacing w:after="0"/>
        <w:ind w:left="0"/>
        <w:jc w:val="both"/>
      </w:pPr>
      <w:r>
        <w:rPr>
          <w:rFonts w:ascii="Times New Roman"/>
          <w:b w:val="false"/>
          <w:i w:val="false"/>
          <w:color w:val="000000"/>
          <w:sz w:val="28"/>
        </w:rPr>
        <w:t>
      Өнім берушінің уәкілетті тұлғасы</w:t>
      </w:r>
    </w:p>
    <w:bookmarkEnd w:id="251"/>
    <w:bookmarkStart w:name="z269" w:id="252"/>
    <w:p>
      <w:pPr>
        <w:spacing w:after="0"/>
        <w:ind w:left="0"/>
        <w:jc w:val="both"/>
      </w:pPr>
      <w:r>
        <w:rPr>
          <w:rFonts w:ascii="Times New Roman"/>
          <w:b w:val="false"/>
          <w:i w:val="false"/>
          <w:color w:val="000000"/>
          <w:sz w:val="28"/>
        </w:rPr>
        <w:t>
      ________________________________________________________________</w:t>
      </w:r>
    </w:p>
    <w:bookmarkEnd w:id="252"/>
    <w:bookmarkStart w:name="z270" w:id="253"/>
    <w:p>
      <w:pPr>
        <w:spacing w:after="0"/>
        <w:ind w:left="0"/>
        <w:jc w:val="both"/>
      </w:pPr>
      <w:r>
        <w:rPr>
          <w:rFonts w:ascii="Times New Roman"/>
          <w:b w:val="false"/>
          <w:i w:val="false"/>
          <w:color w:val="000000"/>
          <w:sz w:val="28"/>
        </w:rPr>
        <w:t>
      (тегі, аты, әкесінің аты (бар болса), қолы).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9-қосымша</w:t>
            </w:r>
          </w:p>
        </w:tc>
      </w:tr>
    </w:tbl>
    <w:bookmarkStart w:name="z272" w:id="254"/>
    <w:p>
      <w:pPr>
        <w:spacing w:after="0"/>
        <w:ind w:left="0"/>
        <w:jc w:val="left"/>
      </w:pPr>
      <w:r>
        <w:rPr>
          <w:rFonts w:ascii="Times New Roman"/>
          <w:b/>
          <w:i w:val="false"/>
          <w:color w:val="000000"/>
        </w:rPr>
        <w:t xml:space="preserve"> Сәйкессіздік актісі</w:t>
      </w:r>
    </w:p>
    <w:bookmarkEnd w:id="254"/>
    <w:bookmarkStart w:name="z273" w:id="255"/>
    <w:p>
      <w:pPr>
        <w:spacing w:after="0"/>
        <w:ind w:left="0"/>
        <w:jc w:val="both"/>
      </w:pPr>
      <w:r>
        <w:rPr>
          <w:rFonts w:ascii="Times New Roman"/>
          <w:b w:val="false"/>
          <w:i w:val="false"/>
          <w:color w:val="000000"/>
          <w:sz w:val="28"/>
        </w:rPr>
        <w:t>
      20___жылғы "__"________</w:t>
      </w:r>
    </w:p>
    <w:bookmarkEnd w:id="255"/>
    <w:bookmarkStart w:name="z274" w:id="256"/>
    <w:p>
      <w:pPr>
        <w:spacing w:after="0"/>
        <w:ind w:left="0"/>
        <w:jc w:val="both"/>
      </w:pPr>
      <w:r>
        <w:rPr>
          <w:rFonts w:ascii="Times New Roman"/>
          <w:b w:val="false"/>
          <w:i w:val="false"/>
          <w:color w:val="000000"/>
          <w:sz w:val="28"/>
        </w:rPr>
        <w:t>
      Біз, төменде қол қойған мынадай құрамдағы комиссия мүшелері:</w:t>
      </w:r>
    </w:p>
    <w:bookmarkEnd w:id="256"/>
    <w:bookmarkStart w:name="z275" w:id="257"/>
    <w:p>
      <w:pPr>
        <w:spacing w:after="0"/>
        <w:ind w:left="0"/>
        <w:jc w:val="both"/>
      </w:pPr>
      <w:r>
        <w:rPr>
          <w:rFonts w:ascii="Times New Roman"/>
          <w:b w:val="false"/>
          <w:i w:val="false"/>
          <w:color w:val="000000"/>
          <w:sz w:val="28"/>
        </w:rPr>
        <w:t>
      ______________________________________________________________________</w:t>
      </w:r>
    </w:p>
    <w:bookmarkEnd w:id="257"/>
    <w:bookmarkStart w:name="z276" w:id="258"/>
    <w:p>
      <w:pPr>
        <w:spacing w:after="0"/>
        <w:ind w:left="0"/>
        <w:jc w:val="both"/>
      </w:pPr>
      <w:r>
        <w:rPr>
          <w:rFonts w:ascii="Times New Roman"/>
          <w:b w:val="false"/>
          <w:i w:val="false"/>
          <w:color w:val="000000"/>
          <w:sz w:val="28"/>
        </w:rPr>
        <w:t>
      ______________________________________________________________________</w:t>
      </w:r>
    </w:p>
    <w:bookmarkEnd w:id="258"/>
    <w:bookmarkStart w:name="z277" w:id="259"/>
    <w:p>
      <w:pPr>
        <w:spacing w:after="0"/>
        <w:ind w:left="0"/>
        <w:jc w:val="both"/>
      </w:pPr>
      <w:r>
        <w:rPr>
          <w:rFonts w:ascii="Times New Roman"/>
          <w:b w:val="false"/>
          <w:i w:val="false"/>
          <w:color w:val="000000"/>
          <w:sz w:val="28"/>
        </w:rPr>
        <w:t>
      өнім беруші__________________________________________________________</w:t>
      </w:r>
    </w:p>
    <w:bookmarkEnd w:id="259"/>
    <w:bookmarkStart w:name="z278" w:id="260"/>
    <w:p>
      <w:pPr>
        <w:spacing w:after="0"/>
        <w:ind w:left="0"/>
        <w:jc w:val="both"/>
      </w:pPr>
      <w:r>
        <w:rPr>
          <w:rFonts w:ascii="Times New Roman"/>
          <w:b w:val="false"/>
          <w:i w:val="false"/>
          <w:color w:val="000000"/>
          <w:sz w:val="28"/>
        </w:rPr>
        <w:t>
                                            (өнім берушінің атауы)</w:t>
      </w:r>
    </w:p>
    <w:bookmarkEnd w:id="260"/>
    <w:bookmarkStart w:name="z279" w:id="261"/>
    <w:p>
      <w:pPr>
        <w:spacing w:after="0"/>
        <w:ind w:left="0"/>
        <w:jc w:val="both"/>
      </w:pPr>
      <w:r>
        <w:rPr>
          <w:rFonts w:ascii="Times New Roman"/>
          <w:b w:val="false"/>
          <w:i w:val="false"/>
          <w:color w:val="000000"/>
          <w:sz w:val="28"/>
        </w:rPr>
        <w:t>
      өкілінің қатысуымен____________________________________________________</w:t>
      </w:r>
    </w:p>
    <w:bookmarkEnd w:id="261"/>
    <w:bookmarkStart w:name="z280" w:id="262"/>
    <w:p>
      <w:pPr>
        <w:spacing w:after="0"/>
        <w:ind w:left="0"/>
        <w:jc w:val="both"/>
      </w:pPr>
      <w:r>
        <w:rPr>
          <w:rFonts w:ascii="Times New Roman"/>
          <w:b w:val="false"/>
          <w:i w:val="false"/>
          <w:color w:val="000000"/>
          <w:sz w:val="28"/>
        </w:rPr>
        <w:t>
      Қазақстан Республикасы Төтенше жағдайлар министрінің 20__жылғы ____№___</w:t>
      </w:r>
    </w:p>
    <w:bookmarkEnd w:id="262"/>
    <w:bookmarkStart w:name="z281" w:id="263"/>
    <w:p>
      <w:pPr>
        <w:spacing w:after="0"/>
        <w:ind w:left="0"/>
        <w:jc w:val="both"/>
      </w:pPr>
      <w:r>
        <w:rPr>
          <w:rFonts w:ascii="Times New Roman"/>
          <w:b w:val="false"/>
          <w:i w:val="false"/>
          <w:color w:val="000000"/>
          <w:sz w:val="28"/>
        </w:rPr>
        <w:t>
      бұйрығына сәйкес мына тауарды: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64"/>
    <w:p>
      <w:pPr>
        <w:spacing w:after="0"/>
        <w:ind w:left="0"/>
        <w:jc w:val="both"/>
      </w:pPr>
      <w:r>
        <w:rPr>
          <w:rFonts w:ascii="Times New Roman"/>
          <w:b w:val="false"/>
          <w:i w:val="false"/>
          <w:color w:val="000000"/>
          <w:sz w:val="28"/>
        </w:rPr>
        <w:t>
      тексерген кезде мынадай сәйкессіздік (сәйкессіздіктер) анықталғаны туралы</w:t>
      </w:r>
    </w:p>
    <w:bookmarkEnd w:id="264"/>
    <w:bookmarkStart w:name="z283" w:id="265"/>
    <w:p>
      <w:pPr>
        <w:spacing w:after="0"/>
        <w:ind w:left="0"/>
        <w:jc w:val="both"/>
      </w:pPr>
      <w:r>
        <w:rPr>
          <w:rFonts w:ascii="Times New Roman"/>
          <w:b w:val="false"/>
          <w:i w:val="false"/>
          <w:color w:val="000000"/>
          <w:sz w:val="28"/>
        </w:rPr>
        <w:t>
      осы актіні жасадық ___________________________________________________</w:t>
      </w:r>
    </w:p>
    <w:bookmarkEnd w:id="265"/>
    <w:bookmarkStart w:name="z284"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285"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286" w:id="268"/>
    <w:p>
      <w:pPr>
        <w:spacing w:after="0"/>
        <w:ind w:left="0"/>
        <w:jc w:val="both"/>
      </w:pPr>
      <w:r>
        <w:rPr>
          <w:rFonts w:ascii="Times New Roman"/>
          <w:b w:val="false"/>
          <w:i w:val="false"/>
          <w:color w:val="000000"/>
          <w:sz w:val="28"/>
        </w:rPr>
        <w:t>
      ____________________________________________________________________</w:t>
      </w:r>
    </w:p>
    <w:bookmarkEnd w:id="268"/>
    <w:bookmarkStart w:name="z287" w:id="269"/>
    <w:p>
      <w:pPr>
        <w:spacing w:after="0"/>
        <w:ind w:left="0"/>
        <w:jc w:val="both"/>
      </w:pPr>
      <w:r>
        <w:rPr>
          <w:rFonts w:ascii="Times New Roman"/>
          <w:b w:val="false"/>
          <w:i w:val="false"/>
          <w:color w:val="000000"/>
          <w:sz w:val="28"/>
        </w:rPr>
        <w:t>
      Бұл сәйкессіздіктер тауарды уақытша сақтауға қабылдауға мүмкіндік бермейді.</w:t>
      </w:r>
    </w:p>
    <w:bookmarkEnd w:id="269"/>
    <w:bookmarkStart w:name="z288" w:id="270"/>
    <w:p>
      <w:pPr>
        <w:spacing w:after="0"/>
        <w:ind w:left="0"/>
        <w:jc w:val="both"/>
      </w:pPr>
      <w:r>
        <w:rPr>
          <w:rFonts w:ascii="Times New Roman"/>
          <w:b w:val="false"/>
          <w:i w:val="false"/>
          <w:color w:val="000000"/>
          <w:sz w:val="28"/>
        </w:rPr>
        <w:t xml:space="preserve">
      Жоғарыда баяндалғанның негізінде осы комиссия тауарды (тауарларды) қабылдаудан </w:t>
      </w:r>
    </w:p>
    <w:bookmarkEnd w:id="270"/>
    <w:bookmarkStart w:name="z289" w:id="271"/>
    <w:p>
      <w:pPr>
        <w:spacing w:after="0"/>
        <w:ind w:left="0"/>
        <w:jc w:val="both"/>
      </w:pPr>
      <w:r>
        <w:rPr>
          <w:rFonts w:ascii="Times New Roman"/>
          <w:b w:val="false"/>
          <w:i w:val="false"/>
          <w:color w:val="000000"/>
          <w:sz w:val="28"/>
        </w:rPr>
        <w:t>
      бас тарту туралы шешім қабылдады.</w:t>
      </w:r>
    </w:p>
    <w:bookmarkEnd w:id="271"/>
    <w:bookmarkStart w:name="z290" w:id="272"/>
    <w:p>
      <w:pPr>
        <w:spacing w:after="0"/>
        <w:ind w:left="0"/>
        <w:jc w:val="both"/>
      </w:pPr>
      <w:r>
        <w:rPr>
          <w:rFonts w:ascii="Times New Roman"/>
          <w:b w:val="false"/>
          <w:i w:val="false"/>
          <w:color w:val="000000"/>
          <w:sz w:val="28"/>
        </w:rPr>
        <w:t>
      Комиссия төрағасы_____________________________________________________</w:t>
      </w:r>
    </w:p>
    <w:bookmarkEnd w:id="272"/>
    <w:bookmarkStart w:name="z291" w:id="273"/>
    <w:p>
      <w:pPr>
        <w:spacing w:after="0"/>
        <w:ind w:left="0"/>
        <w:jc w:val="both"/>
      </w:pPr>
      <w:r>
        <w:rPr>
          <w:rFonts w:ascii="Times New Roman"/>
          <w:b w:val="false"/>
          <w:i w:val="false"/>
          <w:color w:val="000000"/>
          <w:sz w:val="28"/>
        </w:rPr>
        <w:t>
      (тегі, аты, әкесінің аты (бар болса), қолы) (басшы)</w:t>
      </w:r>
    </w:p>
    <w:bookmarkEnd w:id="273"/>
    <w:bookmarkStart w:name="z292" w:id="274"/>
    <w:p>
      <w:pPr>
        <w:spacing w:after="0"/>
        <w:ind w:left="0"/>
        <w:jc w:val="both"/>
      </w:pPr>
      <w:r>
        <w:rPr>
          <w:rFonts w:ascii="Times New Roman"/>
          <w:b w:val="false"/>
          <w:i w:val="false"/>
          <w:color w:val="000000"/>
          <w:sz w:val="28"/>
        </w:rPr>
        <w:t>
      Мөр орны (бар болса)</w:t>
      </w:r>
    </w:p>
    <w:bookmarkEnd w:id="274"/>
    <w:bookmarkStart w:name="z293" w:id="275"/>
    <w:p>
      <w:pPr>
        <w:spacing w:after="0"/>
        <w:ind w:left="0"/>
        <w:jc w:val="both"/>
      </w:pPr>
      <w:r>
        <w:rPr>
          <w:rFonts w:ascii="Times New Roman"/>
          <w:b w:val="false"/>
          <w:i w:val="false"/>
          <w:color w:val="000000"/>
          <w:sz w:val="28"/>
        </w:rPr>
        <w:t>
      Комиссия мүшелері:</w:t>
      </w:r>
    </w:p>
    <w:bookmarkEnd w:id="275"/>
    <w:bookmarkStart w:name="z294" w:id="276"/>
    <w:p>
      <w:pPr>
        <w:spacing w:after="0"/>
        <w:ind w:left="0"/>
        <w:jc w:val="both"/>
      </w:pPr>
      <w:r>
        <w:rPr>
          <w:rFonts w:ascii="Times New Roman"/>
          <w:b w:val="false"/>
          <w:i w:val="false"/>
          <w:color w:val="000000"/>
          <w:sz w:val="28"/>
        </w:rPr>
        <w:t>
      ______________________________________________________________________</w:t>
      </w:r>
    </w:p>
    <w:bookmarkEnd w:id="276"/>
    <w:bookmarkStart w:name="z295" w:id="277"/>
    <w:p>
      <w:pPr>
        <w:spacing w:after="0"/>
        <w:ind w:left="0"/>
        <w:jc w:val="both"/>
      </w:pPr>
      <w:r>
        <w:rPr>
          <w:rFonts w:ascii="Times New Roman"/>
          <w:b w:val="false"/>
          <w:i w:val="false"/>
          <w:color w:val="000000"/>
          <w:sz w:val="28"/>
        </w:rPr>
        <w:t>
      (тегі, аты, әкесінің аты (бар болса), қолы)  (бас бухгалтер, материалдық жауапты тұлға</w:t>
      </w:r>
    </w:p>
    <w:bookmarkEnd w:id="277"/>
    <w:bookmarkStart w:name="z296" w:id="278"/>
    <w:p>
      <w:pPr>
        <w:spacing w:after="0"/>
        <w:ind w:left="0"/>
        <w:jc w:val="both"/>
      </w:pPr>
      <w:r>
        <w:rPr>
          <w:rFonts w:ascii="Times New Roman"/>
          <w:b w:val="false"/>
          <w:i w:val="false"/>
          <w:color w:val="000000"/>
          <w:sz w:val="28"/>
        </w:rPr>
        <w:t>
      және т.б.)</w:t>
      </w:r>
    </w:p>
    <w:bookmarkEnd w:id="278"/>
    <w:bookmarkStart w:name="z297" w:id="279"/>
    <w:p>
      <w:pPr>
        <w:spacing w:after="0"/>
        <w:ind w:left="0"/>
        <w:jc w:val="both"/>
      </w:pPr>
      <w:r>
        <w:rPr>
          <w:rFonts w:ascii="Times New Roman"/>
          <w:b w:val="false"/>
          <w:i w:val="false"/>
          <w:color w:val="000000"/>
          <w:sz w:val="28"/>
        </w:rPr>
        <w:t>
      ______________________________________________________________________</w:t>
      </w:r>
    </w:p>
    <w:bookmarkEnd w:id="279"/>
    <w:bookmarkStart w:name="z298" w:id="280"/>
    <w:p>
      <w:pPr>
        <w:spacing w:after="0"/>
        <w:ind w:left="0"/>
        <w:jc w:val="both"/>
      </w:pPr>
      <w:r>
        <w:rPr>
          <w:rFonts w:ascii="Times New Roman"/>
          <w:b w:val="false"/>
          <w:i w:val="false"/>
          <w:color w:val="000000"/>
          <w:sz w:val="28"/>
        </w:rPr>
        <w:t>
      (тегі, аты, әкесінің аты (бар болса), қолы)</w:t>
      </w:r>
    </w:p>
    <w:bookmarkEnd w:id="280"/>
    <w:bookmarkStart w:name="z299" w:id="281"/>
    <w:p>
      <w:pPr>
        <w:spacing w:after="0"/>
        <w:ind w:left="0"/>
        <w:jc w:val="both"/>
      </w:pPr>
      <w:r>
        <w:rPr>
          <w:rFonts w:ascii="Times New Roman"/>
          <w:b w:val="false"/>
          <w:i w:val="false"/>
          <w:color w:val="000000"/>
          <w:sz w:val="28"/>
        </w:rPr>
        <w:t>
      Мөр орны (бар болса)</w:t>
      </w:r>
    </w:p>
    <w:bookmarkEnd w:id="281"/>
    <w:bookmarkStart w:name="z300" w:id="282"/>
    <w:p>
      <w:pPr>
        <w:spacing w:after="0"/>
        <w:ind w:left="0"/>
        <w:jc w:val="both"/>
      </w:pPr>
      <w:r>
        <w:rPr>
          <w:rFonts w:ascii="Times New Roman"/>
          <w:b w:val="false"/>
          <w:i w:val="false"/>
          <w:color w:val="000000"/>
          <w:sz w:val="28"/>
        </w:rPr>
        <w:t>
      Өнім берушінің уәкілетті тұлғасы</w:t>
      </w:r>
    </w:p>
    <w:bookmarkEnd w:id="282"/>
    <w:bookmarkStart w:name="z301" w:id="283"/>
    <w:p>
      <w:pPr>
        <w:spacing w:after="0"/>
        <w:ind w:left="0"/>
        <w:jc w:val="both"/>
      </w:pPr>
      <w:r>
        <w:rPr>
          <w:rFonts w:ascii="Times New Roman"/>
          <w:b w:val="false"/>
          <w:i w:val="false"/>
          <w:color w:val="000000"/>
          <w:sz w:val="28"/>
        </w:rPr>
        <w:t>
      ______________________________________________________________________</w:t>
      </w:r>
    </w:p>
    <w:bookmarkEnd w:id="283"/>
    <w:bookmarkStart w:name="z302" w:id="284"/>
    <w:p>
      <w:pPr>
        <w:spacing w:after="0"/>
        <w:ind w:left="0"/>
        <w:jc w:val="both"/>
      </w:pPr>
      <w:r>
        <w:rPr>
          <w:rFonts w:ascii="Times New Roman"/>
          <w:b w:val="false"/>
          <w:i w:val="false"/>
          <w:color w:val="000000"/>
          <w:sz w:val="28"/>
        </w:rPr>
        <w:t>
      (тегі, аты, әкесінің аты (бар болса), қолы).</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