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9334f" w14:textId="46933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республикалық бюджеттің көрсеткіштерін түзету және "2025 – 2027 жылдарға арналған республикалық бюджет туралы" Қазақстан Республикасының Заңын іске асыру туралы" Қазақстан Республикасы Үкіметінің 2024 жылғы 10 желтоқсандағы № 1046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10 желтоқсандағы № 1075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01.01.2025 ж.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98-баптарына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2025 жылға арналған республикалық бюджеттің көрсеткіштерін түзету жүзеге асырылсын.</w:t>
      </w:r>
    </w:p>
    <w:bookmarkEnd w:id="1"/>
    <w:bookmarkStart w:name="z6" w:id="2"/>
    <w:p>
      <w:pPr>
        <w:spacing w:after="0"/>
        <w:ind w:left="0"/>
        <w:jc w:val="both"/>
      </w:pPr>
      <w:r>
        <w:rPr>
          <w:rFonts w:ascii="Times New Roman"/>
          <w:b w:val="false"/>
          <w:i w:val="false"/>
          <w:color w:val="000000"/>
          <w:sz w:val="28"/>
        </w:rPr>
        <w:t xml:space="preserve">
      2. "2025 – 2027 жылдарға арналған республикалық бюджет туралы" Қазақстан Республикасының Заңын іске асыру туралы" Қазақстан Республикасы Үкіметінің 2024 жылғы 10 желтоқсандағы № 1046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bookmarkStart w:name="z7"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мына:</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1 982 792 850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394 693 716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171 680 964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187 595 274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226 108 448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122 551 966</w:t>
            </w: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xml:space="preserve">
      деген жолдар мынадай редакцияда жазылсын: </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1 961 463 463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394 693 716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171 680 964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164 104 157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226 108 448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122 551 966</w:t>
            </w:r>
          </w:p>
        </w:tc>
      </w:tr>
    </w:tbl>
    <w:bookmarkStart w:name="z13" w:id="9"/>
    <w:p>
      <w:pPr>
        <w:spacing w:after="0"/>
        <w:ind w:left="0"/>
        <w:jc w:val="both"/>
      </w:pP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мына:</w:t>
      </w:r>
    </w:p>
    <w:bookmarkEnd w:id="10"/>
    <w:bookmarkStart w:name="z15"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37 146 190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2"/>
    <w:p>
      <w:pPr>
        <w:spacing w:after="0"/>
        <w:ind w:left="0"/>
        <w:jc w:val="both"/>
      </w:pPr>
      <w:r>
        <w:rPr>
          <w:rFonts w:ascii="Times New Roman"/>
          <w:b w:val="false"/>
          <w:i w:val="false"/>
          <w:color w:val="000000"/>
          <w:sz w:val="28"/>
        </w:rPr>
        <w:t>
      "</w:t>
      </w:r>
    </w:p>
    <w:bookmarkEnd w:id="12"/>
    <w:bookmarkStart w:name="z17" w:id="13"/>
    <w:p>
      <w:pPr>
        <w:spacing w:after="0"/>
        <w:ind w:left="0"/>
        <w:jc w:val="both"/>
      </w:pPr>
      <w:r>
        <w:rPr>
          <w:rFonts w:ascii="Times New Roman"/>
          <w:b w:val="false"/>
          <w:i w:val="false"/>
          <w:color w:val="000000"/>
          <w:sz w:val="28"/>
        </w:rPr>
        <w:t xml:space="preserve">
      деген жол мынадай редакцияда жазылсын: </w:t>
      </w:r>
    </w:p>
    <w:bookmarkEnd w:id="13"/>
    <w:bookmarkStart w:name="z18"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37 082 953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5"/>
    <w:p>
      <w:pPr>
        <w:spacing w:after="0"/>
        <w:ind w:left="0"/>
        <w:jc w:val="both"/>
      </w:pPr>
      <w:r>
        <w:rPr>
          <w:rFonts w:ascii="Times New Roman"/>
          <w:b w:val="false"/>
          <w:i w:val="false"/>
          <w:color w:val="000000"/>
          <w:sz w:val="28"/>
        </w:rPr>
        <w:t>
      ";</w:t>
      </w:r>
    </w:p>
    <w:bookmarkEnd w:id="15"/>
    <w:bookmarkStart w:name="z20" w:id="16"/>
    <w:p>
      <w:pPr>
        <w:spacing w:after="0"/>
        <w:ind w:left="0"/>
        <w:jc w:val="both"/>
      </w:pPr>
      <w:r>
        <w:rPr>
          <w:rFonts w:ascii="Times New Roman"/>
          <w:b w:val="false"/>
          <w:i w:val="false"/>
          <w:color w:val="000000"/>
          <w:sz w:val="28"/>
        </w:rPr>
        <w:t>
      мына:</w:t>
      </w:r>
    </w:p>
    <w:bookmarkEnd w:id="16"/>
    <w:bookmarkStart w:name="z21"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iстер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дипломатиялық қызметтің бірыңғай ақпараттық жүйесін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дипломатиялық қызметтің бірыңғай ақпараттық жүйесін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8"/>
    <w:p>
      <w:pPr>
        <w:spacing w:after="0"/>
        <w:ind w:left="0"/>
        <w:jc w:val="both"/>
      </w:pPr>
      <w:r>
        <w:rPr>
          <w:rFonts w:ascii="Times New Roman"/>
          <w:b w:val="false"/>
          <w:i w:val="false"/>
          <w:color w:val="000000"/>
          <w:sz w:val="28"/>
        </w:rPr>
        <w:t>
      "</w:t>
      </w:r>
    </w:p>
    <w:bookmarkEnd w:id="18"/>
    <w:bookmarkStart w:name="z23" w:id="19"/>
    <w:p>
      <w:pPr>
        <w:spacing w:after="0"/>
        <w:ind w:left="0"/>
        <w:jc w:val="both"/>
      </w:pPr>
      <w:r>
        <w:rPr>
          <w:rFonts w:ascii="Times New Roman"/>
          <w:b w:val="false"/>
          <w:i w:val="false"/>
          <w:color w:val="000000"/>
          <w:sz w:val="28"/>
        </w:rPr>
        <w:t xml:space="preserve">
      деген жолдар мынадай редакцияда жазылсын: </w:t>
      </w:r>
    </w:p>
    <w:bookmarkEnd w:id="19"/>
    <w:bookmarkStart w:name="z24"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iстер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дипломатиялық қызметтің бірыңғай ақпараттық жүйесін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дипломатиялық қызметтің бірыңғай ақпараттық жүйесін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21"/>
    <w:p>
      <w:pPr>
        <w:spacing w:after="0"/>
        <w:ind w:left="0"/>
        <w:jc w:val="both"/>
      </w:pPr>
      <w:r>
        <w:rPr>
          <w:rFonts w:ascii="Times New Roman"/>
          <w:b w:val="false"/>
          <w:i w:val="false"/>
          <w:color w:val="000000"/>
          <w:sz w:val="28"/>
        </w:rPr>
        <w:t>
      ";</w:t>
      </w:r>
    </w:p>
    <w:bookmarkEnd w:id="21"/>
    <w:bookmarkStart w:name="z26" w:id="22"/>
    <w:p>
      <w:pPr>
        <w:spacing w:after="0"/>
        <w:ind w:left="0"/>
        <w:jc w:val="both"/>
      </w:pPr>
      <w:r>
        <w:rPr>
          <w:rFonts w:ascii="Times New Roman"/>
          <w:b w:val="false"/>
          <w:i w:val="false"/>
          <w:color w:val="000000"/>
          <w:sz w:val="28"/>
        </w:rPr>
        <w:t>
      мына:</w:t>
      </w:r>
    </w:p>
    <w:bookmarkEnd w:id="22"/>
    <w:bookmarkStart w:name="z27"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жүйені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инвестициялық жобалар: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жүйені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24"/>
    <w:p>
      <w:pPr>
        <w:spacing w:after="0"/>
        <w:ind w:left="0"/>
        <w:jc w:val="both"/>
      </w:pPr>
      <w:r>
        <w:rPr>
          <w:rFonts w:ascii="Times New Roman"/>
          <w:b w:val="false"/>
          <w:i w:val="false"/>
          <w:color w:val="000000"/>
          <w:sz w:val="28"/>
        </w:rPr>
        <w:t>
      "</w:t>
      </w:r>
    </w:p>
    <w:bookmarkEnd w:id="24"/>
    <w:bookmarkStart w:name="z29" w:id="25"/>
    <w:p>
      <w:pPr>
        <w:spacing w:after="0"/>
        <w:ind w:left="0"/>
        <w:jc w:val="both"/>
      </w:pPr>
      <w:r>
        <w:rPr>
          <w:rFonts w:ascii="Times New Roman"/>
          <w:b w:val="false"/>
          <w:i w:val="false"/>
          <w:color w:val="000000"/>
          <w:sz w:val="28"/>
        </w:rPr>
        <w:t xml:space="preserve">
      деген жолдар мынадай редакцияда жазылсын: </w:t>
      </w:r>
    </w:p>
    <w:bookmarkEnd w:id="25"/>
    <w:bookmarkStart w:name="z30"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жүйені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жүйені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7"/>
    <w:p>
      <w:pPr>
        <w:spacing w:after="0"/>
        <w:ind w:left="0"/>
        <w:jc w:val="both"/>
      </w:pPr>
      <w:r>
        <w:rPr>
          <w:rFonts w:ascii="Times New Roman"/>
          <w:b w:val="false"/>
          <w:i w:val="false"/>
          <w:color w:val="000000"/>
          <w:sz w:val="28"/>
        </w:rPr>
        <w:t>
      ";</w:t>
      </w:r>
    </w:p>
    <w:bookmarkEnd w:id="27"/>
    <w:bookmarkStart w:name="z32" w:id="28"/>
    <w:p>
      <w:pPr>
        <w:spacing w:after="0"/>
        <w:ind w:left="0"/>
        <w:jc w:val="both"/>
      </w:pPr>
      <w:r>
        <w:rPr>
          <w:rFonts w:ascii="Times New Roman"/>
          <w:b w:val="false"/>
          <w:i w:val="false"/>
          <w:color w:val="000000"/>
          <w:sz w:val="28"/>
        </w:rPr>
        <w:t>
      мына:</w:t>
      </w:r>
    </w:p>
    <w:bookmarkEnd w:id="28"/>
    <w:bookmarkStart w:name="z33"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Парламенттің бірыңғай ақпараттық жүйесін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Парламенттің бірыңғай ақпараттық жүйесін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30"/>
    <w:p>
      <w:pPr>
        <w:spacing w:after="0"/>
        <w:ind w:left="0"/>
        <w:jc w:val="both"/>
      </w:pPr>
      <w:r>
        <w:rPr>
          <w:rFonts w:ascii="Times New Roman"/>
          <w:b w:val="false"/>
          <w:i w:val="false"/>
          <w:color w:val="000000"/>
          <w:sz w:val="28"/>
        </w:rPr>
        <w:t>
      "</w:t>
      </w:r>
    </w:p>
    <w:bookmarkEnd w:id="30"/>
    <w:bookmarkStart w:name="z35" w:id="31"/>
    <w:p>
      <w:pPr>
        <w:spacing w:after="0"/>
        <w:ind w:left="0"/>
        <w:jc w:val="both"/>
      </w:pPr>
      <w:r>
        <w:rPr>
          <w:rFonts w:ascii="Times New Roman"/>
          <w:b w:val="false"/>
          <w:i w:val="false"/>
          <w:color w:val="000000"/>
          <w:sz w:val="28"/>
        </w:rPr>
        <w:t xml:space="preserve">
      деген жолдар мынадай редакцияда жазылсын: </w:t>
      </w:r>
    </w:p>
    <w:bookmarkEnd w:id="31"/>
    <w:bookmarkStart w:name="z36"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Парламенттің бірыңғай ақпараттық жүйесін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Парламенттің бірыңғай ақпараттық жүйесін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33"/>
    <w:p>
      <w:pPr>
        <w:spacing w:after="0"/>
        <w:ind w:left="0"/>
        <w:jc w:val="both"/>
      </w:pPr>
      <w:r>
        <w:rPr>
          <w:rFonts w:ascii="Times New Roman"/>
          <w:b w:val="false"/>
          <w:i w:val="false"/>
          <w:color w:val="000000"/>
          <w:sz w:val="28"/>
        </w:rPr>
        <w:t>
      ";</w:t>
      </w:r>
    </w:p>
    <w:bookmarkEnd w:id="33"/>
    <w:bookmarkStart w:name="z38" w:id="34"/>
    <w:p>
      <w:pPr>
        <w:spacing w:after="0"/>
        <w:ind w:left="0"/>
        <w:jc w:val="both"/>
      </w:pPr>
      <w:r>
        <w:rPr>
          <w:rFonts w:ascii="Times New Roman"/>
          <w:b w:val="false"/>
          <w:i w:val="false"/>
          <w:color w:val="000000"/>
          <w:sz w:val="28"/>
        </w:rPr>
        <w:t>
      "Қоғамдық тәртіп, қауіпсіздік, құқықтық, сот, қылмыстық-атқару қызметі" деген 3-функционалдық топта:</w:t>
      </w:r>
    </w:p>
    <w:bookmarkEnd w:id="34"/>
    <w:bookmarkStart w:name="z39" w:id="35"/>
    <w:p>
      <w:pPr>
        <w:spacing w:after="0"/>
        <w:ind w:left="0"/>
        <w:jc w:val="both"/>
      </w:pPr>
      <w:r>
        <w:rPr>
          <w:rFonts w:ascii="Times New Roman"/>
          <w:b w:val="false"/>
          <w:i w:val="false"/>
          <w:color w:val="000000"/>
          <w:sz w:val="28"/>
        </w:rPr>
        <w:t>
      мына:</w:t>
      </w:r>
    </w:p>
    <w:bookmarkEnd w:id="35"/>
    <w:bookmarkStart w:name="z40"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17 473 449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7"/>
          <w:p>
            <w:pPr>
              <w:spacing w:after="20"/>
              <w:ind w:left="20"/>
              <w:jc w:val="both"/>
            </w:pPr>
            <w:r>
              <w:rPr>
                <w:rFonts w:ascii="Times New Roman"/>
                <w:b w:val="false"/>
                <w:i w:val="false"/>
                <w:color w:val="000000"/>
                <w:sz w:val="20"/>
              </w:rPr>
              <w:t>
130 411 </w:t>
            </w:r>
          </w:p>
          <w:bookmarkEnd w:id="37"/>
          <w:p>
            <w:pPr>
              <w:spacing w:after="20"/>
              <w:ind w:left="20"/>
              <w:jc w:val="both"/>
            </w:pPr>
            <w:r>
              <w:rPr>
                <w:rFonts w:ascii="Times New Roman"/>
                <w:b w:val="false"/>
                <w:i w:val="false"/>
                <w:color w:val="000000"/>
                <w:sz w:val="20"/>
              </w:rPr>
              <w:t>
 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8"/>
          <w:p>
            <w:pPr>
              <w:spacing w:after="20"/>
              <w:ind w:left="20"/>
              <w:jc w:val="both"/>
            </w:pPr>
            <w:r>
              <w:rPr>
                <w:rFonts w:ascii="Times New Roman"/>
                <w:b w:val="false"/>
                <w:i w:val="false"/>
                <w:color w:val="000000"/>
                <w:sz w:val="20"/>
              </w:rPr>
              <w:t>
103 873</w:t>
            </w:r>
          </w:p>
          <w:bookmarkEnd w:id="38"/>
          <w:p>
            <w:pPr>
              <w:spacing w:after="20"/>
              <w:ind w:left="20"/>
              <w:jc w:val="both"/>
            </w:pPr>
            <w:r>
              <w:rPr>
                <w:rFonts w:ascii="Times New Roman"/>
                <w:b w:val="false"/>
                <w:i w:val="false"/>
                <w:color w:val="000000"/>
                <w:sz w:val="20"/>
              </w:rPr>
              <w:t>
 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101 946 442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86 860 975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101 946 442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86 860 975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101 946 442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86 860 975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53 258 758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22 010 247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даңғылы мен Хусейн бен Талал көшесінің қиылысындағы Қазақстан Республикасы Ішкі істер министрлігі ғимараттарының әкімшілік кешенінің құрылысы, құрылыстың 1-кезегі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53 258 758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22 010 247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ақпараттық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ІІО-ның жедел-қызметтік және талдамалық қызметі үшін ақпараттық кешен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полициясының ақпараттық жүйесін жаңғырту және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9"/>
    <w:p>
      <w:pPr>
        <w:spacing w:after="0"/>
        <w:ind w:left="0"/>
        <w:jc w:val="both"/>
      </w:pPr>
      <w:r>
        <w:rPr>
          <w:rFonts w:ascii="Times New Roman"/>
          <w:b w:val="false"/>
          <w:i w:val="false"/>
          <w:color w:val="000000"/>
          <w:sz w:val="28"/>
        </w:rPr>
        <w:t>
      "</w:t>
      </w:r>
    </w:p>
    <w:bookmarkEnd w:id="39"/>
    <w:bookmarkStart w:name="z44" w:id="40"/>
    <w:p>
      <w:pPr>
        <w:spacing w:after="0"/>
        <w:ind w:left="0"/>
        <w:jc w:val="both"/>
      </w:pPr>
      <w:r>
        <w:rPr>
          <w:rFonts w:ascii="Times New Roman"/>
          <w:b w:val="false"/>
          <w:i w:val="false"/>
          <w:color w:val="000000"/>
          <w:sz w:val="28"/>
        </w:rPr>
        <w:t xml:space="preserve">
      деген жолдар мынадай редакцияда жазылсын: </w:t>
      </w:r>
    </w:p>
    <w:bookmarkEnd w:id="40"/>
    <w:bookmarkStart w:name="z45"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17 544 990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2"/>
          <w:p>
            <w:pPr>
              <w:spacing w:after="20"/>
              <w:ind w:left="20"/>
              <w:jc w:val="both"/>
            </w:pPr>
            <w:r>
              <w:rPr>
                <w:rFonts w:ascii="Times New Roman"/>
                <w:b w:val="false"/>
                <w:i w:val="false"/>
                <w:color w:val="000000"/>
                <w:sz w:val="20"/>
              </w:rPr>
              <w:t xml:space="preserve">
130 411 </w:t>
            </w:r>
          </w:p>
          <w:bookmarkEnd w:id="42"/>
          <w:p>
            <w:pPr>
              <w:spacing w:after="20"/>
              <w:ind w:left="20"/>
              <w:jc w:val="both"/>
            </w:pPr>
            <w:r>
              <w:rPr>
                <w:rFonts w:ascii="Times New Roman"/>
                <w:b w:val="false"/>
                <w:i w:val="false"/>
                <w:color w:val="000000"/>
                <w:sz w:val="20"/>
              </w:rPr>
              <w:t>
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3"/>
          <w:p>
            <w:pPr>
              <w:spacing w:after="20"/>
              <w:ind w:left="20"/>
              <w:jc w:val="both"/>
            </w:pPr>
            <w:r>
              <w:rPr>
                <w:rFonts w:ascii="Times New Roman"/>
                <w:b w:val="false"/>
                <w:i w:val="false"/>
                <w:color w:val="000000"/>
                <w:sz w:val="20"/>
              </w:rPr>
              <w:t>
103 873</w:t>
            </w:r>
          </w:p>
          <w:bookmarkEnd w:id="43"/>
          <w:p>
            <w:pPr>
              <w:spacing w:after="20"/>
              <w:ind w:left="20"/>
              <w:jc w:val="both"/>
            </w:pPr>
            <w:r>
              <w:rPr>
                <w:rFonts w:ascii="Times New Roman"/>
                <w:b w:val="false"/>
                <w:i w:val="false"/>
                <w:color w:val="000000"/>
                <w:sz w:val="20"/>
              </w:rPr>
              <w:t>
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101 946 442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86 860 975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101 946 442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86 860 975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101 946 442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86 860 975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53 258 758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22 010 247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даңғылы мен Хусейн бен Талал көшесінің қиылысындағы Қазақстан Республикасы Ішкі істер министрлігі ғимараттарының әкімшілік кешенінің құрылысы, құрылыстың 1-кезегі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53 258 758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22 010 247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ақпараттық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ІІО-ның жедел-қызметтік және талдамалық қызметі үшін ақпараттық кешен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полициясының ақпараттық жүйесін жаңғырту және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44"/>
    <w:p>
      <w:pPr>
        <w:spacing w:after="0"/>
        <w:ind w:left="0"/>
        <w:jc w:val="both"/>
      </w:pPr>
      <w:r>
        <w:rPr>
          <w:rFonts w:ascii="Times New Roman"/>
          <w:b w:val="false"/>
          <w:i w:val="false"/>
          <w:color w:val="000000"/>
          <w:sz w:val="28"/>
        </w:rPr>
        <w:t>
      ";</w:t>
      </w:r>
    </w:p>
    <w:bookmarkEnd w:id="44"/>
    <w:bookmarkStart w:name="z49" w:id="45"/>
    <w:p>
      <w:pPr>
        <w:spacing w:after="0"/>
        <w:ind w:left="0"/>
        <w:jc w:val="both"/>
      </w:pPr>
      <w:r>
        <w:rPr>
          <w:rFonts w:ascii="Times New Roman"/>
          <w:b w:val="false"/>
          <w:i w:val="false"/>
          <w:color w:val="000000"/>
          <w:sz w:val="28"/>
        </w:rPr>
        <w:t>
      мына:</w:t>
      </w:r>
    </w:p>
    <w:bookmarkEnd w:id="45"/>
    <w:bookmarkStart w:name="z50"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8 826 673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8 826 673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үшін объектілер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8 826 673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Қосшы қаласы, Республика көшесі, 94 орналасқан жапсарлас салынған аудиториясы және конференц-залы бар 350 орындық жатақхана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Гагарин көшесі, 74а мекенжайы бойынша аудандық прокуратураның әкімшілік ғимаратын және гараж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1 147 613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әкімшілік-іскерлік орталығының аумағында орналасқан Шымкент қаласы прокуратурасының ғимаратын салу (1-кезек)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1 147 613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жүйелерін құру,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Бірыңғай ақпараттық-талдау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7"/>
    <w:p>
      <w:pPr>
        <w:spacing w:after="0"/>
        <w:ind w:left="0"/>
        <w:jc w:val="both"/>
      </w:pPr>
      <w:r>
        <w:rPr>
          <w:rFonts w:ascii="Times New Roman"/>
          <w:b w:val="false"/>
          <w:i w:val="false"/>
          <w:color w:val="000000"/>
          <w:sz w:val="28"/>
        </w:rPr>
        <w:t>
      "</w:t>
      </w:r>
    </w:p>
    <w:bookmarkEnd w:id="47"/>
    <w:bookmarkStart w:name="z52" w:id="48"/>
    <w:p>
      <w:pPr>
        <w:spacing w:after="0"/>
        <w:ind w:left="0"/>
        <w:jc w:val="both"/>
      </w:pPr>
      <w:r>
        <w:rPr>
          <w:rFonts w:ascii="Times New Roman"/>
          <w:b w:val="false"/>
          <w:i w:val="false"/>
          <w:color w:val="000000"/>
          <w:sz w:val="28"/>
        </w:rPr>
        <w:t>
      деген жолдар мынадай редакцияда жазылсын:</w:t>
      </w:r>
    </w:p>
    <w:bookmarkEnd w:id="48"/>
    <w:bookmarkStart w:name="z53"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8 826 673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8 826 673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үшін объектілер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8 826 673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Қосшы қаласы, Республика көшесі, 94 орналасқан жапсарлас салынған аудиториясы және конференц-залы бар 350 орындық жатақхана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Гагарин көшесі, 74а мекенжайы бойынша аудандық прокуратураның әкімшілік ғимаратын және гараж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1 147 613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әкімшілік-іскерлік орталығының аумағында орналасқан Шымкент қаласы прокуратурасының ғимаратын салу (1-кезек)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1 147 613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жүйелерін құру,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Бірыңғай ақпараттық-талдау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50"/>
    <w:p>
      <w:pPr>
        <w:spacing w:after="0"/>
        <w:ind w:left="0"/>
        <w:jc w:val="both"/>
      </w:pPr>
      <w:r>
        <w:rPr>
          <w:rFonts w:ascii="Times New Roman"/>
          <w:b w:val="false"/>
          <w:i w:val="false"/>
          <w:color w:val="000000"/>
          <w:sz w:val="28"/>
        </w:rPr>
        <w:t>
      ";</w:t>
      </w:r>
    </w:p>
    <w:bookmarkEnd w:id="50"/>
    <w:bookmarkStart w:name="z55" w:id="51"/>
    <w:p>
      <w:pPr>
        <w:spacing w:after="0"/>
        <w:ind w:left="0"/>
        <w:jc w:val="both"/>
      </w:pPr>
      <w:r>
        <w:rPr>
          <w:rFonts w:ascii="Times New Roman"/>
          <w:b w:val="false"/>
          <w:i w:val="false"/>
          <w:color w:val="000000"/>
          <w:sz w:val="28"/>
        </w:rPr>
        <w:t>
      мына:</w:t>
      </w:r>
    </w:p>
    <w:bookmarkEnd w:id="51"/>
    <w:bookmarkStart w:name="z56" w:id="52"/>
    <w:p>
      <w:pPr>
        <w:spacing w:after="0"/>
        <w:ind w:left="0"/>
        <w:jc w:val="both"/>
      </w:pP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ақпараттық талдау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ақпараттық талдау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53"/>
    <w:p>
      <w:pPr>
        <w:spacing w:after="0"/>
        <w:ind w:left="0"/>
        <w:jc w:val="both"/>
      </w:pPr>
      <w:r>
        <w:rPr>
          <w:rFonts w:ascii="Times New Roman"/>
          <w:b w:val="false"/>
          <w:i w:val="false"/>
          <w:color w:val="000000"/>
          <w:sz w:val="28"/>
        </w:rPr>
        <w:t>
      "</w:t>
      </w:r>
    </w:p>
    <w:bookmarkEnd w:id="53"/>
    <w:bookmarkStart w:name="z58" w:id="54"/>
    <w:p>
      <w:pPr>
        <w:spacing w:after="0"/>
        <w:ind w:left="0"/>
        <w:jc w:val="both"/>
      </w:pPr>
      <w:r>
        <w:rPr>
          <w:rFonts w:ascii="Times New Roman"/>
          <w:b w:val="false"/>
          <w:i w:val="false"/>
          <w:color w:val="000000"/>
          <w:sz w:val="28"/>
        </w:rPr>
        <w:t>
      деген жолдар мынадай редакцияда жазылсын:</w:t>
      </w:r>
    </w:p>
    <w:bookmarkEnd w:id="54"/>
    <w:bookmarkStart w:name="z59"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ақпараттық талдау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ақпараттық талдау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56"/>
    <w:p>
      <w:pPr>
        <w:spacing w:after="0"/>
        <w:ind w:left="0"/>
        <w:jc w:val="both"/>
      </w:pPr>
      <w:r>
        <w:rPr>
          <w:rFonts w:ascii="Times New Roman"/>
          <w:b w:val="false"/>
          <w:i w:val="false"/>
          <w:color w:val="000000"/>
          <w:sz w:val="28"/>
        </w:rPr>
        <w:t>
      ";</w:t>
      </w:r>
    </w:p>
    <w:bookmarkEnd w:id="56"/>
    <w:bookmarkStart w:name="z61" w:id="57"/>
    <w:p>
      <w:pPr>
        <w:spacing w:after="0"/>
        <w:ind w:left="0"/>
        <w:jc w:val="both"/>
      </w:pPr>
      <w:r>
        <w:rPr>
          <w:rFonts w:ascii="Times New Roman"/>
          <w:b w:val="false"/>
          <w:i w:val="false"/>
          <w:color w:val="000000"/>
          <w:sz w:val="28"/>
        </w:rPr>
        <w:t>
      мына:</w:t>
      </w:r>
    </w:p>
    <w:bookmarkEnd w:id="57"/>
    <w:bookmarkStart w:name="z62"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2 618 887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9"/>
    <w:p>
      <w:pPr>
        <w:spacing w:after="0"/>
        <w:ind w:left="0"/>
        <w:jc w:val="both"/>
      </w:pPr>
      <w:r>
        <w:rPr>
          <w:rFonts w:ascii="Times New Roman"/>
          <w:b w:val="false"/>
          <w:i w:val="false"/>
          <w:color w:val="000000"/>
          <w:sz w:val="28"/>
        </w:rPr>
        <w:t>
      "</w:t>
      </w:r>
    </w:p>
    <w:bookmarkEnd w:id="59"/>
    <w:bookmarkStart w:name="z64" w:id="60"/>
    <w:p>
      <w:pPr>
        <w:spacing w:after="0"/>
        <w:ind w:left="0"/>
        <w:jc w:val="both"/>
      </w:pPr>
      <w:r>
        <w:rPr>
          <w:rFonts w:ascii="Times New Roman"/>
          <w:b w:val="false"/>
          <w:i w:val="false"/>
          <w:color w:val="000000"/>
          <w:sz w:val="28"/>
        </w:rPr>
        <w:t xml:space="preserve">
      деген жол мынадай редакцияда жазылсын: </w:t>
      </w:r>
    </w:p>
    <w:bookmarkEnd w:id="60"/>
    <w:bookmarkStart w:name="z65"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2 649 377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62"/>
    <w:p>
      <w:pPr>
        <w:spacing w:after="0"/>
        <w:ind w:left="0"/>
        <w:jc w:val="both"/>
      </w:pPr>
      <w:r>
        <w:rPr>
          <w:rFonts w:ascii="Times New Roman"/>
          <w:b w:val="false"/>
          <w:i w:val="false"/>
          <w:color w:val="000000"/>
          <w:sz w:val="28"/>
        </w:rPr>
        <w:t>
      ";</w:t>
      </w:r>
    </w:p>
    <w:bookmarkEnd w:id="62"/>
    <w:bookmarkStart w:name="z67" w:id="63"/>
    <w:p>
      <w:pPr>
        <w:spacing w:after="0"/>
        <w:ind w:left="0"/>
        <w:jc w:val="both"/>
      </w:pPr>
      <w:r>
        <w:rPr>
          <w:rFonts w:ascii="Times New Roman"/>
          <w:b w:val="false"/>
          <w:i w:val="false"/>
          <w:color w:val="000000"/>
          <w:sz w:val="28"/>
        </w:rPr>
        <w:t>
      мына:</w:t>
      </w:r>
    </w:p>
    <w:bookmarkEnd w:id="63"/>
    <w:bookmarkStart w:name="z68"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мәдениет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65"/>
    <w:p>
      <w:pPr>
        <w:spacing w:after="0"/>
        <w:ind w:left="0"/>
        <w:jc w:val="both"/>
      </w:pPr>
      <w:r>
        <w:rPr>
          <w:rFonts w:ascii="Times New Roman"/>
          <w:b w:val="false"/>
          <w:i w:val="false"/>
          <w:color w:val="000000"/>
          <w:sz w:val="28"/>
        </w:rPr>
        <w:t>
      "</w:t>
      </w:r>
    </w:p>
    <w:bookmarkEnd w:id="65"/>
    <w:bookmarkStart w:name="z70" w:id="66"/>
    <w:p>
      <w:pPr>
        <w:spacing w:after="0"/>
        <w:ind w:left="0"/>
        <w:jc w:val="both"/>
      </w:pPr>
      <w:r>
        <w:rPr>
          <w:rFonts w:ascii="Times New Roman"/>
          <w:b w:val="false"/>
          <w:i w:val="false"/>
          <w:color w:val="000000"/>
          <w:sz w:val="28"/>
        </w:rPr>
        <w:t xml:space="preserve">
      деген жол мынадай редакцияда жазылсын: </w:t>
      </w:r>
    </w:p>
    <w:bookmarkEnd w:id="66"/>
    <w:bookmarkStart w:name="z71"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мәдениет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68"/>
    <w:p>
      <w:pPr>
        <w:spacing w:after="0"/>
        <w:ind w:left="0"/>
        <w:jc w:val="both"/>
      </w:pPr>
      <w:r>
        <w:rPr>
          <w:rFonts w:ascii="Times New Roman"/>
          <w:b w:val="false"/>
          <w:i w:val="false"/>
          <w:color w:val="000000"/>
          <w:sz w:val="28"/>
        </w:rPr>
        <w:t>
      ";</w:t>
      </w:r>
    </w:p>
    <w:bookmarkEnd w:id="68"/>
    <w:bookmarkStart w:name="z73" w:id="69"/>
    <w:p>
      <w:pPr>
        <w:spacing w:after="0"/>
        <w:ind w:left="0"/>
        <w:jc w:val="both"/>
      </w:pPr>
      <w:r>
        <w:rPr>
          <w:rFonts w:ascii="Times New Roman"/>
          <w:b w:val="false"/>
          <w:i w:val="false"/>
          <w:color w:val="000000"/>
          <w:sz w:val="28"/>
        </w:rPr>
        <w:t>
      мына:</w:t>
      </w:r>
    </w:p>
    <w:bookmarkEnd w:id="69"/>
    <w:bookmarkStart w:name="z74" w:id="70"/>
    <w:p>
      <w:pPr>
        <w:spacing w:after="0"/>
        <w:ind w:left="0"/>
        <w:jc w:val="both"/>
      </w:pPr>
      <w:r>
        <w:rPr>
          <w:rFonts w:ascii="Times New Roman"/>
          <w:b w:val="false"/>
          <w:i w:val="false"/>
          <w:color w:val="000000"/>
          <w:sz w:val="28"/>
        </w:rPr>
        <w:t>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71"/>
    <w:p>
      <w:pPr>
        <w:spacing w:after="0"/>
        <w:ind w:left="0"/>
        <w:jc w:val="both"/>
      </w:pPr>
      <w:r>
        <w:rPr>
          <w:rFonts w:ascii="Times New Roman"/>
          <w:b w:val="false"/>
          <w:i w:val="false"/>
          <w:color w:val="000000"/>
          <w:sz w:val="28"/>
        </w:rPr>
        <w:t>
      "</w:t>
      </w:r>
    </w:p>
    <w:bookmarkEnd w:id="71"/>
    <w:bookmarkStart w:name="z76" w:id="72"/>
    <w:p>
      <w:pPr>
        <w:spacing w:after="0"/>
        <w:ind w:left="0"/>
        <w:jc w:val="both"/>
      </w:pPr>
      <w:r>
        <w:rPr>
          <w:rFonts w:ascii="Times New Roman"/>
          <w:b w:val="false"/>
          <w:i w:val="false"/>
          <w:color w:val="000000"/>
          <w:sz w:val="28"/>
        </w:rPr>
        <w:t xml:space="preserve">
      деген жолдан кейін мынадай мазмұндағы жолдармен толықтырылсын: </w:t>
      </w:r>
    </w:p>
    <w:bookmarkEnd w:id="72"/>
    <w:bookmarkStart w:name="z77"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 Ордабасы ауылы, "Ордабасы" сапар орталығының құрылысы (сметалық құжаттама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74"/>
    <w:p>
      <w:pPr>
        <w:spacing w:after="0"/>
        <w:ind w:left="0"/>
        <w:jc w:val="both"/>
      </w:pPr>
      <w:r>
        <w:rPr>
          <w:rFonts w:ascii="Times New Roman"/>
          <w:b w:val="false"/>
          <w:i w:val="false"/>
          <w:color w:val="000000"/>
          <w:sz w:val="28"/>
        </w:rPr>
        <w:t>
      ";</w:t>
      </w:r>
    </w:p>
    <w:bookmarkEnd w:id="74"/>
    <w:bookmarkStart w:name="z79" w:id="75"/>
    <w:p>
      <w:pPr>
        <w:spacing w:after="0"/>
        <w:ind w:left="0"/>
        <w:jc w:val="both"/>
      </w:pPr>
      <w:r>
        <w:rPr>
          <w:rFonts w:ascii="Times New Roman"/>
          <w:b w:val="false"/>
          <w:i w:val="false"/>
          <w:color w:val="000000"/>
          <w:sz w:val="28"/>
        </w:rPr>
        <w:t>
      мына:</w:t>
      </w:r>
    </w:p>
    <w:bookmarkEnd w:id="75"/>
    <w:bookmarkStart w:name="z80"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ауылынан Үлкен Шабақты және Текекөл және "Бурабай" МҰТП дейін инженерлік желілерінің құрылысы. 2-кезең.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77"/>
    <w:p>
      <w:pPr>
        <w:spacing w:after="0"/>
        <w:ind w:left="0"/>
        <w:jc w:val="both"/>
      </w:pPr>
      <w:r>
        <w:rPr>
          <w:rFonts w:ascii="Times New Roman"/>
          <w:b w:val="false"/>
          <w:i w:val="false"/>
          <w:color w:val="000000"/>
          <w:sz w:val="28"/>
        </w:rPr>
        <w:t>
      "</w:t>
      </w:r>
    </w:p>
    <w:bookmarkEnd w:id="77"/>
    <w:bookmarkStart w:name="z82" w:id="78"/>
    <w:p>
      <w:pPr>
        <w:spacing w:after="0"/>
        <w:ind w:left="0"/>
        <w:jc w:val="both"/>
      </w:pPr>
      <w:r>
        <w:rPr>
          <w:rFonts w:ascii="Times New Roman"/>
          <w:b w:val="false"/>
          <w:i w:val="false"/>
          <w:color w:val="000000"/>
          <w:sz w:val="28"/>
        </w:rPr>
        <w:t xml:space="preserve">
      деген жолдар мынадай редакцияда жазылсын: </w:t>
      </w:r>
    </w:p>
    <w:bookmarkEnd w:id="78"/>
    <w:bookmarkStart w:name="z83" w:id="79"/>
    <w:p>
      <w:pPr>
        <w:spacing w:after="0"/>
        <w:ind w:left="0"/>
        <w:jc w:val="both"/>
      </w:pPr>
      <w:r>
        <w:rPr>
          <w:rFonts w:ascii="Times New Roman"/>
          <w:b w:val="false"/>
          <w:i w:val="false"/>
          <w:color w:val="000000"/>
          <w:sz w:val="28"/>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ауылынан Үлкен Шабақты және Текекөл және "Бурабай" МҰТП дейін инженерлік желілерінің құрылысы. 2-кезең.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80"/>
    <w:p>
      <w:pPr>
        <w:spacing w:after="0"/>
        <w:ind w:left="0"/>
        <w:jc w:val="both"/>
      </w:pPr>
      <w:r>
        <w:rPr>
          <w:rFonts w:ascii="Times New Roman"/>
          <w:b w:val="false"/>
          <w:i w:val="false"/>
          <w:color w:val="000000"/>
          <w:sz w:val="28"/>
        </w:rPr>
        <w:t>
      ";</w:t>
      </w:r>
    </w:p>
    <w:bookmarkEnd w:id="80"/>
    <w:bookmarkStart w:name="z85" w:id="81"/>
    <w:p>
      <w:pPr>
        <w:spacing w:after="0"/>
        <w:ind w:left="0"/>
        <w:jc w:val="both"/>
      </w:pPr>
      <w:r>
        <w:rPr>
          <w:rFonts w:ascii="Times New Roman"/>
          <w:b w:val="false"/>
          <w:i w:val="false"/>
          <w:color w:val="000000"/>
          <w:sz w:val="28"/>
        </w:rPr>
        <w:t>
      мына:</w:t>
      </w:r>
    </w:p>
    <w:bookmarkEnd w:id="81"/>
    <w:bookmarkStart w:name="z86" w:id="82"/>
    <w:p>
      <w:pPr>
        <w:spacing w:after="0"/>
        <w:ind w:left="0"/>
        <w:jc w:val="both"/>
      </w:pPr>
      <w:r>
        <w:rPr>
          <w:rFonts w:ascii="Times New Roman"/>
          <w:b w:val="false"/>
          <w:i w:val="false"/>
          <w:color w:val="000000"/>
          <w:sz w:val="28"/>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89 734 863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49 487 855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774 907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80 510 106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47 027 879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77 110 106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47 027 879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39 973 697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83"/>
    <w:p>
      <w:pPr>
        <w:spacing w:after="0"/>
        <w:ind w:left="0"/>
        <w:jc w:val="both"/>
      </w:pPr>
      <w:r>
        <w:rPr>
          <w:rFonts w:ascii="Times New Roman"/>
          <w:b w:val="false"/>
          <w:i w:val="false"/>
          <w:color w:val="000000"/>
          <w:sz w:val="28"/>
        </w:rPr>
        <w:t>
      "</w:t>
      </w:r>
    </w:p>
    <w:bookmarkEnd w:id="83"/>
    <w:bookmarkStart w:name="z88" w:id="84"/>
    <w:p>
      <w:pPr>
        <w:spacing w:after="0"/>
        <w:ind w:left="0"/>
        <w:jc w:val="both"/>
      </w:pPr>
      <w:r>
        <w:rPr>
          <w:rFonts w:ascii="Times New Roman"/>
          <w:b w:val="false"/>
          <w:i w:val="false"/>
          <w:color w:val="000000"/>
          <w:sz w:val="28"/>
        </w:rPr>
        <w:t>
      деген жолдар мынадай редакцияда жазылсын:</w:t>
      </w:r>
    </w:p>
    <w:bookmarkEnd w:id="84"/>
    <w:bookmarkStart w:name="z89" w:id="85"/>
    <w:p>
      <w:pPr>
        <w:spacing w:after="0"/>
        <w:ind w:left="0"/>
        <w:jc w:val="both"/>
      </w:pPr>
      <w:r>
        <w:rPr>
          <w:rFonts w:ascii="Times New Roman"/>
          <w:b w:val="false"/>
          <w:i w:val="false"/>
          <w:color w:val="000000"/>
          <w:sz w:val="28"/>
        </w:rPr>
        <w:t>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66 494 387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49 487 855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774 907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57 269 630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47 027 879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54 469 630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47 027 879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49 609 524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39 973 697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86"/>
    <w:p>
      <w:pPr>
        <w:spacing w:after="0"/>
        <w:ind w:left="0"/>
        <w:jc w:val="both"/>
      </w:pPr>
      <w:r>
        <w:rPr>
          <w:rFonts w:ascii="Times New Roman"/>
          <w:b w:val="false"/>
          <w:i w:val="false"/>
          <w:color w:val="000000"/>
          <w:sz w:val="28"/>
        </w:rPr>
        <w:t>
      ";</w:t>
      </w:r>
    </w:p>
    <w:bookmarkEnd w:id="86"/>
    <w:bookmarkStart w:name="z91" w:id="87"/>
    <w:p>
      <w:pPr>
        <w:spacing w:after="0"/>
        <w:ind w:left="0"/>
        <w:jc w:val="both"/>
      </w:pPr>
      <w:r>
        <w:rPr>
          <w:rFonts w:ascii="Times New Roman"/>
          <w:b w:val="false"/>
          <w:i w:val="false"/>
          <w:color w:val="000000"/>
          <w:sz w:val="28"/>
        </w:rPr>
        <w:t>
      мына:</w:t>
      </w:r>
    </w:p>
    <w:bookmarkEnd w:id="87"/>
    <w:bookmarkStart w:name="z92" w:id="88"/>
    <w:p>
      <w:pPr>
        <w:spacing w:after="0"/>
        <w:ind w:left="0"/>
        <w:jc w:val="both"/>
      </w:pPr>
      <w:r>
        <w:rPr>
          <w:rFonts w:ascii="Times New Roman"/>
          <w:b w:val="false"/>
          <w:i w:val="false"/>
          <w:color w:val="000000"/>
          <w:sz w:val="28"/>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8 947 925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 "Күрті – Бурылбайтал" учаскесі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 "Балқаш – Бурылбайтал" учаскесі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12 325 772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89"/>
    <w:p>
      <w:pPr>
        <w:spacing w:after="0"/>
        <w:ind w:left="0"/>
        <w:jc w:val="both"/>
      </w:pPr>
      <w:r>
        <w:rPr>
          <w:rFonts w:ascii="Times New Roman"/>
          <w:b w:val="false"/>
          <w:i w:val="false"/>
          <w:color w:val="000000"/>
          <w:sz w:val="28"/>
        </w:rPr>
        <w:t>
      "</w:t>
      </w:r>
    </w:p>
    <w:bookmarkEnd w:id="89"/>
    <w:bookmarkStart w:name="z94" w:id="90"/>
    <w:p>
      <w:pPr>
        <w:spacing w:after="0"/>
        <w:ind w:left="0"/>
        <w:jc w:val="both"/>
      </w:pPr>
      <w:r>
        <w:rPr>
          <w:rFonts w:ascii="Times New Roman"/>
          <w:b w:val="false"/>
          <w:i w:val="false"/>
          <w:color w:val="000000"/>
          <w:sz w:val="28"/>
        </w:rPr>
        <w:t xml:space="preserve">
      деген жолдар мынадай редакцияда жазылсын: </w:t>
      </w:r>
    </w:p>
    <w:bookmarkEnd w:id="90"/>
    <w:bookmarkStart w:name="z95" w:id="91"/>
    <w:p>
      <w:pPr>
        <w:spacing w:after="0"/>
        <w:ind w:left="0"/>
        <w:jc w:val="both"/>
      </w:pPr>
      <w:r>
        <w:rPr>
          <w:rFonts w:ascii="Times New Roman"/>
          <w:b w:val="false"/>
          <w:i w:val="false"/>
          <w:color w:val="000000"/>
          <w:sz w:val="28"/>
        </w:rPr>
        <w:t>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19 663 359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8 947 925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 "Күрті – Бурылбайтал" учаскесі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5 548 700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 "Балқаш – Бурылбайтал" учаскесі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24 397 465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12 325 772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92"/>
    <w:p>
      <w:pPr>
        <w:spacing w:after="0"/>
        <w:ind w:left="0"/>
        <w:jc w:val="both"/>
      </w:pPr>
      <w:r>
        <w:rPr>
          <w:rFonts w:ascii="Times New Roman"/>
          <w:b w:val="false"/>
          <w:i w:val="false"/>
          <w:color w:val="000000"/>
          <w:sz w:val="28"/>
        </w:rPr>
        <w:t>
      ";</w:t>
      </w:r>
    </w:p>
    <w:bookmarkEnd w:id="92"/>
    <w:bookmarkStart w:name="z97" w:id="93"/>
    <w:p>
      <w:pPr>
        <w:spacing w:after="0"/>
        <w:ind w:left="0"/>
        <w:jc w:val="both"/>
      </w:pPr>
      <w:r>
        <w:rPr>
          <w:rFonts w:ascii="Times New Roman"/>
          <w:b w:val="false"/>
          <w:i w:val="false"/>
          <w:color w:val="000000"/>
          <w:sz w:val="28"/>
        </w:rPr>
        <w:t>
      мына:</w:t>
      </w:r>
    </w:p>
    <w:bookmarkEnd w:id="93"/>
    <w:bookmarkStart w:name="z98" w:id="94"/>
    <w:p>
      <w:pPr>
        <w:spacing w:after="0"/>
        <w:ind w:left="0"/>
        <w:jc w:val="both"/>
      </w:pPr>
      <w:r>
        <w:rPr>
          <w:rFonts w:ascii="Times New Roman"/>
          <w:b w:val="false"/>
          <w:i w:val="false"/>
          <w:color w:val="000000"/>
          <w:sz w:val="28"/>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95"/>
    <w:p>
      <w:pPr>
        <w:spacing w:after="0"/>
        <w:ind w:left="0"/>
        <w:jc w:val="both"/>
      </w:pPr>
      <w:r>
        <w:rPr>
          <w:rFonts w:ascii="Times New Roman"/>
          <w:b w:val="false"/>
          <w:i w:val="false"/>
          <w:color w:val="000000"/>
          <w:sz w:val="28"/>
        </w:rPr>
        <w:t>
      "</w:t>
      </w:r>
    </w:p>
    <w:bookmarkEnd w:id="95"/>
    <w:bookmarkStart w:name="z100" w:id="96"/>
    <w:p>
      <w:pPr>
        <w:spacing w:after="0"/>
        <w:ind w:left="0"/>
        <w:jc w:val="both"/>
      </w:pPr>
      <w:r>
        <w:rPr>
          <w:rFonts w:ascii="Times New Roman"/>
          <w:b w:val="false"/>
          <w:i w:val="false"/>
          <w:color w:val="000000"/>
          <w:sz w:val="28"/>
        </w:rPr>
        <w:t xml:space="preserve">
      деген жол мынадай редакцияда жазылсын: </w:t>
      </w:r>
    </w:p>
    <w:bookmarkEnd w:id="96"/>
    <w:bookmarkStart w:name="z101" w:id="97"/>
    <w:p>
      <w:pPr>
        <w:spacing w:after="0"/>
        <w:ind w:left="0"/>
        <w:jc w:val="both"/>
      </w:pPr>
      <w:r>
        <w:rPr>
          <w:rFonts w:ascii="Times New Roman"/>
          <w:b w:val="false"/>
          <w:i w:val="false"/>
          <w:color w:val="000000"/>
          <w:sz w:val="28"/>
        </w:rPr>
        <w:t>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98"/>
    <w:p>
      <w:pPr>
        <w:spacing w:after="0"/>
        <w:ind w:left="0"/>
        <w:jc w:val="both"/>
      </w:pPr>
      <w:r>
        <w:rPr>
          <w:rFonts w:ascii="Times New Roman"/>
          <w:b w:val="false"/>
          <w:i w:val="false"/>
          <w:color w:val="000000"/>
          <w:sz w:val="28"/>
        </w:rPr>
        <w:t>
      ";</w:t>
      </w:r>
    </w:p>
    <w:bookmarkEnd w:id="98"/>
    <w:bookmarkStart w:name="z103" w:id="99"/>
    <w:p>
      <w:pPr>
        <w:spacing w:after="0"/>
        <w:ind w:left="0"/>
        <w:jc w:val="both"/>
      </w:pPr>
      <w:r>
        <w:rPr>
          <w:rFonts w:ascii="Times New Roman"/>
          <w:b w:val="false"/>
          <w:i w:val="false"/>
          <w:color w:val="000000"/>
          <w:sz w:val="28"/>
        </w:rPr>
        <w:t>
      мына:</w:t>
      </w:r>
    </w:p>
    <w:bookmarkEnd w:id="99"/>
    <w:bookmarkStart w:name="z104" w:id="100"/>
    <w:p>
      <w:pPr>
        <w:spacing w:after="0"/>
        <w:ind w:left="0"/>
        <w:jc w:val="both"/>
      </w:pPr>
      <w:r>
        <w:rPr>
          <w:rFonts w:ascii="Times New Roman"/>
          <w:b w:val="false"/>
          <w:i w:val="false"/>
          <w:color w:val="000000"/>
          <w:sz w:val="28"/>
        </w:rPr>
        <w:t>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"Әйке"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"Қиялы"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"Орталасты"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"Хамир"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"Балықты бұлақ"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470 534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"Ақбалшық"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"Кенерал"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"Қайрақ"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"Бірлік"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397 450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"Рахат"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"Баянауыл"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"Амангелді"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"Шарбақты"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"Арлан"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2 460 804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"Ұялы"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"Баян батыр атындағы"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"Каскад"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"Келтесай"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436 247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101"/>
    <w:p>
      <w:pPr>
        <w:spacing w:after="0"/>
        <w:ind w:left="0"/>
        <w:jc w:val="both"/>
      </w:pPr>
      <w:r>
        <w:rPr>
          <w:rFonts w:ascii="Times New Roman"/>
          <w:b w:val="false"/>
          <w:i w:val="false"/>
          <w:color w:val="000000"/>
          <w:sz w:val="28"/>
        </w:rPr>
        <w:t>
      ";</w:t>
      </w:r>
    </w:p>
    <w:bookmarkEnd w:id="101"/>
    <w:bookmarkStart w:name="z106" w:id="102"/>
    <w:p>
      <w:pPr>
        <w:spacing w:after="0"/>
        <w:ind w:left="0"/>
        <w:jc w:val="both"/>
      </w:pPr>
      <w:r>
        <w:rPr>
          <w:rFonts w:ascii="Times New Roman"/>
          <w:b w:val="false"/>
          <w:i w:val="false"/>
          <w:color w:val="000000"/>
          <w:sz w:val="28"/>
        </w:rPr>
        <w:t>
      деген жолдар мынадай редакцияда жазылсын:</w:t>
      </w:r>
    </w:p>
    <w:bookmarkEnd w:id="102"/>
    <w:bookmarkStart w:name="z107" w:id="103"/>
    <w:p>
      <w:pPr>
        <w:spacing w:after="0"/>
        <w:ind w:left="0"/>
        <w:jc w:val="both"/>
      </w:pPr>
      <w:r>
        <w:rPr>
          <w:rFonts w:ascii="Times New Roman"/>
          <w:b w:val="false"/>
          <w:i w:val="false"/>
          <w:color w:val="000000"/>
          <w:sz w:val="28"/>
        </w:rPr>
        <w:t>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"Әйке"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"Қиялы"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8 693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"Орталасты"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"Хамир"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"Балықты бұлақ"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"Ақбалшық"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"Кенерал"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"Қайрақ"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"Бірлік"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"Рахат"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"Баянауыл"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"Амангелді"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"Шарбақты"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"Арлан"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2 551 701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"Ұялы"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"Баян батыр атындағы"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"Қарақұдық"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"Каскад"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104"/>
    <w:p>
      <w:pPr>
        <w:spacing w:after="0"/>
        <w:ind w:left="0"/>
        <w:jc w:val="both"/>
      </w:pPr>
      <w:r>
        <w:rPr>
          <w:rFonts w:ascii="Times New Roman"/>
          <w:b w:val="false"/>
          <w:i w:val="false"/>
          <w:color w:val="000000"/>
          <w:sz w:val="28"/>
        </w:rPr>
        <w:t>
      ";</w:t>
      </w:r>
    </w:p>
    <w:bookmarkEnd w:id="104"/>
    <w:bookmarkStart w:name="z109" w:id="105"/>
    <w:p>
      <w:pPr>
        <w:spacing w:after="0"/>
        <w:ind w:left="0"/>
        <w:jc w:val="both"/>
      </w:pPr>
      <w:r>
        <w:rPr>
          <w:rFonts w:ascii="Times New Roman"/>
          <w:b w:val="false"/>
          <w:i w:val="false"/>
          <w:color w:val="000000"/>
          <w:sz w:val="28"/>
        </w:rPr>
        <w:t>
      мына:</w:t>
      </w:r>
    </w:p>
    <w:bookmarkEnd w:id="105"/>
    <w:bookmarkStart w:name="z110" w:id="106"/>
    <w:p>
      <w:pPr>
        <w:spacing w:after="0"/>
        <w:ind w:left="0"/>
        <w:jc w:val="both"/>
      </w:pPr>
      <w:r>
        <w:rPr>
          <w:rFonts w:ascii="Times New Roman"/>
          <w:b w:val="false"/>
          <w:i w:val="false"/>
          <w:color w:val="000000"/>
          <w:sz w:val="28"/>
        </w:rPr>
        <w:t>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"Ұзынағаш"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"Қызыл ту"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"Арал ағаш"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107"/>
    <w:p>
      <w:pPr>
        <w:spacing w:after="0"/>
        <w:ind w:left="0"/>
        <w:jc w:val="both"/>
      </w:pPr>
      <w:r>
        <w:rPr>
          <w:rFonts w:ascii="Times New Roman"/>
          <w:b w:val="false"/>
          <w:i w:val="false"/>
          <w:color w:val="000000"/>
          <w:sz w:val="28"/>
        </w:rPr>
        <w:t>
      "</w:t>
      </w:r>
    </w:p>
    <w:bookmarkEnd w:id="107"/>
    <w:bookmarkStart w:name="z112" w:id="108"/>
    <w:p>
      <w:pPr>
        <w:spacing w:after="0"/>
        <w:ind w:left="0"/>
        <w:jc w:val="both"/>
      </w:pPr>
      <w:r>
        <w:rPr>
          <w:rFonts w:ascii="Times New Roman"/>
          <w:b w:val="false"/>
          <w:i w:val="false"/>
          <w:color w:val="000000"/>
          <w:sz w:val="28"/>
        </w:rPr>
        <w:t>
      деген жолдар алып тасталсын;</w:t>
      </w:r>
    </w:p>
    <w:bookmarkEnd w:id="108"/>
    <w:bookmarkStart w:name="z113" w:id="109"/>
    <w:p>
      <w:pPr>
        <w:spacing w:after="0"/>
        <w:ind w:left="0"/>
        <w:jc w:val="both"/>
      </w:pPr>
      <w:r>
        <w:rPr>
          <w:rFonts w:ascii="Times New Roman"/>
          <w:b w:val="false"/>
          <w:i w:val="false"/>
          <w:color w:val="000000"/>
          <w:sz w:val="28"/>
        </w:rPr>
        <w:t>
       "II. Заңды тұлғалардың жарғылық капиталында мемлекеттің қатысуы арқылы жоспарланатын бюджеттік инвестициялар" деген бөлімде:</w:t>
      </w:r>
    </w:p>
    <w:bookmarkEnd w:id="109"/>
    <w:bookmarkStart w:name="z114" w:id="110"/>
    <w:p>
      <w:pPr>
        <w:spacing w:after="0"/>
        <w:ind w:left="0"/>
        <w:jc w:val="both"/>
      </w:pPr>
      <w:r>
        <w:rPr>
          <w:rFonts w:ascii="Times New Roman"/>
          <w:b w:val="false"/>
          <w:i w:val="false"/>
          <w:color w:val="000000"/>
          <w:sz w:val="28"/>
        </w:rPr>
        <w:t>
      мына:</w:t>
      </w:r>
    </w:p>
    <w:bookmarkEnd w:id="110"/>
    <w:bookmarkStart w:name="z115" w:id="111"/>
    <w:p>
      <w:pPr>
        <w:spacing w:after="0"/>
        <w:ind w:left="0"/>
        <w:jc w:val="both"/>
      </w:pPr>
      <w:r>
        <w:rPr>
          <w:rFonts w:ascii="Times New Roman"/>
          <w:b w:val="false"/>
          <w:i w:val="false"/>
          <w:color w:val="000000"/>
          <w:sz w:val="28"/>
        </w:rPr>
        <w:t>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7 629 694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7 629 694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7 629 694</w:t>
            </w:r>
          </w:p>
        </w:tc>
      </w:tr>
    </w:tbl>
    <w:bookmarkStart w:name="z116" w:id="112"/>
    <w:p>
      <w:pPr>
        <w:spacing w:after="0"/>
        <w:ind w:left="0"/>
        <w:jc w:val="both"/>
      </w:pPr>
      <w:r>
        <w:rPr>
          <w:rFonts w:ascii="Times New Roman"/>
          <w:b w:val="false"/>
          <w:i w:val="false"/>
          <w:color w:val="000000"/>
          <w:sz w:val="28"/>
        </w:rPr>
        <w:t>
      "</w:t>
      </w:r>
    </w:p>
    <w:bookmarkEnd w:id="112"/>
    <w:bookmarkStart w:name="z117" w:id="113"/>
    <w:p>
      <w:pPr>
        <w:spacing w:after="0"/>
        <w:ind w:left="0"/>
        <w:jc w:val="both"/>
      </w:pPr>
      <w:r>
        <w:rPr>
          <w:rFonts w:ascii="Times New Roman"/>
          <w:b w:val="false"/>
          <w:i w:val="false"/>
          <w:color w:val="000000"/>
          <w:sz w:val="28"/>
        </w:rPr>
        <w:t>
      деген жолдар мынадай редакцияда жазылсын:</w:t>
      </w:r>
    </w:p>
    <w:bookmarkEnd w:id="113"/>
    <w:bookmarkStart w:name="z118" w:id="114"/>
    <w:p>
      <w:pPr>
        <w:spacing w:after="0"/>
        <w:ind w:left="0"/>
        <w:jc w:val="both"/>
      </w:pPr>
      <w:r>
        <w:rPr>
          <w:rFonts w:ascii="Times New Roman"/>
          <w:b w:val="false"/>
          <w:i w:val="false"/>
          <w:color w:val="000000"/>
          <w:sz w:val="28"/>
        </w:rPr>
        <w:t>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15 874 081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18 098 825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18 570 762</w:t>
            </w:r>
          </w:p>
        </w:tc>
      </w:tr>
    </w:tbl>
    <w:bookmarkStart w:name="z119" w:id="115"/>
    <w:p>
      <w:pPr>
        <w:spacing w:after="0"/>
        <w:ind w:left="0"/>
        <w:jc w:val="both"/>
      </w:pPr>
      <w:r>
        <w:rPr>
          <w:rFonts w:ascii="Times New Roman"/>
          <w:b w:val="false"/>
          <w:i w:val="false"/>
          <w:color w:val="000000"/>
          <w:sz w:val="28"/>
        </w:rPr>
        <w:t>
      ";</w:t>
      </w:r>
    </w:p>
    <w:bookmarkEnd w:id="115"/>
    <w:bookmarkStart w:name="z120" w:id="116"/>
    <w:p>
      <w:pPr>
        <w:spacing w:after="0"/>
        <w:ind w:left="0"/>
        <w:jc w:val="both"/>
      </w:pPr>
      <w:r>
        <w:rPr>
          <w:rFonts w:ascii="Times New Roman"/>
          <w:b w:val="false"/>
          <w:i w:val="false"/>
          <w:color w:val="000000"/>
          <w:sz w:val="28"/>
        </w:rPr>
        <w:t>
      мына:</w:t>
      </w:r>
    </w:p>
    <w:bookmarkEnd w:id="116"/>
    <w:bookmarkStart w:name="z121" w:id="117"/>
    <w:p>
      <w:pPr>
        <w:spacing w:after="0"/>
        <w:ind w:left="0"/>
        <w:jc w:val="both"/>
      </w:pPr>
      <w:r>
        <w:rPr>
          <w:rFonts w:ascii="Times New Roman"/>
          <w:b w:val="false"/>
          <w:i w:val="false"/>
          <w:color w:val="000000"/>
          <w:sz w:val="28"/>
        </w:rPr>
        <w:t>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даму банкінің төленген жарғылық капиталындағы үлесін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7 492 365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7 492 365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7 492 365</w:t>
            </w:r>
          </w:p>
        </w:tc>
      </w:tr>
    </w:tbl>
    <w:bookmarkStart w:name="z122" w:id="118"/>
    <w:p>
      <w:pPr>
        <w:spacing w:after="0"/>
        <w:ind w:left="0"/>
        <w:jc w:val="both"/>
      </w:pPr>
      <w:r>
        <w:rPr>
          <w:rFonts w:ascii="Times New Roman"/>
          <w:b w:val="false"/>
          <w:i w:val="false"/>
          <w:color w:val="000000"/>
          <w:sz w:val="28"/>
        </w:rPr>
        <w:t>
      "</w:t>
      </w:r>
    </w:p>
    <w:bookmarkEnd w:id="118"/>
    <w:bookmarkStart w:name="z123" w:id="119"/>
    <w:p>
      <w:pPr>
        <w:spacing w:after="0"/>
        <w:ind w:left="0"/>
        <w:jc w:val="both"/>
      </w:pPr>
      <w:r>
        <w:rPr>
          <w:rFonts w:ascii="Times New Roman"/>
          <w:b w:val="false"/>
          <w:i w:val="false"/>
          <w:color w:val="000000"/>
          <w:sz w:val="28"/>
        </w:rPr>
        <w:t xml:space="preserve">
      деген жолдан кейін мынадай мазмұндағы жолдармен толықтырылсын: </w:t>
      </w:r>
    </w:p>
    <w:bookmarkEnd w:id="119"/>
    <w:bookmarkStart w:name="z124" w:id="120"/>
    <w:p>
      <w:pPr>
        <w:spacing w:after="0"/>
        <w:ind w:left="0"/>
        <w:jc w:val="both"/>
      </w:pPr>
      <w:r>
        <w:rPr>
          <w:rFonts w:ascii="Times New Roman"/>
          <w:b w:val="false"/>
          <w:i w:val="false"/>
          <w:color w:val="000000"/>
          <w:sz w:val="28"/>
        </w:rPr>
        <w:t>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8 244 387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10 469 131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10 941 068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Түркі инвестициялық қоры жарғылық капиталындағы үлесін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8 244 387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10 469 131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10 941 068 </w:t>
            </w:r>
          </w:p>
        </w:tc>
      </w:tr>
    </w:tbl>
    <w:bookmarkStart w:name="z125" w:id="121"/>
    <w:p>
      <w:pPr>
        <w:spacing w:after="0"/>
        <w:ind w:left="0"/>
        <w:jc w:val="both"/>
      </w:pPr>
      <w:r>
        <w:rPr>
          <w:rFonts w:ascii="Times New Roman"/>
          <w:b w:val="false"/>
          <w:i w:val="false"/>
          <w:color w:val="000000"/>
          <w:sz w:val="28"/>
        </w:rPr>
        <w:t>
      ";</w:t>
      </w:r>
    </w:p>
    <w:bookmarkEnd w:id="121"/>
    <w:bookmarkStart w:name="z126" w:id="122"/>
    <w:p>
      <w:pPr>
        <w:spacing w:after="0"/>
        <w:ind w:left="0"/>
        <w:jc w:val="both"/>
      </w:pPr>
      <w:r>
        <w:rPr>
          <w:rFonts w:ascii="Times New Roman"/>
          <w:b w:val="false"/>
          <w:i w:val="false"/>
          <w:color w:val="000000"/>
          <w:sz w:val="28"/>
        </w:rPr>
        <w:t>
      мына:</w:t>
      </w:r>
    </w:p>
    <w:bookmarkEnd w:id="122"/>
    <w:bookmarkStart w:name="z127" w:id="123"/>
    <w:p>
      <w:pPr>
        <w:spacing w:after="0"/>
        <w:ind w:left="0"/>
        <w:jc w:val="both"/>
      </w:pPr>
      <w:r>
        <w:rPr>
          <w:rFonts w:ascii="Times New Roman"/>
          <w:b w:val="false"/>
          <w:i w:val="false"/>
          <w:color w:val="000000"/>
          <w:sz w:val="28"/>
        </w:rPr>
        <w:t>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8 244 387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10 469 131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10 941 068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8 244 387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10 469 131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10 941 068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Түркі инвестициялық қоры жарғылық капиталындағы үлесін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8 244 387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10 469 131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10 941 068 </w:t>
            </w:r>
          </w:p>
        </w:tc>
      </w:tr>
    </w:tbl>
    <w:bookmarkStart w:name="z128" w:id="124"/>
    <w:p>
      <w:pPr>
        <w:spacing w:after="0"/>
        <w:ind w:left="0"/>
        <w:jc w:val="both"/>
      </w:pPr>
      <w:r>
        <w:rPr>
          <w:rFonts w:ascii="Times New Roman"/>
          <w:b w:val="false"/>
          <w:i w:val="false"/>
          <w:color w:val="000000"/>
          <w:sz w:val="28"/>
        </w:rPr>
        <w:t>
      "</w:t>
      </w:r>
    </w:p>
    <w:bookmarkEnd w:id="124"/>
    <w:bookmarkStart w:name="z129" w:id="125"/>
    <w:p>
      <w:pPr>
        <w:spacing w:after="0"/>
        <w:ind w:left="0"/>
        <w:jc w:val="both"/>
      </w:pPr>
      <w:r>
        <w:rPr>
          <w:rFonts w:ascii="Times New Roman"/>
          <w:b w:val="false"/>
          <w:i w:val="false"/>
          <w:color w:val="000000"/>
          <w:sz w:val="28"/>
        </w:rPr>
        <w:t>
      деген жолдар алып тасталсын;</w:t>
      </w:r>
    </w:p>
    <w:bookmarkEnd w:id="125"/>
    <w:bookmarkStart w:name="z130" w:id="126"/>
    <w:p>
      <w:pPr>
        <w:spacing w:after="0"/>
        <w:ind w:left="0"/>
        <w:jc w:val="both"/>
      </w:pPr>
      <w:r>
        <w:rPr>
          <w:rFonts w:ascii="Times New Roman"/>
          <w:b w:val="false"/>
          <w:i w:val="false"/>
          <w:color w:val="000000"/>
          <w:sz w:val="28"/>
        </w:rPr>
        <w:t>
      мына:</w:t>
      </w:r>
    </w:p>
    <w:bookmarkEnd w:id="126"/>
    <w:bookmarkStart w:name="z131" w:id="127"/>
    <w:p>
      <w:pPr>
        <w:spacing w:after="0"/>
        <w:ind w:left="0"/>
        <w:jc w:val="both"/>
      </w:pPr>
      <w:r>
        <w:rPr>
          <w:rFonts w:ascii="Times New Roman"/>
          <w:b w:val="false"/>
          <w:i w:val="false"/>
          <w:color w:val="000000"/>
          <w:sz w:val="28"/>
        </w:rPr>
        <w:t>
      "</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118 306 276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150 486 443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30 558 236</w:t>
            </w:r>
          </w:p>
        </w:tc>
      </w:tr>
    </w:tbl>
    <w:bookmarkStart w:name="z132" w:id="128"/>
    <w:p>
      <w:pPr>
        <w:spacing w:after="0"/>
        <w:ind w:left="0"/>
        <w:jc w:val="both"/>
      </w:pPr>
      <w:r>
        <w:rPr>
          <w:rFonts w:ascii="Times New Roman"/>
          <w:b w:val="false"/>
          <w:i w:val="false"/>
          <w:color w:val="000000"/>
          <w:sz w:val="28"/>
        </w:rPr>
        <w:t>
      "</w:t>
      </w:r>
    </w:p>
    <w:bookmarkEnd w:id="128"/>
    <w:bookmarkStart w:name="z133" w:id="129"/>
    <w:p>
      <w:pPr>
        <w:spacing w:after="0"/>
        <w:ind w:left="0"/>
        <w:jc w:val="both"/>
      </w:pPr>
      <w:r>
        <w:rPr>
          <w:rFonts w:ascii="Times New Roman"/>
          <w:b w:val="false"/>
          <w:i w:val="false"/>
          <w:color w:val="000000"/>
          <w:sz w:val="28"/>
        </w:rPr>
        <w:t>
      деген жолдар мынадай редакцияда жазылсын:</w:t>
      </w:r>
    </w:p>
    <w:bookmarkEnd w:id="129"/>
    <w:bookmarkStart w:name="z134" w:id="130"/>
    <w:p>
      <w:pPr>
        <w:spacing w:after="0"/>
        <w:ind w:left="0"/>
        <w:jc w:val="both"/>
      </w:pPr>
      <w:r>
        <w:rPr>
          <w:rFonts w:ascii="Times New Roman"/>
          <w:b w:val="false"/>
          <w:i w:val="false"/>
          <w:color w:val="000000"/>
          <w:sz w:val="28"/>
        </w:rPr>
        <w:t>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120 468 006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150 486 443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30 558 236</w:t>
            </w:r>
          </w:p>
        </w:tc>
      </w:tr>
    </w:tbl>
    <w:bookmarkStart w:name="z135" w:id="131"/>
    <w:p>
      <w:pPr>
        <w:spacing w:after="0"/>
        <w:ind w:left="0"/>
        <w:jc w:val="both"/>
      </w:pPr>
      <w:r>
        <w:rPr>
          <w:rFonts w:ascii="Times New Roman"/>
          <w:b w:val="false"/>
          <w:i w:val="false"/>
          <w:color w:val="000000"/>
          <w:sz w:val="28"/>
        </w:rPr>
        <w:t>
      ";</w:t>
      </w:r>
    </w:p>
    <w:bookmarkEnd w:id="131"/>
    <w:bookmarkStart w:name="z136" w:id="132"/>
    <w:p>
      <w:pPr>
        <w:spacing w:after="0"/>
        <w:ind w:left="0"/>
        <w:jc w:val="both"/>
      </w:pPr>
      <w:r>
        <w:rPr>
          <w:rFonts w:ascii="Times New Roman"/>
          <w:b w:val="false"/>
          <w:i w:val="false"/>
          <w:color w:val="000000"/>
          <w:sz w:val="28"/>
        </w:rPr>
        <w:t>
      мына:</w:t>
      </w:r>
    </w:p>
    <w:bookmarkEnd w:id="132"/>
    <w:bookmarkStart w:name="z137" w:id="133"/>
    <w:p>
      <w:pPr>
        <w:spacing w:after="0"/>
        <w:ind w:left="0"/>
        <w:jc w:val="both"/>
      </w:pPr>
      <w:r>
        <w:rPr>
          <w:rFonts w:ascii="Times New Roman"/>
          <w:b w:val="false"/>
          <w:i w:val="false"/>
          <w:color w:val="000000"/>
          <w:sz w:val="28"/>
        </w:rPr>
        <w:t>
      "</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саласындағы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52 387 002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38 438 462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7 173 367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47 020 012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31 737 437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7 173 367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саласындағы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3 303 496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7 747 764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3 938 176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3 303 496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7 747 764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3 938 176</w:t>
            </w:r>
          </w:p>
        </w:tc>
      </w:tr>
    </w:tbl>
    <w:bookmarkStart w:name="z138" w:id="134"/>
    <w:p>
      <w:pPr>
        <w:spacing w:after="0"/>
        <w:ind w:left="0"/>
        <w:jc w:val="both"/>
      </w:pPr>
      <w:r>
        <w:rPr>
          <w:rFonts w:ascii="Times New Roman"/>
          <w:b w:val="false"/>
          <w:i w:val="false"/>
          <w:color w:val="000000"/>
          <w:sz w:val="28"/>
        </w:rPr>
        <w:t>
      "</w:t>
      </w:r>
    </w:p>
    <w:bookmarkEnd w:id="134"/>
    <w:bookmarkStart w:name="z139" w:id="135"/>
    <w:p>
      <w:pPr>
        <w:spacing w:after="0"/>
        <w:ind w:left="0"/>
        <w:jc w:val="both"/>
      </w:pPr>
      <w:r>
        <w:rPr>
          <w:rFonts w:ascii="Times New Roman"/>
          <w:b w:val="false"/>
          <w:i w:val="false"/>
          <w:color w:val="000000"/>
          <w:sz w:val="28"/>
        </w:rPr>
        <w:t>
      деген жолдар мынадай редакцияда жазылсын:</w:t>
      </w:r>
    </w:p>
    <w:bookmarkEnd w:id="135"/>
    <w:bookmarkStart w:name="z140" w:id="136"/>
    <w:p>
      <w:pPr>
        <w:spacing w:after="0"/>
        <w:ind w:left="0"/>
        <w:jc w:val="both"/>
      </w:pPr>
      <w:r>
        <w:rPr>
          <w:rFonts w:ascii="Times New Roman"/>
          <w:b w:val="false"/>
          <w:i w:val="false"/>
          <w:color w:val="000000"/>
          <w:sz w:val="28"/>
        </w:rPr>
        <w:t>
      "</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саласындағы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53 315 334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38 438 462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7 173 367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47 948 344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31 737 437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7 173 367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саласындағы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3 280 951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7 747 764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3 938 176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3 280 951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7 747 764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3 938 176</w:t>
            </w:r>
          </w:p>
        </w:tc>
      </w:tr>
    </w:tbl>
    <w:bookmarkStart w:name="z141" w:id="137"/>
    <w:p>
      <w:pPr>
        <w:spacing w:after="0"/>
        <w:ind w:left="0"/>
        <w:jc w:val="both"/>
      </w:pPr>
      <w:r>
        <w:rPr>
          <w:rFonts w:ascii="Times New Roman"/>
          <w:b w:val="false"/>
          <w:i w:val="false"/>
          <w:color w:val="000000"/>
          <w:sz w:val="28"/>
        </w:rPr>
        <w:t>
      ";</w:t>
      </w:r>
    </w:p>
    <w:bookmarkEnd w:id="137"/>
    <w:bookmarkStart w:name="z142" w:id="138"/>
    <w:p>
      <w:pPr>
        <w:spacing w:after="0"/>
        <w:ind w:left="0"/>
        <w:jc w:val="both"/>
      </w:pPr>
      <w:r>
        <w:rPr>
          <w:rFonts w:ascii="Times New Roman"/>
          <w:b w:val="false"/>
          <w:i w:val="false"/>
          <w:color w:val="000000"/>
          <w:sz w:val="28"/>
        </w:rPr>
        <w:t>
      мына:</w:t>
      </w:r>
    </w:p>
    <w:bookmarkEnd w:id="138"/>
    <w:bookmarkStart w:name="z143" w:id="139"/>
    <w:p>
      <w:pPr>
        <w:spacing w:after="0"/>
        <w:ind w:left="0"/>
        <w:jc w:val="both"/>
      </w:pPr>
      <w:r>
        <w:rPr>
          <w:rFonts w:ascii="Times New Roman"/>
          <w:b w:val="false"/>
          <w:i w:val="false"/>
          <w:color w:val="000000"/>
          <w:sz w:val="28"/>
        </w:rPr>
        <w:t>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40"/>
    <w:p>
      <w:pPr>
        <w:spacing w:after="0"/>
        <w:ind w:left="0"/>
        <w:jc w:val="both"/>
      </w:pPr>
      <w:r>
        <w:rPr>
          <w:rFonts w:ascii="Times New Roman"/>
          <w:b w:val="false"/>
          <w:i w:val="false"/>
          <w:color w:val="000000"/>
          <w:sz w:val="28"/>
        </w:rPr>
        <w:t>
      "</w:t>
      </w:r>
    </w:p>
    <w:bookmarkEnd w:id="140"/>
    <w:bookmarkStart w:name="z145" w:id="141"/>
    <w:p>
      <w:pPr>
        <w:spacing w:after="0"/>
        <w:ind w:left="0"/>
        <w:jc w:val="both"/>
      </w:pPr>
      <w:r>
        <w:rPr>
          <w:rFonts w:ascii="Times New Roman"/>
          <w:b w:val="false"/>
          <w:i w:val="false"/>
          <w:color w:val="000000"/>
          <w:sz w:val="28"/>
        </w:rPr>
        <w:t>
      деген жол мынадай редакцияда жазылсын:</w:t>
      </w:r>
    </w:p>
    <w:bookmarkEnd w:id="141"/>
    <w:bookmarkStart w:name="z146" w:id="142"/>
    <w:p>
      <w:pPr>
        <w:spacing w:after="0"/>
        <w:ind w:left="0"/>
        <w:jc w:val="both"/>
      </w:pPr>
      <w:r>
        <w:rPr>
          <w:rFonts w:ascii="Times New Roman"/>
          <w:b w:val="false"/>
          <w:i w:val="false"/>
          <w:color w:val="000000"/>
          <w:sz w:val="28"/>
        </w:rPr>
        <w:t>
      "</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43"/>
    <w:p>
      <w:pPr>
        <w:spacing w:after="0"/>
        <w:ind w:left="0"/>
        <w:jc w:val="both"/>
      </w:pPr>
      <w:r>
        <w:rPr>
          <w:rFonts w:ascii="Times New Roman"/>
          <w:b w:val="false"/>
          <w:i w:val="false"/>
          <w:color w:val="000000"/>
          <w:sz w:val="28"/>
        </w:rPr>
        <w:t>
      ";</w:t>
      </w:r>
    </w:p>
    <w:bookmarkEnd w:id="143"/>
    <w:bookmarkStart w:name="z148" w:id="144"/>
    <w:p>
      <w:pPr>
        <w:spacing w:after="0"/>
        <w:ind w:left="0"/>
        <w:jc w:val="both"/>
      </w:pPr>
      <w:r>
        <w:rPr>
          <w:rFonts w:ascii="Times New Roman"/>
          <w:b w:val="false"/>
          <w:i w:val="false"/>
          <w:color w:val="000000"/>
          <w:sz w:val="28"/>
        </w:rPr>
        <w:t>
      мына:</w:t>
      </w:r>
    </w:p>
    <w:bookmarkEnd w:id="144"/>
    <w:bookmarkStart w:name="z149" w:id="145"/>
    <w:p>
      <w:pPr>
        <w:spacing w:after="0"/>
        <w:ind w:left="0"/>
        <w:jc w:val="both"/>
      </w:pPr>
      <w:r>
        <w:rPr>
          <w:rFonts w:ascii="Times New Roman"/>
          <w:b w:val="false"/>
          <w:i w:val="false"/>
          <w:color w:val="000000"/>
          <w:sz w:val="28"/>
        </w:rPr>
        <w:t>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41 544 032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23 989 673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3 235 191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8 876 786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16 210 945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2 313 454</w:t>
            </w:r>
          </w:p>
        </w:tc>
      </w:tr>
    </w:tbl>
    <w:bookmarkStart w:name="z150" w:id="146"/>
    <w:p>
      <w:pPr>
        <w:spacing w:after="0"/>
        <w:ind w:left="0"/>
        <w:jc w:val="both"/>
      </w:pPr>
      <w:r>
        <w:rPr>
          <w:rFonts w:ascii="Times New Roman"/>
          <w:b w:val="false"/>
          <w:i w:val="false"/>
          <w:color w:val="000000"/>
          <w:sz w:val="28"/>
        </w:rPr>
        <w:t>
      "</w:t>
      </w:r>
    </w:p>
    <w:bookmarkEnd w:id="146"/>
    <w:bookmarkStart w:name="z151" w:id="147"/>
    <w:p>
      <w:pPr>
        <w:spacing w:after="0"/>
        <w:ind w:left="0"/>
        <w:jc w:val="both"/>
      </w:pPr>
      <w:r>
        <w:rPr>
          <w:rFonts w:ascii="Times New Roman"/>
          <w:b w:val="false"/>
          <w:i w:val="false"/>
          <w:color w:val="000000"/>
          <w:sz w:val="28"/>
        </w:rPr>
        <w:t>
      деген жолдар мынадай редакцияда жазылсын:</w:t>
      </w:r>
    </w:p>
    <w:bookmarkEnd w:id="147"/>
    <w:bookmarkStart w:name="z152" w:id="148"/>
    <w:p>
      <w:pPr>
        <w:spacing w:after="0"/>
        <w:ind w:left="0"/>
        <w:jc w:val="both"/>
      </w:pPr>
      <w:r>
        <w:rPr>
          <w:rFonts w:ascii="Times New Roman"/>
          <w:b w:val="false"/>
          <w:i w:val="false"/>
          <w:color w:val="000000"/>
          <w:sz w:val="28"/>
        </w:rPr>
        <w:t>
      "</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42 494 909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23 989 673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3 235 191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16 210 945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2 313 454</w:t>
            </w:r>
          </w:p>
        </w:tc>
      </w:tr>
    </w:tbl>
    <w:bookmarkStart w:name="z153" w:id="149"/>
    <w:p>
      <w:pPr>
        <w:spacing w:after="0"/>
        <w:ind w:left="0"/>
        <w:jc w:val="both"/>
      </w:pPr>
      <w:r>
        <w:rPr>
          <w:rFonts w:ascii="Times New Roman"/>
          <w:b w:val="false"/>
          <w:i w:val="false"/>
          <w:color w:val="000000"/>
          <w:sz w:val="28"/>
        </w:rPr>
        <w:t>
      ";</w:t>
      </w:r>
    </w:p>
    <w:bookmarkEnd w:id="149"/>
    <w:bookmarkStart w:name="z154" w:id="150"/>
    <w:p>
      <w:pPr>
        <w:spacing w:after="0"/>
        <w:ind w:left="0"/>
        <w:jc w:val="both"/>
      </w:pPr>
      <w:r>
        <w:rPr>
          <w:rFonts w:ascii="Times New Roman"/>
          <w:b w:val="false"/>
          <w:i w:val="false"/>
          <w:color w:val="000000"/>
          <w:sz w:val="28"/>
        </w:rPr>
        <w:t>
      мына:</w:t>
      </w:r>
    </w:p>
    <w:bookmarkEnd w:id="150"/>
    <w:bookmarkStart w:name="z155" w:id="151"/>
    <w:p>
      <w:pPr>
        <w:spacing w:after="0"/>
        <w:ind w:left="0"/>
        <w:jc w:val="both"/>
      </w:pPr>
      <w:r>
        <w:rPr>
          <w:rFonts w:ascii="Times New Roman"/>
          <w:b w:val="false"/>
          <w:i w:val="false"/>
          <w:color w:val="000000"/>
          <w:sz w:val="28"/>
        </w:rPr>
        <w:t>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52"/>
    <w:p>
      <w:pPr>
        <w:spacing w:after="0"/>
        <w:ind w:left="0"/>
        <w:jc w:val="both"/>
      </w:pPr>
      <w:r>
        <w:rPr>
          <w:rFonts w:ascii="Times New Roman"/>
          <w:b w:val="false"/>
          <w:i w:val="false"/>
          <w:color w:val="000000"/>
          <w:sz w:val="28"/>
        </w:rPr>
        <w:t>
      "</w:t>
      </w:r>
    </w:p>
    <w:bookmarkEnd w:id="152"/>
    <w:bookmarkStart w:name="z157" w:id="153"/>
    <w:p>
      <w:pPr>
        <w:spacing w:after="0"/>
        <w:ind w:left="0"/>
        <w:jc w:val="both"/>
      </w:pPr>
      <w:r>
        <w:rPr>
          <w:rFonts w:ascii="Times New Roman"/>
          <w:b w:val="false"/>
          <w:i w:val="false"/>
          <w:color w:val="000000"/>
          <w:sz w:val="28"/>
        </w:rPr>
        <w:t>
      деген жол мынадай редакцияда жазылсын:</w:t>
      </w:r>
    </w:p>
    <w:bookmarkEnd w:id="153"/>
    <w:bookmarkStart w:name="z158" w:id="154"/>
    <w:p>
      <w:pPr>
        <w:spacing w:after="0"/>
        <w:ind w:left="0"/>
        <w:jc w:val="both"/>
      </w:pPr>
      <w:r>
        <w:rPr>
          <w:rFonts w:ascii="Times New Roman"/>
          <w:b w:val="false"/>
          <w:i w:val="false"/>
          <w:color w:val="000000"/>
          <w:sz w:val="28"/>
        </w:rPr>
        <w:t>
      "</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55"/>
    <w:p>
      <w:pPr>
        <w:spacing w:after="0"/>
        <w:ind w:left="0"/>
        <w:jc w:val="both"/>
      </w:pPr>
      <w:r>
        <w:rPr>
          <w:rFonts w:ascii="Times New Roman"/>
          <w:b w:val="false"/>
          <w:i w:val="false"/>
          <w:color w:val="000000"/>
          <w:sz w:val="28"/>
        </w:rPr>
        <w:t>
      ";</w:t>
      </w:r>
    </w:p>
    <w:bookmarkEnd w:id="155"/>
    <w:bookmarkStart w:name="z160" w:id="156"/>
    <w:p>
      <w:pPr>
        <w:spacing w:after="0"/>
        <w:ind w:left="0"/>
        <w:jc w:val="both"/>
      </w:pPr>
      <w:r>
        <w:rPr>
          <w:rFonts w:ascii="Times New Roman"/>
          <w:b w:val="false"/>
          <w:i w:val="false"/>
          <w:color w:val="000000"/>
          <w:sz w:val="28"/>
        </w:rPr>
        <w:t>
      мына:</w:t>
      </w:r>
    </w:p>
    <w:bookmarkEnd w:id="156"/>
    <w:bookmarkStart w:name="z161" w:id="157"/>
    <w:p>
      <w:pPr>
        <w:spacing w:after="0"/>
        <w:ind w:left="0"/>
        <w:jc w:val="both"/>
      </w:pPr>
      <w:r>
        <w:rPr>
          <w:rFonts w:ascii="Times New Roman"/>
          <w:b w:val="false"/>
          <w:i w:val="false"/>
          <w:color w:val="000000"/>
          <w:sz w:val="28"/>
        </w:rPr>
        <w:t>
      "</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ауылдық елді мекендерде сумен жабдықтау және су бұру жүйелерін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29 667 246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7 778 728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921 737</w:t>
            </w:r>
          </w:p>
        </w:tc>
      </w:tr>
    </w:tbl>
    <w:bookmarkStart w:name="z162" w:id="158"/>
    <w:p>
      <w:pPr>
        <w:spacing w:after="0"/>
        <w:ind w:left="0"/>
        <w:jc w:val="both"/>
      </w:pPr>
      <w:r>
        <w:rPr>
          <w:rFonts w:ascii="Times New Roman"/>
          <w:b w:val="false"/>
          <w:i w:val="false"/>
          <w:color w:val="000000"/>
          <w:sz w:val="28"/>
        </w:rPr>
        <w:t>
      "</w:t>
      </w:r>
    </w:p>
    <w:bookmarkEnd w:id="158"/>
    <w:bookmarkStart w:name="z163" w:id="159"/>
    <w:p>
      <w:pPr>
        <w:spacing w:after="0"/>
        <w:ind w:left="0"/>
        <w:jc w:val="both"/>
      </w:pPr>
      <w:r>
        <w:rPr>
          <w:rFonts w:ascii="Times New Roman"/>
          <w:b w:val="false"/>
          <w:i w:val="false"/>
          <w:color w:val="000000"/>
          <w:sz w:val="28"/>
        </w:rPr>
        <w:t>
      деген жол мынадай редакцияда жазылсын:</w:t>
      </w:r>
    </w:p>
    <w:bookmarkEnd w:id="159"/>
    <w:bookmarkStart w:name="z164" w:id="160"/>
    <w:p>
      <w:pPr>
        <w:spacing w:after="0"/>
        <w:ind w:left="0"/>
        <w:jc w:val="both"/>
      </w:pPr>
      <w:r>
        <w:rPr>
          <w:rFonts w:ascii="Times New Roman"/>
          <w:b w:val="false"/>
          <w:i w:val="false"/>
          <w:color w:val="000000"/>
          <w:sz w:val="28"/>
        </w:rPr>
        <w:t>
      "</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ауылдық елді мекендерде сумен жабдықтау және су бұру жүйелерін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31 019 464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7 778 728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921 737</w:t>
            </w:r>
          </w:p>
        </w:tc>
      </w:tr>
    </w:tbl>
    <w:bookmarkStart w:name="z165" w:id="161"/>
    <w:p>
      <w:pPr>
        <w:spacing w:after="0"/>
        <w:ind w:left="0"/>
        <w:jc w:val="both"/>
      </w:pPr>
      <w:r>
        <w:rPr>
          <w:rFonts w:ascii="Times New Roman"/>
          <w:b w:val="false"/>
          <w:i w:val="false"/>
          <w:color w:val="000000"/>
          <w:sz w:val="28"/>
        </w:rPr>
        <w:t>
      ";</w:t>
      </w:r>
    </w:p>
    <w:bookmarkEnd w:id="161"/>
    <w:bookmarkStart w:name="z166" w:id="162"/>
    <w:p>
      <w:pPr>
        <w:spacing w:after="0"/>
        <w:ind w:left="0"/>
        <w:jc w:val="both"/>
      </w:pPr>
      <w:r>
        <w:rPr>
          <w:rFonts w:ascii="Times New Roman"/>
          <w:b w:val="false"/>
          <w:i w:val="false"/>
          <w:color w:val="000000"/>
          <w:sz w:val="28"/>
        </w:rPr>
        <w:t>
      мына:</w:t>
      </w:r>
    </w:p>
    <w:bookmarkEnd w:id="162"/>
    <w:bookmarkStart w:name="z167" w:id="163"/>
    <w:p>
      <w:pPr>
        <w:spacing w:after="0"/>
        <w:ind w:left="0"/>
        <w:jc w:val="both"/>
      </w:pPr>
      <w:r>
        <w:rPr>
          <w:rFonts w:ascii="Times New Roman"/>
          <w:b w:val="false"/>
          <w:i w:val="false"/>
          <w:color w:val="000000"/>
          <w:sz w:val="28"/>
        </w:rPr>
        <w:t>
      "</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5 791 468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4 049 396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64"/>
    <w:p>
      <w:pPr>
        <w:spacing w:after="0"/>
        <w:ind w:left="0"/>
        <w:jc w:val="both"/>
      </w:pPr>
      <w:r>
        <w:rPr>
          <w:rFonts w:ascii="Times New Roman"/>
          <w:b w:val="false"/>
          <w:i w:val="false"/>
          <w:color w:val="000000"/>
          <w:sz w:val="28"/>
        </w:rPr>
        <w:t>
      "</w:t>
      </w:r>
    </w:p>
    <w:bookmarkEnd w:id="164"/>
    <w:bookmarkStart w:name="z169" w:id="165"/>
    <w:p>
      <w:pPr>
        <w:spacing w:after="0"/>
        <w:ind w:left="0"/>
        <w:jc w:val="both"/>
      </w:pPr>
      <w:r>
        <w:rPr>
          <w:rFonts w:ascii="Times New Roman"/>
          <w:b w:val="false"/>
          <w:i w:val="false"/>
          <w:color w:val="000000"/>
          <w:sz w:val="28"/>
        </w:rPr>
        <w:t>
      деген жолдар мынадай редакцияда жазылсын:</w:t>
      </w:r>
    </w:p>
    <w:bookmarkEnd w:id="165"/>
    <w:bookmarkStart w:name="z170" w:id="166"/>
    <w:p>
      <w:pPr>
        <w:spacing w:after="0"/>
        <w:ind w:left="0"/>
        <w:jc w:val="both"/>
      </w:pPr>
      <w:r>
        <w:rPr>
          <w:rFonts w:ascii="Times New Roman"/>
          <w:b w:val="false"/>
          <w:i w:val="false"/>
          <w:color w:val="000000"/>
          <w:sz w:val="28"/>
        </w:rPr>
        <w:t>
      "</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7 144 589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4 049 396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67"/>
    <w:p>
      <w:pPr>
        <w:spacing w:after="0"/>
        <w:ind w:left="0"/>
        <w:jc w:val="both"/>
      </w:pPr>
      <w:r>
        <w:rPr>
          <w:rFonts w:ascii="Times New Roman"/>
          <w:b w:val="false"/>
          <w:i w:val="false"/>
          <w:color w:val="000000"/>
          <w:sz w:val="28"/>
        </w:rPr>
        <w:t>
      ";</w:t>
      </w:r>
    </w:p>
    <w:bookmarkEnd w:id="167"/>
    <w:bookmarkStart w:name="z172" w:id="168"/>
    <w:p>
      <w:pPr>
        <w:spacing w:after="0"/>
        <w:ind w:left="0"/>
        <w:jc w:val="both"/>
      </w:pPr>
      <w:r>
        <w:rPr>
          <w:rFonts w:ascii="Times New Roman"/>
          <w:b w:val="false"/>
          <w:i w:val="false"/>
          <w:color w:val="000000"/>
          <w:sz w:val="28"/>
        </w:rPr>
        <w:t>
      мына:</w:t>
      </w:r>
    </w:p>
    <w:bookmarkEnd w:id="168"/>
    <w:bookmarkStart w:name="z173" w:id="169"/>
    <w:p>
      <w:pPr>
        <w:spacing w:after="0"/>
        <w:ind w:left="0"/>
        <w:jc w:val="both"/>
      </w:pPr>
      <w:r>
        <w:rPr>
          <w:rFonts w:ascii="Times New Roman"/>
          <w:b w:val="false"/>
          <w:i w:val="false"/>
          <w:color w:val="000000"/>
          <w:sz w:val="28"/>
        </w:rPr>
        <w:t>
      "</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6 610 939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6 610 939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4 586 602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4 586 602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70"/>
    <w:p>
      <w:pPr>
        <w:spacing w:after="0"/>
        <w:ind w:left="0"/>
        <w:jc w:val="both"/>
      </w:pPr>
      <w:r>
        <w:rPr>
          <w:rFonts w:ascii="Times New Roman"/>
          <w:b w:val="false"/>
          <w:i w:val="false"/>
          <w:color w:val="000000"/>
          <w:sz w:val="28"/>
        </w:rPr>
        <w:t>
      "</w:t>
      </w:r>
    </w:p>
    <w:bookmarkEnd w:id="170"/>
    <w:bookmarkStart w:name="z175" w:id="171"/>
    <w:p>
      <w:pPr>
        <w:spacing w:after="0"/>
        <w:ind w:left="0"/>
        <w:jc w:val="both"/>
      </w:pPr>
      <w:r>
        <w:rPr>
          <w:rFonts w:ascii="Times New Roman"/>
          <w:b w:val="false"/>
          <w:i w:val="false"/>
          <w:color w:val="000000"/>
          <w:sz w:val="28"/>
        </w:rPr>
        <w:t>
      деген жолдар мынадай редакцияда жазылсын:</w:t>
      </w:r>
    </w:p>
    <w:bookmarkEnd w:id="171"/>
    <w:bookmarkStart w:name="z176" w:id="172"/>
    <w:p>
      <w:pPr>
        <w:spacing w:after="0"/>
        <w:ind w:left="0"/>
        <w:jc w:val="both"/>
      </w:pPr>
      <w:r>
        <w:rPr>
          <w:rFonts w:ascii="Times New Roman"/>
          <w:b w:val="false"/>
          <w:i w:val="false"/>
          <w:color w:val="000000"/>
          <w:sz w:val="28"/>
        </w:rPr>
        <w:t>
      "</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5 542 302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5 542 302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4 224 802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4 224 802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73"/>
    <w:p>
      <w:pPr>
        <w:spacing w:after="0"/>
        <w:ind w:left="0"/>
        <w:jc w:val="both"/>
      </w:pPr>
      <w:r>
        <w:rPr>
          <w:rFonts w:ascii="Times New Roman"/>
          <w:b w:val="false"/>
          <w:i w:val="false"/>
          <w:color w:val="000000"/>
          <w:sz w:val="28"/>
        </w:rPr>
        <w:t>
      ";</w:t>
      </w:r>
    </w:p>
    <w:bookmarkEnd w:id="173"/>
    <w:bookmarkStart w:name="z178" w:id="174"/>
    <w:p>
      <w:pPr>
        <w:spacing w:after="0"/>
        <w:ind w:left="0"/>
        <w:jc w:val="both"/>
      </w:pPr>
      <w:r>
        <w:rPr>
          <w:rFonts w:ascii="Times New Roman"/>
          <w:b w:val="false"/>
          <w:i w:val="false"/>
          <w:color w:val="000000"/>
          <w:sz w:val="28"/>
        </w:rPr>
        <w:t>
      мына:</w:t>
      </w:r>
    </w:p>
    <w:bookmarkEnd w:id="174"/>
    <w:bookmarkStart w:name="z179" w:id="175"/>
    <w:p>
      <w:pPr>
        <w:spacing w:after="0"/>
        <w:ind w:left="0"/>
        <w:jc w:val="both"/>
      </w:pPr>
      <w:r>
        <w:rPr>
          <w:rFonts w:ascii="Times New Roman"/>
          <w:b w:val="false"/>
          <w:i w:val="false"/>
          <w:color w:val="000000"/>
          <w:sz w:val="28"/>
        </w:rPr>
        <w:t>
      "</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76"/>
    <w:p>
      <w:pPr>
        <w:spacing w:after="0"/>
        <w:ind w:left="0"/>
        <w:jc w:val="both"/>
      </w:pPr>
      <w:r>
        <w:rPr>
          <w:rFonts w:ascii="Times New Roman"/>
          <w:b w:val="false"/>
          <w:i w:val="false"/>
          <w:color w:val="000000"/>
          <w:sz w:val="28"/>
        </w:rPr>
        <w:t>
      "</w:t>
      </w:r>
    </w:p>
    <w:bookmarkEnd w:id="176"/>
    <w:bookmarkStart w:name="z181" w:id="177"/>
    <w:p>
      <w:pPr>
        <w:spacing w:after="0"/>
        <w:ind w:left="0"/>
        <w:jc w:val="both"/>
      </w:pPr>
      <w:r>
        <w:rPr>
          <w:rFonts w:ascii="Times New Roman"/>
          <w:b w:val="false"/>
          <w:i w:val="false"/>
          <w:color w:val="000000"/>
          <w:sz w:val="28"/>
        </w:rPr>
        <w:t>
      деген жол мынадай редакцияда жазылсын:</w:t>
      </w:r>
    </w:p>
    <w:bookmarkEnd w:id="177"/>
    <w:bookmarkStart w:name="z182" w:id="178"/>
    <w:p>
      <w:pPr>
        <w:spacing w:after="0"/>
        <w:ind w:left="0"/>
        <w:jc w:val="both"/>
      </w:pPr>
      <w:r>
        <w:rPr>
          <w:rFonts w:ascii="Times New Roman"/>
          <w:b w:val="false"/>
          <w:i w:val="false"/>
          <w:color w:val="000000"/>
          <w:sz w:val="28"/>
        </w:rPr>
        <w:t>
      "</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79"/>
    <w:p>
      <w:pPr>
        <w:spacing w:after="0"/>
        <w:ind w:left="0"/>
        <w:jc w:val="both"/>
      </w:pPr>
      <w:r>
        <w:rPr>
          <w:rFonts w:ascii="Times New Roman"/>
          <w:b w:val="false"/>
          <w:i w:val="false"/>
          <w:color w:val="000000"/>
          <w:sz w:val="28"/>
        </w:rPr>
        <w:t>
      ";</w:t>
      </w:r>
    </w:p>
    <w:bookmarkEnd w:id="179"/>
    <w:bookmarkStart w:name="z184" w:id="180"/>
    <w:p>
      <w:pPr>
        <w:spacing w:after="0"/>
        <w:ind w:left="0"/>
        <w:jc w:val="both"/>
      </w:pPr>
      <w:r>
        <w:rPr>
          <w:rFonts w:ascii="Times New Roman"/>
          <w:b w:val="false"/>
          <w:i w:val="false"/>
          <w:color w:val="000000"/>
          <w:sz w:val="28"/>
        </w:rPr>
        <w:t>
      мына:</w:t>
      </w:r>
    </w:p>
    <w:bookmarkEnd w:id="180"/>
    <w:bookmarkStart w:name="z185" w:id="181"/>
    <w:p>
      <w:pPr>
        <w:spacing w:after="0"/>
        <w:ind w:left="0"/>
        <w:jc w:val="both"/>
      </w:pPr>
      <w:r>
        <w:rPr>
          <w:rFonts w:ascii="Times New Roman"/>
          <w:b w:val="false"/>
          <w:i w:val="false"/>
          <w:color w:val="000000"/>
          <w:sz w:val="28"/>
        </w:rPr>
        <w:t>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33 081 561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48 579 046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33 081 561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48 579 046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5 637 335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көліктік және әлеуметтік инфрақұрылымды дамыту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29 281 561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48 579 046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bl>
    <w:bookmarkStart w:name="z186" w:id="182"/>
    <w:p>
      <w:pPr>
        <w:spacing w:after="0"/>
        <w:ind w:left="0"/>
        <w:jc w:val="both"/>
      </w:pPr>
      <w:r>
        <w:rPr>
          <w:rFonts w:ascii="Times New Roman"/>
          <w:b w:val="false"/>
          <w:i w:val="false"/>
          <w:color w:val="000000"/>
          <w:sz w:val="28"/>
        </w:rPr>
        <w:t>
      "</w:t>
      </w:r>
    </w:p>
    <w:bookmarkEnd w:id="182"/>
    <w:bookmarkStart w:name="z187" w:id="183"/>
    <w:p>
      <w:pPr>
        <w:spacing w:after="0"/>
        <w:ind w:left="0"/>
        <w:jc w:val="both"/>
      </w:pPr>
      <w:r>
        <w:rPr>
          <w:rFonts w:ascii="Times New Roman"/>
          <w:b w:val="false"/>
          <w:i w:val="false"/>
          <w:color w:val="000000"/>
          <w:sz w:val="28"/>
        </w:rPr>
        <w:t>
      деген жолдар мынадай редакцияда жазылсын:</w:t>
      </w:r>
    </w:p>
    <w:bookmarkEnd w:id="183"/>
    <w:bookmarkStart w:name="z188" w:id="184"/>
    <w:p>
      <w:pPr>
        <w:spacing w:after="0"/>
        <w:ind w:left="0"/>
        <w:jc w:val="both"/>
      </w:pPr>
      <w:r>
        <w:rPr>
          <w:rFonts w:ascii="Times New Roman"/>
          <w:b w:val="false"/>
          <w:i w:val="false"/>
          <w:color w:val="000000"/>
          <w:sz w:val="28"/>
        </w:rPr>
        <w:t>
      "</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34 303 114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48 579 046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34 303 114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48 579 046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5 637 335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көліктік және әлеуметтік инфрақұрылымды дамыту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29 281 561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48 579 046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1 615 967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bl>
    <w:bookmarkStart w:name="z189" w:id="185"/>
    <w:p>
      <w:pPr>
        <w:spacing w:after="0"/>
        <w:ind w:left="0"/>
        <w:jc w:val="both"/>
      </w:pPr>
      <w:r>
        <w:rPr>
          <w:rFonts w:ascii="Times New Roman"/>
          <w:b w:val="false"/>
          <w:i w:val="false"/>
          <w:color w:val="000000"/>
          <w:sz w:val="28"/>
        </w:rPr>
        <w:t>
      ";</w:t>
      </w:r>
    </w:p>
    <w:bookmarkEnd w:id="185"/>
    <w:bookmarkStart w:name="z190" w:id="186"/>
    <w:p>
      <w:pPr>
        <w:spacing w:after="0"/>
        <w:ind w:left="0"/>
        <w:jc w:val="both"/>
      </w:pPr>
      <w:r>
        <w:rPr>
          <w:rFonts w:ascii="Times New Roman"/>
          <w:b w:val="false"/>
          <w:i w:val="false"/>
          <w:color w:val="000000"/>
          <w:sz w:val="28"/>
        </w:rPr>
        <w:t>
      мына:</w:t>
      </w:r>
    </w:p>
    <w:bookmarkEnd w:id="186"/>
    <w:bookmarkStart w:name="z191" w:id="187"/>
    <w:p>
      <w:pPr>
        <w:spacing w:after="0"/>
        <w:ind w:left="0"/>
        <w:jc w:val="both"/>
      </w:pPr>
      <w:r>
        <w:rPr>
          <w:rFonts w:ascii="Times New Roman"/>
          <w:b w:val="false"/>
          <w:i w:val="false"/>
          <w:color w:val="000000"/>
          <w:sz w:val="28"/>
        </w:rPr>
        <w:t>
      "</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88"/>
    <w:p>
      <w:pPr>
        <w:spacing w:after="0"/>
        <w:ind w:left="0"/>
        <w:jc w:val="both"/>
      </w:pPr>
      <w:r>
        <w:rPr>
          <w:rFonts w:ascii="Times New Roman"/>
          <w:b w:val="false"/>
          <w:i w:val="false"/>
          <w:color w:val="000000"/>
          <w:sz w:val="28"/>
        </w:rPr>
        <w:t>
      "</w:t>
      </w:r>
    </w:p>
    <w:bookmarkEnd w:id="188"/>
    <w:bookmarkStart w:name="z193" w:id="189"/>
    <w:p>
      <w:pPr>
        <w:spacing w:after="0"/>
        <w:ind w:left="0"/>
        <w:jc w:val="both"/>
      </w:pPr>
      <w:r>
        <w:rPr>
          <w:rFonts w:ascii="Times New Roman"/>
          <w:b w:val="false"/>
          <w:i w:val="false"/>
          <w:color w:val="000000"/>
          <w:sz w:val="28"/>
        </w:rPr>
        <w:t>
      деген жол мынадай редакцияда жазылсын:</w:t>
      </w:r>
    </w:p>
    <w:bookmarkEnd w:id="189"/>
    <w:bookmarkStart w:name="z194" w:id="190"/>
    <w:p>
      <w:pPr>
        <w:spacing w:after="0"/>
        <w:ind w:left="0"/>
        <w:jc w:val="both"/>
      </w:pPr>
      <w:r>
        <w:rPr>
          <w:rFonts w:ascii="Times New Roman"/>
          <w:b w:val="false"/>
          <w:i w:val="false"/>
          <w:color w:val="000000"/>
          <w:sz w:val="28"/>
        </w:rPr>
        <w:t>
      "</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91"/>
    <w:p>
      <w:pPr>
        <w:spacing w:after="0"/>
        <w:ind w:left="0"/>
        <w:jc w:val="both"/>
      </w:pPr>
      <w:r>
        <w:rPr>
          <w:rFonts w:ascii="Times New Roman"/>
          <w:b w:val="false"/>
          <w:i w:val="false"/>
          <w:color w:val="000000"/>
          <w:sz w:val="28"/>
        </w:rPr>
        <w:t>
      ";</w:t>
      </w:r>
    </w:p>
    <w:bookmarkEnd w:id="191"/>
    <w:bookmarkStart w:name="z196" w:id="192"/>
    <w:p>
      <w:pPr>
        <w:spacing w:after="0"/>
        <w:ind w:left="0"/>
        <w:jc w:val="both"/>
      </w:pPr>
      <w:r>
        <w:rPr>
          <w:rFonts w:ascii="Times New Roman"/>
          <w:b w:val="false"/>
          <w:i w:val="false"/>
          <w:color w:val="000000"/>
          <w:sz w:val="28"/>
        </w:rPr>
        <w:t>
      мына:</w:t>
      </w:r>
    </w:p>
    <w:bookmarkEnd w:id="192"/>
    <w:bookmarkStart w:name="z197" w:id="193"/>
    <w:p>
      <w:pPr>
        <w:spacing w:after="0"/>
        <w:ind w:left="0"/>
        <w:jc w:val="both"/>
      </w:pPr>
      <w:r>
        <w:rPr>
          <w:rFonts w:ascii="Times New Roman"/>
          <w:b w:val="false"/>
          <w:i w:val="false"/>
          <w:color w:val="000000"/>
          <w:sz w:val="28"/>
        </w:rPr>
        <w:t>
      "</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11 620 175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1 311 813</w:t>
            </w:r>
          </w:p>
        </w:tc>
      </w:tr>
    </w:tbl>
    <w:bookmarkStart w:name="z198" w:id="194"/>
    <w:p>
      <w:pPr>
        <w:spacing w:after="0"/>
        <w:ind w:left="0"/>
        <w:jc w:val="both"/>
      </w:pPr>
      <w:r>
        <w:rPr>
          <w:rFonts w:ascii="Times New Roman"/>
          <w:b w:val="false"/>
          <w:i w:val="false"/>
          <w:color w:val="000000"/>
          <w:sz w:val="28"/>
        </w:rPr>
        <w:t>
      "</w:t>
      </w:r>
    </w:p>
    <w:bookmarkEnd w:id="194"/>
    <w:bookmarkStart w:name="z199" w:id="195"/>
    <w:p>
      <w:pPr>
        <w:spacing w:after="0"/>
        <w:ind w:left="0"/>
        <w:jc w:val="both"/>
      </w:pPr>
      <w:r>
        <w:rPr>
          <w:rFonts w:ascii="Times New Roman"/>
          <w:b w:val="false"/>
          <w:i w:val="false"/>
          <w:color w:val="000000"/>
          <w:sz w:val="28"/>
        </w:rPr>
        <w:t>
      деген жол мынадай редакцияда жазылсын:</w:t>
      </w:r>
    </w:p>
    <w:bookmarkEnd w:id="195"/>
    <w:bookmarkStart w:name="z200" w:id="196"/>
    <w:p>
      <w:pPr>
        <w:spacing w:after="0"/>
        <w:ind w:left="0"/>
        <w:jc w:val="both"/>
      </w:pPr>
      <w:r>
        <w:rPr>
          <w:rFonts w:ascii="Times New Roman"/>
          <w:b w:val="false"/>
          <w:i w:val="false"/>
          <w:color w:val="000000"/>
          <w:sz w:val="28"/>
        </w:rPr>
        <w:t>
      "</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11 620 175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1 311 813</w:t>
            </w:r>
          </w:p>
        </w:tc>
      </w:tr>
    </w:tbl>
    <w:bookmarkStart w:name="z201" w:id="197"/>
    <w:p>
      <w:pPr>
        <w:spacing w:after="0"/>
        <w:ind w:left="0"/>
        <w:jc w:val="both"/>
      </w:pPr>
      <w:r>
        <w:rPr>
          <w:rFonts w:ascii="Times New Roman"/>
          <w:b w:val="false"/>
          <w:i w:val="false"/>
          <w:color w:val="000000"/>
          <w:sz w:val="28"/>
        </w:rPr>
        <w:t>
      ";</w:t>
      </w:r>
    </w:p>
    <w:bookmarkEnd w:id="197"/>
    <w:bookmarkStart w:name="z202" w:id="198"/>
    <w:p>
      <w:pPr>
        <w:spacing w:after="0"/>
        <w:ind w:left="0"/>
        <w:jc w:val="both"/>
      </w:pPr>
      <w:r>
        <w:rPr>
          <w:rFonts w:ascii="Times New Roman"/>
          <w:b w:val="false"/>
          <w:i w:val="false"/>
          <w:color w:val="000000"/>
          <w:sz w:val="28"/>
        </w:rPr>
        <w:t>
      мына:</w:t>
      </w:r>
    </w:p>
    <w:bookmarkEnd w:id="198"/>
    <w:bookmarkStart w:name="z203" w:id="199"/>
    <w:p>
      <w:pPr>
        <w:spacing w:after="0"/>
        <w:ind w:left="0"/>
        <w:jc w:val="both"/>
      </w:pPr>
      <w:r>
        <w:rPr>
          <w:rFonts w:ascii="Times New Roman"/>
          <w:b w:val="false"/>
          <w:i w:val="false"/>
          <w:color w:val="000000"/>
          <w:sz w:val="28"/>
        </w:rPr>
        <w:t>
      "</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8 311 814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1 311 813</w:t>
            </w:r>
          </w:p>
        </w:tc>
      </w:tr>
    </w:tbl>
    <w:bookmarkStart w:name="z204" w:id="200"/>
    <w:p>
      <w:pPr>
        <w:spacing w:after="0"/>
        <w:ind w:left="0"/>
        <w:jc w:val="both"/>
      </w:pPr>
      <w:r>
        <w:rPr>
          <w:rFonts w:ascii="Times New Roman"/>
          <w:b w:val="false"/>
          <w:i w:val="false"/>
          <w:color w:val="000000"/>
          <w:sz w:val="28"/>
        </w:rPr>
        <w:t>
      "</w:t>
      </w:r>
    </w:p>
    <w:bookmarkEnd w:id="200"/>
    <w:bookmarkStart w:name="z205" w:id="201"/>
    <w:p>
      <w:pPr>
        <w:spacing w:after="0"/>
        <w:ind w:left="0"/>
        <w:jc w:val="both"/>
      </w:pPr>
      <w:r>
        <w:rPr>
          <w:rFonts w:ascii="Times New Roman"/>
          <w:b w:val="false"/>
          <w:i w:val="false"/>
          <w:color w:val="000000"/>
          <w:sz w:val="28"/>
        </w:rPr>
        <w:t>
      деген жол мынадай редакцияда жазылсын:</w:t>
      </w:r>
    </w:p>
    <w:bookmarkEnd w:id="201"/>
    <w:bookmarkStart w:name="z206" w:id="202"/>
    <w:p>
      <w:pPr>
        <w:spacing w:after="0"/>
        <w:ind w:left="0"/>
        <w:jc w:val="both"/>
      </w:pPr>
      <w:r>
        <w:rPr>
          <w:rFonts w:ascii="Times New Roman"/>
          <w:b w:val="false"/>
          <w:i w:val="false"/>
          <w:color w:val="000000"/>
          <w:sz w:val="28"/>
        </w:rPr>
        <w:t>
      "</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8 311 814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1 311 813</w:t>
            </w:r>
          </w:p>
        </w:tc>
      </w:tr>
    </w:tbl>
    <w:bookmarkStart w:name="z207" w:id="203"/>
    <w:p>
      <w:pPr>
        <w:spacing w:after="0"/>
        <w:ind w:left="0"/>
        <w:jc w:val="both"/>
      </w:pPr>
      <w:r>
        <w:rPr>
          <w:rFonts w:ascii="Times New Roman"/>
          <w:b w:val="false"/>
          <w:i w:val="false"/>
          <w:color w:val="000000"/>
          <w:sz w:val="28"/>
        </w:rPr>
        <w:t>
      ";</w:t>
      </w:r>
    </w:p>
    <w:bookmarkEnd w:id="203"/>
    <w:bookmarkStart w:name="z208" w:id="204"/>
    <w:p>
      <w:pPr>
        <w:spacing w:after="0"/>
        <w:ind w:left="0"/>
        <w:jc w:val="both"/>
      </w:pPr>
      <w:r>
        <w:rPr>
          <w:rFonts w:ascii="Times New Roman"/>
          <w:b w:val="false"/>
          <w:i w:val="false"/>
          <w:color w:val="000000"/>
          <w:sz w:val="28"/>
        </w:rPr>
        <w:t>
      мына:</w:t>
      </w:r>
    </w:p>
    <w:bookmarkEnd w:id="204"/>
    <w:bookmarkStart w:name="z209" w:id="205"/>
    <w:p>
      <w:pPr>
        <w:spacing w:after="0"/>
        <w:ind w:left="0"/>
        <w:jc w:val="both"/>
      </w:pPr>
      <w:r>
        <w:rPr>
          <w:rFonts w:ascii="Times New Roman"/>
          <w:b w:val="false"/>
          <w:i w:val="false"/>
          <w:color w:val="000000"/>
          <w:sz w:val="28"/>
        </w:rPr>
        <w:t>
      "</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24 425 832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19 169 668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206"/>
    <w:p>
      <w:pPr>
        <w:spacing w:after="0"/>
        <w:ind w:left="0"/>
        <w:jc w:val="both"/>
      </w:pPr>
      <w:r>
        <w:rPr>
          <w:rFonts w:ascii="Times New Roman"/>
          <w:b w:val="false"/>
          <w:i w:val="false"/>
          <w:color w:val="000000"/>
          <w:sz w:val="28"/>
        </w:rPr>
        <w:t>
      "</w:t>
      </w:r>
    </w:p>
    <w:bookmarkEnd w:id="206"/>
    <w:bookmarkStart w:name="z211" w:id="207"/>
    <w:p>
      <w:pPr>
        <w:spacing w:after="0"/>
        <w:ind w:left="0"/>
        <w:jc w:val="both"/>
      </w:pPr>
      <w:r>
        <w:rPr>
          <w:rFonts w:ascii="Times New Roman"/>
          <w:b w:val="false"/>
          <w:i w:val="false"/>
          <w:color w:val="000000"/>
          <w:sz w:val="28"/>
        </w:rPr>
        <w:t>
      деген жол мынадай редакцияда жазылсын:</w:t>
      </w:r>
    </w:p>
    <w:bookmarkEnd w:id="207"/>
    <w:bookmarkStart w:name="z212" w:id="208"/>
    <w:p>
      <w:pPr>
        <w:spacing w:after="0"/>
        <w:ind w:left="0"/>
        <w:jc w:val="both"/>
      </w:pPr>
      <w:r>
        <w:rPr>
          <w:rFonts w:ascii="Times New Roman"/>
          <w:b w:val="false"/>
          <w:i w:val="false"/>
          <w:color w:val="000000"/>
          <w:sz w:val="28"/>
        </w:rPr>
        <w:t>
      "</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24 233 125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19 169 668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209"/>
    <w:p>
      <w:pPr>
        <w:spacing w:after="0"/>
        <w:ind w:left="0"/>
        <w:jc w:val="both"/>
      </w:pPr>
      <w:r>
        <w:rPr>
          <w:rFonts w:ascii="Times New Roman"/>
          <w:b w:val="false"/>
          <w:i w:val="false"/>
          <w:color w:val="000000"/>
          <w:sz w:val="28"/>
        </w:rPr>
        <w:t>
      ";</w:t>
      </w:r>
    </w:p>
    <w:bookmarkEnd w:id="209"/>
    <w:bookmarkStart w:name="z214" w:id="210"/>
    <w:p>
      <w:pPr>
        <w:spacing w:after="0"/>
        <w:ind w:left="0"/>
        <w:jc w:val="both"/>
      </w:pPr>
      <w:r>
        <w:rPr>
          <w:rFonts w:ascii="Times New Roman"/>
          <w:b w:val="false"/>
          <w:i w:val="false"/>
          <w:color w:val="000000"/>
          <w:sz w:val="28"/>
        </w:rPr>
        <w:t>
      мына:</w:t>
      </w:r>
    </w:p>
    <w:bookmarkEnd w:id="210"/>
    <w:bookmarkStart w:name="z215" w:id="211"/>
    <w:p>
      <w:pPr>
        <w:spacing w:after="0"/>
        <w:ind w:left="0"/>
        <w:jc w:val="both"/>
      </w:pPr>
      <w:r>
        <w:rPr>
          <w:rFonts w:ascii="Times New Roman"/>
          <w:b w:val="false"/>
          <w:i w:val="false"/>
          <w:color w:val="000000"/>
          <w:sz w:val="28"/>
        </w:rPr>
        <w:t>
      "</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1 524 779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212"/>
    <w:p>
      <w:pPr>
        <w:spacing w:after="0"/>
        <w:ind w:left="0"/>
        <w:jc w:val="both"/>
      </w:pPr>
      <w:r>
        <w:rPr>
          <w:rFonts w:ascii="Times New Roman"/>
          <w:b w:val="false"/>
          <w:i w:val="false"/>
          <w:color w:val="000000"/>
          <w:sz w:val="28"/>
        </w:rPr>
        <w:t>
      "</w:t>
      </w:r>
    </w:p>
    <w:bookmarkEnd w:id="212"/>
    <w:bookmarkStart w:name="z217" w:id="213"/>
    <w:p>
      <w:pPr>
        <w:spacing w:after="0"/>
        <w:ind w:left="0"/>
        <w:jc w:val="both"/>
      </w:pPr>
      <w:r>
        <w:rPr>
          <w:rFonts w:ascii="Times New Roman"/>
          <w:b w:val="false"/>
          <w:i w:val="false"/>
          <w:color w:val="000000"/>
          <w:sz w:val="28"/>
        </w:rPr>
        <w:t>
      деген жолдар мынадай редакцияда жазылсын:</w:t>
      </w:r>
    </w:p>
    <w:bookmarkEnd w:id="213"/>
    <w:bookmarkStart w:name="z218" w:id="214"/>
    <w:p>
      <w:pPr>
        <w:spacing w:after="0"/>
        <w:ind w:left="0"/>
        <w:jc w:val="both"/>
      </w:pPr>
      <w:r>
        <w:rPr>
          <w:rFonts w:ascii="Times New Roman"/>
          <w:b w:val="false"/>
          <w:i w:val="false"/>
          <w:color w:val="000000"/>
          <w:sz w:val="28"/>
        </w:rPr>
        <w:t>
      "</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1 556 972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215"/>
    <w:p>
      <w:pPr>
        <w:spacing w:after="0"/>
        <w:ind w:left="0"/>
        <w:jc w:val="both"/>
      </w:pPr>
      <w:r>
        <w:rPr>
          <w:rFonts w:ascii="Times New Roman"/>
          <w:b w:val="false"/>
          <w:i w:val="false"/>
          <w:color w:val="000000"/>
          <w:sz w:val="28"/>
        </w:rPr>
        <w:t>
      ";</w:t>
      </w:r>
    </w:p>
    <w:bookmarkEnd w:id="215"/>
    <w:bookmarkStart w:name="z220" w:id="216"/>
    <w:p>
      <w:pPr>
        <w:spacing w:after="0"/>
        <w:ind w:left="0"/>
        <w:jc w:val="both"/>
      </w:pPr>
      <w:r>
        <w:rPr>
          <w:rFonts w:ascii="Times New Roman"/>
          <w:b w:val="false"/>
          <w:i w:val="false"/>
          <w:color w:val="000000"/>
          <w:sz w:val="28"/>
        </w:rPr>
        <w:t>
      мына:</w:t>
      </w:r>
    </w:p>
    <w:bookmarkEnd w:id="216"/>
    <w:bookmarkStart w:name="z221" w:id="217"/>
    <w:p>
      <w:pPr>
        <w:spacing w:after="0"/>
        <w:ind w:left="0"/>
        <w:jc w:val="both"/>
      </w:pPr>
      <w:r>
        <w:rPr>
          <w:rFonts w:ascii="Times New Roman"/>
          <w:b w:val="false"/>
          <w:i w:val="false"/>
          <w:color w:val="000000"/>
          <w:sz w:val="28"/>
        </w:rPr>
        <w:t>
      "</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218"/>
    <w:p>
      <w:pPr>
        <w:spacing w:after="0"/>
        <w:ind w:left="0"/>
        <w:jc w:val="both"/>
      </w:pPr>
      <w:r>
        <w:rPr>
          <w:rFonts w:ascii="Times New Roman"/>
          <w:b w:val="false"/>
          <w:i w:val="false"/>
          <w:color w:val="000000"/>
          <w:sz w:val="28"/>
        </w:rPr>
        <w:t>
      "</w:t>
      </w:r>
    </w:p>
    <w:bookmarkEnd w:id="218"/>
    <w:bookmarkStart w:name="z223" w:id="219"/>
    <w:p>
      <w:pPr>
        <w:spacing w:after="0"/>
        <w:ind w:left="0"/>
        <w:jc w:val="both"/>
      </w:pPr>
      <w:r>
        <w:rPr>
          <w:rFonts w:ascii="Times New Roman"/>
          <w:b w:val="false"/>
          <w:i w:val="false"/>
          <w:color w:val="000000"/>
          <w:sz w:val="28"/>
        </w:rPr>
        <w:t>
      деген жолдар мынадай редакцияда жазылсын:</w:t>
      </w:r>
    </w:p>
    <w:bookmarkEnd w:id="219"/>
    <w:bookmarkStart w:name="z224" w:id="220"/>
    <w:p>
      <w:pPr>
        <w:spacing w:after="0"/>
        <w:ind w:left="0"/>
        <w:jc w:val="both"/>
      </w:pPr>
      <w:r>
        <w:rPr>
          <w:rFonts w:ascii="Times New Roman"/>
          <w:b w:val="false"/>
          <w:i w:val="false"/>
          <w:color w:val="000000"/>
          <w:sz w:val="28"/>
        </w:rPr>
        <w:t>
      "</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5 021 553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5 021 553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21"/>
    <w:p>
      <w:pPr>
        <w:spacing w:after="0"/>
        <w:ind w:left="0"/>
        <w:jc w:val="both"/>
      </w:pPr>
      <w:r>
        <w:rPr>
          <w:rFonts w:ascii="Times New Roman"/>
          <w:b w:val="false"/>
          <w:i w:val="false"/>
          <w:color w:val="000000"/>
          <w:sz w:val="28"/>
        </w:rPr>
        <w:t>
      ";</w:t>
      </w:r>
    </w:p>
    <w:bookmarkEnd w:id="221"/>
    <w:bookmarkStart w:name="z226" w:id="222"/>
    <w:p>
      <w:pPr>
        <w:spacing w:after="0"/>
        <w:ind w:left="0"/>
        <w:jc w:val="both"/>
      </w:pPr>
      <w:r>
        <w:rPr>
          <w:rFonts w:ascii="Times New Roman"/>
          <w:b w:val="false"/>
          <w:i w:val="false"/>
          <w:color w:val="000000"/>
          <w:sz w:val="28"/>
        </w:rPr>
        <w:t>
      мына:</w:t>
      </w:r>
    </w:p>
    <w:bookmarkEnd w:id="222"/>
    <w:bookmarkStart w:name="z227" w:id="223"/>
    <w:p>
      <w:pPr>
        <w:spacing w:after="0"/>
        <w:ind w:left="0"/>
        <w:jc w:val="both"/>
      </w:pPr>
      <w:r>
        <w:rPr>
          <w:rFonts w:ascii="Times New Roman"/>
          <w:b w:val="false"/>
          <w:i w:val="false"/>
          <w:color w:val="000000"/>
          <w:sz w:val="28"/>
        </w:rPr>
        <w:t>
      "</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24"/>
    <w:p>
      <w:pPr>
        <w:spacing w:after="0"/>
        <w:ind w:left="0"/>
        <w:jc w:val="both"/>
      </w:pPr>
      <w:r>
        <w:rPr>
          <w:rFonts w:ascii="Times New Roman"/>
          <w:b w:val="false"/>
          <w:i w:val="false"/>
          <w:color w:val="000000"/>
          <w:sz w:val="28"/>
        </w:rPr>
        <w:t>
      "</w:t>
      </w:r>
    </w:p>
    <w:bookmarkEnd w:id="224"/>
    <w:bookmarkStart w:name="z229" w:id="225"/>
    <w:p>
      <w:pPr>
        <w:spacing w:after="0"/>
        <w:ind w:left="0"/>
        <w:jc w:val="both"/>
      </w:pPr>
      <w:r>
        <w:rPr>
          <w:rFonts w:ascii="Times New Roman"/>
          <w:b w:val="false"/>
          <w:i w:val="false"/>
          <w:color w:val="000000"/>
          <w:sz w:val="28"/>
        </w:rPr>
        <w:t xml:space="preserve">
      деген жолдан кейін мынадай мазмұндағы жолдармен толықтырылсын: </w:t>
      </w:r>
    </w:p>
    <w:bookmarkEnd w:id="225"/>
    <w:bookmarkStart w:name="z230" w:id="226"/>
    <w:p>
      <w:pPr>
        <w:spacing w:after="0"/>
        <w:ind w:left="0"/>
        <w:jc w:val="both"/>
      </w:pPr>
      <w:r>
        <w:rPr>
          <w:rFonts w:ascii="Times New Roman"/>
          <w:b w:val="false"/>
          <w:i w:val="false"/>
          <w:color w:val="000000"/>
          <w:sz w:val="28"/>
        </w:rPr>
        <w:t>
      "</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27"/>
    <w:p>
      <w:pPr>
        <w:spacing w:after="0"/>
        <w:ind w:left="0"/>
        <w:jc w:val="both"/>
      </w:pPr>
      <w:r>
        <w:rPr>
          <w:rFonts w:ascii="Times New Roman"/>
          <w:b w:val="false"/>
          <w:i w:val="false"/>
          <w:color w:val="000000"/>
          <w:sz w:val="28"/>
        </w:rPr>
        <w:t>
      ";</w:t>
      </w:r>
    </w:p>
    <w:bookmarkEnd w:id="227"/>
    <w:bookmarkStart w:name="z232" w:id="228"/>
    <w:p>
      <w:pPr>
        <w:spacing w:after="0"/>
        <w:ind w:left="0"/>
        <w:jc w:val="both"/>
      </w:pPr>
      <w:r>
        <w:rPr>
          <w:rFonts w:ascii="Times New Roman"/>
          <w:b w:val="false"/>
          <w:i w:val="false"/>
          <w:color w:val="000000"/>
          <w:sz w:val="28"/>
        </w:rPr>
        <w:t>
      "V. Ұлттық қордан бөлінген нысаналы трансферттер" деген бөлімде:</w:t>
      </w:r>
    </w:p>
    <w:bookmarkEnd w:id="228"/>
    <w:bookmarkStart w:name="z233" w:id="229"/>
    <w:p>
      <w:pPr>
        <w:spacing w:after="0"/>
        <w:ind w:left="0"/>
        <w:jc w:val="both"/>
      </w:pPr>
      <w:r>
        <w:rPr>
          <w:rFonts w:ascii="Times New Roman"/>
          <w:b w:val="false"/>
          <w:i w:val="false"/>
          <w:color w:val="000000"/>
          <w:sz w:val="28"/>
        </w:rPr>
        <w:t>
      мына:</w:t>
      </w:r>
    </w:p>
    <w:bookmarkEnd w:id="229"/>
    <w:bookmarkStart w:name="z234" w:id="230"/>
    <w:p>
      <w:pPr>
        <w:spacing w:after="0"/>
        <w:ind w:left="0"/>
        <w:jc w:val="both"/>
      </w:pPr>
      <w:r>
        <w:rPr>
          <w:rFonts w:ascii="Times New Roman"/>
          <w:b w:val="false"/>
          <w:i w:val="false"/>
          <w:color w:val="000000"/>
          <w:sz w:val="28"/>
        </w:rPr>
        <w:t>
      "</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410 828 928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31"/>
    <w:p>
      <w:pPr>
        <w:spacing w:after="0"/>
        <w:ind w:left="0"/>
        <w:jc w:val="both"/>
      </w:pPr>
      <w:r>
        <w:rPr>
          <w:rFonts w:ascii="Times New Roman"/>
          <w:b w:val="false"/>
          <w:i w:val="false"/>
          <w:color w:val="000000"/>
          <w:sz w:val="28"/>
        </w:rPr>
        <w:t>
      "</w:t>
      </w:r>
    </w:p>
    <w:bookmarkEnd w:id="231"/>
    <w:bookmarkStart w:name="z236" w:id="232"/>
    <w:p>
      <w:pPr>
        <w:spacing w:after="0"/>
        <w:ind w:left="0"/>
        <w:jc w:val="both"/>
      </w:pPr>
      <w:r>
        <w:rPr>
          <w:rFonts w:ascii="Times New Roman"/>
          <w:b w:val="false"/>
          <w:i w:val="false"/>
          <w:color w:val="000000"/>
          <w:sz w:val="28"/>
        </w:rPr>
        <w:t xml:space="preserve">
      деген жол мынадай редакцияда жазылсын: </w:t>
      </w:r>
    </w:p>
    <w:bookmarkEnd w:id="232"/>
    <w:bookmarkStart w:name="z237" w:id="233"/>
    <w:p>
      <w:pPr>
        <w:spacing w:after="0"/>
        <w:ind w:left="0"/>
        <w:jc w:val="both"/>
      </w:pPr>
      <w:r>
        <w:rPr>
          <w:rFonts w:ascii="Times New Roman"/>
          <w:b w:val="false"/>
          <w:i w:val="false"/>
          <w:color w:val="000000"/>
          <w:sz w:val="28"/>
        </w:rPr>
        <w:t>
      "</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408 673 928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34"/>
    <w:p>
      <w:pPr>
        <w:spacing w:after="0"/>
        <w:ind w:left="0"/>
        <w:jc w:val="both"/>
      </w:pPr>
      <w:r>
        <w:rPr>
          <w:rFonts w:ascii="Times New Roman"/>
          <w:b w:val="false"/>
          <w:i w:val="false"/>
          <w:color w:val="000000"/>
          <w:sz w:val="28"/>
        </w:rPr>
        <w:t>
      ";</w:t>
      </w:r>
    </w:p>
    <w:bookmarkEnd w:id="234"/>
    <w:bookmarkStart w:name="z239" w:id="235"/>
    <w:p>
      <w:pPr>
        <w:spacing w:after="0"/>
        <w:ind w:left="0"/>
        <w:jc w:val="both"/>
      </w:pPr>
      <w:r>
        <w:rPr>
          <w:rFonts w:ascii="Times New Roman"/>
          <w:b w:val="false"/>
          <w:i w:val="false"/>
          <w:color w:val="000000"/>
          <w:sz w:val="28"/>
        </w:rPr>
        <w:t>
      мына:</w:t>
      </w:r>
    </w:p>
    <w:bookmarkEnd w:id="235"/>
    <w:bookmarkStart w:name="z240" w:id="236"/>
    <w:p>
      <w:pPr>
        <w:spacing w:after="0"/>
        <w:ind w:left="0"/>
        <w:jc w:val="both"/>
      </w:pPr>
      <w:r>
        <w:rPr>
          <w:rFonts w:ascii="Times New Roman"/>
          <w:b w:val="false"/>
          <w:i w:val="false"/>
          <w:color w:val="000000"/>
          <w:sz w:val="28"/>
        </w:rPr>
        <w:t>
      "</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212 572 469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37"/>
    <w:p>
      <w:pPr>
        <w:spacing w:after="0"/>
        <w:ind w:left="0"/>
        <w:jc w:val="both"/>
      </w:pPr>
      <w:r>
        <w:rPr>
          <w:rFonts w:ascii="Times New Roman"/>
          <w:b w:val="false"/>
          <w:i w:val="false"/>
          <w:color w:val="000000"/>
          <w:sz w:val="28"/>
        </w:rPr>
        <w:t>
      "</w:t>
      </w:r>
    </w:p>
    <w:bookmarkEnd w:id="237"/>
    <w:bookmarkStart w:name="z242" w:id="238"/>
    <w:p>
      <w:pPr>
        <w:spacing w:after="0"/>
        <w:ind w:left="0"/>
        <w:jc w:val="both"/>
      </w:pPr>
      <w:r>
        <w:rPr>
          <w:rFonts w:ascii="Times New Roman"/>
          <w:b w:val="false"/>
          <w:i w:val="false"/>
          <w:color w:val="000000"/>
          <w:sz w:val="28"/>
        </w:rPr>
        <w:t>
      деген жол мынадай редакцияда жазылсын:</w:t>
      </w:r>
    </w:p>
    <w:bookmarkEnd w:id="238"/>
    <w:bookmarkStart w:name="z243" w:id="239"/>
    <w:p>
      <w:pPr>
        <w:spacing w:after="0"/>
        <w:ind w:left="0"/>
        <w:jc w:val="both"/>
      </w:pPr>
      <w:r>
        <w:rPr>
          <w:rFonts w:ascii="Times New Roman"/>
          <w:b w:val="false"/>
          <w:i w:val="false"/>
          <w:color w:val="000000"/>
          <w:sz w:val="28"/>
        </w:rPr>
        <w:t>
      "</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210 417 469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40"/>
    <w:p>
      <w:pPr>
        <w:spacing w:after="0"/>
        <w:ind w:left="0"/>
        <w:jc w:val="both"/>
      </w:pPr>
      <w:r>
        <w:rPr>
          <w:rFonts w:ascii="Times New Roman"/>
          <w:b w:val="false"/>
          <w:i w:val="false"/>
          <w:color w:val="000000"/>
          <w:sz w:val="28"/>
        </w:rPr>
        <w:t>
      ";</w:t>
      </w:r>
    </w:p>
    <w:bookmarkEnd w:id="240"/>
    <w:bookmarkStart w:name="z245" w:id="241"/>
    <w:p>
      <w:pPr>
        <w:spacing w:after="0"/>
        <w:ind w:left="0"/>
        <w:jc w:val="both"/>
      </w:pPr>
      <w:r>
        <w:rPr>
          <w:rFonts w:ascii="Times New Roman"/>
          <w:b w:val="false"/>
          <w:i w:val="false"/>
          <w:color w:val="000000"/>
          <w:sz w:val="28"/>
        </w:rPr>
        <w:t>
      мына:</w:t>
      </w:r>
    </w:p>
    <w:bookmarkEnd w:id="241"/>
    <w:bookmarkStart w:name="z246" w:id="242"/>
    <w:p>
      <w:pPr>
        <w:spacing w:after="0"/>
        <w:ind w:left="0"/>
        <w:jc w:val="both"/>
      </w:pPr>
      <w:r>
        <w:rPr>
          <w:rFonts w:ascii="Times New Roman"/>
          <w:b w:val="false"/>
          <w:i w:val="false"/>
          <w:color w:val="000000"/>
          <w:sz w:val="28"/>
        </w:rPr>
        <w:t>
      "</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151 709 959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100 809 504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100 809 504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43"/>
    <w:p>
      <w:pPr>
        <w:spacing w:after="0"/>
        <w:ind w:left="0"/>
        <w:jc w:val="both"/>
      </w:pPr>
      <w:r>
        <w:rPr>
          <w:rFonts w:ascii="Times New Roman"/>
          <w:b w:val="false"/>
          <w:i w:val="false"/>
          <w:color w:val="000000"/>
          <w:sz w:val="28"/>
        </w:rPr>
        <w:t>
      "</w:t>
      </w:r>
    </w:p>
    <w:bookmarkEnd w:id="243"/>
    <w:bookmarkStart w:name="z248" w:id="244"/>
    <w:p>
      <w:pPr>
        <w:spacing w:after="0"/>
        <w:ind w:left="0"/>
        <w:jc w:val="both"/>
      </w:pPr>
      <w:r>
        <w:rPr>
          <w:rFonts w:ascii="Times New Roman"/>
          <w:b w:val="false"/>
          <w:i w:val="false"/>
          <w:color w:val="000000"/>
          <w:sz w:val="28"/>
        </w:rPr>
        <w:t>
      деген жолдар мынадай редакцияда жазылсын:</w:t>
      </w:r>
    </w:p>
    <w:bookmarkEnd w:id="244"/>
    <w:bookmarkStart w:name="z249" w:id="245"/>
    <w:p>
      <w:pPr>
        <w:spacing w:after="0"/>
        <w:ind w:left="0"/>
        <w:jc w:val="both"/>
      </w:pPr>
      <w:r>
        <w:rPr>
          <w:rFonts w:ascii="Times New Roman"/>
          <w:b w:val="false"/>
          <w:i w:val="false"/>
          <w:color w:val="000000"/>
          <w:sz w:val="28"/>
        </w:rPr>
        <w:t>
      "</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149 554 959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98 654 504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98 654 504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46"/>
    <w:p>
      <w:pPr>
        <w:spacing w:after="0"/>
        <w:ind w:left="0"/>
        <w:jc w:val="both"/>
      </w:pPr>
      <w:r>
        <w:rPr>
          <w:rFonts w:ascii="Times New Roman"/>
          <w:b w:val="false"/>
          <w:i w:val="false"/>
          <w:color w:val="000000"/>
          <w:sz w:val="28"/>
        </w:rPr>
        <w:t>
      ";</w:t>
      </w:r>
    </w:p>
    <w:bookmarkEnd w:id="246"/>
    <w:bookmarkStart w:name="z251" w:id="247"/>
    <w:p>
      <w:pPr>
        <w:spacing w:after="0"/>
        <w:ind w:left="0"/>
        <w:jc w:val="both"/>
      </w:pPr>
      <w:r>
        <w:rPr>
          <w:rFonts w:ascii="Times New Roman"/>
          <w:b w:val="false"/>
          <w:i w:val="false"/>
          <w:color w:val="000000"/>
          <w:sz w:val="28"/>
        </w:rPr>
        <w:t>
      мына:</w:t>
      </w:r>
    </w:p>
    <w:bookmarkEnd w:id="247"/>
    <w:bookmarkStart w:name="z252" w:id="248"/>
    <w:p>
      <w:pPr>
        <w:spacing w:after="0"/>
        <w:ind w:left="0"/>
        <w:jc w:val="both"/>
      </w:pPr>
      <w:r>
        <w:rPr>
          <w:rFonts w:ascii="Times New Roman"/>
          <w:b w:val="false"/>
          <w:i w:val="false"/>
          <w:color w:val="000000"/>
          <w:sz w:val="28"/>
        </w:rPr>
        <w:t>
      "</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км "Подстепное – Федоровка – РФ шекарасы" республикалық маңызы бар автомобиль жолын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26 923 344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Шығыс "Астана – Павлодар – Қалбатау – Өскемен" дәлізін реконструкциялау және жобалау-іздестіру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 км "Қызылорда – Павлодар – Успенка – РФ шекарасы" республикалық маңызы бар автомобиль жолында Ертіс өзені арқылы өтетін көпір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21 642 741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 "Күрті – Бурылбайтал" учаскесі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 "Балқаш – Бурылбайтал" учаскесі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8 343 848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0-28 км "Каражал – Атасу" автомобиль жолын реконструкциялау. Сметалық құжаттаманы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249"/>
    <w:p>
      <w:pPr>
        <w:spacing w:after="0"/>
        <w:ind w:left="0"/>
        <w:jc w:val="both"/>
      </w:pPr>
      <w:r>
        <w:rPr>
          <w:rFonts w:ascii="Times New Roman"/>
          <w:b w:val="false"/>
          <w:i w:val="false"/>
          <w:color w:val="000000"/>
          <w:sz w:val="28"/>
        </w:rPr>
        <w:t>
      "</w:t>
      </w:r>
    </w:p>
    <w:bookmarkEnd w:id="249"/>
    <w:bookmarkStart w:name="z254" w:id="250"/>
    <w:p>
      <w:pPr>
        <w:spacing w:after="0"/>
        <w:ind w:left="0"/>
        <w:jc w:val="both"/>
      </w:pPr>
      <w:r>
        <w:rPr>
          <w:rFonts w:ascii="Times New Roman"/>
          <w:b w:val="false"/>
          <w:i w:val="false"/>
          <w:color w:val="000000"/>
          <w:sz w:val="28"/>
        </w:rPr>
        <w:t>
      деген жолдар мынадай редакцияда жазылсын:</w:t>
      </w:r>
    </w:p>
    <w:bookmarkEnd w:id="250"/>
    <w:bookmarkStart w:name="z255" w:id="251"/>
    <w:p>
      <w:pPr>
        <w:spacing w:after="0"/>
        <w:ind w:left="0"/>
        <w:jc w:val="both"/>
      </w:pPr>
      <w:r>
        <w:rPr>
          <w:rFonts w:ascii="Times New Roman"/>
          <w:b w:val="false"/>
          <w:i w:val="false"/>
          <w:color w:val="000000"/>
          <w:sz w:val="28"/>
        </w:rPr>
        <w:t>
      "</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км "Подстепное – Федоровка – РФ шекарасы" республикалық маңызы бар автомобиль жолын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25 048 155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Шығыс "Астана – Павлодар – Қалбатау – Өскемен" дәлізін реконструкциялау және жобалау-іздестіру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 км "Қызылорда – Павлодар – Успенка – РФ шекарасы" республикалық маңызы бар автомобиль жолында Ертіс өзені арқылы өтетін көпір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22 475 908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 "Күрті – Бурылбайтал" учаскесі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3 014 614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 "Балқаш – Бурылбайтал" учаскесі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6 588 848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0-28 км "Каражал – Атасу" автомобиль жолын реконструкциялау. Сметалық құжаттаманы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52"/>
    <w:p>
      <w:pPr>
        <w:spacing w:after="0"/>
        <w:ind w:left="0"/>
        <w:jc w:val="both"/>
      </w:pPr>
      <w:r>
        <w:rPr>
          <w:rFonts w:ascii="Times New Roman"/>
          <w:b w:val="false"/>
          <w:i w:val="false"/>
          <w:color w:val="000000"/>
          <w:sz w:val="28"/>
        </w:rPr>
        <w:t>
      ";</w:t>
      </w:r>
    </w:p>
    <w:bookmarkEnd w:id="252"/>
    <w:bookmarkStart w:name="z257" w:id="253"/>
    <w:p>
      <w:pPr>
        <w:spacing w:after="0"/>
        <w:ind w:left="0"/>
        <w:jc w:val="both"/>
      </w:pPr>
      <w:r>
        <w:rPr>
          <w:rFonts w:ascii="Times New Roman"/>
          <w:b w:val="false"/>
          <w:i w:val="false"/>
          <w:color w:val="000000"/>
          <w:sz w:val="28"/>
        </w:rPr>
        <w:t>
      240 "Қазақстан Республикасының Мемлекеттiк шекарасы арқылы өткізу пункттерін салу және реконструкциялау" деген бюджеттік бағдарламада:</w:t>
      </w:r>
    </w:p>
    <w:bookmarkEnd w:id="253"/>
    <w:bookmarkStart w:name="z258" w:id="254"/>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 деген бюджеттік кіші бағдарламада:</w:t>
      </w:r>
    </w:p>
    <w:bookmarkEnd w:id="254"/>
    <w:bookmarkStart w:name="z259" w:id="255"/>
    <w:p>
      <w:pPr>
        <w:spacing w:after="0"/>
        <w:ind w:left="0"/>
        <w:jc w:val="both"/>
      </w:pPr>
      <w:r>
        <w:rPr>
          <w:rFonts w:ascii="Times New Roman"/>
          <w:b w:val="false"/>
          <w:i w:val="false"/>
          <w:color w:val="000000"/>
          <w:sz w:val="28"/>
        </w:rPr>
        <w:t>
      мына:</w:t>
      </w:r>
    </w:p>
    <w:bookmarkEnd w:id="255"/>
    <w:bookmarkStart w:name="z260" w:id="256"/>
    <w:p>
      <w:pPr>
        <w:spacing w:after="0"/>
        <w:ind w:left="0"/>
        <w:jc w:val="both"/>
      </w:pPr>
      <w:r>
        <w:rPr>
          <w:rFonts w:ascii="Times New Roman"/>
          <w:b w:val="false"/>
          <w:i w:val="false"/>
          <w:color w:val="000000"/>
          <w:sz w:val="28"/>
        </w:rPr>
        <w:t>
      "</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"Әлімбет" автомобиль өткізу пунктін реконструкциялау және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"Жаңа жол" автомобиль өткізу пунктін реконструкциялау және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Қазақстан-Қырғыз шекарасындағы "Қарасу" автомобиль өткізу пунктін реконструкциялау және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Қазақстан-Қырғыз шекарасындағы "Бесағаш" автомобиль өткізу пунктін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 "Үрлітөбе" автомобиль өткізу пунктін реконструкциялау және жаңғырту. № 1 іске қосу кешені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57"/>
    <w:p>
      <w:pPr>
        <w:spacing w:after="0"/>
        <w:ind w:left="0"/>
        <w:jc w:val="both"/>
      </w:pPr>
      <w:r>
        <w:rPr>
          <w:rFonts w:ascii="Times New Roman"/>
          <w:b w:val="false"/>
          <w:i w:val="false"/>
          <w:color w:val="000000"/>
          <w:sz w:val="28"/>
        </w:rPr>
        <w:t>
      "</w:t>
      </w:r>
    </w:p>
    <w:bookmarkEnd w:id="257"/>
    <w:bookmarkStart w:name="z262" w:id="258"/>
    <w:p>
      <w:pPr>
        <w:spacing w:after="0"/>
        <w:ind w:left="0"/>
        <w:jc w:val="both"/>
      </w:pPr>
      <w:r>
        <w:rPr>
          <w:rFonts w:ascii="Times New Roman"/>
          <w:b w:val="false"/>
          <w:i w:val="false"/>
          <w:color w:val="000000"/>
          <w:sz w:val="28"/>
        </w:rPr>
        <w:t>
      деген жолдар мынадай редакцияда жазылсын:</w:t>
      </w:r>
    </w:p>
    <w:bookmarkEnd w:id="258"/>
    <w:bookmarkStart w:name="z263" w:id="259"/>
    <w:p>
      <w:pPr>
        <w:spacing w:after="0"/>
        <w:ind w:left="0"/>
        <w:jc w:val="both"/>
      </w:pPr>
      <w:r>
        <w:rPr>
          <w:rFonts w:ascii="Times New Roman"/>
          <w:b w:val="false"/>
          <w:i w:val="false"/>
          <w:color w:val="000000"/>
          <w:sz w:val="28"/>
        </w:rPr>
        <w:t>
      "</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"Әлімбет" автомобиль өткізу пунктін реконструкциялау және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2 086 369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"Жаңа жол" автомобиль өткізу пунктін реконструкциялау және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Қазақстан-Қырғыз шекарасындағы "Қарасу" автомобиль өткізу пунктін реконструкциялау және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Қазақстан-Қырғыз шекарасындағы "Бесағаш" автомобиль өткізу пунктін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 "Үрлітөбе" автомобиль өткізу пунктін реконструкциялау және жаңғырту. № 1 іске қосу кешені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 w:id="260"/>
    <w:p>
      <w:pPr>
        <w:spacing w:after="0"/>
        <w:ind w:left="0"/>
        <w:jc w:val="both"/>
      </w:pPr>
      <w:r>
        <w:rPr>
          <w:rFonts w:ascii="Times New Roman"/>
          <w:b w:val="false"/>
          <w:i w:val="false"/>
          <w:color w:val="000000"/>
          <w:sz w:val="28"/>
        </w:rPr>
        <w:t>
      ";</w:t>
      </w:r>
    </w:p>
    <w:bookmarkEnd w:id="260"/>
    <w:bookmarkStart w:name="z265" w:id="261"/>
    <w:p>
      <w:pPr>
        <w:spacing w:after="0"/>
        <w:ind w:left="0"/>
        <w:jc w:val="both"/>
      </w:pPr>
      <w:r>
        <w:rPr>
          <w:rFonts w:ascii="Times New Roman"/>
          <w:b w:val="false"/>
          <w:i w:val="false"/>
          <w:color w:val="000000"/>
          <w:sz w:val="28"/>
        </w:rPr>
        <w:t>
      мына:</w:t>
      </w:r>
    </w:p>
    <w:bookmarkEnd w:id="261"/>
    <w:bookmarkStart w:name="z266" w:id="262"/>
    <w:p>
      <w:pPr>
        <w:spacing w:after="0"/>
        <w:ind w:left="0"/>
        <w:jc w:val="both"/>
      </w:pPr>
      <w:r>
        <w:rPr>
          <w:rFonts w:ascii="Times New Roman"/>
          <w:b w:val="false"/>
          <w:i w:val="false"/>
          <w:color w:val="000000"/>
          <w:sz w:val="28"/>
        </w:rPr>
        <w:t>
      "</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1 189 171 072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 w:id="263"/>
    <w:p>
      <w:pPr>
        <w:spacing w:after="0"/>
        <w:ind w:left="0"/>
        <w:jc w:val="both"/>
      </w:pPr>
      <w:r>
        <w:rPr>
          <w:rFonts w:ascii="Times New Roman"/>
          <w:b w:val="false"/>
          <w:i w:val="false"/>
          <w:color w:val="000000"/>
          <w:sz w:val="28"/>
        </w:rPr>
        <w:t>
      "</w:t>
      </w:r>
    </w:p>
    <w:bookmarkEnd w:id="263"/>
    <w:bookmarkStart w:name="z268" w:id="264"/>
    <w:p>
      <w:pPr>
        <w:spacing w:after="0"/>
        <w:ind w:left="0"/>
        <w:jc w:val="both"/>
      </w:pPr>
      <w:r>
        <w:rPr>
          <w:rFonts w:ascii="Times New Roman"/>
          <w:b w:val="false"/>
          <w:i w:val="false"/>
          <w:color w:val="000000"/>
          <w:sz w:val="28"/>
        </w:rPr>
        <w:t xml:space="preserve">
      деген жол мынадай редакцияда жазылсын: </w:t>
      </w:r>
    </w:p>
    <w:bookmarkEnd w:id="264"/>
    <w:bookmarkStart w:name="z269" w:id="265"/>
    <w:p>
      <w:pPr>
        <w:spacing w:after="0"/>
        <w:ind w:left="0"/>
        <w:jc w:val="both"/>
      </w:pPr>
      <w:r>
        <w:rPr>
          <w:rFonts w:ascii="Times New Roman"/>
          <w:b w:val="false"/>
          <w:i w:val="false"/>
          <w:color w:val="000000"/>
          <w:sz w:val="28"/>
        </w:rPr>
        <w:t>
      "</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1 191 326 072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66"/>
    <w:p>
      <w:pPr>
        <w:spacing w:after="0"/>
        <w:ind w:left="0"/>
        <w:jc w:val="both"/>
      </w:pPr>
      <w:r>
        <w:rPr>
          <w:rFonts w:ascii="Times New Roman"/>
          <w:b w:val="false"/>
          <w:i w:val="false"/>
          <w:color w:val="000000"/>
          <w:sz w:val="28"/>
        </w:rPr>
        <w:t>
      ";</w:t>
      </w:r>
    </w:p>
    <w:bookmarkEnd w:id="266"/>
    <w:bookmarkStart w:name="z271" w:id="267"/>
    <w:p>
      <w:pPr>
        <w:spacing w:after="0"/>
        <w:ind w:left="0"/>
        <w:jc w:val="both"/>
      </w:pPr>
      <w:r>
        <w:rPr>
          <w:rFonts w:ascii="Times New Roman"/>
          <w:b w:val="false"/>
          <w:i w:val="false"/>
          <w:color w:val="000000"/>
          <w:sz w:val="28"/>
        </w:rPr>
        <w:t>
      мына:</w:t>
      </w:r>
    </w:p>
    <w:bookmarkEnd w:id="267"/>
    <w:bookmarkStart w:name="z272" w:id="268"/>
    <w:p>
      <w:pPr>
        <w:spacing w:after="0"/>
        <w:ind w:left="0"/>
        <w:jc w:val="both"/>
      </w:pPr>
      <w:r>
        <w:rPr>
          <w:rFonts w:ascii="Times New Roman"/>
          <w:b w:val="false"/>
          <w:i w:val="false"/>
          <w:color w:val="000000"/>
          <w:sz w:val="28"/>
        </w:rPr>
        <w:t>
      "</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34 632 044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34 632 044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медициналық резервті сақтауды қамтамасыз ету және денсаулық сақтау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34 632 044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денсаулық сақтау объектілерін салуға, реконструкциялауға және сейсмикалық күшейтуге Қазақстан Республикасының Ұлттық қорынан бөлінетін нысаналы трансферт есебінен берілетін нысаналы даму трансферттерi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34 632 044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 w:id="269"/>
    <w:p>
      <w:pPr>
        <w:spacing w:after="0"/>
        <w:ind w:left="0"/>
        <w:jc w:val="both"/>
      </w:pPr>
      <w:r>
        <w:rPr>
          <w:rFonts w:ascii="Times New Roman"/>
          <w:b w:val="false"/>
          <w:i w:val="false"/>
          <w:color w:val="000000"/>
          <w:sz w:val="28"/>
        </w:rPr>
        <w:t>
      "</w:t>
      </w:r>
    </w:p>
    <w:bookmarkEnd w:id="269"/>
    <w:bookmarkStart w:name="z274" w:id="270"/>
    <w:p>
      <w:pPr>
        <w:spacing w:after="0"/>
        <w:ind w:left="0"/>
        <w:jc w:val="both"/>
      </w:pPr>
      <w:r>
        <w:rPr>
          <w:rFonts w:ascii="Times New Roman"/>
          <w:b w:val="false"/>
          <w:i w:val="false"/>
          <w:color w:val="000000"/>
          <w:sz w:val="28"/>
        </w:rPr>
        <w:t>
      деген жол мынадай редакцияда жазылсын:</w:t>
      </w:r>
    </w:p>
    <w:bookmarkEnd w:id="270"/>
    <w:bookmarkStart w:name="z275" w:id="271"/>
    <w:p>
      <w:pPr>
        <w:spacing w:after="0"/>
        <w:ind w:left="0"/>
        <w:jc w:val="both"/>
      </w:pPr>
      <w:r>
        <w:rPr>
          <w:rFonts w:ascii="Times New Roman"/>
          <w:b w:val="false"/>
          <w:i w:val="false"/>
          <w:color w:val="000000"/>
          <w:sz w:val="28"/>
        </w:rPr>
        <w:t>
      "</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36 775 055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36 775 055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медициналық резервті сақтауды қамтамасыз ету және денсаулық сақтау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36 775 055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денсаулық сақтау объектілерін салуға, реконструкциялауға және сейсмикалық күшейтуге Қазақстан Республикасының Ұлттық қорынан бөлінетін нысаналы трансферт есебінен берілетін нысаналы даму трансферттерi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36 775 055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272"/>
    <w:p>
      <w:pPr>
        <w:spacing w:after="0"/>
        <w:ind w:left="0"/>
        <w:jc w:val="both"/>
      </w:pPr>
      <w:r>
        <w:rPr>
          <w:rFonts w:ascii="Times New Roman"/>
          <w:b w:val="false"/>
          <w:i w:val="false"/>
          <w:color w:val="000000"/>
          <w:sz w:val="28"/>
        </w:rPr>
        <w:t>
      ";</w:t>
      </w:r>
    </w:p>
    <w:bookmarkEnd w:id="272"/>
    <w:bookmarkStart w:name="z277" w:id="273"/>
    <w:p>
      <w:pPr>
        <w:spacing w:after="0"/>
        <w:ind w:left="0"/>
        <w:jc w:val="both"/>
      </w:pPr>
      <w:r>
        <w:rPr>
          <w:rFonts w:ascii="Times New Roman"/>
          <w:b w:val="false"/>
          <w:i w:val="false"/>
          <w:color w:val="000000"/>
          <w:sz w:val="28"/>
        </w:rPr>
        <w:t>
      мына:</w:t>
      </w:r>
    </w:p>
    <w:bookmarkEnd w:id="273"/>
    <w:bookmarkStart w:name="z278" w:id="274"/>
    <w:p>
      <w:pPr>
        <w:spacing w:after="0"/>
        <w:ind w:left="0"/>
        <w:jc w:val="both"/>
      </w:pPr>
      <w:r>
        <w:rPr>
          <w:rFonts w:ascii="Times New Roman"/>
          <w:b w:val="false"/>
          <w:i w:val="false"/>
          <w:color w:val="000000"/>
          <w:sz w:val="28"/>
        </w:rPr>
        <w:t>
      "</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 w:id="275"/>
    <w:p>
      <w:pPr>
        <w:spacing w:after="0"/>
        <w:ind w:left="0"/>
        <w:jc w:val="both"/>
      </w:pPr>
      <w:r>
        <w:rPr>
          <w:rFonts w:ascii="Times New Roman"/>
          <w:b w:val="false"/>
          <w:i w:val="false"/>
          <w:color w:val="000000"/>
          <w:sz w:val="28"/>
        </w:rPr>
        <w:t>
      "</w:t>
      </w:r>
    </w:p>
    <w:bookmarkEnd w:id="275"/>
    <w:bookmarkStart w:name="z280" w:id="276"/>
    <w:p>
      <w:pPr>
        <w:spacing w:after="0"/>
        <w:ind w:left="0"/>
        <w:jc w:val="both"/>
      </w:pPr>
      <w:r>
        <w:rPr>
          <w:rFonts w:ascii="Times New Roman"/>
          <w:b w:val="false"/>
          <w:i w:val="false"/>
          <w:color w:val="000000"/>
          <w:sz w:val="28"/>
        </w:rPr>
        <w:t>
      деген жол мынадай редакцияда жазылсын:</w:t>
      </w:r>
    </w:p>
    <w:bookmarkEnd w:id="276"/>
    <w:bookmarkStart w:name="z281" w:id="277"/>
    <w:p>
      <w:pPr>
        <w:spacing w:after="0"/>
        <w:ind w:left="0"/>
        <w:jc w:val="both"/>
      </w:pPr>
      <w:r>
        <w:rPr>
          <w:rFonts w:ascii="Times New Roman"/>
          <w:b w:val="false"/>
          <w:i w:val="false"/>
          <w:color w:val="000000"/>
          <w:sz w:val="28"/>
        </w:rPr>
        <w:t>
      "</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 w:id="278"/>
    <w:p>
      <w:pPr>
        <w:spacing w:after="0"/>
        <w:ind w:left="0"/>
        <w:jc w:val="both"/>
      </w:pPr>
      <w:r>
        <w:rPr>
          <w:rFonts w:ascii="Times New Roman"/>
          <w:b w:val="false"/>
          <w:i w:val="false"/>
          <w:color w:val="000000"/>
          <w:sz w:val="28"/>
        </w:rPr>
        <w:t>
      ";</w:t>
      </w:r>
    </w:p>
    <w:bookmarkEnd w:id="278"/>
    <w:bookmarkStart w:name="z283" w:id="279"/>
    <w:p>
      <w:pPr>
        <w:spacing w:after="0"/>
        <w:ind w:left="0"/>
        <w:jc w:val="both"/>
      </w:pPr>
      <w:r>
        <w:rPr>
          <w:rFonts w:ascii="Times New Roman"/>
          <w:b w:val="false"/>
          <w:i w:val="false"/>
          <w:color w:val="000000"/>
          <w:sz w:val="28"/>
        </w:rPr>
        <w:t>
      мына:</w:t>
      </w:r>
    </w:p>
    <w:bookmarkEnd w:id="279"/>
    <w:bookmarkStart w:name="z284" w:id="280"/>
    <w:p>
      <w:pPr>
        <w:spacing w:after="0"/>
        <w:ind w:left="0"/>
        <w:jc w:val="both"/>
      </w:pPr>
      <w:r>
        <w:rPr>
          <w:rFonts w:ascii="Times New Roman"/>
          <w:b w:val="false"/>
          <w:i w:val="false"/>
          <w:color w:val="000000"/>
          <w:sz w:val="28"/>
        </w:rPr>
        <w:t>
      "</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12 495 770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министрлігі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12 495 770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12 495 770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әлеуметтiк қамтамасыз ету объектілерін салуға және реконструкциялауға Қазақстан Республикасы Ұлттық қорынан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12 495 770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 w:id="281"/>
    <w:p>
      <w:pPr>
        <w:spacing w:after="0"/>
        <w:ind w:left="0"/>
        <w:jc w:val="both"/>
      </w:pPr>
      <w:r>
        <w:rPr>
          <w:rFonts w:ascii="Times New Roman"/>
          <w:b w:val="false"/>
          <w:i w:val="false"/>
          <w:color w:val="000000"/>
          <w:sz w:val="28"/>
        </w:rPr>
        <w:t>
      "</w:t>
      </w:r>
    </w:p>
    <w:bookmarkEnd w:id="281"/>
    <w:bookmarkStart w:name="z286" w:id="282"/>
    <w:p>
      <w:pPr>
        <w:spacing w:after="0"/>
        <w:ind w:left="0"/>
        <w:jc w:val="both"/>
      </w:pPr>
      <w:r>
        <w:rPr>
          <w:rFonts w:ascii="Times New Roman"/>
          <w:b w:val="false"/>
          <w:i w:val="false"/>
          <w:color w:val="000000"/>
          <w:sz w:val="28"/>
        </w:rPr>
        <w:t>
      деген жолдар мынадай редакцияда жазылсын:</w:t>
      </w:r>
    </w:p>
    <w:bookmarkEnd w:id="282"/>
    <w:bookmarkStart w:name="z287" w:id="283"/>
    <w:p>
      <w:pPr>
        <w:spacing w:after="0"/>
        <w:ind w:left="0"/>
        <w:jc w:val="both"/>
      </w:pPr>
      <w:r>
        <w:rPr>
          <w:rFonts w:ascii="Times New Roman"/>
          <w:b w:val="false"/>
          <w:i w:val="false"/>
          <w:color w:val="000000"/>
          <w:sz w:val="28"/>
        </w:rPr>
        <w:t>
      "</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10 352 759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министрлігі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10 352 759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10 352 759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әлеуметтiк қамтамасыз ету объектілерін салуға және реконструкциялауға Қазақстан Республикасы Ұлттық қорынан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10 352 759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 w:id="284"/>
    <w:p>
      <w:pPr>
        <w:spacing w:after="0"/>
        <w:ind w:left="0"/>
        <w:jc w:val="both"/>
      </w:pPr>
      <w:r>
        <w:rPr>
          <w:rFonts w:ascii="Times New Roman"/>
          <w:b w:val="false"/>
          <w:i w:val="false"/>
          <w:color w:val="000000"/>
          <w:sz w:val="28"/>
        </w:rPr>
        <w:t>
      ";</w:t>
      </w:r>
    </w:p>
    <w:bookmarkEnd w:id="284"/>
    <w:bookmarkStart w:name="z289" w:id="285"/>
    <w:p>
      <w:pPr>
        <w:spacing w:after="0"/>
        <w:ind w:left="0"/>
        <w:jc w:val="both"/>
      </w:pPr>
      <w:r>
        <w:rPr>
          <w:rFonts w:ascii="Times New Roman"/>
          <w:b w:val="false"/>
          <w:i w:val="false"/>
          <w:color w:val="000000"/>
          <w:sz w:val="28"/>
        </w:rPr>
        <w:t>
      мына:</w:t>
      </w:r>
    </w:p>
    <w:bookmarkEnd w:id="285"/>
    <w:bookmarkStart w:name="z290" w:id="286"/>
    <w:p>
      <w:pPr>
        <w:spacing w:after="0"/>
        <w:ind w:left="0"/>
        <w:jc w:val="both"/>
      </w:pPr>
      <w:r>
        <w:rPr>
          <w:rFonts w:ascii="Times New Roman"/>
          <w:b w:val="false"/>
          <w:i w:val="false"/>
          <w:color w:val="000000"/>
          <w:sz w:val="28"/>
        </w:rPr>
        <w:t>
      "</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 w:id="287"/>
    <w:p>
      <w:pPr>
        <w:spacing w:after="0"/>
        <w:ind w:left="0"/>
        <w:jc w:val="both"/>
      </w:pPr>
      <w:r>
        <w:rPr>
          <w:rFonts w:ascii="Times New Roman"/>
          <w:b w:val="false"/>
          <w:i w:val="false"/>
          <w:color w:val="000000"/>
          <w:sz w:val="28"/>
        </w:rPr>
        <w:t>
      "</w:t>
      </w:r>
    </w:p>
    <w:bookmarkEnd w:id="287"/>
    <w:bookmarkStart w:name="z292" w:id="288"/>
    <w:p>
      <w:pPr>
        <w:spacing w:after="0"/>
        <w:ind w:left="0"/>
        <w:jc w:val="both"/>
      </w:pPr>
      <w:r>
        <w:rPr>
          <w:rFonts w:ascii="Times New Roman"/>
          <w:b w:val="false"/>
          <w:i w:val="false"/>
          <w:color w:val="000000"/>
          <w:sz w:val="28"/>
        </w:rPr>
        <w:t>
      деген жол алып тасталсын;</w:t>
      </w:r>
    </w:p>
    <w:bookmarkEnd w:id="288"/>
    <w:bookmarkStart w:name="z293" w:id="289"/>
    <w:p>
      <w:pPr>
        <w:spacing w:after="0"/>
        <w:ind w:left="0"/>
        <w:jc w:val="both"/>
      </w:pPr>
      <w:r>
        <w:rPr>
          <w:rFonts w:ascii="Times New Roman"/>
          <w:b w:val="false"/>
          <w:i w:val="false"/>
          <w:color w:val="000000"/>
          <w:sz w:val="28"/>
        </w:rPr>
        <w:t>
      "Тұрғын үй-коммуналдық шаруашылық" деген 7-функционалдық топта:</w:t>
      </w:r>
    </w:p>
    <w:bookmarkEnd w:id="289"/>
    <w:bookmarkStart w:name="z294" w:id="290"/>
    <w:p>
      <w:pPr>
        <w:spacing w:after="0"/>
        <w:ind w:left="0"/>
        <w:jc w:val="both"/>
      </w:pPr>
      <w:r>
        <w:rPr>
          <w:rFonts w:ascii="Times New Roman"/>
          <w:b w:val="false"/>
          <w:i w:val="false"/>
          <w:color w:val="000000"/>
          <w:sz w:val="28"/>
        </w:rPr>
        <w:t>
      229 "Қазақстан Республикасының Өнеркәсіп және құрылыс министрлігі" деген әкімші бойынша:</w:t>
      </w:r>
    </w:p>
    <w:bookmarkEnd w:id="290"/>
    <w:bookmarkStart w:name="z295" w:id="291"/>
    <w:p>
      <w:pPr>
        <w:spacing w:after="0"/>
        <w:ind w:left="0"/>
        <w:jc w:val="both"/>
      </w:pPr>
      <w:r>
        <w:rPr>
          <w:rFonts w:ascii="Times New Roman"/>
          <w:b w:val="false"/>
          <w:i w:val="false"/>
          <w:color w:val="000000"/>
          <w:sz w:val="28"/>
        </w:rPr>
        <w:t>
      228 "Тұрғын үй құрылысы саласындағы іс-шараларды іске асыру" деген бюджеттік бағдарламада:</w:t>
      </w:r>
    </w:p>
    <w:bookmarkEnd w:id="291"/>
    <w:bookmarkStart w:name="z296" w:id="292"/>
    <w:p>
      <w:pPr>
        <w:spacing w:after="0"/>
        <w:ind w:left="0"/>
        <w:jc w:val="both"/>
      </w:pPr>
      <w:r>
        <w:rPr>
          <w:rFonts w:ascii="Times New Roman"/>
          <w:b w:val="false"/>
          <w:i w:val="false"/>
          <w:color w:val="000000"/>
          <w:sz w:val="28"/>
        </w:rPr>
        <w:t>
      105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берілетін нысаналы трансферт есебінен берілетін нысаналы даму трансферттері" деген бюджеттік кіші бағдарламада:</w:t>
      </w:r>
    </w:p>
    <w:bookmarkEnd w:id="292"/>
    <w:bookmarkStart w:name="z297" w:id="293"/>
    <w:p>
      <w:pPr>
        <w:spacing w:after="0"/>
        <w:ind w:left="0"/>
        <w:jc w:val="both"/>
      </w:pPr>
      <w:r>
        <w:rPr>
          <w:rFonts w:ascii="Times New Roman"/>
          <w:b w:val="false"/>
          <w:i w:val="false"/>
          <w:color w:val="000000"/>
          <w:sz w:val="28"/>
        </w:rPr>
        <w:t>
      мына:</w:t>
      </w:r>
    </w:p>
    <w:bookmarkEnd w:id="293"/>
    <w:bookmarkStart w:name="z298" w:id="294"/>
    <w:p>
      <w:pPr>
        <w:spacing w:after="0"/>
        <w:ind w:left="0"/>
        <w:jc w:val="both"/>
      </w:pPr>
      <w:r>
        <w:rPr>
          <w:rFonts w:ascii="Times New Roman"/>
          <w:b w:val="false"/>
          <w:i w:val="false"/>
          <w:color w:val="000000"/>
          <w:sz w:val="28"/>
        </w:rPr>
        <w:t>
      "</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 w:id="295"/>
    <w:p>
      <w:pPr>
        <w:spacing w:after="0"/>
        <w:ind w:left="0"/>
        <w:jc w:val="both"/>
      </w:pPr>
      <w:r>
        <w:rPr>
          <w:rFonts w:ascii="Times New Roman"/>
          <w:b w:val="false"/>
          <w:i w:val="false"/>
          <w:color w:val="000000"/>
          <w:sz w:val="28"/>
        </w:rPr>
        <w:t>
      "</w:t>
      </w:r>
    </w:p>
    <w:bookmarkEnd w:id="295"/>
    <w:bookmarkStart w:name="z300" w:id="296"/>
    <w:p>
      <w:pPr>
        <w:spacing w:after="0"/>
        <w:ind w:left="0"/>
        <w:jc w:val="both"/>
      </w:pPr>
      <w:r>
        <w:rPr>
          <w:rFonts w:ascii="Times New Roman"/>
          <w:b w:val="false"/>
          <w:i w:val="false"/>
          <w:color w:val="000000"/>
          <w:sz w:val="28"/>
        </w:rPr>
        <w:t xml:space="preserve">
      деген жолдар мынадай редакцияда жазылсын: </w:t>
      </w:r>
    </w:p>
    <w:bookmarkEnd w:id="296"/>
    <w:bookmarkStart w:name="z301" w:id="297"/>
    <w:p>
      <w:pPr>
        <w:spacing w:after="0"/>
        <w:ind w:left="0"/>
        <w:jc w:val="both"/>
      </w:pPr>
      <w:r>
        <w:rPr>
          <w:rFonts w:ascii="Times New Roman"/>
          <w:b w:val="false"/>
          <w:i w:val="false"/>
          <w:color w:val="000000"/>
          <w:sz w:val="28"/>
        </w:rPr>
        <w:t>
      "</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 w:id="298"/>
    <w:p>
      <w:pPr>
        <w:spacing w:after="0"/>
        <w:ind w:left="0"/>
        <w:jc w:val="both"/>
      </w:pPr>
      <w:r>
        <w:rPr>
          <w:rFonts w:ascii="Times New Roman"/>
          <w:b w:val="false"/>
          <w:i w:val="false"/>
          <w:color w:val="000000"/>
          <w:sz w:val="28"/>
        </w:rPr>
        <w:t>
      ";</w:t>
      </w:r>
    </w:p>
    <w:bookmarkEnd w:id="298"/>
    <w:bookmarkStart w:name="z303" w:id="299"/>
    <w:p>
      <w:pPr>
        <w:spacing w:after="0"/>
        <w:ind w:left="0"/>
        <w:jc w:val="both"/>
      </w:pPr>
      <w:r>
        <w:rPr>
          <w:rFonts w:ascii="Times New Roman"/>
          <w:b w:val="false"/>
          <w:i w:val="false"/>
          <w:color w:val="000000"/>
          <w:sz w:val="28"/>
        </w:rPr>
        <w:t>
      мына:</w:t>
      </w:r>
    </w:p>
    <w:bookmarkEnd w:id="299"/>
    <w:bookmarkStart w:name="z304" w:id="300"/>
    <w:p>
      <w:pPr>
        <w:spacing w:after="0"/>
        <w:ind w:left="0"/>
        <w:jc w:val="both"/>
      </w:pPr>
      <w:r>
        <w:rPr>
          <w:rFonts w:ascii="Times New Roman"/>
          <w:b w:val="false"/>
          <w:i w:val="false"/>
          <w:color w:val="000000"/>
          <w:sz w:val="28"/>
        </w:rPr>
        <w:t>
      "</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 w:id="301"/>
    <w:p>
      <w:pPr>
        <w:spacing w:after="0"/>
        <w:ind w:left="0"/>
        <w:jc w:val="both"/>
      </w:pPr>
      <w:r>
        <w:rPr>
          <w:rFonts w:ascii="Times New Roman"/>
          <w:b w:val="false"/>
          <w:i w:val="false"/>
          <w:color w:val="000000"/>
          <w:sz w:val="28"/>
        </w:rPr>
        <w:t>
      ";</w:t>
      </w:r>
    </w:p>
    <w:bookmarkEnd w:id="301"/>
    <w:bookmarkStart w:name="z306" w:id="302"/>
    <w:p>
      <w:pPr>
        <w:spacing w:after="0"/>
        <w:ind w:left="0"/>
        <w:jc w:val="both"/>
      </w:pPr>
      <w:r>
        <w:rPr>
          <w:rFonts w:ascii="Times New Roman"/>
          <w:b w:val="false"/>
          <w:i w:val="false"/>
          <w:color w:val="000000"/>
          <w:sz w:val="28"/>
        </w:rPr>
        <w:t xml:space="preserve">
      деген жолдан кейін мынадай мазмұндағы жолмен толықтырылсын: </w:t>
      </w:r>
    </w:p>
    <w:bookmarkEnd w:id="302"/>
    <w:bookmarkStart w:name="z307" w:id="303"/>
    <w:p>
      <w:pPr>
        <w:spacing w:after="0"/>
        <w:ind w:left="0"/>
        <w:jc w:val="both"/>
      </w:pPr>
      <w:r>
        <w:rPr>
          <w:rFonts w:ascii="Times New Roman"/>
          <w:b w:val="false"/>
          <w:i w:val="false"/>
          <w:color w:val="000000"/>
          <w:sz w:val="28"/>
        </w:rPr>
        <w:t>
      "</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304"/>
    <w:p>
      <w:pPr>
        <w:spacing w:after="0"/>
        <w:ind w:left="0"/>
        <w:jc w:val="both"/>
      </w:pPr>
      <w:r>
        <w:rPr>
          <w:rFonts w:ascii="Times New Roman"/>
          <w:b w:val="false"/>
          <w:i w:val="false"/>
          <w:color w:val="000000"/>
          <w:sz w:val="28"/>
        </w:rPr>
        <w:t>
      ";</w:t>
      </w:r>
    </w:p>
    <w:bookmarkEnd w:id="304"/>
    <w:bookmarkStart w:name="z309" w:id="305"/>
    <w:p>
      <w:pPr>
        <w:spacing w:after="0"/>
        <w:ind w:left="0"/>
        <w:jc w:val="both"/>
      </w:pPr>
      <w:r>
        <w:rPr>
          <w:rFonts w:ascii="Times New Roman"/>
          <w:b w:val="false"/>
          <w:i w:val="false"/>
          <w:color w:val="000000"/>
          <w:sz w:val="28"/>
        </w:rPr>
        <w:t>
      229 "Тұрғын үй-коммуналдық шаруашылық саласындағы іс-шараларды іске асыру" деген әкімші бойынша:</w:t>
      </w:r>
    </w:p>
    <w:bookmarkEnd w:id="305"/>
    <w:bookmarkStart w:name="z310" w:id="306"/>
    <w:p>
      <w:pPr>
        <w:spacing w:after="0"/>
        <w:ind w:left="0"/>
        <w:jc w:val="both"/>
      </w:pPr>
      <w:r>
        <w:rPr>
          <w:rFonts w:ascii="Times New Roman"/>
          <w:b w:val="false"/>
          <w:i w:val="false"/>
          <w:color w:val="000000"/>
          <w:sz w:val="28"/>
        </w:rPr>
        <w:t>
      110 "Облыстық бюджеттерге ауылдық елді мекендердегі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 деген бюджеттік кіші бағдарламада:</w:t>
      </w:r>
    </w:p>
    <w:bookmarkEnd w:id="306"/>
    <w:bookmarkStart w:name="z311" w:id="307"/>
    <w:p>
      <w:pPr>
        <w:spacing w:after="0"/>
        <w:ind w:left="0"/>
        <w:jc w:val="both"/>
      </w:pPr>
      <w:r>
        <w:rPr>
          <w:rFonts w:ascii="Times New Roman"/>
          <w:b w:val="false"/>
          <w:i w:val="false"/>
          <w:color w:val="000000"/>
          <w:sz w:val="28"/>
        </w:rPr>
        <w:t>
      мына:</w:t>
      </w:r>
    </w:p>
    <w:bookmarkEnd w:id="307"/>
    <w:bookmarkStart w:name="z312" w:id="308"/>
    <w:p>
      <w:pPr>
        <w:spacing w:after="0"/>
        <w:ind w:left="0"/>
        <w:jc w:val="both"/>
      </w:pPr>
      <w:r>
        <w:rPr>
          <w:rFonts w:ascii="Times New Roman"/>
          <w:b w:val="false"/>
          <w:i w:val="false"/>
          <w:color w:val="000000"/>
          <w:sz w:val="28"/>
        </w:rPr>
        <w:t>
      "</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4 325 556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4 177 248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 w:id="309"/>
    <w:p>
      <w:pPr>
        <w:spacing w:after="0"/>
        <w:ind w:left="0"/>
        <w:jc w:val="both"/>
      </w:pPr>
      <w:r>
        <w:rPr>
          <w:rFonts w:ascii="Times New Roman"/>
          <w:b w:val="false"/>
          <w:i w:val="false"/>
          <w:color w:val="000000"/>
          <w:sz w:val="28"/>
        </w:rPr>
        <w:t>
      "</w:t>
      </w:r>
    </w:p>
    <w:bookmarkEnd w:id="309"/>
    <w:bookmarkStart w:name="z314" w:id="310"/>
    <w:p>
      <w:pPr>
        <w:spacing w:after="0"/>
        <w:ind w:left="0"/>
        <w:jc w:val="both"/>
      </w:pPr>
      <w:r>
        <w:rPr>
          <w:rFonts w:ascii="Times New Roman"/>
          <w:b w:val="false"/>
          <w:i w:val="false"/>
          <w:color w:val="000000"/>
          <w:sz w:val="28"/>
        </w:rPr>
        <w:t xml:space="preserve">
      деген жолдар мынадай редакцияда жазылсын: </w:t>
      </w:r>
    </w:p>
    <w:bookmarkEnd w:id="310"/>
    <w:bookmarkStart w:name="z315" w:id="311"/>
    <w:p>
      <w:pPr>
        <w:spacing w:after="0"/>
        <w:ind w:left="0"/>
        <w:jc w:val="both"/>
      </w:pPr>
      <w:r>
        <w:rPr>
          <w:rFonts w:ascii="Times New Roman"/>
          <w:b w:val="false"/>
          <w:i w:val="false"/>
          <w:color w:val="000000"/>
          <w:sz w:val="28"/>
        </w:rPr>
        <w:t>
      "</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4 322 690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 w:id="312"/>
    <w:p>
      <w:pPr>
        <w:spacing w:after="0"/>
        <w:ind w:left="0"/>
        <w:jc w:val="both"/>
      </w:pPr>
      <w:r>
        <w:rPr>
          <w:rFonts w:ascii="Times New Roman"/>
          <w:b w:val="false"/>
          <w:i w:val="false"/>
          <w:color w:val="000000"/>
          <w:sz w:val="28"/>
        </w:rPr>
        <w:t>
      ";</w:t>
      </w:r>
    </w:p>
    <w:bookmarkEnd w:id="312"/>
    <w:bookmarkStart w:name="z317" w:id="313"/>
    <w:p>
      <w:pPr>
        <w:spacing w:after="0"/>
        <w:ind w:left="0"/>
        <w:jc w:val="both"/>
      </w:pPr>
      <w:r>
        <w:rPr>
          <w:rFonts w:ascii="Times New Roman"/>
          <w:b w:val="false"/>
          <w:i w:val="false"/>
          <w:color w:val="000000"/>
          <w:sz w:val="28"/>
        </w:rPr>
        <w:t>
      121 "Облыстық бюджеттерге, республикалық маңызы бар қалалардың, астананың бюджеттеріне қалаларда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 деген бюджеттік кіші бағдарламада:</w:t>
      </w:r>
    </w:p>
    <w:bookmarkEnd w:id="313"/>
    <w:bookmarkStart w:name="z318" w:id="314"/>
    <w:p>
      <w:pPr>
        <w:spacing w:after="0"/>
        <w:ind w:left="0"/>
        <w:jc w:val="both"/>
      </w:pPr>
      <w:r>
        <w:rPr>
          <w:rFonts w:ascii="Times New Roman"/>
          <w:b w:val="false"/>
          <w:i w:val="false"/>
          <w:color w:val="000000"/>
          <w:sz w:val="28"/>
        </w:rPr>
        <w:t>
      мына:</w:t>
      </w:r>
    </w:p>
    <w:bookmarkEnd w:id="314"/>
    <w:bookmarkStart w:name="z319" w:id="315"/>
    <w:p>
      <w:pPr>
        <w:spacing w:after="0"/>
        <w:ind w:left="0"/>
        <w:jc w:val="both"/>
      </w:pPr>
      <w:r>
        <w:rPr>
          <w:rFonts w:ascii="Times New Roman"/>
          <w:b w:val="false"/>
          <w:i w:val="false"/>
          <w:color w:val="000000"/>
          <w:sz w:val="28"/>
        </w:rPr>
        <w:t>
      "</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2 945 972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4 047 794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 w:id="316"/>
    <w:p>
      <w:pPr>
        <w:spacing w:after="0"/>
        <w:ind w:left="0"/>
        <w:jc w:val="both"/>
      </w:pPr>
      <w:r>
        <w:rPr>
          <w:rFonts w:ascii="Times New Roman"/>
          <w:b w:val="false"/>
          <w:i w:val="false"/>
          <w:color w:val="000000"/>
          <w:sz w:val="28"/>
        </w:rPr>
        <w:t>
      "</w:t>
      </w:r>
    </w:p>
    <w:bookmarkEnd w:id="316"/>
    <w:bookmarkStart w:name="z321" w:id="317"/>
    <w:p>
      <w:pPr>
        <w:spacing w:after="0"/>
        <w:ind w:left="0"/>
        <w:jc w:val="both"/>
      </w:pPr>
      <w:r>
        <w:rPr>
          <w:rFonts w:ascii="Times New Roman"/>
          <w:b w:val="false"/>
          <w:i w:val="false"/>
          <w:color w:val="000000"/>
          <w:sz w:val="28"/>
        </w:rPr>
        <w:t xml:space="preserve">
      деген жолдар мынадай редакцияда жазылсын: </w:t>
      </w:r>
    </w:p>
    <w:bookmarkEnd w:id="317"/>
    <w:bookmarkStart w:name="z322" w:id="318"/>
    <w:p>
      <w:pPr>
        <w:spacing w:after="0"/>
        <w:ind w:left="0"/>
        <w:jc w:val="both"/>
      </w:pPr>
      <w:r>
        <w:rPr>
          <w:rFonts w:ascii="Times New Roman"/>
          <w:b w:val="false"/>
          <w:i w:val="false"/>
          <w:color w:val="000000"/>
          <w:sz w:val="28"/>
        </w:rPr>
        <w:t>
      "</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4 365 608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 w:id="319"/>
    <w:p>
      <w:pPr>
        <w:spacing w:after="0"/>
        <w:ind w:left="0"/>
        <w:jc w:val="both"/>
      </w:pPr>
      <w:r>
        <w:rPr>
          <w:rFonts w:ascii="Times New Roman"/>
          <w:b w:val="false"/>
          <w:i w:val="false"/>
          <w:color w:val="000000"/>
          <w:sz w:val="28"/>
        </w:rPr>
        <w:t>
      ";</w:t>
      </w:r>
    </w:p>
    <w:bookmarkEnd w:id="319"/>
    <w:bookmarkStart w:name="z324" w:id="320"/>
    <w:p>
      <w:pPr>
        <w:spacing w:after="0"/>
        <w:ind w:left="0"/>
        <w:jc w:val="both"/>
      </w:pPr>
      <w:r>
        <w:rPr>
          <w:rFonts w:ascii="Times New Roman"/>
          <w:b w:val="false"/>
          <w:i w:val="false"/>
          <w:color w:val="000000"/>
          <w:sz w:val="28"/>
        </w:rPr>
        <w:t>
      241 "Қазақстан Республикасының Энергетика министрлігі" деген әкімші бойынша:</w:t>
      </w:r>
    </w:p>
    <w:bookmarkEnd w:id="320"/>
    <w:bookmarkStart w:name="z325" w:id="321"/>
    <w:p>
      <w:pPr>
        <w:spacing w:after="0"/>
        <w:ind w:left="0"/>
        <w:jc w:val="both"/>
      </w:pPr>
      <w:r>
        <w:rPr>
          <w:rFonts w:ascii="Times New Roman"/>
          <w:b w:val="false"/>
          <w:i w:val="false"/>
          <w:color w:val="000000"/>
          <w:sz w:val="28"/>
        </w:rPr>
        <w:t>
      002 "Жылумен жабдықтау жүйелерін дамыту" деген бюджеттік бағдарламада:</w:t>
      </w:r>
    </w:p>
    <w:bookmarkEnd w:id="321"/>
    <w:bookmarkStart w:name="z326" w:id="322"/>
    <w:p>
      <w:pPr>
        <w:spacing w:after="0"/>
        <w:ind w:left="0"/>
        <w:jc w:val="both"/>
      </w:pPr>
      <w:r>
        <w:rPr>
          <w:rFonts w:ascii="Times New Roman"/>
          <w:b w:val="false"/>
          <w:i w:val="false"/>
          <w:color w:val="000000"/>
          <w:sz w:val="28"/>
        </w:rPr>
        <w:t>
      102 "Облыстық бюджеттерге, республикалық маңызы бар қалалардың, астананың бюджеттеріне жылумен жабдықтау жүйелерін дамытуға Қазақстан Республикасының Ұлттық қорынан берілетін нысаналы трансферт есебінен берілетін нысаналы даму трансферттері" деген бюджеттік кіші бағдарламада:</w:t>
      </w:r>
    </w:p>
    <w:bookmarkEnd w:id="322"/>
    <w:bookmarkStart w:name="z327" w:id="323"/>
    <w:p>
      <w:pPr>
        <w:spacing w:after="0"/>
        <w:ind w:left="0"/>
        <w:jc w:val="both"/>
      </w:pPr>
      <w:r>
        <w:rPr>
          <w:rFonts w:ascii="Times New Roman"/>
          <w:b w:val="false"/>
          <w:i w:val="false"/>
          <w:color w:val="000000"/>
          <w:sz w:val="28"/>
        </w:rPr>
        <w:t>
      мына:</w:t>
      </w:r>
    </w:p>
    <w:bookmarkEnd w:id="323"/>
    <w:bookmarkStart w:name="z328" w:id="324"/>
    <w:p>
      <w:pPr>
        <w:spacing w:after="0"/>
        <w:ind w:left="0"/>
        <w:jc w:val="both"/>
      </w:pPr>
      <w:r>
        <w:rPr>
          <w:rFonts w:ascii="Times New Roman"/>
          <w:b w:val="false"/>
          <w:i w:val="false"/>
          <w:color w:val="000000"/>
          <w:sz w:val="28"/>
        </w:rPr>
        <w:t>
      "</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9" w:id="325"/>
    <w:p>
      <w:pPr>
        <w:spacing w:after="0"/>
        <w:ind w:left="0"/>
        <w:jc w:val="both"/>
      </w:pPr>
      <w:r>
        <w:rPr>
          <w:rFonts w:ascii="Times New Roman"/>
          <w:b w:val="false"/>
          <w:i w:val="false"/>
          <w:color w:val="000000"/>
          <w:sz w:val="28"/>
        </w:rPr>
        <w:t>
      "</w:t>
      </w:r>
    </w:p>
    <w:bookmarkEnd w:id="325"/>
    <w:bookmarkStart w:name="z330" w:id="326"/>
    <w:p>
      <w:pPr>
        <w:spacing w:after="0"/>
        <w:ind w:left="0"/>
        <w:jc w:val="both"/>
      </w:pPr>
      <w:r>
        <w:rPr>
          <w:rFonts w:ascii="Times New Roman"/>
          <w:b w:val="false"/>
          <w:i w:val="false"/>
          <w:color w:val="000000"/>
          <w:sz w:val="28"/>
        </w:rPr>
        <w:t xml:space="preserve">
      деген жолдар мынадай редакцияда жазылсын: </w:t>
      </w:r>
    </w:p>
    <w:bookmarkEnd w:id="326"/>
    <w:bookmarkStart w:name="z331" w:id="327"/>
    <w:p>
      <w:pPr>
        <w:spacing w:after="0"/>
        <w:ind w:left="0"/>
        <w:jc w:val="both"/>
      </w:pPr>
      <w:r>
        <w:rPr>
          <w:rFonts w:ascii="Times New Roman"/>
          <w:b w:val="false"/>
          <w:i w:val="false"/>
          <w:color w:val="000000"/>
          <w:sz w:val="28"/>
        </w:rPr>
        <w:t>
      "</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328"/>
    <w:p>
      <w:pPr>
        <w:spacing w:after="0"/>
        <w:ind w:left="0"/>
        <w:jc w:val="both"/>
      </w:pPr>
      <w:r>
        <w:rPr>
          <w:rFonts w:ascii="Times New Roman"/>
          <w:b w:val="false"/>
          <w:i w:val="false"/>
          <w:color w:val="000000"/>
          <w:sz w:val="28"/>
        </w:rPr>
        <w:t>
      ";</w:t>
      </w:r>
    </w:p>
    <w:bookmarkEnd w:id="328"/>
    <w:bookmarkStart w:name="z333" w:id="329"/>
    <w:p>
      <w:pPr>
        <w:spacing w:after="0"/>
        <w:ind w:left="0"/>
        <w:jc w:val="both"/>
      </w:pPr>
      <w:r>
        <w:rPr>
          <w:rFonts w:ascii="Times New Roman"/>
          <w:b w:val="false"/>
          <w:i w:val="false"/>
          <w:color w:val="000000"/>
          <w:sz w:val="28"/>
        </w:rPr>
        <w:t>
      мына:</w:t>
      </w:r>
    </w:p>
    <w:bookmarkEnd w:id="329"/>
    <w:bookmarkStart w:name="z334" w:id="330"/>
    <w:p>
      <w:pPr>
        <w:spacing w:after="0"/>
        <w:ind w:left="0"/>
        <w:jc w:val="both"/>
      </w:pPr>
      <w:r>
        <w:rPr>
          <w:rFonts w:ascii="Times New Roman"/>
          <w:b w:val="false"/>
          <w:i w:val="false"/>
          <w:color w:val="000000"/>
          <w:sz w:val="28"/>
        </w:rPr>
        <w:t>
      "</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331"/>
    <w:p>
      <w:pPr>
        <w:spacing w:after="0"/>
        <w:ind w:left="0"/>
        <w:jc w:val="both"/>
      </w:pPr>
      <w:r>
        <w:rPr>
          <w:rFonts w:ascii="Times New Roman"/>
          <w:b w:val="false"/>
          <w:i w:val="false"/>
          <w:color w:val="000000"/>
          <w:sz w:val="28"/>
        </w:rPr>
        <w:t>
      ";</w:t>
      </w:r>
    </w:p>
    <w:bookmarkEnd w:id="331"/>
    <w:bookmarkStart w:name="z336" w:id="332"/>
    <w:p>
      <w:pPr>
        <w:spacing w:after="0"/>
        <w:ind w:left="0"/>
        <w:jc w:val="both"/>
      </w:pPr>
      <w:r>
        <w:rPr>
          <w:rFonts w:ascii="Times New Roman"/>
          <w:b w:val="false"/>
          <w:i w:val="false"/>
          <w:color w:val="000000"/>
          <w:sz w:val="28"/>
        </w:rPr>
        <w:t xml:space="preserve">
      деген жолдан кейін мынадай мазмұндағы жолмен толықтырылсын: </w:t>
      </w:r>
    </w:p>
    <w:bookmarkEnd w:id="332"/>
    <w:bookmarkStart w:name="z337" w:id="333"/>
    <w:p>
      <w:pPr>
        <w:spacing w:after="0"/>
        <w:ind w:left="0"/>
        <w:jc w:val="both"/>
      </w:pPr>
      <w:r>
        <w:rPr>
          <w:rFonts w:ascii="Times New Roman"/>
          <w:b w:val="false"/>
          <w:i w:val="false"/>
          <w:color w:val="000000"/>
          <w:sz w:val="28"/>
        </w:rPr>
        <w:t>
      "</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8" w:id="334"/>
    <w:p>
      <w:pPr>
        <w:spacing w:after="0"/>
        <w:ind w:left="0"/>
        <w:jc w:val="both"/>
      </w:pPr>
      <w:r>
        <w:rPr>
          <w:rFonts w:ascii="Times New Roman"/>
          <w:b w:val="false"/>
          <w:i w:val="false"/>
          <w:color w:val="000000"/>
          <w:sz w:val="28"/>
        </w:rPr>
        <w:t>
      ";</w:t>
      </w:r>
    </w:p>
    <w:bookmarkEnd w:id="334"/>
    <w:bookmarkStart w:name="z339" w:id="335"/>
    <w:p>
      <w:pPr>
        <w:spacing w:after="0"/>
        <w:ind w:left="0"/>
        <w:jc w:val="both"/>
      </w:pPr>
      <w:r>
        <w:rPr>
          <w:rFonts w:ascii="Times New Roman"/>
          <w:b w:val="false"/>
          <w:i w:val="false"/>
          <w:color w:val="000000"/>
          <w:sz w:val="28"/>
        </w:rPr>
        <w:t>
      "Отын-энергетика кешенi және жер қойнауын пайдалану" деген 9-функционалдық топта:</w:t>
      </w:r>
    </w:p>
    <w:bookmarkEnd w:id="335"/>
    <w:bookmarkStart w:name="z340" w:id="336"/>
    <w:p>
      <w:pPr>
        <w:spacing w:after="0"/>
        <w:ind w:left="0"/>
        <w:jc w:val="both"/>
      </w:pPr>
      <w:r>
        <w:rPr>
          <w:rFonts w:ascii="Times New Roman"/>
          <w:b w:val="false"/>
          <w:i w:val="false"/>
          <w:color w:val="000000"/>
          <w:sz w:val="28"/>
        </w:rPr>
        <w:t>
      241 "Қазақстан Республикасының Энергетика министрлігі" деген әкімші бойынша:</w:t>
      </w:r>
    </w:p>
    <w:bookmarkEnd w:id="336"/>
    <w:bookmarkStart w:name="z341" w:id="337"/>
    <w:p>
      <w:pPr>
        <w:spacing w:after="0"/>
        <w:ind w:left="0"/>
        <w:jc w:val="both"/>
      </w:pPr>
      <w:r>
        <w:rPr>
          <w:rFonts w:ascii="Times New Roman"/>
          <w:b w:val="false"/>
          <w:i w:val="false"/>
          <w:color w:val="000000"/>
          <w:sz w:val="28"/>
        </w:rPr>
        <w:t>
      003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 деген бюджеттік бағдарламада:</w:t>
      </w:r>
    </w:p>
    <w:bookmarkEnd w:id="337"/>
    <w:bookmarkStart w:name="z342" w:id="338"/>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 деген бюджеттік кіші бағдарламада:</w:t>
      </w:r>
    </w:p>
    <w:bookmarkEnd w:id="338"/>
    <w:bookmarkStart w:name="z343" w:id="339"/>
    <w:p>
      <w:pPr>
        <w:spacing w:after="0"/>
        <w:ind w:left="0"/>
        <w:jc w:val="both"/>
      </w:pPr>
      <w:r>
        <w:rPr>
          <w:rFonts w:ascii="Times New Roman"/>
          <w:b w:val="false"/>
          <w:i w:val="false"/>
          <w:color w:val="000000"/>
          <w:sz w:val="28"/>
        </w:rPr>
        <w:t>
      мына:</w:t>
      </w:r>
    </w:p>
    <w:bookmarkEnd w:id="339"/>
    <w:bookmarkStart w:name="z344" w:id="340"/>
    <w:p>
      <w:pPr>
        <w:spacing w:after="0"/>
        <w:ind w:left="0"/>
        <w:jc w:val="both"/>
      </w:pPr>
      <w:r>
        <w:rPr>
          <w:rFonts w:ascii="Times New Roman"/>
          <w:b w:val="false"/>
          <w:i w:val="false"/>
          <w:color w:val="000000"/>
          <w:sz w:val="28"/>
        </w:rPr>
        <w:t>
      "</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12 291 434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12 389 688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5 545 016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 w:id="341"/>
    <w:p>
      <w:pPr>
        <w:spacing w:after="0"/>
        <w:ind w:left="0"/>
        <w:jc w:val="both"/>
      </w:pPr>
      <w:r>
        <w:rPr>
          <w:rFonts w:ascii="Times New Roman"/>
          <w:b w:val="false"/>
          <w:i w:val="false"/>
          <w:color w:val="000000"/>
          <w:sz w:val="28"/>
        </w:rPr>
        <w:t>
      "</w:t>
      </w:r>
    </w:p>
    <w:bookmarkEnd w:id="341"/>
    <w:bookmarkStart w:name="z346" w:id="342"/>
    <w:p>
      <w:pPr>
        <w:spacing w:after="0"/>
        <w:ind w:left="0"/>
        <w:jc w:val="both"/>
      </w:pPr>
      <w:r>
        <w:rPr>
          <w:rFonts w:ascii="Times New Roman"/>
          <w:b w:val="false"/>
          <w:i w:val="false"/>
          <w:color w:val="000000"/>
          <w:sz w:val="28"/>
        </w:rPr>
        <w:t>
      деген жолдар мынадай редакцияда жазылсын:</w:t>
      </w:r>
    </w:p>
    <w:bookmarkEnd w:id="342"/>
    <w:bookmarkStart w:name="z347" w:id="343"/>
    <w:p>
      <w:pPr>
        <w:spacing w:after="0"/>
        <w:ind w:left="0"/>
        <w:jc w:val="both"/>
      </w:pPr>
      <w:r>
        <w:rPr>
          <w:rFonts w:ascii="Times New Roman"/>
          <w:b w:val="false"/>
          <w:i w:val="false"/>
          <w:color w:val="000000"/>
          <w:sz w:val="28"/>
        </w:rPr>
        <w:t>
      "</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12 213 245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9 548 635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5 611 493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5 824 068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4 852 089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 w:id="344"/>
    <w:p>
      <w:pPr>
        <w:spacing w:after="0"/>
        <w:ind w:left="0"/>
        <w:jc w:val="both"/>
      </w:pPr>
      <w:r>
        <w:rPr>
          <w:rFonts w:ascii="Times New Roman"/>
          <w:b w:val="false"/>
          <w:i w:val="false"/>
          <w:color w:val="000000"/>
          <w:sz w:val="28"/>
        </w:rPr>
        <w:t>
      ";</w:t>
      </w:r>
    </w:p>
    <w:bookmarkEnd w:id="344"/>
    <w:bookmarkStart w:name="z349" w:id="345"/>
    <w:p>
      <w:pPr>
        <w:spacing w:after="0"/>
        <w:ind w:left="0"/>
        <w:jc w:val="both"/>
      </w:pPr>
      <w:r>
        <w:rPr>
          <w:rFonts w:ascii="Times New Roman"/>
          <w:b w:val="false"/>
          <w:i w:val="false"/>
          <w:color w:val="000000"/>
          <w:sz w:val="28"/>
        </w:rPr>
        <w:t>
      мына:</w:t>
      </w:r>
    </w:p>
    <w:bookmarkEnd w:id="345"/>
    <w:bookmarkStart w:name="z350" w:id="346"/>
    <w:p>
      <w:pPr>
        <w:spacing w:after="0"/>
        <w:ind w:left="0"/>
        <w:jc w:val="both"/>
      </w:pPr>
      <w:r>
        <w:rPr>
          <w:rFonts w:ascii="Times New Roman"/>
          <w:b w:val="false"/>
          <w:i w:val="false"/>
          <w:color w:val="000000"/>
          <w:sz w:val="28"/>
        </w:rPr>
        <w:t>
      "</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451 903 883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451 903 883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90 887 838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90 887 838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 w:id="347"/>
    <w:p>
      <w:pPr>
        <w:spacing w:after="0"/>
        <w:ind w:left="0"/>
        <w:jc w:val="both"/>
      </w:pPr>
      <w:r>
        <w:rPr>
          <w:rFonts w:ascii="Times New Roman"/>
          <w:b w:val="false"/>
          <w:i w:val="false"/>
          <w:color w:val="000000"/>
          <w:sz w:val="28"/>
        </w:rPr>
        <w:t>
      "</w:t>
      </w:r>
    </w:p>
    <w:bookmarkEnd w:id="347"/>
    <w:bookmarkStart w:name="z352" w:id="348"/>
    <w:p>
      <w:pPr>
        <w:spacing w:after="0"/>
        <w:ind w:left="0"/>
        <w:jc w:val="both"/>
      </w:pPr>
      <w:r>
        <w:rPr>
          <w:rFonts w:ascii="Times New Roman"/>
          <w:b w:val="false"/>
          <w:i w:val="false"/>
          <w:color w:val="000000"/>
          <w:sz w:val="28"/>
        </w:rPr>
        <w:t>
      деген жолдар мынадай редакцияда жазылсын:</w:t>
      </w:r>
    </w:p>
    <w:bookmarkEnd w:id="348"/>
    <w:bookmarkStart w:name="z353" w:id="349"/>
    <w:p>
      <w:pPr>
        <w:spacing w:after="0"/>
        <w:ind w:left="0"/>
        <w:jc w:val="both"/>
      </w:pPr>
      <w:r>
        <w:rPr>
          <w:rFonts w:ascii="Times New Roman"/>
          <w:b w:val="false"/>
          <w:i w:val="false"/>
          <w:color w:val="000000"/>
          <w:sz w:val="28"/>
        </w:rPr>
        <w:t>
      "</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454 058 883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454 058 883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93 042 838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93 042 838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4" w:id="350"/>
    <w:p>
      <w:pPr>
        <w:spacing w:after="0"/>
        <w:ind w:left="0"/>
        <w:jc w:val="both"/>
      </w:pPr>
      <w:r>
        <w:rPr>
          <w:rFonts w:ascii="Times New Roman"/>
          <w:b w:val="false"/>
          <w:i w:val="false"/>
          <w:color w:val="000000"/>
          <w:sz w:val="28"/>
        </w:rPr>
        <w:t>
      ";</w:t>
      </w:r>
    </w:p>
    <w:bookmarkEnd w:id="350"/>
    <w:bookmarkStart w:name="z355" w:id="351"/>
    <w:p>
      <w:pPr>
        <w:spacing w:after="0"/>
        <w:ind w:left="0"/>
        <w:jc w:val="both"/>
      </w:pPr>
      <w:r>
        <w:rPr>
          <w:rFonts w:ascii="Times New Roman"/>
          <w:b w:val="false"/>
          <w:i w:val="false"/>
          <w:color w:val="000000"/>
          <w:sz w:val="28"/>
        </w:rPr>
        <w:t>
      мына:</w:t>
      </w:r>
    </w:p>
    <w:bookmarkEnd w:id="351"/>
    <w:bookmarkStart w:name="z356" w:id="352"/>
    <w:p>
      <w:pPr>
        <w:spacing w:after="0"/>
        <w:ind w:left="0"/>
        <w:jc w:val="both"/>
      </w:pPr>
      <w:r>
        <w:rPr>
          <w:rFonts w:ascii="Times New Roman"/>
          <w:b w:val="false"/>
          <w:i w:val="false"/>
          <w:color w:val="000000"/>
          <w:sz w:val="28"/>
        </w:rPr>
        <w:t>
      "</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9 394 033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10 062 203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7 313 612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10 522 557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8 442 152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13 974 449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 w:id="353"/>
    <w:p>
      <w:pPr>
        <w:spacing w:after="0"/>
        <w:ind w:left="0"/>
        <w:jc w:val="both"/>
      </w:pPr>
      <w:r>
        <w:rPr>
          <w:rFonts w:ascii="Times New Roman"/>
          <w:b w:val="false"/>
          <w:i w:val="false"/>
          <w:color w:val="000000"/>
          <w:sz w:val="28"/>
        </w:rPr>
        <w:t>
      "</w:t>
      </w:r>
    </w:p>
    <w:bookmarkEnd w:id="353"/>
    <w:bookmarkStart w:name="z358" w:id="354"/>
    <w:p>
      <w:pPr>
        <w:spacing w:after="0"/>
        <w:ind w:left="0"/>
        <w:jc w:val="both"/>
      </w:pPr>
      <w:r>
        <w:rPr>
          <w:rFonts w:ascii="Times New Roman"/>
          <w:b w:val="false"/>
          <w:i w:val="false"/>
          <w:color w:val="000000"/>
          <w:sz w:val="28"/>
        </w:rPr>
        <w:t>
      деген жолдар мынадай редакцияда жазылсын:</w:t>
      </w:r>
    </w:p>
    <w:bookmarkEnd w:id="354"/>
    <w:bookmarkStart w:name="z359" w:id="355"/>
    <w:p>
      <w:pPr>
        <w:spacing w:after="0"/>
        <w:ind w:left="0"/>
        <w:jc w:val="both"/>
      </w:pPr>
      <w:r>
        <w:rPr>
          <w:rFonts w:ascii="Times New Roman"/>
          <w:b w:val="false"/>
          <w:i w:val="false"/>
          <w:color w:val="000000"/>
          <w:sz w:val="28"/>
        </w:rPr>
        <w:t>
      "</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3 020 961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10 148 654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10 312 203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7 313 612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11 781 496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7 333 592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13 974 449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0" w:id="356"/>
    <w:p>
      <w:pPr>
        <w:spacing w:after="0"/>
        <w:ind w:left="0"/>
        <w:jc w:val="both"/>
      </w:pPr>
      <w:r>
        <w:rPr>
          <w:rFonts w:ascii="Times New Roman"/>
          <w:b w:val="false"/>
          <w:i w:val="false"/>
          <w:color w:val="000000"/>
          <w:sz w:val="28"/>
        </w:rPr>
        <w:t>
      ";</w:t>
      </w:r>
    </w:p>
    <w:bookmarkEnd w:id="356"/>
    <w:bookmarkStart w:name="z361" w:id="357"/>
    <w:p>
      <w:pPr>
        <w:spacing w:after="0"/>
        <w:ind w:left="0"/>
        <w:jc w:val="both"/>
      </w:pPr>
      <w:r>
        <w:rPr>
          <w:rFonts w:ascii="Times New Roman"/>
          <w:b w:val="false"/>
          <w:i w:val="false"/>
          <w:color w:val="000000"/>
          <w:sz w:val="28"/>
        </w:rPr>
        <w:t>
      мына:</w:t>
      </w:r>
    </w:p>
    <w:bookmarkEnd w:id="357"/>
    <w:bookmarkStart w:name="z362" w:id="358"/>
    <w:p>
      <w:pPr>
        <w:spacing w:after="0"/>
        <w:ind w:left="0"/>
        <w:jc w:val="both"/>
      </w:pPr>
      <w:r>
        <w:rPr>
          <w:rFonts w:ascii="Times New Roman"/>
          <w:b w:val="false"/>
          <w:i w:val="false"/>
          <w:color w:val="000000"/>
          <w:sz w:val="28"/>
        </w:rPr>
        <w:t>
      "</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3" w:id="359"/>
    <w:p>
      <w:pPr>
        <w:spacing w:after="0"/>
        <w:ind w:left="0"/>
        <w:jc w:val="both"/>
      </w:pPr>
      <w:r>
        <w:rPr>
          <w:rFonts w:ascii="Times New Roman"/>
          <w:b w:val="false"/>
          <w:i w:val="false"/>
          <w:color w:val="000000"/>
          <w:sz w:val="28"/>
        </w:rPr>
        <w:t>
      "</w:t>
      </w:r>
    </w:p>
    <w:bookmarkEnd w:id="359"/>
    <w:bookmarkStart w:name="z364" w:id="360"/>
    <w:p>
      <w:pPr>
        <w:spacing w:after="0"/>
        <w:ind w:left="0"/>
        <w:jc w:val="both"/>
      </w:pPr>
      <w:r>
        <w:rPr>
          <w:rFonts w:ascii="Times New Roman"/>
          <w:b w:val="false"/>
          <w:i w:val="false"/>
          <w:color w:val="000000"/>
          <w:sz w:val="28"/>
        </w:rPr>
        <w:t>
      деген жол алып тасталсын;</w:t>
      </w:r>
    </w:p>
    <w:bookmarkEnd w:id="360"/>
    <w:bookmarkStart w:name="z365" w:id="361"/>
    <w:p>
      <w:pPr>
        <w:spacing w:after="0"/>
        <w:ind w:left="0"/>
        <w:jc w:val="both"/>
      </w:pPr>
      <w:r>
        <w:rPr>
          <w:rFonts w:ascii="Times New Roman"/>
          <w:b w:val="false"/>
          <w:i w:val="false"/>
          <w:color w:val="000000"/>
          <w:sz w:val="28"/>
        </w:rPr>
        <w:t>
      "Басқалар" деген 13-функционалдық топта:</w:t>
      </w:r>
    </w:p>
    <w:bookmarkEnd w:id="361"/>
    <w:bookmarkStart w:name="z366" w:id="362"/>
    <w:p>
      <w:pPr>
        <w:spacing w:after="0"/>
        <w:ind w:left="0"/>
        <w:jc w:val="both"/>
      </w:pPr>
      <w:r>
        <w:rPr>
          <w:rFonts w:ascii="Times New Roman"/>
          <w:b w:val="false"/>
          <w:i w:val="false"/>
          <w:color w:val="000000"/>
          <w:sz w:val="28"/>
        </w:rPr>
        <w:t>
      243 "Қазақстан Республикасының Ұлттық экономика министрлігі" деген әкімші бойынша:</w:t>
      </w:r>
    </w:p>
    <w:bookmarkEnd w:id="362"/>
    <w:bookmarkStart w:name="z367" w:id="363"/>
    <w:p>
      <w:pPr>
        <w:spacing w:after="0"/>
        <w:ind w:left="0"/>
        <w:jc w:val="both"/>
      </w:pPr>
      <w:r>
        <w:rPr>
          <w:rFonts w:ascii="Times New Roman"/>
          <w:b w:val="false"/>
          <w:i w:val="false"/>
          <w:color w:val="000000"/>
          <w:sz w:val="28"/>
        </w:rPr>
        <w:t xml:space="preserve">
      082 "Инженерлік, көліктік және әлеуметтік инфрақұрылымды дамыту жөніндегі іс-шараларды іске асыру" деген бюджеттік бағдарламада: </w:t>
      </w:r>
    </w:p>
    <w:bookmarkEnd w:id="363"/>
    <w:bookmarkStart w:name="z368" w:id="364"/>
    <w:p>
      <w:pPr>
        <w:spacing w:after="0"/>
        <w:ind w:left="0"/>
        <w:jc w:val="both"/>
      </w:pPr>
      <w:r>
        <w:rPr>
          <w:rFonts w:ascii="Times New Roman"/>
          <w:b w:val="false"/>
          <w:i w:val="false"/>
          <w:color w:val="000000"/>
          <w:sz w:val="28"/>
        </w:rPr>
        <w:t>
      мына:</w:t>
      </w:r>
    </w:p>
    <w:bookmarkEnd w:id="364"/>
    <w:bookmarkStart w:name="z369" w:id="365"/>
    <w:p>
      <w:pPr>
        <w:spacing w:after="0"/>
        <w:ind w:left="0"/>
        <w:jc w:val="both"/>
      </w:pPr>
      <w:r>
        <w:rPr>
          <w:rFonts w:ascii="Times New Roman"/>
          <w:b w:val="false"/>
          <w:i w:val="false"/>
          <w:color w:val="000000"/>
          <w:sz w:val="28"/>
        </w:rPr>
        <w:t>
      "</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0" w:id="366"/>
    <w:p>
      <w:pPr>
        <w:spacing w:after="0"/>
        <w:ind w:left="0"/>
        <w:jc w:val="both"/>
      </w:pPr>
      <w:r>
        <w:rPr>
          <w:rFonts w:ascii="Times New Roman"/>
          <w:b w:val="false"/>
          <w:i w:val="false"/>
          <w:color w:val="000000"/>
          <w:sz w:val="28"/>
        </w:rPr>
        <w:t>
      "</w:t>
      </w:r>
    </w:p>
    <w:bookmarkEnd w:id="366"/>
    <w:bookmarkStart w:name="z371" w:id="367"/>
    <w:p>
      <w:pPr>
        <w:spacing w:after="0"/>
        <w:ind w:left="0"/>
        <w:jc w:val="both"/>
      </w:pPr>
      <w:r>
        <w:rPr>
          <w:rFonts w:ascii="Times New Roman"/>
          <w:b w:val="false"/>
          <w:i w:val="false"/>
          <w:color w:val="000000"/>
          <w:sz w:val="28"/>
        </w:rPr>
        <w:t>
      деген жол мынадай редакцияда жазылсын:</w:t>
      </w:r>
    </w:p>
    <w:bookmarkEnd w:id="367"/>
    <w:bookmarkStart w:name="z372" w:id="368"/>
    <w:p>
      <w:pPr>
        <w:spacing w:after="0"/>
        <w:ind w:left="0"/>
        <w:jc w:val="both"/>
      </w:pPr>
      <w:r>
        <w:rPr>
          <w:rFonts w:ascii="Times New Roman"/>
          <w:b w:val="false"/>
          <w:i w:val="false"/>
          <w:color w:val="000000"/>
          <w:sz w:val="28"/>
        </w:rPr>
        <w:t>
      "</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10 304 001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 w:id="369"/>
    <w:p>
      <w:pPr>
        <w:spacing w:after="0"/>
        <w:ind w:left="0"/>
        <w:jc w:val="both"/>
      </w:pPr>
      <w:r>
        <w:rPr>
          <w:rFonts w:ascii="Times New Roman"/>
          <w:b w:val="false"/>
          <w:i w:val="false"/>
          <w:color w:val="000000"/>
          <w:sz w:val="28"/>
        </w:rPr>
        <w:t>
      ";</w:t>
      </w:r>
    </w:p>
    <w:bookmarkEnd w:id="369"/>
    <w:bookmarkStart w:name="z374" w:id="370"/>
    <w:p>
      <w:pPr>
        <w:spacing w:after="0"/>
        <w:ind w:left="0"/>
        <w:jc w:val="both"/>
      </w:pPr>
      <w:r>
        <w:rPr>
          <w:rFonts w:ascii="Times New Roman"/>
          <w:b w:val="false"/>
          <w:i w:val="false"/>
          <w:color w:val="000000"/>
          <w:sz w:val="28"/>
        </w:rPr>
        <w:t>
      мына:</w:t>
      </w:r>
    </w:p>
    <w:bookmarkEnd w:id="370"/>
    <w:bookmarkStart w:name="z375" w:id="371"/>
    <w:p>
      <w:pPr>
        <w:spacing w:after="0"/>
        <w:ind w:left="0"/>
        <w:jc w:val="both"/>
      </w:pPr>
      <w:r>
        <w:rPr>
          <w:rFonts w:ascii="Times New Roman"/>
          <w:b w:val="false"/>
          <w:i w:val="false"/>
          <w:color w:val="000000"/>
          <w:sz w:val="28"/>
        </w:rPr>
        <w:t>
      "</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6" w:id="372"/>
    <w:p>
      <w:pPr>
        <w:spacing w:after="0"/>
        <w:ind w:left="0"/>
        <w:jc w:val="both"/>
      </w:pPr>
      <w:r>
        <w:rPr>
          <w:rFonts w:ascii="Times New Roman"/>
          <w:b w:val="false"/>
          <w:i w:val="false"/>
          <w:color w:val="000000"/>
          <w:sz w:val="28"/>
        </w:rPr>
        <w:t>
      "</w:t>
      </w:r>
    </w:p>
    <w:bookmarkEnd w:id="372"/>
    <w:bookmarkStart w:name="z377" w:id="373"/>
    <w:p>
      <w:pPr>
        <w:spacing w:after="0"/>
        <w:ind w:left="0"/>
        <w:jc w:val="both"/>
      </w:pPr>
      <w:r>
        <w:rPr>
          <w:rFonts w:ascii="Times New Roman"/>
          <w:b w:val="false"/>
          <w:i w:val="false"/>
          <w:color w:val="000000"/>
          <w:sz w:val="28"/>
        </w:rPr>
        <w:t>
      деген жол мынадай редакцияда жазылсын:</w:t>
      </w:r>
    </w:p>
    <w:bookmarkEnd w:id="373"/>
    <w:bookmarkStart w:name="z378" w:id="374"/>
    <w:p>
      <w:pPr>
        <w:spacing w:after="0"/>
        <w:ind w:left="0"/>
        <w:jc w:val="both"/>
      </w:pPr>
      <w:r>
        <w:rPr>
          <w:rFonts w:ascii="Times New Roman"/>
          <w:b w:val="false"/>
          <w:i w:val="false"/>
          <w:color w:val="000000"/>
          <w:sz w:val="28"/>
        </w:rPr>
        <w:t>
      "</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 w:id="375"/>
    <w:p>
      <w:pPr>
        <w:spacing w:after="0"/>
        <w:ind w:left="0"/>
        <w:jc w:val="both"/>
      </w:pPr>
      <w:r>
        <w:rPr>
          <w:rFonts w:ascii="Times New Roman"/>
          <w:b w:val="false"/>
          <w:i w:val="false"/>
          <w:color w:val="000000"/>
          <w:sz w:val="28"/>
        </w:rPr>
        <w:t>
      ";</w:t>
      </w:r>
    </w:p>
    <w:bookmarkEnd w:id="375"/>
    <w:bookmarkStart w:name="z380" w:id="376"/>
    <w:p>
      <w:pPr>
        <w:spacing w:after="0"/>
        <w:ind w:left="0"/>
        <w:jc w:val="both"/>
      </w:pPr>
      <w:r>
        <w:rPr>
          <w:rFonts w:ascii="Times New Roman"/>
          <w:b w:val="false"/>
          <w:i w:val="false"/>
          <w:color w:val="000000"/>
          <w:sz w:val="28"/>
        </w:rPr>
        <w:t>
      мына:</w:t>
      </w:r>
    </w:p>
    <w:bookmarkEnd w:id="376"/>
    <w:bookmarkStart w:name="z381" w:id="377"/>
    <w:p>
      <w:pPr>
        <w:spacing w:after="0"/>
        <w:ind w:left="0"/>
        <w:jc w:val="both"/>
      </w:pPr>
      <w:r>
        <w:rPr>
          <w:rFonts w:ascii="Times New Roman"/>
          <w:b w:val="false"/>
          <w:i w:val="false"/>
          <w:color w:val="000000"/>
          <w:sz w:val="28"/>
        </w:rPr>
        <w:t>
      "</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23 956 717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 w:id="378"/>
    <w:p>
      <w:pPr>
        <w:spacing w:after="0"/>
        <w:ind w:left="0"/>
        <w:jc w:val="both"/>
      </w:pPr>
      <w:r>
        <w:rPr>
          <w:rFonts w:ascii="Times New Roman"/>
          <w:b w:val="false"/>
          <w:i w:val="false"/>
          <w:color w:val="000000"/>
          <w:sz w:val="28"/>
        </w:rPr>
        <w:t>
      "</w:t>
      </w:r>
    </w:p>
    <w:bookmarkEnd w:id="378"/>
    <w:bookmarkStart w:name="z383" w:id="379"/>
    <w:p>
      <w:pPr>
        <w:spacing w:after="0"/>
        <w:ind w:left="0"/>
        <w:jc w:val="both"/>
      </w:pPr>
      <w:r>
        <w:rPr>
          <w:rFonts w:ascii="Times New Roman"/>
          <w:b w:val="false"/>
          <w:i w:val="false"/>
          <w:color w:val="000000"/>
          <w:sz w:val="28"/>
        </w:rPr>
        <w:t>
      деген жол мынадай редакцияда жазылсын:</w:t>
      </w:r>
    </w:p>
    <w:bookmarkEnd w:id="379"/>
    <w:bookmarkStart w:name="z384" w:id="380"/>
    <w:p>
      <w:pPr>
        <w:spacing w:after="0"/>
        <w:ind w:left="0"/>
        <w:jc w:val="both"/>
      </w:pPr>
      <w:r>
        <w:rPr>
          <w:rFonts w:ascii="Times New Roman"/>
          <w:b w:val="false"/>
          <w:i w:val="false"/>
          <w:color w:val="000000"/>
          <w:sz w:val="28"/>
        </w:rPr>
        <w:t>
      "</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25 756 717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5" w:id="381"/>
    <w:p>
      <w:pPr>
        <w:spacing w:after="0"/>
        <w:ind w:left="0"/>
        <w:jc w:val="both"/>
      </w:pPr>
      <w:r>
        <w:rPr>
          <w:rFonts w:ascii="Times New Roman"/>
          <w:b w:val="false"/>
          <w:i w:val="false"/>
          <w:color w:val="000000"/>
          <w:sz w:val="28"/>
        </w:rPr>
        <w:t>
      ";</w:t>
      </w:r>
    </w:p>
    <w:bookmarkEnd w:id="381"/>
    <w:bookmarkStart w:name="z386" w:id="382"/>
    <w:p>
      <w:pPr>
        <w:spacing w:after="0"/>
        <w:ind w:left="0"/>
        <w:jc w:val="both"/>
      </w:pPr>
      <w:r>
        <w:rPr>
          <w:rFonts w:ascii="Times New Roman"/>
          <w:b w:val="false"/>
          <w:i w:val="false"/>
          <w:color w:val="000000"/>
          <w:sz w:val="28"/>
        </w:rPr>
        <w:t>
      мына:</w:t>
      </w:r>
    </w:p>
    <w:bookmarkEnd w:id="382"/>
    <w:bookmarkStart w:name="z387" w:id="383"/>
    <w:p>
      <w:pPr>
        <w:spacing w:after="0"/>
        <w:ind w:left="0"/>
        <w:jc w:val="both"/>
      </w:pPr>
      <w:r>
        <w:rPr>
          <w:rFonts w:ascii="Times New Roman"/>
          <w:b w:val="false"/>
          <w:i w:val="false"/>
          <w:color w:val="000000"/>
          <w:sz w:val="28"/>
        </w:rPr>
        <w:t>
      "</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 w:id="384"/>
    <w:p>
      <w:pPr>
        <w:spacing w:after="0"/>
        <w:ind w:left="0"/>
        <w:jc w:val="both"/>
      </w:pPr>
      <w:r>
        <w:rPr>
          <w:rFonts w:ascii="Times New Roman"/>
          <w:b w:val="false"/>
          <w:i w:val="false"/>
          <w:color w:val="000000"/>
          <w:sz w:val="28"/>
        </w:rPr>
        <w:t>
      "</w:t>
      </w:r>
    </w:p>
    <w:bookmarkEnd w:id="384"/>
    <w:bookmarkStart w:name="z389" w:id="385"/>
    <w:p>
      <w:pPr>
        <w:spacing w:after="0"/>
        <w:ind w:left="0"/>
        <w:jc w:val="both"/>
      </w:pPr>
      <w:r>
        <w:rPr>
          <w:rFonts w:ascii="Times New Roman"/>
          <w:b w:val="false"/>
          <w:i w:val="false"/>
          <w:color w:val="000000"/>
          <w:sz w:val="28"/>
        </w:rPr>
        <w:t>
      деген жолдар мынадай редакцияда жазылсын:</w:t>
      </w:r>
    </w:p>
    <w:bookmarkEnd w:id="385"/>
    <w:bookmarkStart w:name="z390" w:id="386"/>
    <w:p>
      <w:pPr>
        <w:spacing w:after="0"/>
        <w:ind w:left="0"/>
        <w:jc w:val="both"/>
      </w:pPr>
      <w:r>
        <w:rPr>
          <w:rFonts w:ascii="Times New Roman"/>
          <w:b w:val="false"/>
          <w:i w:val="false"/>
          <w:color w:val="000000"/>
          <w:sz w:val="28"/>
        </w:rPr>
        <w:t>
      "</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 w:id="387"/>
    <w:p>
      <w:pPr>
        <w:spacing w:after="0"/>
        <w:ind w:left="0"/>
        <w:jc w:val="both"/>
      </w:pPr>
      <w:r>
        <w:rPr>
          <w:rFonts w:ascii="Times New Roman"/>
          <w:b w:val="false"/>
          <w:i w:val="false"/>
          <w:color w:val="000000"/>
          <w:sz w:val="28"/>
        </w:rPr>
        <w:t>
      ";</w:t>
      </w:r>
    </w:p>
    <w:bookmarkEnd w:id="387"/>
    <w:bookmarkStart w:name="z392" w:id="388"/>
    <w:p>
      <w:pPr>
        <w:spacing w:after="0"/>
        <w:ind w:left="0"/>
        <w:jc w:val="both"/>
      </w:pPr>
      <w:r>
        <w:rPr>
          <w:rFonts w:ascii="Times New Roman"/>
          <w:b w:val="false"/>
          <w:i w:val="false"/>
          <w:color w:val="000000"/>
          <w:sz w:val="28"/>
        </w:rPr>
        <w:t>
      мына:</w:t>
      </w:r>
    </w:p>
    <w:bookmarkEnd w:id="388"/>
    <w:bookmarkStart w:name="z393" w:id="389"/>
    <w:p>
      <w:pPr>
        <w:spacing w:after="0"/>
        <w:ind w:left="0"/>
        <w:jc w:val="both"/>
      </w:pPr>
      <w:r>
        <w:rPr>
          <w:rFonts w:ascii="Times New Roman"/>
          <w:b w:val="false"/>
          <w:i w:val="false"/>
          <w:color w:val="000000"/>
          <w:sz w:val="28"/>
        </w:rPr>
        <w:t>
      "</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49 703 443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 w:id="390"/>
    <w:p>
      <w:pPr>
        <w:spacing w:after="0"/>
        <w:ind w:left="0"/>
        <w:jc w:val="both"/>
      </w:pPr>
      <w:r>
        <w:rPr>
          <w:rFonts w:ascii="Times New Roman"/>
          <w:b w:val="false"/>
          <w:i w:val="false"/>
          <w:color w:val="000000"/>
          <w:sz w:val="28"/>
        </w:rPr>
        <w:t>
      "</w:t>
      </w:r>
    </w:p>
    <w:bookmarkEnd w:id="390"/>
    <w:bookmarkStart w:name="z395" w:id="391"/>
    <w:p>
      <w:pPr>
        <w:spacing w:after="0"/>
        <w:ind w:left="0"/>
        <w:jc w:val="both"/>
      </w:pPr>
      <w:r>
        <w:rPr>
          <w:rFonts w:ascii="Times New Roman"/>
          <w:b w:val="false"/>
          <w:i w:val="false"/>
          <w:color w:val="000000"/>
          <w:sz w:val="28"/>
        </w:rPr>
        <w:t>
      деген жол мынадай редакцияда жазылсын:</w:t>
      </w:r>
    </w:p>
    <w:bookmarkEnd w:id="391"/>
    <w:bookmarkStart w:name="z396" w:id="392"/>
    <w:p>
      <w:pPr>
        <w:spacing w:after="0"/>
        <w:ind w:left="0"/>
        <w:jc w:val="both"/>
      </w:pPr>
      <w:r>
        <w:rPr>
          <w:rFonts w:ascii="Times New Roman"/>
          <w:b w:val="false"/>
          <w:i w:val="false"/>
          <w:color w:val="000000"/>
          <w:sz w:val="28"/>
        </w:rPr>
        <w:t>
      "</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48 750 172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7" w:id="393"/>
    <w:p>
      <w:pPr>
        <w:spacing w:after="0"/>
        <w:ind w:left="0"/>
        <w:jc w:val="both"/>
      </w:pPr>
      <w:r>
        <w:rPr>
          <w:rFonts w:ascii="Times New Roman"/>
          <w:b w:val="false"/>
          <w:i w:val="false"/>
          <w:color w:val="000000"/>
          <w:sz w:val="28"/>
        </w:rPr>
        <w:t>
      ";</w:t>
      </w:r>
    </w:p>
    <w:bookmarkEnd w:id="393"/>
    <w:bookmarkStart w:name="z398" w:id="394"/>
    <w:p>
      <w:pPr>
        <w:spacing w:after="0"/>
        <w:ind w:left="0"/>
        <w:jc w:val="both"/>
      </w:pPr>
      <w:r>
        <w:rPr>
          <w:rFonts w:ascii="Times New Roman"/>
          <w:b w:val="false"/>
          <w:i w:val="false"/>
          <w:color w:val="000000"/>
          <w:sz w:val="28"/>
        </w:rPr>
        <w:t>
      мына:</w:t>
      </w:r>
    </w:p>
    <w:bookmarkEnd w:id="394"/>
    <w:bookmarkStart w:name="z399" w:id="395"/>
    <w:p>
      <w:pPr>
        <w:spacing w:after="0"/>
        <w:ind w:left="0"/>
        <w:jc w:val="both"/>
      </w:pPr>
      <w:r>
        <w:rPr>
          <w:rFonts w:ascii="Times New Roman"/>
          <w:b w:val="false"/>
          <w:i w:val="false"/>
          <w:color w:val="000000"/>
          <w:sz w:val="28"/>
        </w:rPr>
        <w:t>
      "</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3 945 226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4 571 773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 w:id="396"/>
    <w:p>
      <w:pPr>
        <w:spacing w:after="0"/>
        <w:ind w:left="0"/>
        <w:jc w:val="both"/>
      </w:pPr>
      <w:r>
        <w:rPr>
          <w:rFonts w:ascii="Times New Roman"/>
          <w:b w:val="false"/>
          <w:i w:val="false"/>
          <w:color w:val="000000"/>
          <w:sz w:val="28"/>
        </w:rPr>
        <w:t>
      "</w:t>
      </w:r>
    </w:p>
    <w:bookmarkEnd w:id="396"/>
    <w:bookmarkStart w:name="z401" w:id="397"/>
    <w:p>
      <w:pPr>
        <w:spacing w:after="0"/>
        <w:ind w:left="0"/>
        <w:jc w:val="both"/>
      </w:pPr>
      <w:r>
        <w:rPr>
          <w:rFonts w:ascii="Times New Roman"/>
          <w:b w:val="false"/>
          <w:i w:val="false"/>
          <w:color w:val="000000"/>
          <w:sz w:val="28"/>
        </w:rPr>
        <w:t>
      деген жолдар мынадай редакцияда жазылсын:</w:t>
      </w:r>
    </w:p>
    <w:bookmarkEnd w:id="397"/>
    <w:bookmarkStart w:name="z402" w:id="398"/>
    <w:p>
      <w:pPr>
        <w:spacing w:after="0"/>
        <w:ind w:left="0"/>
        <w:jc w:val="both"/>
      </w:pPr>
      <w:r>
        <w:rPr>
          <w:rFonts w:ascii="Times New Roman"/>
          <w:b w:val="false"/>
          <w:i w:val="false"/>
          <w:color w:val="000000"/>
          <w:sz w:val="28"/>
        </w:rPr>
        <w:t>
      "</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3" w:id="399"/>
    <w:p>
      <w:pPr>
        <w:spacing w:after="0"/>
        <w:ind w:left="0"/>
        <w:jc w:val="both"/>
      </w:pPr>
      <w:r>
        <w:rPr>
          <w:rFonts w:ascii="Times New Roman"/>
          <w:b w:val="false"/>
          <w:i w:val="false"/>
          <w:color w:val="000000"/>
          <w:sz w:val="28"/>
        </w:rPr>
        <w:t>
      ";</w:t>
      </w:r>
    </w:p>
    <w:bookmarkEnd w:id="399"/>
    <w:bookmarkStart w:name="z404" w:id="400"/>
    <w:p>
      <w:pPr>
        <w:spacing w:after="0"/>
        <w:ind w:left="0"/>
        <w:jc w:val="both"/>
      </w:pPr>
      <w:r>
        <w:rPr>
          <w:rFonts w:ascii="Times New Roman"/>
          <w:b w:val="false"/>
          <w:i w:val="false"/>
          <w:color w:val="000000"/>
          <w:sz w:val="28"/>
        </w:rPr>
        <w:t>
      мына:</w:t>
      </w:r>
    </w:p>
    <w:bookmarkEnd w:id="400"/>
    <w:bookmarkStart w:name="z405" w:id="401"/>
    <w:p>
      <w:pPr>
        <w:spacing w:after="0"/>
        <w:ind w:left="0"/>
        <w:jc w:val="both"/>
      </w:pPr>
      <w:r>
        <w:rPr>
          <w:rFonts w:ascii="Times New Roman"/>
          <w:b w:val="false"/>
          <w:i w:val="false"/>
          <w:color w:val="000000"/>
          <w:sz w:val="28"/>
        </w:rPr>
        <w:t>
      "</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18 220 094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 w:id="402"/>
    <w:p>
      <w:pPr>
        <w:spacing w:after="0"/>
        <w:ind w:left="0"/>
        <w:jc w:val="both"/>
      </w:pPr>
      <w:r>
        <w:rPr>
          <w:rFonts w:ascii="Times New Roman"/>
          <w:b w:val="false"/>
          <w:i w:val="false"/>
          <w:color w:val="000000"/>
          <w:sz w:val="28"/>
        </w:rPr>
        <w:t>
      "</w:t>
      </w:r>
    </w:p>
    <w:bookmarkEnd w:id="402"/>
    <w:bookmarkStart w:name="z407" w:id="403"/>
    <w:p>
      <w:pPr>
        <w:spacing w:after="0"/>
        <w:ind w:left="0"/>
        <w:jc w:val="both"/>
      </w:pPr>
      <w:r>
        <w:rPr>
          <w:rFonts w:ascii="Times New Roman"/>
          <w:b w:val="false"/>
          <w:i w:val="false"/>
          <w:color w:val="000000"/>
          <w:sz w:val="28"/>
        </w:rPr>
        <w:t>
      деген жол мынадай редакцияда жазылсын:</w:t>
      </w:r>
    </w:p>
    <w:bookmarkEnd w:id="403"/>
    <w:bookmarkStart w:name="z408" w:id="404"/>
    <w:p>
      <w:pPr>
        <w:spacing w:after="0"/>
        <w:ind w:left="0"/>
        <w:jc w:val="both"/>
      </w:pPr>
      <w:r>
        <w:rPr>
          <w:rFonts w:ascii="Times New Roman"/>
          <w:b w:val="false"/>
          <w:i w:val="false"/>
          <w:color w:val="000000"/>
          <w:sz w:val="28"/>
        </w:rPr>
        <w:t>
      "</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16 620 094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9" w:id="405"/>
    <w:p>
      <w:pPr>
        <w:spacing w:after="0"/>
        <w:ind w:left="0"/>
        <w:jc w:val="both"/>
      </w:pPr>
      <w:r>
        <w:rPr>
          <w:rFonts w:ascii="Times New Roman"/>
          <w:b w:val="false"/>
          <w:i w:val="false"/>
          <w:color w:val="000000"/>
          <w:sz w:val="28"/>
        </w:rPr>
        <w:t>
      ";</w:t>
      </w:r>
    </w:p>
    <w:bookmarkEnd w:id="405"/>
    <w:bookmarkStart w:name="z410" w:id="406"/>
    <w:p>
      <w:pPr>
        <w:spacing w:after="0"/>
        <w:ind w:left="0"/>
        <w:jc w:val="both"/>
      </w:pPr>
      <w:r>
        <w:rPr>
          <w:rFonts w:ascii="Times New Roman"/>
          <w:b w:val="false"/>
          <w:i w:val="false"/>
          <w:color w:val="000000"/>
          <w:sz w:val="28"/>
        </w:rPr>
        <w:t>
      мына:</w:t>
      </w:r>
    </w:p>
    <w:bookmarkEnd w:id="406"/>
    <w:bookmarkStart w:name="z411" w:id="407"/>
    <w:p>
      <w:pPr>
        <w:spacing w:after="0"/>
        <w:ind w:left="0"/>
        <w:jc w:val="both"/>
      </w:pPr>
      <w:r>
        <w:rPr>
          <w:rFonts w:ascii="Times New Roman"/>
          <w:b w:val="false"/>
          <w:i w:val="false"/>
          <w:color w:val="000000"/>
          <w:sz w:val="28"/>
        </w:rPr>
        <w:t>
      "</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16 320 094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2" w:id="408"/>
    <w:p>
      <w:pPr>
        <w:spacing w:after="0"/>
        <w:ind w:left="0"/>
        <w:jc w:val="both"/>
      </w:pPr>
      <w:r>
        <w:rPr>
          <w:rFonts w:ascii="Times New Roman"/>
          <w:b w:val="false"/>
          <w:i w:val="false"/>
          <w:color w:val="000000"/>
          <w:sz w:val="28"/>
        </w:rPr>
        <w:t>
      "</w:t>
      </w:r>
    </w:p>
    <w:bookmarkEnd w:id="408"/>
    <w:bookmarkStart w:name="z413" w:id="409"/>
    <w:p>
      <w:pPr>
        <w:spacing w:after="0"/>
        <w:ind w:left="0"/>
        <w:jc w:val="both"/>
      </w:pPr>
      <w:r>
        <w:rPr>
          <w:rFonts w:ascii="Times New Roman"/>
          <w:b w:val="false"/>
          <w:i w:val="false"/>
          <w:color w:val="000000"/>
          <w:sz w:val="28"/>
        </w:rPr>
        <w:t>
      деген жол мынадай редакцияда жазылсын:</w:t>
      </w:r>
    </w:p>
    <w:bookmarkEnd w:id="409"/>
    <w:bookmarkStart w:name="z414" w:id="410"/>
    <w:p>
      <w:pPr>
        <w:spacing w:after="0"/>
        <w:ind w:left="0"/>
        <w:jc w:val="both"/>
      </w:pPr>
      <w:r>
        <w:rPr>
          <w:rFonts w:ascii="Times New Roman"/>
          <w:b w:val="false"/>
          <w:i w:val="false"/>
          <w:color w:val="000000"/>
          <w:sz w:val="28"/>
        </w:rPr>
        <w:t>
      "</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16 220 094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 w:id="411"/>
    <w:p>
      <w:pPr>
        <w:spacing w:after="0"/>
        <w:ind w:left="0"/>
        <w:jc w:val="both"/>
      </w:pPr>
      <w:r>
        <w:rPr>
          <w:rFonts w:ascii="Times New Roman"/>
          <w:b w:val="false"/>
          <w:i w:val="false"/>
          <w:color w:val="000000"/>
          <w:sz w:val="28"/>
        </w:rPr>
        <w:t>
      ";</w:t>
      </w:r>
    </w:p>
    <w:bookmarkEnd w:id="411"/>
    <w:bookmarkStart w:name="z416" w:id="412"/>
    <w:p>
      <w:pPr>
        <w:spacing w:after="0"/>
        <w:ind w:left="0"/>
        <w:jc w:val="both"/>
      </w:pPr>
      <w:r>
        <w:rPr>
          <w:rFonts w:ascii="Times New Roman"/>
          <w:b w:val="false"/>
          <w:i w:val="false"/>
          <w:color w:val="000000"/>
          <w:sz w:val="28"/>
        </w:rPr>
        <w:t>
      мына:</w:t>
      </w:r>
    </w:p>
    <w:bookmarkEnd w:id="412"/>
    <w:bookmarkStart w:name="z417" w:id="413"/>
    <w:p>
      <w:pPr>
        <w:spacing w:after="0"/>
        <w:ind w:left="0"/>
        <w:jc w:val="both"/>
      </w:pPr>
      <w:r>
        <w:rPr>
          <w:rFonts w:ascii="Times New Roman"/>
          <w:b w:val="false"/>
          <w:i w:val="false"/>
          <w:color w:val="000000"/>
          <w:sz w:val="28"/>
        </w:rPr>
        <w:t>
      "</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8" w:id="414"/>
    <w:p>
      <w:pPr>
        <w:spacing w:after="0"/>
        <w:ind w:left="0"/>
        <w:jc w:val="both"/>
      </w:pPr>
      <w:r>
        <w:rPr>
          <w:rFonts w:ascii="Times New Roman"/>
          <w:b w:val="false"/>
          <w:i w:val="false"/>
          <w:color w:val="000000"/>
          <w:sz w:val="28"/>
        </w:rPr>
        <w:t>
      "</w:t>
      </w:r>
    </w:p>
    <w:bookmarkEnd w:id="414"/>
    <w:bookmarkStart w:name="z419" w:id="415"/>
    <w:p>
      <w:pPr>
        <w:spacing w:after="0"/>
        <w:ind w:left="0"/>
        <w:jc w:val="both"/>
      </w:pPr>
      <w:r>
        <w:rPr>
          <w:rFonts w:ascii="Times New Roman"/>
          <w:b w:val="false"/>
          <w:i w:val="false"/>
          <w:color w:val="000000"/>
          <w:sz w:val="28"/>
        </w:rPr>
        <w:t>
      деген жол алып тасталсын;</w:t>
      </w:r>
    </w:p>
    <w:bookmarkEnd w:id="415"/>
    <w:bookmarkStart w:name="z420" w:id="41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4-қосымшада</w:t>
      </w:r>
      <w:r>
        <w:rPr>
          <w:rFonts w:ascii="Times New Roman"/>
          <w:b w:val="false"/>
          <w:i w:val="false"/>
          <w:color w:val="000000"/>
          <w:sz w:val="28"/>
        </w:rPr>
        <w:t>:</w:t>
      </w:r>
    </w:p>
    <w:bookmarkEnd w:id="416"/>
    <w:bookmarkStart w:name="z421" w:id="417"/>
    <w:p>
      <w:pPr>
        <w:spacing w:after="0"/>
        <w:ind w:left="0"/>
        <w:jc w:val="both"/>
      </w:pPr>
      <w:r>
        <w:rPr>
          <w:rFonts w:ascii="Times New Roman"/>
          <w:b w:val="false"/>
          <w:i w:val="false"/>
          <w:color w:val="000000"/>
          <w:sz w:val="28"/>
        </w:rPr>
        <w:t>
      мына:</w:t>
      </w:r>
    </w:p>
    <w:bookmarkEnd w:id="417"/>
    <w:bookmarkStart w:name="z422" w:id="418"/>
    <w:p>
      <w:pPr>
        <w:spacing w:after="0"/>
        <w:ind w:left="0"/>
        <w:jc w:val="both"/>
      </w:pPr>
      <w:r>
        <w:rPr>
          <w:rFonts w:ascii="Times New Roman"/>
          <w:b w:val="false"/>
          <w:i w:val="false"/>
          <w:color w:val="000000"/>
          <w:sz w:val="28"/>
        </w:rPr>
        <w:t>
      "</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14 498 359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 w:id="419"/>
    <w:p>
      <w:pPr>
        <w:spacing w:after="0"/>
        <w:ind w:left="0"/>
        <w:jc w:val="both"/>
      </w:pPr>
      <w:r>
        <w:rPr>
          <w:rFonts w:ascii="Times New Roman"/>
          <w:b w:val="false"/>
          <w:i w:val="false"/>
          <w:color w:val="000000"/>
          <w:sz w:val="28"/>
        </w:rPr>
        <w:t>
      "</w:t>
      </w:r>
    </w:p>
    <w:bookmarkEnd w:id="419"/>
    <w:bookmarkStart w:name="z424" w:id="420"/>
    <w:p>
      <w:pPr>
        <w:spacing w:after="0"/>
        <w:ind w:left="0"/>
        <w:jc w:val="both"/>
      </w:pPr>
      <w:r>
        <w:rPr>
          <w:rFonts w:ascii="Times New Roman"/>
          <w:b w:val="false"/>
          <w:i w:val="false"/>
          <w:color w:val="000000"/>
          <w:sz w:val="28"/>
        </w:rPr>
        <w:t>
      деген жолдар мынадай редакцияда жазылсын:</w:t>
      </w:r>
    </w:p>
    <w:bookmarkEnd w:id="420"/>
    <w:bookmarkStart w:name="z425" w:id="421"/>
    <w:p>
      <w:pPr>
        <w:spacing w:after="0"/>
        <w:ind w:left="0"/>
        <w:jc w:val="both"/>
      </w:pPr>
      <w:r>
        <w:rPr>
          <w:rFonts w:ascii="Times New Roman"/>
          <w:b w:val="false"/>
          <w:i w:val="false"/>
          <w:color w:val="000000"/>
          <w:sz w:val="28"/>
        </w:rPr>
        <w:t>
      "</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15 054 058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6" w:id="422"/>
    <w:p>
      <w:pPr>
        <w:spacing w:after="0"/>
        <w:ind w:left="0"/>
        <w:jc w:val="both"/>
      </w:pPr>
      <w:r>
        <w:rPr>
          <w:rFonts w:ascii="Times New Roman"/>
          <w:b w:val="false"/>
          <w:i w:val="false"/>
          <w:color w:val="000000"/>
          <w:sz w:val="28"/>
        </w:rPr>
        <w:t>
      ";</w:t>
      </w:r>
    </w:p>
    <w:bookmarkEnd w:id="422"/>
    <w:bookmarkStart w:name="z427" w:id="42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5-қосымшада</w:t>
      </w:r>
      <w:r>
        <w:rPr>
          <w:rFonts w:ascii="Times New Roman"/>
          <w:b w:val="false"/>
          <w:i w:val="false"/>
          <w:color w:val="000000"/>
          <w:sz w:val="28"/>
        </w:rPr>
        <w:t>:</w:t>
      </w:r>
    </w:p>
    <w:bookmarkEnd w:id="423"/>
    <w:bookmarkStart w:name="z428" w:id="424"/>
    <w:p>
      <w:pPr>
        <w:spacing w:after="0"/>
        <w:ind w:left="0"/>
        <w:jc w:val="both"/>
      </w:pPr>
      <w:r>
        <w:rPr>
          <w:rFonts w:ascii="Times New Roman"/>
          <w:b w:val="false"/>
          <w:i w:val="false"/>
          <w:color w:val="000000"/>
          <w:sz w:val="28"/>
        </w:rPr>
        <w:t>
      мына:</w:t>
      </w:r>
    </w:p>
    <w:bookmarkEnd w:id="424"/>
    <w:bookmarkStart w:name="z429" w:id="425"/>
    <w:p>
      <w:pPr>
        <w:spacing w:after="0"/>
        <w:ind w:left="0"/>
        <w:jc w:val="both"/>
      </w:pPr>
      <w:r>
        <w:rPr>
          <w:rFonts w:ascii="Times New Roman"/>
          <w:b w:val="false"/>
          <w:i w:val="false"/>
          <w:color w:val="000000"/>
          <w:sz w:val="28"/>
        </w:rPr>
        <w:t>
      "</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9 566 216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0" w:id="426"/>
    <w:p>
      <w:pPr>
        <w:spacing w:after="0"/>
        <w:ind w:left="0"/>
        <w:jc w:val="both"/>
      </w:pPr>
      <w:r>
        <w:rPr>
          <w:rFonts w:ascii="Times New Roman"/>
          <w:b w:val="false"/>
          <w:i w:val="false"/>
          <w:color w:val="000000"/>
          <w:sz w:val="28"/>
        </w:rPr>
        <w:t>
      "</w:t>
      </w:r>
    </w:p>
    <w:bookmarkEnd w:id="426"/>
    <w:bookmarkStart w:name="z431" w:id="427"/>
    <w:p>
      <w:pPr>
        <w:spacing w:after="0"/>
        <w:ind w:left="0"/>
        <w:jc w:val="both"/>
      </w:pPr>
      <w:r>
        <w:rPr>
          <w:rFonts w:ascii="Times New Roman"/>
          <w:b w:val="false"/>
          <w:i w:val="false"/>
          <w:color w:val="000000"/>
          <w:sz w:val="28"/>
        </w:rPr>
        <w:t>
      деген жол мынадай редакцияда жазылсын:</w:t>
      </w:r>
    </w:p>
    <w:bookmarkEnd w:id="427"/>
    <w:bookmarkStart w:name="z432" w:id="428"/>
    <w:p>
      <w:pPr>
        <w:spacing w:after="0"/>
        <w:ind w:left="0"/>
        <w:jc w:val="both"/>
      </w:pPr>
      <w:r>
        <w:rPr>
          <w:rFonts w:ascii="Times New Roman"/>
          <w:b w:val="false"/>
          <w:i w:val="false"/>
          <w:color w:val="000000"/>
          <w:sz w:val="28"/>
        </w:rPr>
        <w:t>
      "</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9 541 598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3" w:id="429"/>
    <w:p>
      <w:pPr>
        <w:spacing w:after="0"/>
        <w:ind w:left="0"/>
        <w:jc w:val="both"/>
      </w:pPr>
      <w:r>
        <w:rPr>
          <w:rFonts w:ascii="Times New Roman"/>
          <w:b w:val="false"/>
          <w:i w:val="false"/>
          <w:color w:val="000000"/>
          <w:sz w:val="28"/>
        </w:rPr>
        <w:t>
      ";</w:t>
      </w:r>
    </w:p>
    <w:bookmarkEnd w:id="429"/>
    <w:bookmarkStart w:name="z434" w:id="43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7-қосымшада</w:t>
      </w:r>
      <w:r>
        <w:rPr>
          <w:rFonts w:ascii="Times New Roman"/>
          <w:b w:val="false"/>
          <w:i w:val="false"/>
          <w:color w:val="000000"/>
          <w:sz w:val="28"/>
        </w:rPr>
        <w:t>:</w:t>
      </w:r>
    </w:p>
    <w:bookmarkEnd w:id="430"/>
    <w:bookmarkStart w:name="z435" w:id="431"/>
    <w:p>
      <w:pPr>
        <w:spacing w:after="0"/>
        <w:ind w:left="0"/>
        <w:jc w:val="both"/>
      </w:pPr>
      <w:r>
        <w:rPr>
          <w:rFonts w:ascii="Times New Roman"/>
          <w:b w:val="false"/>
          <w:i w:val="false"/>
          <w:color w:val="000000"/>
          <w:sz w:val="28"/>
        </w:rPr>
        <w:t>
      мына:</w:t>
      </w:r>
    </w:p>
    <w:bookmarkEnd w:id="431"/>
    <w:bookmarkStart w:name="z436" w:id="432"/>
    <w:p>
      <w:pPr>
        <w:spacing w:after="0"/>
        <w:ind w:left="0"/>
        <w:jc w:val="both"/>
      </w:pPr>
      <w:r>
        <w:rPr>
          <w:rFonts w:ascii="Times New Roman"/>
          <w:b w:val="false"/>
          <w:i w:val="false"/>
          <w:color w:val="000000"/>
          <w:sz w:val="28"/>
        </w:rPr>
        <w:t>
      "</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1 309 293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 w:id="433"/>
    <w:p>
      <w:pPr>
        <w:spacing w:after="0"/>
        <w:ind w:left="0"/>
        <w:jc w:val="both"/>
      </w:pPr>
      <w:r>
        <w:rPr>
          <w:rFonts w:ascii="Times New Roman"/>
          <w:b w:val="false"/>
          <w:i w:val="false"/>
          <w:color w:val="000000"/>
          <w:sz w:val="28"/>
        </w:rPr>
        <w:t>
      "</w:t>
      </w:r>
    </w:p>
    <w:bookmarkEnd w:id="433"/>
    <w:bookmarkStart w:name="z438" w:id="434"/>
    <w:p>
      <w:pPr>
        <w:spacing w:after="0"/>
        <w:ind w:left="0"/>
        <w:jc w:val="both"/>
      </w:pPr>
      <w:r>
        <w:rPr>
          <w:rFonts w:ascii="Times New Roman"/>
          <w:b w:val="false"/>
          <w:i w:val="false"/>
          <w:color w:val="000000"/>
          <w:sz w:val="28"/>
        </w:rPr>
        <w:t>
      деген жол мынадай редакцияда жазылсын:</w:t>
      </w:r>
    </w:p>
    <w:bookmarkEnd w:id="434"/>
    <w:bookmarkStart w:name="z439" w:id="435"/>
    <w:p>
      <w:pPr>
        <w:spacing w:after="0"/>
        <w:ind w:left="0"/>
        <w:jc w:val="both"/>
      </w:pPr>
      <w:r>
        <w:rPr>
          <w:rFonts w:ascii="Times New Roman"/>
          <w:b w:val="false"/>
          <w:i w:val="false"/>
          <w:color w:val="000000"/>
          <w:sz w:val="28"/>
        </w:rPr>
        <w:t>
      "</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1 307 321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0" w:id="436"/>
    <w:p>
      <w:pPr>
        <w:spacing w:after="0"/>
        <w:ind w:left="0"/>
        <w:jc w:val="both"/>
      </w:pPr>
      <w:r>
        <w:rPr>
          <w:rFonts w:ascii="Times New Roman"/>
          <w:b w:val="false"/>
          <w:i w:val="false"/>
          <w:color w:val="000000"/>
          <w:sz w:val="28"/>
        </w:rPr>
        <w:t>
      ";</w:t>
      </w:r>
    </w:p>
    <w:bookmarkEnd w:id="436"/>
    <w:bookmarkStart w:name="z441" w:id="437"/>
    <w:p>
      <w:pPr>
        <w:spacing w:after="0"/>
        <w:ind w:left="0"/>
        <w:jc w:val="both"/>
      </w:pPr>
      <w:r>
        <w:rPr>
          <w:rFonts w:ascii="Times New Roman"/>
          <w:b w:val="false"/>
          <w:i w:val="false"/>
          <w:color w:val="000000"/>
          <w:sz w:val="28"/>
        </w:rPr>
        <w:t>
      мына:</w:t>
      </w:r>
    </w:p>
    <w:bookmarkEnd w:id="437"/>
    <w:bookmarkStart w:name="z442" w:id="438"/>
    <w:p>
      <w:pPr>
        <w:spacing w:after="0"/>
        <w:ind w:left="0"/>
        <w:jc w:val="both"/>
      </w:pPr>
      <w:r>
        <w:rPr>
          <w:rFonts w:ascii="Times New Roman"/>
          <w:b w:val="false"/>
          <w:i w:val="false"/>
          <w:color w:val="000000"/>
          <w:sz w:val="28"/>
        </w:rPr>
        <w:t>
      "</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3" w:id="439"/>
    <w:p>
      <w:pPr>
        <w:spacing w:after="0"/>
        <w:ind w:left="0"/>
        <w:jc w:val="both"/>
      </w:pPr>
      <w:r>
        <w:rPr>
          <w:rFonts w:ascii="Times New Roman"/>
          <w:b w:val="false"/>
          <w:i w:val="false"/>
          <w:color w:val="000000"/>
          <w:sz w:val="28"/>
        </w:rPr>
        <w:t>
      "</w:t>
      </w:r>
    </w:p>
    <w:bookmarkEnd w:id="439"/>
    <w:bookmarkStart w:name="z444" w:id="440"/>
    <w:p>
      <w:pPr>
        <w:spacing w:after="0"/>
        <w:ind w:left="0"/>
        <w:jc w:val="both"/>
      </w:pPr>
      <w:r>
        <w:rPr>
          <w:rFonts w:ascii="Times New Roman"/>
          <w:b w:val="false"/>
          <w:i w:val="false"/>
          <w:color w:val="000000"/>
          <w:sz w:val="28"/>
        </w:rPr>
        <w:t>
      деген жол алып тасталсын;</w:t>
      </w:r>
    </w:p>
    <w:bookmarkEnd w:id="440"/>
    <w:bookmarkStart w:name="z445" w:id="44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23-қосымшада</w:t>
      </w:r>
      <w:r>
        <w:rPr>
          <w:rFonts w:ascii="Times New Roman"/>
          <w:b w:val="false"/>
          <w:i w:val="false"/>
          <w:color w:val="000000"/>
          <w:sz w:val="28"/>
        </w:rPr>
        <w:t>:</w:t>
      </w:r>
    </w:p>
    <w:bookmarkEnd w:id="441"/>
    <w:bookmarkStart w:name="z446" w:id="442"/>
    <w:p>
      <w:pPr>
        <w:spacing w:after="0"/>
        <w:ind w:left="0"/>
        <w:jc w:val="both"/>
      </w:pPr>
      <w:r>
        <w:rPr>
          <w:rFonts w:ascii="Times New Roman"/>
          <w:b w:val="false"/>
          <w:i w:val="false"/>
          <w:color w:val="000000"/>
          <w:sz w:val="28"/>
        </w:rPr>
        <w:t>
      мына:</w:t>
      </w:r>
    </w:p>
    <w:bookmarkEnd w:id="442"/>
    <w:bookmarkStart w:name="z447" w:id="443"/>
    <w:p>
      <w:pPr>
        <w:spacing w:after="0"/>
        <w:ind w:left="0"/>
        <w:jc w:val="both"/>
      </w:pPr>
      <w:r>
        <w:rPr>
          <w:rFonts w:ascii="Times New Roman"/>
          <w:b w:val="false"/>
          <w:i w:val="false"/>
          <w:color w:val="000000"/>
          <w:sz w:val="28"/>
        </w:rPr>
        <w:t>
      "</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71 995 330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 w:id="444"/>
    <w:p>
      <w:pPr>
        <w:spacing w:after="0"/>
        <w:ind w:left="0"/>
        <w:jc w:val="both"/>
      </w:pPr>
      <w:r>
        <w:rPr>
          <w:rFonts w:ascii="Times New Roman"/>
          <w:b w:val="false"/>
          <w:i w:val="false"/>
          <w:color w:val="000000"/>
          <w:sz w:val="28"/>
        </w:rPr>
        <w:t>
      "</w:t>
      </w:r>
    </w:p>
    <w:bookmarkEnd w:id="444"/>
    <w:bookmarkStart w:name="z449" w:id="445"/>
    <w:p>
      <w:pPr>
        <w:spacing w:after="0"/>
        <w:ind w:left="0"/>
        <w:jc w:val="both"/>
      </w:pPr>
      <w:r>
        <w:rPr>
          <w:rFonts w:ascii="Times New Roman"/>
          <w:b w:val="false"/>
          <w:i w:val="false"/>
          <w:color w:val="000000"/>
          <w:sz w:val="28"/>
        </w:rPr>
        <w:t>
      деген жолдар мынадай редакцияда жазылсын:</w:t>
      </w:r>
    </w:p>
    <w:bookmarkEnd w:id="445"/>
    <w:bookmarkStart w:name="z450" w:id="446"/>
    <w:p>
      <w:pPr>
        <w:spacing w:after="0"/>
        <w:ind w:left="0"/>
        <w:jc w:val="both"/>
      </w:pPr>
      <w:r>
        <w:rPr>
          <w:rFonts w:ascii="Times New Roman"/>
          <w:b w:val="false"/>
          <w:i w:val="false"/>
          <w:color w:val="000000"/>
          <w:sz w:val="28"/>
        </w:rPr>
        <w:t>
      "</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72 056 474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1" w:id="447"/>
    <w:p>
      <w:pPr>
        <w:spacing w:after="0"/>
        <w:ind w:left="0"/>
        <w:jc w:val="both"/>
      </w:pPr>
      <w:r>
        <w:rPr>
          <w:rFonts w:ascii="Times New Roman"/>
          <w:b w:val="false"/>
          <w:i w:val="false"/>
          <w:color w:val="000000"/>
          <w:sz w:val="28"/>
        </w:rPr>
        <w:t>
      ";</w:t>
      </w:r>
    </w:p>
    <w:bookmarkEnd w:id="447"/>
    <w:bookmarkStart w:name="z452" w:id="44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33-қосымшада</w:t>
      </w:r>
      <w:r>
        <w:rPr>
          <w:rFonts w:ascii="Times New Roman"/>
          <w:b w:val="false"/>
          <w:i w:val="false"/>
          <w:color w:val="000000"/>
          <w:sz w:val="28"/>
        </w:rPr>
        <w:t>:</w:t>
      </w:r>
    </w:p>
    <w:bookmarkEnd w:id="448"/>
    <w:bookmarkStart w:name="z453" w:id="449"/>
    <w:p>
      <w:pPr>
        <w:spacing w:after="0"/>
        <w:ind w:left="0"/>
        <w:jc w:val="both"/>
      </w:pPr>
      <w:r>
        <w:rPr>
          <w:rFonts w:ascii="Times New Roman"/>
          <w:b w:val="false"/>
          <w:i w:val="false"/>
          <w:color w:val="000000"/>
          <w:sz w:val="28"/>
        </w:rPr>
        <w:t>
      мына:</w:t>
      </w:r>
    </w:p>
    <w:bookmarkEnd w:id="449"/>
    <w:bookmarkStart w:name="z454" w:id="450"/>
    <w:p>
      <w:pPr>
        <w:spacing w:after="0"/>
        <w:ind w:left="0"/>
        <w:jc w:val="both"/>
      </w:pPr>
      <w:r>
        <w:rPr>
          <w:rFonts w:ascii="Times New Roman"/>
          <w:b w:val="false"/>
          <w:i w:val="false"/>
          <w:color w:val="000000"/>
          <w:sz w:val="28"/>
        </w:rPr>
        <w:t>
      "</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61 312 081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60 266 300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55 289 368</w:t>
            </w:r>
          </w:p>
        </w:tc>
      </w:tr>
    </w:tbl>
    <w:bookmarkStart w:name="z455" w:id="451"/>
    <w:p>
      <w:pPr>
        <w:spacing w:after="0"/>
        <w:ind w:left="0"/>
        <w:jc w:val="both"/>
      </w:pPr>
      <w:r>
        <w:rPr>
          <w:rFonts w:ascii="Times New Roman"/>
          <w:b w:val="false"/>
          <w:i w:val="false"/>
          <w:color w:val="000000"/>
          <w:sz w:val="28"/>
        </w:rPr>
        <w:t>
      "</w:t>
      </w:r>
    </w:p>
    <w:bookmarkEnd w:id="451"/>
    <w:bookmarkStart w:name="z456" w:id="452"/>
    <w:p>
      <w:pPr>
        <w:spacing w:after="0"/>
        <w:ind w:left="0"/>
        <w:jc w:val="both"/>
      </w:pPr>
      <w:r>
        <w:rPr>
          <w:rFonts w:ascii="Times New Roman"/>
          <w:b w:val="false"/>
          <w:i w:val="false"/>
          <w:color w:val="000000"/>
          <w:sz w:val="28"/>
        </w:rPr>
        <w:t>
      деген жол мынадай редакцияда жазылсын:</w:t>
      </w:r>
    </w:p>
    <w:bookmarkEnd w:id="452"/>
    <w:bookmarkStart w:name="z457" w:id="453"/>
    <w:p>
      <w:pPr>
        <w:spacing w:after="0"/>
        <w:ind w:left="0"/>
        <w:jc w:val="both"/>
      </w:pPr>
      <w:r>
        <w:rPr>
          <w:rFonts w:ascii="Times New Roman"/>
          <w:b w:val="false"/>
          <w:i w:val="false"/>
          <w:color w:val="000000"/>
          <w:sz w:val="28"/>
        </w:rPr>
        <w:t>
      "</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67 020 091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60 266 300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55 289 368</w:t>
            </w:r>
          </w:p>
        </w:tc>
      </w:tr>
    </w:tbl>
    <w:bookmarkStart w:name="z458" w:id="454"/>
    <w:p>
      <w:pPr>
        <w:spacing w:after="0"/>
        <w:ind w:left="0"/>
        <w:jc w:val="both"/>
      </w:pPr>
      <w:r>
        <w:rPr>
          <w:rFonts w:ascii="Times New Roman"/>
          <w:b w:val="false"/>
          <w:i w:val="false"/>
          <w:color w:val="000000"/>
          <w:sz w:val="28"/>
        </w:rPr>
        <w:t>
      ";</w:t>
      </w:r>
    </w:p>
    <w:bookmarkEnd w:id="454"/>
    <w:bookmarkStart w:name="z459" w:id="455"/>
    <w:p>
      <w:pPr>
        <w:spacing w:after="0"/>
        <w:ind w:left="0"/>
        <w:jc w:val="both"/>
      </w:pPr>
      <w:r>
        <w:rPr>
          <w:rFonts w:ascii="Times New Roman"/>
          <w:b w:val="false"/>
          <w:i w:val="false"/>
          <w:color w:val="000000"/>
          <w:sz w:val="28"/>
        </w:rPr>
        <w:t>
      мына:</w:t>
      </w:r>
    </w:p>
    <w:bookmarkEnd w:id="455"/>
    <w:bookmarkStart w:name="z460" w:id="456"/>
    <w:p>
      <w:pPr>
        <w:spacing w:after="0"/>
        <w:ind w:left="0"/>
        <w:jc w:val="both"/>
      </w:pPr>
      <w:r>
        <w:rPr>
          <w:rFonts w:ascii="Times New Roman"/>
          <w:b w:val="false"/>
          <w:i w:val="false"/>
          <w:color w:val="000000"/>
          <w:sz w:val="28"/>
        </w:rPr>
        <w:t>
      "</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38 053 400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38 053 400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айналма автомобиль жолы (ҮААЖ)" автомобиль жолын салу және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bl>
    <w:bookmarkStart w:name="z461" w:id="457"/>
    <w:p>
      <w:pPr>
        <w:spacing w:after="0"/>
        <w:ind w:left="0"/>
        <w:jc w:val="both"/>
      </w:pPr>
      <w:r>
        <w:rPr>
          <w:rFonts w:ascii="Times New Roman"/>
          <w:b w:val="false"/>
          <w:i w:val="false"/>
          <w:color w:val="000000"/>
          <w:sz w:val="28"/>
        </w:rPr>
        <w:t>
      "</w:t>
      </w:r>
    </w:p>
    <w:bookmarkEnd w:id="457"/>
    <w:bookmarkStart w:name="z462" w:id="458"/>
    <w:p>
      <w:pPr>
        <w:spacing w:after="0"/>
        <w:ind w:left="0"/>
        <w:jc w:val="both"/>
      </w:pPr>
      <w:r>
        <w:rPr>
          <w:rFonts w:ascii="Times New Roman"/>
          <w:b w:val="false"/>
          <w:i w:val="false"/>
          <w:color w:val="000000"/>
          <w:sz w:val="28"/>
        </w:rPr>
        <w:t>
      деген жолдар мынадай редакцияда жазылсын:</w:t>
      </w:r>
    </w:p>
    <w:bookmarkEnd w:id="458"/>
    <w:bookmarkStart w:name="z463" w:id="459"/>
    <w:p>
      <w:pPr>
        <w:spacing w:after="0"/>
        <w:ind w:left="0"/>
        <w:jc w:val="both"/>
      </w:pPr>
      <w:r>
        <w:rPr>
          <w:rFonts w:ascii="Times New Roman"/>
          <w:b w:val="false"/>
          <w:i w:val="false"/>
          <w:color w:val="000000"/>
          <w:sz w:val="28"/>
        </w:rPr>
        <w:t>
      "</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43 761 410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38 053 400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43 761 410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38 053 400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айналма автомобиль жолы (ҮААЖ)" автомобиль жолын салу және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43 761 410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bl>
    <w:bookmarkStart w:name="z464" w:id="460"/>
    <w:p>
      <w:pPr>
        <w:spacing w:after="0"/>
        <w:ind w:left="0"/>
        <w:jc w:val="both"/>
      </w:pPr>
      <w:r>
        <w:rPr>
          <w:rFonts w:ascii="Times New Roman"/>
          <w:b w:val="false"/>
          <w:i w:val="false"/>
          <w:color w:val="000000"/>
          <w:sz w:val="28"/>
        </w:rPr>
        <w:t>
      ";</w:t>
      </w:r>
    </w:p>
    <w:bookmarkEnd w:id="460"/>
    <w:bookmarkStart w:name="z465" w:id="46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34-қосымшада</w:t>
      </w:r>
      <w:r>
        <w:rPr>
          <w:rFonts w:ascii="Times New Roman"/>
          <w:b w:val="false"/>
          <w:i w:val="false"/>
          <w:color w:val="000000"/>
          <w:sz w:val="28"/>
        </w:rPr>
        <w:t>:</w:t>
      </w:r>
    </w:p>
    <w:bookmarkEnd w:id="461"/>
    <w:bookmarkStart w:name="z466" w:id="462"/>
    <w:p>
      <w:pPr>
        <w:spacing w:after="0"/>
        <w:ind w:left="0"/>
        <w:jc w:val="both"/>
      </w:pPr>
      <w:r>
        <w:rPr>
          <w:rFonts w:ascii="Times New Roman"/>
          <w:b w:val="false"/>
          <w:i w:val="false"/>
          <w:color w:val="000000"/>
          <w:sz w:val="28"/>
        </w:rPr>
        <w:t>
      реттік нөмірлері 6, 7, 8, 9, 10, 11, 12 және 13-жолдар мынадай редакцияда жазылсын:</w:t>
      </w:r>
    </w:p>
    <w:bookmarkEnd w:id="462"/>
    <w:bookmarkStart w:name="z467" w:id="463"/>
    <w:p>
      <w:pPr>
        <w:spacing w:after="0"/>
        <w:ind w:left="0"/>
        <w:jc w:val="both"/>
      </w:pPr>
      <w:r>
        <w:rPr>
          <w:rFonts w:ascii="Times New Roman"/>
          <w:b w:val="false"/>
          <w:i w:val="false"/>
          <w:color w:val="000000"/>
          <w:sz w:val="28"/>
        </w:rPr>
        <w:t>
      "</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балалардың кохлеарлық имплантациядан кейін есту-сөйлеуін оңалту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64"/>
          <w:p>
            <w:pPr>
              <w:spacing w:after="20"/>
              <w:ind w:left="20"/>
              <w:jc w:val="both"/>
            </w:pPr>
            <w:r>
              <w:rPr>
                <w:rFonts w:ascii="Times New Roman"/>
                <w:b w:val="false"/>
                <w:i w:val="false"/>
                <w:color w:val="000000"/>
                <w:sz w:val="20"/>
              </w:rPr>
              <w:t>
Кохлеарлық имплантация (бұдан әрі – КИ) ауыр есту қабілетінің бұзушылығы (кереңділік) бар балаларды оңалтудың жалғыз тиімді әдістерінің бірі болып табылады. Бірақ КИ операциясы есту-сөйлеуге оңалтусыз (бейімдеусіз) мүлдем тиімсіз. Кохлеарлық импланты бар балаға есту және сөйлеуін дамыту үшін оны жүргізу міндетті.</w:t>
            </w:r>
          </w:p>
          <w:bookmarkEnd w:id="464"/>
          <w:p>
            <w:pPr>
              <w:spacing w:after="20"/>
              <w:ind w:left="20"/>
              <w:jc w:val="both"/>
            </w:pPr>
            <w:r>
              <w:rPr>
                <w:rFonts w:ascii="Times New Roman"/>
                <w:b w:val="false"/>
                <w:i w:val="false"/>
                <w:color w:val="000000"/>
                <w:sz w:val="20"/>
              </w:rPr>
              <w:t>
Есту-сөйлеуге бейімдеудің мақсаты – баланы дыбыстық (сөйлейтін, сөйлемейтін) сигналдарды қабылдауға, ауызша сөйлеуді дамыту үшін түсінуге және жаңа есту сезімдерін пайдалануға үйрету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65"/>
          <w:p>
            <w:pPr>
              <w:spacing w:after="20"/>
              <w:ind w:left="20"/>
              <w:jc w:val="both"/>
            </w:pPr>
            <w:r>
              <w:rPr>
                <w:rFonts w:ascii="Times New Roman"/>
                <w:b w:val="false"/>
                <w:i w:val="false"/>
                <w:color w:val="000000"/>
                <w:sz w:val="20"/>
              </w:rPr>
              <w:t>
Қазақстан Республикасының</w:t>
            </w:r>
          </w:p>
          <w:bookmarkEnd w:id="465"/>
          <w:p>
            <w:pPr>
              <w:spacing w:after="20"/>
              <w:ind w:left="20"/>
              <w:jc w:val="both"/>
            </w:pPr>
            <w:r>
              <w:rPr>
                <w:rFonts w:ascii="Times New Roman"/>
                <w:b w:val="false"/>
                <w:i w:val="false"/>
                <w:color w:val="000000"/>
                <w:sz w:val="20"/>
              </w:rPr>
              <w:t>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 дамытудың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66"/>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p>
          <w:bookmarkEnd w:id="466"/>
          <w:p>
            <w:pPr>
              <w:spacing w:after="20"/>
              <w:ind w:left="20"/>
              <w:jc w:val="both"/>
            </w:pPr>
            <w:r>
              <w:rPr>
                <w:rFonts w:ascii="Times New Roman"/>
                <w:b w:val="false"/>
                <w:i w:val="false"/>
                <w:color w:val="000000"/>
                <w:sz w:val="20"/>
              </w:rPr>
              <w:t>
102 "Есту қабілеті бұзылған балалардың кохлеарлық имплантациядан кейін есту-сөйлеуін оңалту"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 материалдар мен деректерді есепке алу,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7"/>
          <w:p>
            <w:pPr>
              <w:spacing w:after="20"/>
              <w:ind w:left="20"/>
              <w:jc w:val="both"/>
            </w:pPr>
            <w:r>
              <w:rPr>
                <w:rFonts w:ascii="Times New Roman"/>
                <w:b w:val="false"/>
                <w:i w:val="false"/>
                <w:color w:val="000000"/>
                <w:sz w:val="20"/>
              </w:rPr>
              <w:t>
Мемлекеттік тапсырманы орындау шеңберінде мыналар болжанады:</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аумақтардың ғарыштық түсірілімі материалдарын өңдеу бойынша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қалалар мен елді мекендердің топографиялық жоспарларын жасау және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I, ІІ класты нивелирлеу, пункттерді зерттеп-қарау және қалпына келтіру, салу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жиынтық каталогтарды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мемлекеттік топографиялық карталардың масштабтық қатарын жасау және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топографиялық карталарды шығару (басып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тақырыптық карталар мен жоспарларды жасау және (немесе)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географиялық атауларының дерекқорын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Ұлттық кеңістіктік деректер қорын жүргізу;</w:t>
            </w:r>
          </w:p>
          <w:p>
            <w:pPr>
              <w:spacing w:after="20"/>
              <w:ind w:left="20"/>
              <w:jc w:val="both"/>
            </w:pPr>
            <w:r>
              <w:rPr>
                <w:rFonts w:ascii="Times New Roman"/>
                <w:b w:val="false"/>
                <w:i w:val="false"/>
                <w:color w:val="000000"/>
                <w:sz w:val="20"/>
              </w:rPr>
              <w:t>
техникалық жобаларды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8"/>
          <w:p>
            <w:pPr>
              <w:spacing w:after="20"/>
              <w:ind w:left="20"/>
              <w:jc w:val="both"/>
            </w:pPr>
            <w:r>
              <w:rPr>
                <w:rFonts w:ascii="Times New Roman"/>
                <w:b w:val="false"/>
                <w:i w:val="false"/>
                <w:color w:val="000000"/>
                <w:sz w:val="20"/>
              </w:rPr>
              <w:t>
007 "Еліміздің мемлекеттік геодезиялық және картографиялық қамтамасыз етілу деңгейін арттыру"</w:t>
            </w:r>
          </w:p>
          <w:bookmarkEnd w:id="468"/>
          <w:p>
            <w:pPr>
              <w:spacing w:after="20"/>
              <w:ind w:left="20"/>
              <w:jc w:val="both"/>
            </w:pPr>
            <w:r>
              <w:rPr>
                <w:rFonts w:ascii="Times New Roman"/>
                <w:b w:val="false"/>
                <w:i w:val="false"/>
                <w:color w:val="000000"/>
                <w:sz w:val="20"/>
              </w:rPr>
              <w:t>
101 "Топографиялық-геодезиялық және картографиялық өнімдерді және олардың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4 919 251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кешенінің ғарыштық-зымыран қызметінің әсеріне ұшыраған Қазақстан Республикасының аумақтарының экологиялық мониторингтің көрсетілетін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9"/>
          <w:p>
            <w:pPr>
              <w:spacing w:after="20"/>
              <w:ind w:left="20"/>
              <w:jc w:val="both"/>
            </w:pPr>
            <w:r>
              <w:rPr>
                <w:rFonts w:ascii="Times New Roman"/>
                <w:b w:val="false"/>
                <w:i w:val="false"/>
                <w:color w:val="000000"/>
                <w:sz w:val="20"/>
              </w:rPr>
              <w:t>
Мемлекеттік тапсырманы орындау шеңберінде келесі жұмыстарды орындау болжанады:</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1) "Байқоңыр" ғарыш айлағынан зымыран-тасығыштардың ұшырылымдарына экологиялық мониторинг жүргізу ("Союз" зымыран-тасығыштардың ұшырылымдарын экологиялық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Ақмола облысының Ю-9 аймағындағы (құлау ауданы №210) зымыран-тасығыштан ажырайтын бөліктердің құлау ауданының экологиялық орнықтылығын бағалау;</w:t>
            </w:r>
          </w:p>
          <w:p>
            <w:pPr>
              <w:spacing w:after="20"/>
              <w:ind w:left="20"/>
              <w:jc w:val="both"/>
            </w:pPr>
            <w:r>
              <w:rPr>
                <w:rFonts w:ascii="Times New Roman"/>
                <w:b w:val="false"/>
                <w:i w:val="false"/>
                <w:color w:val="000000"/>
                <w:sz w:val="20"/>
              </w:rPr>
              <w:t>
3) 2018 жылы Ұлытау облысындағы "Союз ФГ" зымыран-тасығышының апатқа ұшырау орнындағы қоршаған орта объектілерінің жай-күйін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"Инфракос"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0"/>
          <w:p>
            <w:pPr>
              <w:spacing w:after="20"/>
              <w:ind w:left="20"/>
              <w:jc w:val="both"/>
            </w:pPr>
            <w:r>
              <w:rPr>
                <w:rFonts w:ascii="Times New Roman"/>
                <w:b w:val="false"/>
                <w:i w:val="false"/>
                <w:color w:val="000000"/>
                <w:sz w:val="20"/>
              </w:rPr>
              <w:t>
010 "Ғарыш инфрақұрылымының сақталуын және оның пайдаланылуын кеңейтуді қамтамасыз ету"</w:t>
            </w:r>
          </w:p>
          <w:bookmarkEnd w:id="470"/>
          <w:p>
            <w:pPr>
              <w:spacing w:after="20"/>
              <w:ind w:left="20"/>
              <w:jc w:val="both"/>
            </w:pPr>
            <w:r>
              <w:rPr>
                <w:rFonts w:ascii="Times New Roman"/>
                <w:b w:val="false"/>
                <w:i w:val="false"/>
                <w:color w:val="000000"/>
                <w:sz w:val="20"/>
              </w:rPr>
              <w:t>
100 "Ғарыш аппараттарын басқаруды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KazSTSat технологиялық мақсаттағы ғарыш жүйесін тәжірибелік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KazSTSat тәжірибелік пайдалану және ғарыш аппаратының белсенді жұмыс істеу мерзімін айқындау арқылы қазақстандық технологиялардың оң ұшу тарихын алу үшін технологиялық мақсаттағы ғарыш жүйесінің (KazSTSat) жұмыс істеуін қамтамасыз ету жөніндегі жұмыстарды орындау көзделуде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1"/>
          <w:p>
            <w:pPr>
              <w:spacing w:after="20"/>
              <w:ind w:left="20"/>
              <w:jc w:val="both"/>
            </w:pPr>
            <w:r>
              <w:rPr>
                <w:rFonts w:ascii="Times New Roman"/>
                <w:b w:val="false"/>
                <w:i w:val="false"/>
                <w:color w:val="000000"/>
                <w:sz w:val="20"/>
              </w:rPr>
              <w:t>
010 "Ғарыш инфрақұрылымының сақталуын және оның пайдаланылуын кеңейтуді қамтамасыз ету"</w:t>
            </w:r>
          </w:p>
          <w:bookmarkEnd w:id="471"/>
          <w:p>
            <w:pPr>
              <w:spacing w:after="20"/>
              <w:ind w:left="20"/>
              <w:jc w:val="both"/>
            </w:pPr>
            <w:r>
              <w:rPr>
                <w:rFonts w:ascii="Times New Roman"/>
                <w:b w:val="false"/>
                <w:i w:val="false"/>
                <w:color w:val="000000"/>
                <w:sz w:val="20"/>
              </w:rPr>
              <w:t>
100 "Ғарыш аппараттарын басқаруды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"Зенит-М" ғарыш зымыран кешенінің жердегі ғарыш инфрақұрылымы объектілерін ұстау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"Зенит-М" ҒЗК ЖҒИ техникалық және технологиялық объектілерін жұмыстық жай-күйде ұстау үшін кешенді жұмыстар мен іс-шараларды жүзеге асыру, оның ішінде "Зенит-М" ҒЗК-ның табысталған объектілерін күзетуді ұйымдастыру және қамтамасыз ету, "Зенит-М" ҒЗК объектілеріне жұмыскерлерді жеткізу үшін көлікпен қамту, жұмыскерлерді жеке қорғаныш құралдарымен және арнайы киімдермен қамтамасыз ету, регламенттік және профилактикалық жұмыстар жүргізу, сондай-ақ қажет болған жағдайда осы объектіні (жүйелер мен агрегаттар) пайдалану құжаттамаларында белгіленген нормативтік талаптарға сәйкес ғарыш жүйелерін пайдалануда тәжірибесі бар ұйымдарды тартумен жүргізу, оларға техникалық қызмет көрсету, сондай-ақ осы жұмыстарды ұйымдастыру үшін қажетті басқа да іс-шараларды жүзеге асыру болжанады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кәсіпорны"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2"/>
          <w:p>
            <w:pPr>
              <w:spacing w:after="20"/>
              <w:ind w:left="20"/>
              <w:jc w:val="both"/>
            </w:pPr>
            <w:r>
              <w:rPr>
                <w:rFonts w:ascii="Times New Roman"/>
                <w:b w:val="false"/>
                <w:i w:val="false"/>
                <w:color w:val="000000"/>
                <w:sz w:val="20"/>
              </w:rPr>
              <w:t>
010 "Ғарыш инфрақұрылымының сақталуын және оның пайдаланылуын кеңейтуді қамтамасыз ету"</w:t>
            </w:r>
          </w:p>
          <w:bookmarkEnd w:id="472"/>
          <w:p>
            <w:pPr>
              <w:spacing w:after="20"/>
              <w:ind w:left="20"/>
              <w:jc w:val="both"/>
            </w:pPr>
            <w:r>
              <w:rPr>
                <w:rFonts w:ascii="Times New Roman"/>
                <w:b w:val="false"/>
                <w:i w:val="false"/>
                <w:color w:val="000000"/>
                <w:sz w:val="20"/>
              </w:rPr>
              <w:t>
103 "Байқоңыр" кешенінің Ресей Федерациясы жалдайтын құрамға кірмеген және ол құрамнан шығарылған объектілерінің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жаңа буынның орта сыныптағы ғарыштық мақсаттағы зымыранның базасында "Бәйтерек" ғарыштық зымыран кешенін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бағдарламаларын орындау үшін жаңа буынның орта сыныптағы ғарыштық мақсаттағы зымырандарын ұшыру үшін қолданыстағы "Зенит-М" ғарыш зымыран кешенін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кәсіпорыны"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73"/>
          <w:p>
            <w:pPr>
              <w:spacing w:after="20"/>
              <w:ind w:left="20"/>
              <w:jc w:val="both"/>
            </w:pPr>
            <w:r>
              <w:rPr>
                <w:rFonts w:ascii="Times New Roman"/>
                <w:b w:val="false"/>
                <w:i w:val="false"/>
                <w:color w:val="000000"/>
                <w:sz w:val="20"/>
              </w:rPr>
              <w:t>
011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bookmarkEnd w:id="473"/>
          <w:p>
            <w:pPr>
              <w:spacing w:after="20"/>
              <w:ind w:left="20"/>
              <w:jc w:val="both"/>
            </w:pPr>
            <w:r>
              <w:rPr>
                <w:rFonts w:ascii="Times New Roman"/>
                <w:b w:val="false"/>
                <w:i w:val="false"/>
                <w:color w:val="000000"/>
                <w:sz w:val="20"/>
              </w:rPr>
              <w:t>
032 "Қазақстан Республикасының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60 862 510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"KazEOSat-MR" айыру қабілеті орташа Жерді қашықтықтан зондтау ғарыш жүйесін құру және пайдалануға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қолданыстағы KazEOSat-2 айыру қабілеті орташа Жерді қашықтықтан зондтаудың (бұдан әрі – АҚО ЖҚЗ) ғарыш аппаратын алмастыру үшін құрамында үш АҚО ЖҚЗ ғарыш аппараттары бар KazEOSat-MR АҚО ЖҚЗ спутниктер топтамасын құру болжануда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"KazEOSat-MR" айыру қабілеті орташа Жерді қашықтан зондтау ғарыш жүйесін құру және пайдалануға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9 224 757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нарығын дамытуды ынталандыруға бағытталған іс-шараларды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технологиялық бизнес-инкубациялауды акселерациялау, қатысушылар үшін маркетингтік және өзге де іс-шараларды жүргізу, "Астана Хаб" халықаралық технологиялық паркіне қатысушылардың дамуын ынталандыру үшін консультациялық, ақпараттық, талдамалық, білім беру іс-шараларын жүргізу, қатысушылардың жобаларын іске асыру үшін әлеуетті инвесторларды іздеу, "Астана Хаб" халықаралық технологиялық паркінен акселерациядан өтіп жатқан адамдарға тұрғын үй беру және тұру үшін жағдайлар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дербес кластерлік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4"/>
          <w:p>
            <w:pPr>
              <w:spacing w:after="20"/>
              <w:ind w:left="20"/>
              <w:jc w:val="both"/>
            </w:pPr>
            <w:r>
              <w:rPr>
                <w:rFonts w:ascii="Times New Roman"/>
                <w:b w:val="false"/>
                <w:i w:val="false"/>
                <w:color w:val="000000"/>
                <w:sz w:val="20"/>
              </w:rPr>
              <w:t>
205 "Қазақстан Республикасының инновациялық дамуын қамтамасыз ету"</w:t>
            </w:r>
          </w:p>
          <w:bookmarkEnd w:id="474"/>
          <w:p>
            <w:pPr>
              <w:spacing w:after="20"/>
              <w:ind w:left="20"/>
              <w:jc w:val="both"/>
            </w:pPr>
            <w:r>
              <w:rPr>
                <w:rFonts w:ascii="Times New Roman"/>
                <w:b w:val="false"/>
                <w:i w:val="false"/>
                <w:color w:val="000000"/>
                <w:sz w:val="20"/>
              </w:rPr>
              <w:t>
103 "Астана Хаб" халықаралық технологиялық паркі негізінде инновациялық экожүйені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3 400 713</w:t>
            </w:r>
          </w:p>
        </w:tc>
      </w:tr>
    </w:tbl>
    <w:bookmarkStart w:name="z490" w:id="475"/>
    <w:p>
      <w:pPr>
        <w:spacing w:after="0"/>
        <w:ind w:left="0"/>
        <w:jc w:val="both"/>
      </w:pPr>
      <w:r>
        <w:rPr>
          <w:rFonts w:ascii="Times New Roman"/>
          <w:b w:val="false"/>
          <w:i w:val="false"/>
          <w:color w:val="000000"/>
          <w:sz w:val="28"/>
        </w:rPr>
        <w:t>
      ";</w:t>
      </w:r>
    </w:p>
    <w:bookmarkEnd w:id="475"/>
    <w:bookmarkStart w:name="z491" w:id="476"/>
    <w:p>
      <w:pPr>
        <w:spacing w:after="0"/>
        <w:ind w:left="0"/>
        <w:jc w:val="both"/>
      </w:pPr>
      <w:r>
        <w:rPr>
          <w:rFonts w:ascii="Times New Roman"/>
          <w:b w:val="false"/>
          <w:i w:val="false"/>
          <w:color w:val="000000"/>
          <w:sz w:val="28"/>
        </w:rPr>
        <w:t>
      реттік нөмірі 14-1-жол мынадай редакцияда жазылсын:</w:t>
      </w:r>
    </w:p>
    <w:bookmarkEnd w:id="476"/>
    <w:bookmarkStart w:name="z492" w:id="477"/>
    <w:p>
      <w:pPr>
        <w:spacing w:after="0"/>
        <w:ind w:left="0"/>
        <w:jc w:val="both"/>
      </w:pPr>
      <w:r>
        <w:rPr>
          <w:rFonts w:ascii="Times New Roman"/>
          <w:b w:val="false"/>
          <w:i w:val="false"/>
          <w:color w:val="000000"/>
          <w:sz w:val="28"/>
        </w:rPr>
        <w:t>
      "</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 қалыптастыру және мектепке дейінгі білім беру ұйымдары педагогтерінің білімін бағалауды өткізу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базасын қалыптастыру және мектепке дейінгі тәрбие мен оқытудың жалпы білім беретін оқу бағдарламаларын іске асыратын білім беру ұйымдары педагогтерінің білімін бағалауды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8"/>
          <w:p>
            <w:pPr>
              <w:spacing w:after="20"/>
              <w:ind w:left="20"/>
              <w:jc w:val="both"/>
            </w:pPr>
            <w:r>
              <w:rPr>
                <w:rFonts w:ascii="Times New Roman"/>
                <w:b w:val="false"/>
                <w:i w:val="false"/>
                <w:color w:val="000000"/>
                <w:sz w:val="20"/>
              </w:rPr>
              <w:t>
003 "Мектепке дейінгі тәрбие мен білім беруге қолжетімділікті қамтамасыз ету"</w:t>
            </w:r>
          </w:p>
          <w:bookmarkEnd w:id="478"/>
          <w:p>
            <w:pPr>
              <w:spacing w:after="20"/>
              <w:ind w:left="20"/>
              <w:jc w:val="both"/>
            </w:pPr>
            <w:r>
              <w:rPr>
                <w:rFonts w:ascii="Times New Roman"/>
                <w:b w:val="false"/>
                <w:i w:val="false"/>
                <w:color w:val="000000"/>
                <w:sz w:val="20"/>
              </w:rPr>
              <w:t>
100 "Мектепке дейінгі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16 788</w:t>
            </w:r>
          </w:p>
        </w:tc>
      </w:tr>
    </w:tbl>
    <w:bookmarkStart w:name="z494" w:id="479"/>
    <w:p>
      <w:pPr>
        <w:spacing w:after="0"/>
        <w:ind w:left="0"/>
        <w:jc w:val="both"/>
      </w:pPr>
      <w:r>
        <w:rPr>
          <w:rFonts w:ascii="Times New Roman"/>
          <w:b w:val="false"/>
          <w:i w:val="false"/>
          <w:color w:val="000000"/>
          <w:sz w:val="28"/>
        </w:rPr>
        <w:t>
      ";</w:t>
      </w:r>
    </w:p>
    <w:bookmarkEnd w:id="479"/>
    <w:bookmarkStart w:name="z495" w:id="480"/>
    <w:p>
      <w:pPr>
        <w:spacing w:after="0"/>
        <w:ind w:left="0"/>
        <w:jc w:val="both"/>
      </w:pPr>
      <w:r>
        <w:rPr>
          <w:rFonts w:ascii="Times New Roman"/>
          <w:b w:val="false"/>
          <w:i w:val="false"/>
          <w:color w:val="000000"/>
          <w:sz w:val="28"/>
        </w:rPr>
        <w:t>
      реттік нөмірі 15-2-жол мынадай редакцияда жазылсын:</w:t>
      </w:r>
    </w:p>
    <w:bookmarkEnd w:id="480"/>
    <w:bookmarkStart w:name="z496" w:id="481"/>
    <w:p>
      <w:pPr>
        <w:spacing w:after="0"/>
        <w:ind w:left="0"/>
        <w:jc w:val="both"/>
      </w:pPr>
      <w:r>
        <w:rPr>
          <w:rFonts w:ascii="Times New Roman"/>
          <w:b w:val="false"/>
          <w:i w:val="false"/>
          <w:color w:val="000000"/>
          <w:sz w:val="28"/>
        </w:rPr>
        <w:t>
      "</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 қалыптастыру және орта білім беру ұйымдары педагогтерінің білімін бағалауды өткізу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базасын қалыптастыру және орта білім берудің жалпы білім беретін оқу бағдарламаларын іске асыратын білім беру ұйымдары педагогтерінің білімін бағалауды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82"/>
          <w:p>
            <w:pPr>
              <w:spacing w:after="20"/>
              <w:ind w:left="20"/>
              <w:jc w:val="both"/>
            </w:pPr>
            <w:r>
              <w:rPr>
                <w:rFonts w:ascii="Times New Roman"/>
                <w:b w:val="false"/>
                <w:i w:val="false"/>
                <w:color w:val="000000"/>
                <w:sz w:val="20"/>
              </w:rPr>
              <w:t>
004 "Сапалы мектеп біліміне қолжетімділікті қамтамасыз ету"</w:t>
            </w:r>
          </w:p>
          <w:bookmarkEnd w:id="482"/>
          <w:p>
            <w:pPr>
              <w:spacing w:after="20"/>
              <w:ind w:left="20"/>
              <w:jc w:val="both"/>
            </w:pPr>
            <w:r>
              <w:rPr>
                <w:rFonts w:ascii="Times New Roman"/>
                <w:b w:val="false"/>
                <w:i w:val="false"/>
                <w:color w:val="000000"/>
                <w:sz w:val="20"/>
              </w:rPr>
              <w:t>
107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177 940</w:t>
            </w:r>
          </w:p>
        </w:tc>
      </w:tr>
    </w:tbl>
    <w:bookmarkStart w:name="z498" w:id="483"/>
    <w:p>
      <w:pPr>
        <w:spacing w:after="0"/>
        <w:ind w:left="0"/>
        <w:jc w:val="both"/>
      </w:pPr>
      <w:r>
        <w:rPr>
          <w:rFonts w:ascii="Times New Roman"/>
          <w:b w:val="false"/>
          <w:i w:val="false"/>
          <w:color w:val="000000"/>
          <w:sz w:val="28"/>
        </w:rPr>
        <w:t>
      ";</w:t>
      </w:r>
    </w:p>
    <w:bookmarkEnd w:id="483"/>
    <w:bookmarkStart w:name="z499" w:id="484"/>
    <w:p>
      <w:pPr>
        <w:spacing w:after="0"/>
        <w:ind w:left="0"/>
        <w:jc w:val="both"/>
      </w:pPr>
      <w:r>
        <w:rPr>
          <w:rFonts w:ascii="Times New Roman"/>
          <w:b w:val="false"/>
          <w:i w:val="false"/>
          <w:color w:val="000000"/>
          <w:sz w:val="28"/>
        </w:rPr>
        <w:t>
      реттік нөмірі 15-4-жол мынадай редакцияда жазылсын:</w:t>
      </w:r>
    </w:p>
    <w:bookmarkEnd w:id="484"/>
    <w:bookmarkStart w:name="z500" w:id="485"/>
    <w:p>
      <w:pPr>
        <w:spacing w:after="0"/>
        <w:ind w:left="0"/>
        <w:jc w:val="both"/>
      </w:pPr>
      <w:r>
        <w:rPr>
          <w:rFonts w:ascii="Times New Roman"/>
          <w:b w:val="false"/>
          <w:i w:val="false"/>
          <w:color w:val="000000"/>
          <w:sz w:val="28"/>
        </w:rPr>
        <w:t>
      "</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 қалыптастыру және техникалық және кәсіптік, орта білімнен кейінгі білімнің білім беру бағдарламаларын іске асыратын білім беру ұйымдары педагогтерінің білімін бағалауды өткізу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базасын қалыптастыру және техникалық және кәсіптік, орта білімнен кейінгі білім берудің білім беру бағдарламаларын іске асыратын білім беру ұйымдары педагогтерінің білімін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86"/>
          <w:p>
            <w:pPr>
              <w:spacing w:after="20"/>
              <w:ind w:left="20"/>
              <w:jc w:val="both"/>
            </w:pPr>
            <w:r>
              <w:rPr>
                <w:rFonts w:ascii="Times New Roman"/>
                <w:b w:val="false"/>
                <w:i w:val="false"/>
                <w:color w:val="000000"/>
                <w:sz w:val="20"/>
              </w:rPr>
              <w:t>
006 "Техникалық және кәсіптік білімі бар кадрлармен қамтамасыз ету"</w:t>
            </w:r>
          </w:p>
          <w:bookmarkEnd w:id="486"/>
          <w:p>
            <w:pPr>
              <w:spacing w:after="20"/>
              <w:ind w:left="20"/>
              <w:jc w:val="both"/>
            </w:pPr>
            <w:r>
              <w:rPr>
                <w:rFonts w:ascii="Times New Roman"/>
                <w:b w:val="false"/>
                <w:i w:val="false"/>
                <w:color w:val="000000"/>
                <w:sz w:val="20"/>
              </w:rPr>
              <w:t>
101 "Техникалық және кәсіптік білім беру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190 430</w:t>
            </w:r>
          </w:p>
        </w:tc>
      </w:tr>
    </w:tbl>
    <w:bookmarkStart w:name="z502" w:id="487"/>
    <w:p>
      <w:pPr>
        <w:spacing w:after="0"/>
        <w:ind w:left="0"/>
        <w:jc w:val="both"/>
      </w:pPr>
      <w:r>
        <w:rPr>
          <w:rFonts w:ascii="Times New Roman"/>
          <w:b w:val="false"/>
          <w:i w:val="false"/>
          <w:color w:val="000000"/>
          <w:sz w:val="28"/>
        </w:rPr>
        <w:t>
      ";</w:t>
      </w:r>
    </w:p>
    <w:bookmarkEnd w:id="487"/>
    <w:bookmarkStart w:name="z503" w:id="488"/>
    <w:p>
      <w:pPr>
        <w:spacing w:after="0"/>
        <w:ind w:left="0"/>
        <w:jc w:val="both"/>
      </w:pPr>
      <w:r>
        <w:rPr>
          <w:rFonts w:ascii="Times New Roman"/>
          <w:b w:val="false"/>
          <w:i w:val="false"/>
          <w:color w:val="000000"/>
          <w:sz w:val="28"/>
        </w:rPr>
        <w:t>
      реттік нөмірі 20-жол мынадай редакцияда жазылсын:</w:t>
      </w:r>
    </w:p>
    <w:bookmarkEnd w:id="488"/>
    <w:bookmarkStart w:name="z504" w:id="489"/>
    <w:p>
      <w:pPr>
        <w:spacing w:after="0"/>
        <w:ind w:left="0"/>
        <w:jc w:val="both"/>
      </w:pPr>
      <w:r>
        <w:rPr>
          <w:rFonts w:ascii="Times New Roman"/>
          <w:b w:val="false"/>
          <w:i w:val="false"/>
          <w:color w:val="000000"/>
          <w:sz w:val="28"/>
        </w:rPr>
        <w:t>
      "</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884773</w:t>
            </w:r>
          </w:p>
        </w:tc>
      </w:tr>
    </w:tbl>
    <w:bookmarkStart w:name="z505" w:id="490"/>
    <w:p>
      <w:pPr>
        <w:spacing w:after="0"/>
        <w:ind w:left="0"/>
        <w:jc w:val="both"/>
      </w:pPr>
      <w:r>
        <w:rPr>
          <w:rFonts w:ascii="Times New Roman"/>
          <w:b w:val="false"/>
          <w:i w:val="false"/>
          <w:color w:val="000000"/>
          <w:sz w:val="28"/>
        </w:rPr>
        <w:t>
      ";</w:t>
      </w:r>
    </w:p>
    <w:bookmarkEnd w:id="490"/>
    <w:bookmarkStart w:name="z506" w:id="491"/>
    <w:p>
      <w:pPr>
        <w:spacing w:after="0"/>
        <w:ind w:left="0"/>
        <w:jc w:val="both"/>
      </w:pPr>
      <w:r>
        <w:rPr>
          <w:rFonts w:ascii="Times New Roman"/>
          <w:b w:val="false"/>
          <w:i w:val="false"/>
          <w:color w:val="000000"/>
          <w:sz w:val="28"/>
        </w:rPr>
        <w:t>
      реттік нөмірі 22-жол мынадай редакцияда жазылсын:</w:t>
      </w:r>
    </w:p>
    <w:bookmarkEnd w:id="491"/>
    <w:bookmarkStart w:name="z507" w:id="492"/>
    <w:p>
      <w:pPr>
        <w:spacing w:after="0"/>
        <w:ind w:left="0"/>
        <w:jc w:val="both"/>
      </w:pPr>
      <w:r>
        <w:rPr>
          <w:rFonts w:ascii="Times New Roman"/>
          <w:b w:val="false"/>
          <w:i w:val="false"/>
          <w:color w:val="000000"/>
          <w:sz w:val="28"/>
        </w:rPr>
        <w:t>
      "</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санитариялық авиацияны дамыту жөніндегі жұмысты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(медициналық авиацияны) пайдалана отырып, Қазақстан Республикасының халқына шұғыл медициналық көмек көрсетуді ұйымдастыру. Медициналық авиацияның өңірлік бөлімшелерінің қызметін ұйымдастыру және үйлестіру. Халықаралық стандарттар негізінде Қазақстан Республикасында медициналық авиация қызметін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шұғыл медицинаны үйлестіру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93"/>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p>
          <w:bookmarkEnd w:id="493"/>
          <w:p>
            <w:pPr>
              <w:spacing w:after="20"/>
              <w:ind w:left="20"/>
              <w:jc w:val="both"/>
            </w:pPr>
            <w:r>
              <w:rPr>
                <w:rFonts w:ascii="Times New Roman"/>
                <w:b w:val="false"/>
                <w:i w:val="false"/>
                <w:color w:val="000000"/>
                <w:sz w:val="20"/>
              </w:rPr>
              <w:t>
107 "Санитариялық авиация нысанында медициналық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14 741 875</w:t>
            </w:r>
          </w:p>
        </w:tc>
      </w:tr>
    </w:tbl>
    <w:bookmarkStart w:name="z509" w:id="494"/>
    <w:p>
      <w:pPr>
        <w:spacing w:after="0"/>
        <w:ind w:left="0"/>
        <w:jc w:val="both"/>
      </w:pPr>
      <w:r>
        <w:rPr>
          <w:rFonts w:ascii="Times New Roman"/>
          <w:b w:val="false"/>
          <w:i w:val="false"/>
          <w:color w:val="000000"/>
          <w:sz w:val="28"/>
        </w:rPr>
        <w:t>
      ";</w:t>
      </w:r>
    </w:p>
    <w:bookmarkEnd w:id="494"/>
    <w:bookmarkStart w:name="z510" w:id="495"/>
    <w:p>
      <w:pPr>
        <w:spacing w:after="0"/>
        <w:ind w:left="0"/>
        <w:jc w:val="both"/>
      </w:pPr>
      <w:r>
        <w:rPr>
          <w:rFonts w:ascii="Times New Roman"/>
          <w:b w:val="false"/>
          <w:i w:val="false"/>
          <w:color w:val="000000"/>
          <w:sz w:val="28"/>
        </w:rPr>
        <w:t>
      реттік нөмірі 35-2-жол мынадай редакцияда жазылсын:</w:t>
      </w:r>
    </w:p>
    <w:bookmarkEnd w:id="495"/>
    <w:bookmarkStart w:name="z511" w:id="496"/>
    <w:p>
      <w:pPr>
        <w:spacing w:after="0"/>
        <w:ind w:left="0"/>
        <w:jc w:val="both"/>
      </w:pPr>
      <w:r>
        <w:rPr>
          <w:rFonts w:ascii="Times New Roman"/>
          <w:b w:val="false"/>
          <w:i w:val="false"/>
          <w:color w:val="000000"/>
          <w:sz w:val="28"/>
        </w:rPr>
        <w:t>
      "</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техникалық, кәсіптік және орта білімнен кейінгі білім берудің ұлттық бірыңғай тестілеуі, магистратураға кешенді тестілеу, сондай-ақ ұлттық бірыңғай тестілеуді (оның ішінде ұлттық тестілеу орталығының қызметін ұйымдастыру) өткізуге байланысты іс-шараларды қамтамасыз ету және сүйемелдеу үшін тест тапсырмаларының базасын әзірлеу және қалыптастыру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97"/>
          <w:p>
            <w:pPr>
              <w:spacing w:after="20"/>
              <w:ind w:left="20"/>
              <w:jc w:val="both"/>
            </w:pPr>
            <w:r>
              <w:rPr>
                <w:rFonts w:ascii="Times New Roman"/>
                <w:b w:val="false"/>
                <w:i w:val="false"/>
                <w:color w:val="000000"/>
                <w:sz w:val="20"/>
              </w:rPr>
              <w:t>
1. Ұлттық бірыңғай тестілеуді өткізуге және тест тапсырмаларының базасын қалыптастыруға байланысты ұйымдастыру іс-шаралары: ағымдағы жылғы, өткен жылдардағы орта білім беру ұйымдарының бітірушілерін, техникалық және кәсіптік немесе орта білімнен кейінгі білім беру ұйымдарының бітірушілерін, халықаралық оқушылар алмасу желісі бойынша шетелде оқыған орта білім беру ұйымдарының бітірушілерін, сондай-ақ шетелде оқу орындарын бітірген, Қазақстан Республикасының азаматы болып табылмайтын ұлты қазақ адамдарды ұлттық бірыңғай тестілеу тапсырмаларын әзірлеу, сараптау, сынақтан өткізу және түзету жұмысын жүзеге асыру; қысқартылған оқу мерзімдерін көздейтін жоғары білімнің білім беру бағдарламалары бойынша оқуға түсетін техникалық және кәсіптік немесе орта білімнен кейінгі білім беру бітірушілерін ұлттық бірыңғай тестілеудің тестілеу тапсырмаларын әзірлеу, сараптау, сынақтан өткізу және түзету жұмысын жүзеге асыру; ұлттық бірыңғай тестілеуді ұйымдастыру және өткізу.</w:t>
            </w:r>
          </w:p>
          <w:bookmarkEnd w:id="497"/>
          <w:p>
            <w:pPr>
              <w:spacing w:after="20"/>
              <w:ind w:left="20"/>
              <w:jc w:val="both"/>
            </w:pPr>
            <w:r>
              <w:rPr>
                <w:rFonts w:ascii="Times New Roman"/>
                <w:b w:val="false"/>
                <w:i w:val="false"/>
                <w:color w:val="000000"/>
                <w:sz w:val="20"/>
              </w:rPr>
              <w:t>
2. Кешенді тестілеудің тестілеу тапсырмаларын әзірлеу, сараптау, сынақтан өткізу және түзету жұмысын жүзеге асыру. Білім беру бағдарламаларының топтары бойынша кешенді тестілеу шет тілі, білім беру бағдарламалары тобының бейіні, оқуға дайындығын айқындау бойынша тестілерден тұрады.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98"/>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bookmarkEnd w:id="498"/>
          <w:p>
            <w:pPr>
              <w:spacing w:after="20"/>
              <w:ind w:left="20"/>
              <w:jc w:val="both"/>
            </w:pPr>
            <w:r>
              <w:rPr>
                <w:rFonts w:ascii="Times New Roman"/>
                <w:b w:val="false"/>
                <w:i w:val="false"/>
                <w:color w:val="000000"/>
                <w:sz w:val="20"/>
              </w:rPr>
              <w:t>
109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2 579 313</w:t>
            </w:r>
          </w:p>
        </w:tc>
      </w:tr>
    </w:tbl>
    <w:bookmarkStart w:name="z514" w:id="499"/>
    <w:p>
      <w:pPr>
        <w:spacing w:after="0"/>
        <w:ind w:left="0"/>
        <w:jc w:val="both"/>
      </w:pPr>
      <w:r>
        <w:rPr>
          <w:rFonts w:ascii="Times New Roman"/>
          <w:b w:val="false"/>
          <w:i w:val="false"/>
          <w:color w:val="000000"/>
          <w:sz w:val="28"/>
        </w:rPr>
        <w:t>
      ";</w:t>
      </w:r>
    </w:p>
    <w:bookmarkEnd w:id="499"/>
    <w:bookmarkStart w:name="z515" w:id="500"/>
    <w:p>
      <w:pPr>
        <w:spacing w:after="0"/>
        <w:ind w:left="0"/>
        <w:jc w:val="both"/>
      </w:pPr>
      <w:r>
        <w:rPr>
          <w:rFonts w:ascii="Times New Roman"/>
          <w:b w:val="false"/>
          <w:i w:val="false"/>
          <w:color w:val="000000"/>
          <w:sz w:val="28"/>
        </w:rPr>
        <w:t>
      реттік нөмірі 35-5-жол мынадай редакцияда жазылсын:</w:t>
      </w:r>
    </w:p>
    <w:bookmarkEnd w:id="500"/>
    <w:bookmarkStart w:name="z516" w:id="501"/>
    <w:p>
      <w:pPr>
        <w:spacing w:after="0"/>
        <w:ind w:left="0"/>
        <w:jc w:val="both"/>
      </w:pPr>
      <w:r>
        <w:rPr>
          <w:rFonts w:ascii="Times New Roman"/>
          <w:b w:val="false"/>
          <w:i w:val="false"/>
          <w:color w:val="000000"/>
          <w:sz w:val="28"/>
        </w:rPr>
        <w:t>
      "</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саласындағы көрсетілетін қызметтерді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тіл саясатын іске асыру жөніндегі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02"/>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p>
          <w:bookmarkEnd w:id="502"/>
          <w:p>
            <w:pPr>
              <w:spacing w:after="20"/>
              <w:ind w:left="20"/>
              <w:jc w:val="both"/>
            </w:pP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793 767</w:t>
            </w:r>
          </w:p>
        </w:tc>
      </w:tr>
    </w:tbl>
    <w:bookmarkStart w:name="z518" w:id="503"/>
    <w:p>
      <w:pPr>
        <w:spacing w:after="0"/>
        <w:ind w:left="0"/>
        <w:jc w:val="both"/>
      </w:pPr>
      <w:r>
        <w:rPr>
          <w:rFonts w:ascii="Times New Roman"/>
          <w:b w:val="false"/>
          <w:i w:val="false"/>
          <w:color w:val="000000"/>
          <w:sz w:val="28"/>
        </w:rPr>
        <w:t>
      ";</w:t>
      </w:r>
    </w:p>
    <w:bookmarkEnd w:id="503"/>
    <w:bookmarkStart w:name="z519" w:id="504"/>
    <w:p>
      <w:pPr>
        <w:spacing w:after="0"/>
        <w:ind w:left="0"/>
        <w:jc w:val="both"/>
      </w:pPr>
      <w:r>
        <w:rPr>
          <w:rFonts w:ascii="Times New Roman"/>
          <w:b w:val="false"/>
          <w:i w:val="false"/>
          <w:color w:val="000000"/>
          <w:sz w:val="28"/>
        </w:rPr>
        <w:t>
      реттік нөмірлері 36 және 37-жолдар мынадай редакцияда жазылсын:</w:t>
      </w:r>
    </w:p>
    <w:bookmarkEnd w:id="504"/>
    <w:bookmarkStart w:name="z520" w:id="505"/>
    <w:p>
      <w:pPr>
        <w:spacing w:after="0"/>
        <w:ind w:left="0"/>
        <w:jc w:val="both"/>
      </w:pPr>
      <w:r>
        <w:rPr>
          <w:rFonts w:ascii="Times New Roman"/>
          <w:b w:val="false"/>
          <w:i w:val="false"/>
          <w:color w:val="000000"/>
          <w:sz w:val="28"/>
        </w:rPr>
        <w:t>
      "</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жалпыға ортақ пайдаланылатын халықаралық және республикалық маңызы бар, оның ішінде сенімгерлік басқаруға берілген автомобиль жолдарын салуды, реконструкциялауды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06"/>
          <w:p>
            <w:pPr>
              <w:spacing w:after="20"/>
              <w:ind w:left="20"/>
              <w:jc w:val="both"/>
            </w:pPr>
            <w:r>
              <w:rPr>
                <w:rFonts w:ascii="Times New Roman"/>
                <w:b w:val="false"/>
                <w:i w:val="false"/>
                <w:color w:val="000000"/>
                <w:sz w:val="20"/>
              </w:rPr>
              <w:t>
003 "Республикалық деңгейде автомобиль жолдарын дамыту"</w:t>
            </w:r>
          </w:p>
          <w:bookmarkEnd w:id="506"/>
          <w:p>
            <w:pPr>
              <w:spacing w:after="20"/>
              <w:ind w:left="20"/>
              <w:jc w:val="both"/>
            </w:pPr>
            <w:r>
              <w:rPr>
                <w:rFonts w:ascii="Times New Roman"/>
                <w:b w:val="false"/>
                <w:i w:val="false"/>
                <w:color w:val="000000"/>
                <w:sz w:val="20"/>
              </w:rPr>
              <w:t>
032 "Қазақстан Республикасының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84 224 996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жөндеуді орындау мен күтіп-ұстауды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күрделі, орташа және ағымдағы жөндеуді, күтіп-ұстауды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07"/>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күтіп-ұстауды ұйымдастыру"</w:t>
            </w:r>
          </w:p>
          <w:bookmarkEnd w:id="507"/>
          <w:p>
            <w:pPr>
              <w:spacing w:after="20"/>
              <w:ind w:left="20"/>
              <w:jc w:val="both"/>
            </w:pPr>
            <w:r>
              <w:rPr>
                <w:rFonts w:ascii="Times New Roman"/>
                <w:b w:val="false"/>
                <w:i w:val="false"/>
                <w:color w:val="000000"/>
                <w:sz w:val="20"/>
              </w:rPr>
              <w:t>
108 "Республикалық бюджет қаражат есебінен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56 545 828</w:t>
            </w:r>
          </w:p>
        </w:tc>
      </w:tr>
    </w:tbl>
    <w:bookmarkStart w:name="z523" w:id="508"/>
    <w:p>
      <w:pPr>
        <w:spacing w:after="0"/>
        <w:ind w:left="0"/>
        <w:jc w:val="both"/>
      </w:pPr>
      <w:r>
        <w:rPr>
          <w:rFonts w:ascii="Times New Roman"/>
          <w:b w:val="false"/>
          <w:i w:val="false"/>
          <w:color w:val="000000"/>
          <w:sz w:val="28"/>
        </w:rPr>
        <w:t>
      ";</w:t>
      </w:r>
    </w:p>
    <w:bookmarkEnd w:id="508"/>
    <w:bookmarkStart w:name="z524" w:id="509"/>
    <w:p>
      <w:pPr>
        <w:spacing w:after="0"/>
        <w:ind w:left="0"/>
        <w:jc w:val="both"/>
      </w:pPr>
      <w:r>
        <w:rPr>
          <w:rFonts w:ascii="Times New Roman"/>
          <w:b w:val="false"/>
          <w:i w:val="false"/>
          <w:color w:val="000000"/>
          <w:sz w:val="28"/>
        </w:rPr>
        <w:t>
      реттік нөмірі 40-жол мынадай редакцияда жазылсын:</w:t>
      </w:r>
    </w:p>
    <w:bookmarkEnd w:id="509"/>
    <w:bookmarkStart w:name="z525" w:id="510"/>
    <w:p>
      <w:pPr>
        <w:spacing w:after="0"/>
        <w:ind w:left="0"/>
        <w:jc w:val="both"/>
      </w:pPr>
      <w:r>
        <w:rPr>
          <w:rFonts w:ascii="Times New Roman"/>
          <w:b w:val="false"/>
          <w:i w:val="false"/>
          <w:color w:val="000000"/>
          <w:sz w:val="28"/>
        </w:rPr>
        <w:t>
      "</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сенімгерлік басқаруға берілгендерін қоса алғанда, жалпыға ортақ пайдаланылатын халықаралық және республикалық маңызы бар автомобиль жолдарын, Мемлекеттік шекара арқылы автомобиль өткізу пункттерін, шекара бөлімдерін (бөлімшелерін), салуды, реконструкциялауды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барлық ұзындығында, әсіресе аса назар аудару және Шекара қызметінің жеке құрамы үшін тиісті жағдайлар жасау талап етілетін жетуі қиын және халық аз қоныстанған кесінділерде инфрақұрылымдық объектілерді түбегейлі кезең-кезеңімен жаңғырту мақсатында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1"/>
          <w:p>
            <w:pPr>
              <w:spacing w:after="20"/>
              <w:ind w:left="20"/>
              <w:jc w:val="both"/>
            </w:pPr>
            <w:r>
              <w:rPr>
                <w:rFonts w:ascii="Times New Roman"/>
                <w:b w:val="false"/>
                <w:i w:val="false"/>
                <w:color w:val="000000"/>
                <w:sz w:val="20"/>
              </w:rPr>
              <w:t>
207 "Шекара бөлімшелерін жобалау және салу"</w:t>
            </w:r>
          </w:p>
          <w:bookmarkEnd w:id="511"/>
          <w:p>
            <w:pPr>
              <w:spacing w:after="20"/>
              <w:ind w:left="20"/>
              <w:jc w:val="both"/>
            </w:pPr>
            <w:r>
              <w:rPr>
                <w:rFonts w:ascii="Times New Roman"/>
                <w:b w:val="false"/>
                <w:i w:val="false"/>
                <w:color w:val="000000"/>
                <w:sz w:val="20"/>
              </w:rPr>
              <w:t>
030 "Республикалық бюджеттің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269 685</w:t>
            </w:r>
          </w:p>
        </w:tc>
      </w:tr>
    </w:tbl>
    <w:bookmarkStart w:name="z527" w:id="512"/>
    <w:p>
      <w:pPr>
        <w:spacing w:after="0"/>
        <w:ind w:left="0"/>
        <w:jc w:val="both"/>
      </w:pPr>
      <w:r>
        <w:rPr>
          <w:rFonts w:ascii="Times New Roman"/>
          <w:b w:val="false"/>
          <w:i w:val="false"/>
          <w:color w:val="000000"/>
          <w:sz w:val="28"/>
        </w:rPr>
        <w:t>
      ";</w:t>
      </w:r>
    </w:p>
    <w:bookmarkEnd w:id="512"/>
    <w:bookmarkStart w:name="z528" w:id="513"/>
    <w:p>
      <w:pPr>
        <w:spacing w:after="0"/>
        <w:ind w:left="0"/>
        <w:jc w:val="both"/>
      </w:pPr>
      <w:r>
        <w:rPr>
          <w:rFonts w:ascii="Times New Roman"/>
          <w:b w:val="false"/>
          <w:i w:val="false"/>
          <w:color w:val="000000"/>
          <w:sz w:val="28"/>
        </w:rPr>
        <w:t>
      реттік нөмірі 53-10-жол мынадай редакцияда жазылсын:</w:t>
      </w:r>
    </w:p>
    <w:bookmarkEnd w:id="513"/>
    <w:bookmarkStart w:name="z529" w:id="514"/>
    <w:p>
      <w:pPr>
        <w:spacing w:after="0"/>
        <w:ind w:left="0"/>
        <w:jc w:val="both"/>
      </w:pPr>
      <w:r>
        <w:rPr>
          <w:rFonts w:ascii="Times New Roman"/>
          <w:b w:val="false"/>
          <w:i w:val="false"/>
          <w:color w:val="000000"/>
          <w:sz w:val="28"/>
        </w:rPr>
        <w:t>
      "</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жобаларының ғылыми экономикалық сараптамасы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 жобаларына ғылыми экономикалық сараптама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15"/>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515"/>
          <w:p>
            <w:pPr>
              <w:spacing w:after="20"/>
              <w:ind w:left="20"/>
              <w:jc w:val="both"/>
            </w:pPr>
            <w:r>
              <w:rPr>
                <w:rFonts w:ascii="Times New Roman"/>
                <w:b w:val="false"/>
                <w:i w:val="false"/>
                <w:color w:val="000000"/>
                <w:sz w:val="20"/>
              </w:rPr>
              <w:t>
115 "Қазақстан Республикасы заң жобаларының ғылыми экономикалық сараптамасы"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73 567</w:t>
            </w:r>
          </w:p>
        </w:tc>
      </w:tr>
    </w:tbl>
    <w:bookmarkStart w:name="z531" w:id="516"/>
    <w:p>
      <w:pPr>
        <w:spacing w:after="0"/>
        <w:ind w:left="0"/>
        <w:jc w:val="both"/>
      </w:pPr>
      <w:r>
        <w:rPr>
          <w:rFonts w:ascii="Times New Roman"/>
          <w:b w:val="false"/>
          <w:i w:val="false"/>
          <w:color w:val="000000"/>
          <w:sz w:val="28"/>
        </w:rPr>
        <w:t>
      ";</w:t>
      </w:r>
    </w:p>
    <w:bookmarkEnd w:id="516"/>
    <w:bookmarkStart w:name="z532" w:id="517"/>
    <w:p>
      <w:pPr>
        <w:spacing w:after="0"/>
        <w:ind w:left="0"/>
        <w:jc w:val="both"/>
      </w:pPr>
      <w:r>
        <w:rPr>
          <w:rFonts w:ascii="Times New Roman"/>
          <w:b w:val="false"/>
          <w:i w:val="false"/>
          <w:color w:val="000000"/>
          <w:sz w:val="28"/>
        </w:rPr>
        <w:t>
      реттік нөмірлері 59, 60 және 61-жолдар мынадай редакцияда жазылсын:</w:t>
      </w:r>
    </w:p>
    <w:bookmarkEnd w:id="517"/>
    <w:bookmarkStart w:name="z533" w:id="518"/>
    <w:p>
      <w:pPr>
        <w:spacing w:after="0"/>
        <w:ind w:left="0"/>
        <w:jc w:val="both"/>
      </w:pPr>
      <w:r>
        <w:rPr>
          <w:rFonts w:ascii="Times New Roman"/>
          <w:b w:val="false"/>
          <w:i w:val="false"/>
          <w:color w:val="000000"/>
          <w:sz w:val="28"/>
        </w:rPr>
        <w:t>
      "</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сананы жаңғырту" әлеуметтанулық, талдамалық зерттеулерін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қоғамдық-саяси жағдайдың негізгі индикаторлары бойынша тоқсан сайынғы сұрау салулар жүргізу; Негізгі ақпараттық тақырыптар бойынша телефон арқылы жедел сұрау салулар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19"/>
          <w:p>
            <w:pPr>
              <w:spacing w:after="20"/>
              <w:ind w:left="20"/>
              <w:jc w:val="both"/>
            </w:pPr>
            <w:r>
              <w:rPr>
                <w:rFonts w:ascii="Times New Roman"/>
                <w:b w:val="false"/>
                <w:i w:val="false"/>
                <w:color w:val="000000"/>
                <w:sz w:val="20"/>
              </w:rPr>
              <w:t>
001 "Мәдениет және ақпарат саласындағы мемлекеттік саясатты қалыптастыру"</w:t>
            </w:r>
          </w:p>
          <w:bookmarkEnd w:id="519"/>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 саласында қолданбалы этносаяси зерттеулер мен іс-шаралар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0"/>
          <w:p>
            <w:pPr>
              <w:spacing w:after="20"/>
              <w:ind w:left="20"/>
              <w:jc w:val="both"/>
            </w:pPr>
            <w:r>
              <w:rPr>
                <w:rFonts w:ascii="Times New Roman"/>
                <w:b w:val="false"/>
                <w:i w:val="false"/>
                <w:color w:val="000000"/>
                <w:sz w:val="20"/>
              </w:rPr>
              <w:t>
1. Елдегі этносаралық жағдайға әлеуметтанулық зерттеу жүргізу.</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Мониторингтік сапарларды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Әдістемелік құралдарды (этносаралық қатынас саласындағы мемлекеттік саясаттың мәселелері бойынша әдістемелік құралдар)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халқы Ассамблеясы жанындағы Ғылыми-сарапшылық кеңестің сараптамалық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халқы Ассамблеясы жанындағы Ғылыми-сарапшылық кеңестің, өңірлердің ғылыми-сарапшылық топтарының мүшелері мен Қазақстан халқы Ассамблеясы кафедралары қауымдастығы зерттеулері мен жариялымдарының нәтижесімен бірге этносаралық қатынастар, этностар саласындағы ақпараттық-талдамалық басылым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Жыл сайын Қазақстан халқының Ассамблеясы аясында озық отандық және халықаралық сарапшыларды тартып, этносаралық қатынастар және ұлт бірлігін нығайту мәселелері бойынша жалпы республикалық ғылыми-практикалық конференция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"Халықтың геосаяси көзқарастарын айқындау" зерттеуін жүргізу.</w:t>
            </w:r>
          </w:p>
          <w:p>
            <w:pPr>
              <w:spacing w:after="20"/>
              <w:ind w:left="20"/>
              <w:jc w:val="both"/>
            </w:pPr>
            <w:r>
              <w:rPr>
                <w:rFonts w:ascii="Times New Roman"/>
                <w:b w:val="false"/>
                <w:i w:val="false"/>
                <w:color w:val="000000"/>
                <w:sz w:val="20"/>
              </w:rPr>
              <w:t>
8. Этномедиация орталығын күтіп-ұстау.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этносаяси зерттеулер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21"/>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p>
          <w:bookmarkEnd w:id="521"/>
          <w:p>
            <w:pPr>
              <w:spacing w:after="20"/>
              <w:ind w:left="20"/>
              <w:jc w:val="both"/>
            </w:pPr>
            <w:r>
              <w:rPr>
                <w:rFonts w:ascii="Times New Roman"/>
                <w:b w:val="false"/>
                <w:i w:val="false"/>
                <w:color w:val="000000"/>
                <w:sz w:val="20"/>
              </w:rPr>
              <w:t>
100 "Этносаралық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 конфессияаралық және өркениетаралық диалогты діни қызмет саласында қамтамасыз ететін халықаралық орталықтардың бірі ретінде ілгерілету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22"/>
          <w:p>
            <w:pPr>
              <w:spacing w:after="20"/>
              <w:ind w:left="20"/>
              <w:jc w:val="both"/>
            </w:pPr>
            <w:r>
              <w:rPr>
                <w:rFonts w:ascii="Times New Roman"/>
                <w:b w:val="false"/>
                <w:i w:val="false"/>
                <w:color w:val="000000"/>
                <w:sz w:val="20"/>
              </w:rPr>
              <w:t>
1. Әлемдегі діни ахуалдың жай-күйі мен даму серпінін мониторингтеу және талдау.</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2. Әлемдік және дәстүрлі діндер лидерлерінің VIII съезінің, Съездің ХХІІІ Хатшылығы отырыстарының, Хатшылықтың жұмыс тобының негізгі тұжырымдамалық құжаттары мен материалдарын дайындау мен қалыптастыруды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Әлемдік және дәстүрлі діндер лидерлерінің VIII съезін, Съездің ХХІІІ Хатшылығы отырыстарын, Хатшылықтың жұмыс тобын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Әлемдік және дәстүрлі діндер лидерлерінің съезі мен институттарының бастамаларын іске асыруға және ілгерілетуге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Халықаралық құрылымдармен дінаралық және мәдениетаралық диалог мәселелері бойынша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Халықаралық құрылымдармен мәдениетаралық және өркениетаралық диалогты қамтамасыз ету және сақтау жөнінде ынтымақтастық туралы меморандумдар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Мәдениет пен діндердің рухани жақындасуына бағытталған халықаралық деңгейдегі іс-шараларды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Дінтану сараптамасын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Республикасындағы діни ахуалды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Мемлекеттік-конфессиялық қатынастар саласындағы әдістемелік материалдарды, оқу құралдарын және өзге де оқу-әдістемелік әдебиетті дайындау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"Қазақстанның исламдық ландшафты: қазіргі жағдайы, әлеуеті, тәуекелдері, қауіптері, болжамдар және ұсыныстар" тақырыбында зерттеу жүргізу" тақырыбында зерттеу жүргізу.</w:t>
            </w:r>
          </w:p>
          <w:p>
            <w:pPr>
              <w:spacing w:after="20"/>
              <w:ind w:left="20"/>
              <w:jc w:val="both"/>
            </w:pPr>
            <w:r>
              <w:rPr>
                <w:rFonts w:ascii="Times New Roman"/>
                <w:b w:val="false"/>
                <w:i w:val="false"/>
                <w:color w:val="000000"/>
                <w:sz w:val="20"/>
              </w:rPr>
              <w:t>
12. "Жастар және дін" тақырыбында зерттеу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дінаралық диалогтың халықаралық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23"/>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p>
          <w:bookmarkEnd w:id="523"/>
          <w:p>
            <w:pPr>
              <w:spacing w:after="20"/>
              <w:ind w:left="20"/>
              <w:jc w:val="both"/>
            </w:pPr>
            <w:r>
              <w:rPr>
                <w:rFonts w:ascii="Times New Roman"/>
                <w:b w:val="false"/>
                <w:i w:val="false"/>
                <w:color w:val="000000"/>
                <w:sz w:val="20"/>
              </w:rPr>
              <w:t>
102 "Конфессияаралық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2 091 234</w:t>
            </w:r>
          </w:p>
        </w:tc>
      </w:tr>
    </w:tbl>
    <w:bookmarkStart w:name="z555" w:id="524"/>
    <w:p>
      <w:pPr>
        <w:spacing w:after="0"/>
        <w:ind w:left="0"/>
        <w:jc w:val="both"/>
      </w:pPr>
      <w:r>
        <w:rPr>
          <w:rFonts w:ascii="Times New Roman"/>
          <w:b w:val="false"/>
          <w:i w:val="false"/>
          <w:color w:val="000000"/>
          <w:sz w:val="28"/>
        </w:rPr>
        <w:t>
      ";</w:t>
      </w:r>
    </w:p>
    <w:bookmarkEnd w:id="524"/>
    <w:bookmarkStart w:name="z556" w:id="525"/>
    <w:p>
      <w:pPr>
        <w:spacing w:after="0"/>
        <w:ind w:left="0"/>
        <w:jc w:val="both"/>
      </w:pPr>
      <w:r>
        <w:rPr>
          <w:rFonts w:ascii="Times New Roman"/>
          <w:b w:val="false"/>
          <w:i w:val="false"/>
          <w:color w:val="000000"/>
          <w:sz w:val="28"/>
        </w:rPr>
        <w:t>
      реттік нөмірі 62-жол мынадай редакцияда жазылсын:</w:t>
      </w:r>
    </w:p>
    <w:bookmarkEnd w:id="525"/>
    <w:bookmarkStart w:name="z557" w:id="526"/>
    <w:p>
      <w:pPr>
        <w:spacing w:after="0"/>
        <w:ind w:left="0"/>
        <w:jc w:val="both"/>
      </w:pPr>
      <w:r>
        <w:rPr>
          <w:rFonts w:ascii="Times New Roman"/>
          <w:b w:val="false"/>
          <w:i w:val="false"/>
          <w:color w:val="000000"/>
          <w:sz w:val="28"/>
        </w:rPr>
        <w:t>
      "</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3 239 328</w:t>
            </w:r>
          </w:p>
        </w:tc>
      </w:tr>
    </w:tbl>
    <w:bookmarkStart w:name="z558" w:id="527"/>
    <w:p>
      <w:pPr>
        <w:spacing w:after="0"/>
        <w:ind w:left="0"/>
        <w:jc w:val="both"/>
      </w:pPr>
      <w:r>
        <w:rPr>
          <w:rFonts w:ascii="Times New Roman"/>
          <w:b w:val="false"/>
          <w:i w:val="false"/>
          <w:color w:val="000000"/>
          <w:sz w:val="28"/>
        </w:rPr>
        <w:t>
      ";</w:t>
      </w:r>
    </w:p>
    <w:bookmarkEnd w:id="527"/>
    <w:bookmarkStart w:name="z559" w:id="528"/>
    <w:p>
      <w:pPr>
        <w:spacing w:after="0"/>
        <w:ind w:left="0"/>
        <w:jc w:val="both"/>
      </w:pPr>
      <w:r>
        <w:rPr>
          <w:rFonts w:ascii="Times New Roman"/>
          <w:b w:val="false"/>
          <w:i w:val="false"/>
          <w:color w:val="000000"/>
          <w:sz w:val="28"/>
        </w:rPr>
        <w:t>
      реттік нөмірлері 63, 64, 65 және 66-жолдар мынадай редакцияда жазылсын:</w:t>
      </w:r>
    </w:p>
    <w:bookmarkEnd w:id="528"/>
    <w:bookmarkStart w:name="z560" w:id="529"/>
    <w:p>
      <w:pPr>
        <w:spacing w:after="0"/>
        <w:ind w:left="0"/>
        <w:jc w:val="both"/>
      </w:pPr>
      <w:r>
        <w:rPr>
          <w:rFonts w:ascii="Times New Roman"/>
          <w:b w:val="false"/>
          <w:i w:val="false"/>
          <w:color w:val="000000"/>
          <w:sz w:val="28"/>
        </w:rPr>
        <w:t>
      "</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"Хабар24", "Ел арна" телеарналары арқылы мемлекеттік ақпараттық саясатты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30"/>
          <w:p>
            <w:pPr>
              <w:spacing w:after="20"/>
              <w:ind w:left="20"/>
              <w:jc w:val="both"/>
            </w:pPr>
            <w:r>
              <w:rPr>
                <w:rFonts w:ascii="Times New Roman"/>
                <w:b w:val="false"/>
                <w:i w:val="false"/>
                <w:color w:val="000000"/>
                <w:sz w:val="20"/>
              </w:rPr>
              <w:t>
003 "Мемлекеттік ақпараттық саясатты жүргізу"</w:t>
            </w:r>
          </w:p>
          <w:bookmarkEnd w:id="530"/>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21 219 752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"QazSport", "Первый канал Евразия", "Абай" телеарналары, облыстық телеарналар, "Қазақ радиосы", "Шалқар" радиосы, "Classic" радиосы арқылы мемлекеттік ақпараттық саясатты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31"/>
          <w:p>
            <w:pPr>
              <w:spacing w:after="20"/>
              <w:ind w:left="20"/>
              <w:jc w:val="both"/>
            </w:pPr>
            <w:r>
              <w:rPr>
                <w:rFonts w:ascii="Times New Roman"/>
                <w:b w:val="false"/>
                <w:i w:val="false"/>
                <w:color w:val="000000"/>
                <w:sz w:val="20"/>
              </w:rPr>
              <w:t>
003 "Мемлекеттік ақпараттық саясатты жүргізу"</w:t>
            </w:r>
          </w:p>
          <w:bookmarkEnd w:id="531"/>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31 353 401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"МИР 24" телеарналары арқылы мемлекеттік ақпараттық саясатты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32"/>
          <w:p>
            <w:pPr>
              <w:spacing w:after="20"/>
              <w:ind w:left="20"/>
              <w:jc w:val="both"/>
            </w:pPr>
            <w:r>
              <w:rPr>
                <w:rFonts w:ascii="Times New Roman"/>
                <w:b w:val="false"/>
                <w:i w:val="false"/>
                <w:color w:val="000000"/>
                <w:sz w:val="20"/>
              </w:rPr>
              <w:t>
003 "Мемлекеттік ақпараттық саясатты жүргізу"</w:t>
            </w:r>
          </w:p>
          <w:bookmarkEnd w:id="532"/>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"Казахстанская правда", сондай-ақ "Ұйғыр авази", "Ана тілі", "Дружные ребята", "Ұлан" газеттері, "AQIQAT", "Мысль", "URKER", "AQ JELKEN", "BALDYRGAN" журналдары арқылы мемлекеттік ақпараттық саясатты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33"/>
          <w:p>
            <w:pPr>
              <w:spacing w:after="20"/>
              <w:ind w:left="20"/>
              <w:jc w:val="both"/>
            </w:pPr>
            <w:r>
              <w:rPr>
                <w:rFonts w:ascii="Times New Roman"/>
                <w:b w:val="false"/>
                <w:i w:val="false"/>
                <w:color w:val="000000"/>
                <w:sz w:val="20"/>
              </w:rPr>
              <w:t>
003 "Мемлекеттік ақпараттық саясатты жүргізу"</w:t>
            </w:r>
          </w:p>
          <w:bookmarkEnd w:id="533"/>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2 457 486</w:t>
            </w:r>
          </w:p>
        </w:tc>
      </w:tr>
    </w:tbl>
    <w:bookmarkStart w:name="z565" w:id="534"/>
    <w:p>
      <w:pPr>
        <w:spacing w:after="0"/>
        <w:ind w:left="0"/>
        <w:jc w:val="both"/>
      </w:pPr>
      <w:r>
        <w:rPr>
          <w:rFonts w:ascii="Times New Roman"/>
          <w:b w:val="false"/>
          <w:i w:val="false"/>
          <w:color w:val="000000"/>
          <w:sz w:val="28"/>
        </w:rPr>
        <w:t>
      ";</w:t>
      </w:r>
    </w:p>
    <w:bookmarkEnd w:id="534"/>
    <w:bookmarkStart w:name="z566" w:id="535"/>
    <w:p>
      <w:pPr>
        <w:spacing w:after="0"/>
        <w:ind w:left="0"/>
        <w:jc w:val="both"/>
      </w:pPr>
      <w:r>
        <w:rPr>
          <w:rFonts w:ascii="Times New Roman"/>
          <w:b w:val="false"/>
          <w:i w:val="false"/>
          <w:color w:val="000000"/>
          <w:sz w:val="28"/>
        </w:rPr>
        <w:t>
      реттік нөмірлері 68, 69 және 70-жолдар мынадай редакцияда жазылсын:</w:t>
      </w:r>
    </w:p>
    <w:bookmarkEnd w:id="535"/>
    <w:bookmarkStart w:name="z567" w:id="536"/>
    <w:p>
      <w:pPr>
        <w:spacing w:after="0"/>
        <w:ind w:left="0"/>
        <w:jc w:val="both"/>
      </w:pPr>
      <w:r>
        <w:rPr>
          <w:rFonts w:ascii="Times New Roman"/>
          <w:b w:val="false"/>
          <w:i w:val="false"/>
          <w:color w:val="000000"/>
          <w:sz w:val="28"/>
        </w:rPr>
        <w:t>
      "</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мониторинг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 мониторингтеуді техникалық және әдістемелік қамтамасыз ету жөніндегі жұмыстарды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37"/>
          <w:p>
            <w:pPr>
              <w:spacing w:after="20"/>
              <w:ind w:left="20"/>
              <w:jc w:val="both"/>
            </w:pPr>
            <w:r>
              <w:rPr>
                <w:rFonts w:ascii="Times New Roman"/>
                <w:b w:val="false"/>
                <w:i w:val="false"/>
                <w:color w:val="000000"/>
                <w:sz w:val="20"/>
              </w:rPr>
              <w:t>
003 "Мемлекеттік ақпараттық саясатты жүргізу",</w:t>
            </w:r>
          </w:p>
          <w:bookmarkEnd w:id="537"/>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 мемлекеттік саясатты ғылыми-әдістемелік қамтамасыз ету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Қоғамдық сананы жаңғырту. 2. Отбасылық саясатты дамыту. 3. Мәдениет саласындағы жобаларды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38"/>
          <w:p>
            <w:pPr>
              <w:spacing w:after="20"/>
              <w:ind w:left="20"/>
              <w:jc w:val="both"/>
            </w:pPr>
            <w:r>
              <w:rPr>
                <w:rFonts w:ascii="Times New Roman"/>
                <w:b w:val="false"/>
                <w:i w:val="false"/>
                <w:color w:val="000000"/>
                <w:sz w:val="20"/>
              </w:rPr>
              <w:t>
004 "Азаматтық қоғам институттары мен мемлекеттің өзара қарым-қатынасын нығайтуды қамтамасыз ету, қоғамдық сананы жаңғырту",</w:t>
            </w:r>
          </w:p>
          <w:bookmarkEnd w:id="538"/>
          <w:p>
            <w:pPr>
              <w:spacing w:after="20"/>
              <w:ind w:left="20"/>
              <w:jc w:val="both"/>
            </w:pPr>
            <w:r>
              <w:rPr>
                <w:rFonts w:ascii="Times New Roman"/>
                <w:b w:val="false"/>
                <w:i w:val="false"/>
                <w:color w:val="000000"/>
                <w:sz w:val="20"/>
              </w:rPr>
              <w:t>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қайтадан жасау,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Ғылыми-жобалау құжаттамасын әзірлеу, ғылыми-реставрациялау жұмыстарын жүргізу арқылы республикалық маңызы бар тарих және мәдениет ескерткіштерінің сақталуын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39"/>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bookmarkEnd w:id="539"/>
          <w:p>
            <w:pPr>
              <w:spacing w:after="20"/>
              <w:ind w:left="20"/>
              <w:jc w:val="both"/>
            </w:pPr>
            <w:r>
              <w:rPr>
                <w:rFonts w:ascii="Times New Roman"/>
                <w:b w:val="false"/>
                <w:i w:val="false"/>
                <w:color w:val="000000"/>
                <w:sz w:val="20"/>
              </w:rPr>
              <w:t>
100 "Тарихи-мәдени мұра ескерткіштерін қалпына келтіру,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881 878</w:t>
            </w:r>
          </w:p>
        </w:tc>
      </w:tr>
    </w:tbl>
    <w:bookmarkStart w:name="z571" w:id="540"/>
    <w:p>
      <w:pPr>
        <w:spacing w:after="0"/>
        <w:ind w:left="0"/>
        <w:jc w:val="both"/>
      </w:pPr>
      <w:r>
        <w:rPr>
          <w:rFonts w:ascii="Times New Roman"/>
          <w:b w:val="false"/>
          <w:i w:val="false"/>
          <w:color w:val="000000"/>
          <w:sz w:val="28"/>
        </w:rPr>
        <w:t>
      ";</w:t>
      </w:r>
    </w:p>
    <w:bookmarkEnd w:id="540"/>
    <w:bookmarkStart w:name="z572" w:id="541"/>
    <w:p>
      <w:pPr>
        <w:spacing w:after="0"/>
        <w:ind w:left="0"/>
        <w:jc w:val="both"/>
      </w:pPr>
      <w:r>
        <w:rPr>
          <w:rFonts w:ascii="Times New Roman"/>
          <w:b w:val="false"/>
          <w:i w:val="false"/>
          <w:color w:val="000000"/>
          <w:sz w:val="28"/>
        </w:rPr>
        <w:t>
      реттік нөмірі 72-жол мынадай редакцияда жазылсын:</w:t>
      </w:r>
    </w:p>
    <w:bookmarkEnd w:id="541"/>
    <w:bookmarkStart w:name="z573" w:id="542"/>
    <w:p>
      <w:pPr>
        <w:spacing w:after="0"/>
        <w:ind w:left="0"/>
        <w:jc w:val="both"/>
      </w:pPr>
      <w:r>
        <w:rPr>
          <w:rFonts w:ascii="Times New Roman"/>
          <w:b w:val="false"/>
          <w:i w:val="false"/>
          <w:color w:val="000000"/>
          <w:sz w:val="28"/>
        </w:rPr>
        <w:t>
      "</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"Ш. Айманов атындағы "Қазақфильм" ұлттық киностудиясы АҚ жанындағы "Қазақанимация" шығармашылық бірлестігін (отандық анимациялық контентті шығаратын сервистік компания) ұстау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43"/>
          <w:p>
            <w:pPr>
              <w:spacing w:after="20"/>
              <w:ind w:left="20"/>
              <w:jc w:val="both"/>
            </w:pPr>
            <w:r>
              <w:rPr>
                <w:rFonts w:ascii="Times New Roman"/>
                <w:b w:val="false"/>
                <w:i w:val="false"/>
                <w:color w:val="000000"/>
                <w:sz w:val="20"/>
              </w:rPr>
              <w:t>
1. Анимациялық кино саласындағы жоғары технологиялық жабдықтар мен шетелдік және отандық мамандарды кәсіби сүйемелдеу базасында шығармашылық жоғары оқу орындарының қазақстандық студенттеріне, кинематография саласындағы мамандарға және шығармашылық және тиісті техникалық мамандықтардың басқа да өкілдеріне практикалық сабақтар, шеберлік сыныптарын өткізу.</w:t>
            </w:r>
          </w:p>
          <w:bookmarkEnd w:id="543"/>
          <w:p>
            <w:pPr>
              <w:spacing w:after="20"/>
              <w:ind w:left="20"/>
              <w:jc w:val="both"/>
            </w:pPr>
            <w:r>
              <w:rPr>
                <w:rFonts w:ascii="Times New Roman"/>
                <w:b w:val="false"/>
                <w:i w:val="false"/>
                <w:color w:val="000000"/>
                <w:sz w:val="20"/>
              </w:rPr>
              <w:t>
2. Қорытынды пилоттық анимациялық жобаларды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ұлттық киностудиясы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44"/>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bookmarkEnd w:id="544"/>
          <w:p>
            <w:pPr>
              <w:spacing w:after="20"/>
              <w:ind w:left="20"/>
              <w:jc w:val="both"/>
            </w:pPr>
            <w:r>
              <w:rPr>
                <w:rFonts w:ascii="Times New Roman"/>
                <w:b w:val="false"/>
                <w:i w:val="false"/>
                <w:color w:val="000000"/>
                <w:sz w:val="20"/>
              </w:rPr>
              <w:t>
104 "Ұлттық фильмдер шығару және фильмдерді қазақ тіліне дубляж жасауды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479 408</w:t>
            </w:r>
          </w:p>
        </w:tc>
      </w:tr>
    </w:tbl>
    <w:bookmarkStart w:name="z576" w:id="545"/>
    <w:p>
      <w:pPr>
        <w:spacing w:after="0"/>
        <w:ind w:left="0"/>
        <w:jc w:val="both"/>
      </w:pPr>
      <w:r>
        <w:rPr>
          <w:rFonts w:ascii="Times New Roman"/>
          <w:b w:val="false"/>
          <w:i w:val="false"/>
          <w:color w:val="000000"/>
          <w:sz w:val="28"/>
        </w:rPr>
        <w:t>
      ";</w:t>
      </w:r>
    </w:p>
    <w:bookmarkEnd w:id="545"/>
    <w:bookmarkStart w:name="z577" w:id="546"/>
    <w:p>
      <w:pPr>
        <w:spacing w:after="0"/>
        <w:ind w:left="0"/>
        <w:jc w:val="both"/>
      </w:pPr>
      <w:r>
        <w:rPr>
          <w:rFonts w:ascii="Times New Roman"/>
          <w:b w:val="false"/>
          <w:i w:val="false"/>
          <w:color w:val="000000"/>
          <w:sz w:val="28"/>
        </w:rPr>
        <w:t>
      реттік нөмірі 73-жол мынадай редакцияда жазылсын:</w:t>
      </w:r>
    </w:p>
    <w:bookmarkEnd w:id="546"/>
    <w:bookmarkStart w:name="z578" w:id="547"/>
    <w:p>
      <w:pPr>
        <w:spacing w:after="0"/>
        <w:ind w:left="0"/>
        <w:jc w:val="both"/>
      </w:pPr>
      <w:r>
        <w:rPr>
          <w:rFonts w:ascii="Times New Roman"/>
          <w:b w:val="false"/>
          <w:i w:val="false"/>
          <w:color w:val="000000"/>
          <w:sz w:val="28"/>
        </w:rPr>
        <w:t>
      "</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2 744 243</w:t>
            </w:r>
          </w:p>
        </w:tc>
      </w:tr>
    </w:tbl>
    <w:bookmarkStart w:name="z579" w:id="548"/>
    <w:p>
      <w:pPr>
        <w:spacing w:after="0"/>
        <w:ind w:left="0"/>
        <w:jc w:val="both"/>
      </w:pPr>
      <w:r>
        <w:rPr>
          <w:rFonts w:ascii="Times New Roman"/>
          <w:b w:val="false"/>
          <w:i w:val="false"/>
          <w:color w:val="000000"/>
          <w:sz w:val="28"/>
        </w:rPr>
        <w:t>
      ";</w:t>
      </w:r>
    </w:p>
    <w:bookmarkEnd w:id="548"/>
    <w:bookmarkStart w:name="z580" w:id="549"/>
    <w:p>
      <w:pPr>
        <w:spacing w:after="0"/>
        <w:ind w:left="0"/>
        <w:jc w:val="both"/>
      </w:pPr>
      <w:r>
        <w:rPr>
          <w:rFonts w:ascii="Times New Roman"/>
          <w:b w:val="false"/>
          <w:i w:val="false"/>
          <w:color w:val="000000"/>
          <w:sz w:val="28"/>
        </w:rPr>
        <w:t>
      реттік нөмірі 75-2-жол мынадай редакцияда жазылсын:</w:t>
      </w:r>
    </w:p>
    <w:bookmarkEnd w:id="549"/>
    <w:bookmarkStart w:name="z581" w:id="550"/>
    <w:p>
      <w:pPr>
        <w:spacing w:after="0"/>
        <w:ind w:left="0"/>
        <w:jc w:val="both"/>
      </w:pPr>
      <w:r>
        <w:rPr>
          <w:rFonts w:ascii="Times New Roman"/>
          <w:b w:val="false"/>
          <w:i w:val="false"/>
          <w:color w:val="000000"/>
          <w:sz w:val="28"/>
        </w:rPr>
        <w:t>
      "</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 деп танылуға үмітті киножобаларды қаржыландыру түрінде "Ш. Айманов атындағы "Қазақфильм" акционерлік қоғамға мемлекеттік қолдау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 деп танылуға үмітті киножобаларды қаржыландыру түрінде "Ш. Айманов атындағы "Қазақфильм" акционерлік қоғамға мемлекеттік қолдау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ұлттық киностудиясы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51"/>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bookmarkEnd w:id="551"/>
          <w:p>
            <w:pPr>
              <w:spacing w:after="20"/>
              <w:ind w:left="20"/>
              <w:jc w:val="both"/>
            </w:pPr>
            <w:r>
              <w:rPr>
                <w:rFonts w:ascii="Times New Roman"/>
                <w:b w:val="false"/>
                <w:i w:val="false"/>
                <w:color w:val="000000"/>
                <w:sz w:val="20"/>
              </w:rPr>
              <w:t>
118 "Ұлттық фильмдерді қолдау және ілгерілету бойынша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r>
    </w:tbl>
    <w:bookmarkStart w:name="z583" w:id="552"/>
    <w:p>
      <w:pPr>
        <w:spacing w:after="0"/>
        <w:ind w:left="0"/>
        <w:jc w:val="both"/>
      </w:pPr>
      <w:r>
        <w:rPr>
          <w:rFonts w:ascii="Times New Roman"/>
          <w:b w:val="false"/>
          <w:i w:val="false"/>
          <w:color w:val="000000"/>
          <w:sz w:val="28"/>
        </w:rPr>
        <w:t>
      ";</w:t>
      </w:r>
    </w:p>
    <w:bookmarkEnd w:id="552"/>
    <w:bookmarkStart w:name="z584" w:id="55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31-қосымшалар</w:t>
      </w: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сәйкес жаңа редакцияда жазылсын.</w:t>
      </w:r>
    </w:p>
    <w:bookmarkEnd w:id="553"/>
    <w:bookmarkStart w:name="z585" w:id="554"/>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бағдарламалардың әкімшілерімен бірлесіп тиісті қаржы жылына арналған міндеттемелер мен төлемдер бойынша жиынтық қаржыландыру жоспарына өзгерістер енгізсін.</w:t>
      </w:r>
    </w:p>
    <w:bookmarkEnd w:id="554"/>
    <w:bookmarkStart w:name="z586" w:id="555"/>
    <w:p>
      <w:pPr>
        <w:spacing w:after="0"/>
        <w:ind w:left="0"/>
        <w:jc w:val="both"/>
      </w:pPr>
      <w:r>
        <w:rPr>
          <w:rFonts w:ascii="Times New Roman"/>
          <w:b w:val="false"/>
          <w:i w:val="false"/>
          <w:color w:val="000000"/>
          <w:sz w:val="28"/>
        </w:rPr>
        <w:t>
      4. Осы қаулы 2025 жылғы 1 қаңтардан бастап қолданысқа енгізіледі.</w:t>
      </w:r>
    </w:p>
    <w:bookmarkEnd w:id="5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1075</w:t>
            </w:r>
            <w:r>
              <w:rPr>
                <w:rFonts w:ascii="Times New Roman"/>
                <w:b w:val="false"/>
                <w:i w:val="false"/>
                <w:color w:val="000000"/>
                <w:sz w:val="20"/>
              </w:rPr>
              <w:t xml:space="preserve"> қаулысына 1-қосымша</w:t>
            </w:r>
          </w:p>
        </w:tc>
      </w:tr>
    </w:tbl>
    <w:bookmarkStart w:name="z592" w:id="556"/>
    <w:p>
      <w:pPr>
        <w:spacing w:after="0"/>
        <w:ind w:left="0"/>
        <w:jc w:val="left"/>
      </w:pPr>
      <w:r>
        <w:rPr>
          <w:rFonts w:ascii="Times New Roman"/>
          <w:b/>
          <w:i w:val="false"/>
          <w:color w:val="000000"/>
        </w:rPr>
        <w:t xml:space="preserve"> 2025 жылға арналған республикалық бюджет көрсеткіштерін түзету</w:t>
      </w:r>
    </w:p>
    <w:bookmarkEnd w:id="556"/>
    <w:bookmarkStart w:name="z593" w:id="557"/>
    <w:p>
      <w:pPr>
        <w:spacing w:after="0"/>
        <w:ind w:left="0"/>
        <w:jc w:val="both"/>
      </w:pPr>
      <w:r>
        <w:rPr>
          <w:rFonts w:ascii="Times New Roman"/>
          <w:b w:val="false"/>
          <w:i w:val="false"/>
          <w:color w:val="000000"/>
          <w:sz w:val="28"/>
        </w:rPr>
        <w:t>
      мың теңге</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БҒД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Өзгерістер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8 876 909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Президентінің Әкімшілігі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Жоғары Сот Кеңесінің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6 699 730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6 112 970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ұйымдарға, өзге де халықаралық және басқа органдарға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 азаматтарының құқықтары мен мүдделерін қорғау жөніндегі іс-шараларды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дипломатиялық қызметтің бірыңғай ақпараттық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бағыттағы үкіметтік емес ұйымдардың қызметін гранттық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табиғи ресурстар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-1 400 935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мемлекеттік бюджетті атқаруды және оның атқарылуын бақылауды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қаржыландыратын инвестициялық жобалардың аудитiн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Жасанды интеллект және цифрлық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136 649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топография-геодезия және картография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-2 047 396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базалық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214 792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қорғаныс өнеркәсібі, геология,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құрылыс, тұрғын үй-коммуналдық шаруашылығын дамыту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-119 446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Жоғары аудиторлық палатасы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-167 063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палатасының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Стратегиялық жоспарлау және реформалар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-469 639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 қалыптастыруға және тиімді іске асыруға жәрдемдесу жөніндегі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Қаржылық мониторинг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заңдастыруға (жылыстатуға) және терроризмді қаржыландыруға қарсы іс-қимылды, экономикалық және қаржылық құқық бұзушылықтарға қарсы күресті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Атом энергиясы жөніндегі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-132 923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Су ресурстары және ирригация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259 835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 және қорғау, сумен жабдықтау, су бұру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Орталық сайлау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-1 978 331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аудандардың (облыстық маңызы бар қалалардың) әкімдерін сайлауды қамтамасыз етуге және өткізуге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Материалдық-техникалық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1 464 602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289 331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функциялары мен өкілеттіктерін жүзеге асыруды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4 636 180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мемлекеттік материалдық резерв саласындағы мемлекеттік саясатты қалыптастыру және іске асыруды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4 636 180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16 854 820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Үкіметінің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фельдъегерлік байланыспен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12 972 250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4 707 363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жедел-іздестіру қызметтерін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Әдiлет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жағынан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және заң консультанттарының заң көмегін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нормашығармашылық қызметін ғылыми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Ұлттық қауiпсiздiк комитетi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1 628 792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Жоғарғы Соты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Бас прокуратурасы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Қаржылық мониторинг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492 644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ақпараттық талдау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Мемлекеттік күзет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1 546 473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адамдар мен объектілердің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11 024 840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Әдiлет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кадрларының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6 825 747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Оқу-ағарту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12 482 303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 педагогтерінің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педагогтерінің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332 263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стипендияның мөлшерін ұлғайтуға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4 514 209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жоғары білім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академиясын орналастыру шарттары мен тәртібі туралы келісімнің іске асырылуын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Бас прокуратурасы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кәсіби деңгейін жоғарылату және оларға жоғары білімнен кейінгі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Туризм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-136 203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дарынды балаларды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 даярлау үшін білім беру қызметін ұйымдастыру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-284 175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-98 649 062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-197 695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емдеу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 медициналық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-98 189 252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нысаналы жарна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-94 456 055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саламаттылығы саласындағы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медициналық резервті сақтауды қамтамасыз ету және денсаулық сақтау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жергілікті атқарушы органдардың денсаулық сақтау ұйымдары жұмыскерлерінің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-43 024 589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Еңбек және халықты әлеуметтiк қорғау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-43 024 589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-38 544 264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саласындағы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арнаулы әлеуметтік қызметтер көрсету орталықтарының медицина қызметкерлерінің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1 593 121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Туризм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136 203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туристік қызмет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 туристік қызметті дамытуды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-633 004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 қоғамдық сананы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және отбасы саясатын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патриотизмді нығайту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841 835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және экологиялық мониторингті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дүниесін сақтау мен дамытуды басқару,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Ауыл шаруашылығы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-4 856 587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жер ресурстарын пайдалану саласындағы жоспарлау, реттеу, басқару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өнiмiн өндіруге, өткізуге жағдайлар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қолжетімділігін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жағдайлар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туралы ақпаратқа қолжетімділікті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Жасанды интеллект және цифрлық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мемлекеттік геодезиялық және картографиялық қамтамасыз етілу деңгейін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Су ресурстары және ирригация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-289 435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607 429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сыртқы нарыққа экспортын ілгерілетуге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-20 949 825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Жасанды интеллект және цифрлық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инфрақұрылымының сақталуын және оның пайдаланылуын кеңейтуді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-20 914 591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-24 795 476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авиатасымалдарды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-31 590 324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-841 848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бойынша сыйақы мөлшерлемесінің бір бөлігін субсидиялау және кредиттерге кепілдік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-34 445 932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-34 445 932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Жасанды интеллект және цифрлық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-374 981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374 981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5 708 010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-1 980 554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субъектілеріне берілетін "Қазақстанның Даму Банкі" АҚ кепілдіктері бойынша тәуекелдер үшін комиссияны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36 545 932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36 545 932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36 545 932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118 333 245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118 333 245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118 333 245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1075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3-қосымша</w:t>
            </w:r>
          </w:p>
        </w:tc>
      </w:tr>
    </w:tbl>
    <w:bookmarkStart w:name="z595" w:id="55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ішкі істер органдарының азаматтық қызметшілері қатарындағы медицина қызметкерлерінің жалақысын көтеруге берілетін ағымдағы нысаналы трансферттердің сомаларын бөлу</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1075 қаулысына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9-қосымша</w:t>
            </w:r>
          </w:p>
        </w:tc>
      </w:tr>
    </w:tbl>
    <w:bookmarkStart w:name="z597" w:id="55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Қазақстан Республикасында мүгедектігі бар адамдардың құқықтарын қамтамасыз етуге және өмір сүру сапасын жақсартуға берілетін ағымдағы нысаналы трансферттердің сомаларын бөлу </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"Spina bifida" диагнозы бар мүгедектігі бар адамдарды бір реттік қолданылатын майланған катетерлермен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мүгедектігі бар адамдарды міндетті гигиеналық құралдармен (жөргектер) қамтамасыз ету нормаларын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ментальді бұзушылықтары бар балаларға санаторий-курорттық емдеу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17 236 395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801 817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15 133 859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1 300 719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1075 қаулысына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10-қосымша</w:t>
            </w:r>
          </w:p>
        </w:tc>
      </w:tr>
    </w:tbl>
    <w:bookmarkStart w:name="z599" w:id="56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еңбек мобильділігі орталықтарының қызметін қамтамасыз етуге берілетін ағымдағы нысаналы трансферттердің сомаларын бөлу</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2 555 756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1075 қаулысына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11-қосымша</w:t>
            </w:r>
          </w:p>
        </w:tc>
      </w:tr>
    </w:tbl>
    <w:bookmarkStart w:name="z601" w:id="56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арнаулы әлеуметтік қызметтер көрсету орталықтарының медицина қызметкерлерінің жалақысын көтеруге берілетін ағымдағы нысаналы трансферттердің сомаларын бөлу</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2 996 678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1075 қаулысына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12-қосымша</w:t>
            </w:r>
          </w:p>
        </w:tc>
      </w:tr>
    </w:tbl>
    <w:bookmarkStart w:name="z603" w:id="56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көтеруге берілетін ағымдағы нысаналы трансферттердің сомаларын бөлу</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4 885 817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342 717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840 972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1075 қаулысына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16-қосымша</w:t>
            </w:r>
          </w:p>
        </w:tc>
      </w:tr>
    </w:tbl>
    <w:bookmarkStart w:name="z605" w:id="56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жекеменшік орта білім беру ұйымдарында мемлекеттік білім беру тапсырысын орналастыруға берілетін ағымдағы нысаналы трансферттердің сомаларын бөлу</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149 166 216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6 116 980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7 789 408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2 126 891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646 286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8 244 502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1 362 284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9 927 415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6 704 972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465 842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25 790 949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16 384 073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29 917 231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28 873 265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1075 қаулысына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17-қосымша</w:t>
            </w:r>
          </w:p>
        </w:tc>
      </w:tr>
    </w:tbl>
    <w:bookmarkStart w:name="z607" w:id="56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стипендияның мөлшерін ұлғайтуға берілетін ағымдағы нысаналы трансферттердің сомаларын бөлу </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беру саласында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денсаулық сақтау саласында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саласында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80 196 274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74 141 693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6 003 055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4 966 621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4 572 783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3 836 893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7 386 300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10 172 259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9 355 909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5 037 509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6 283 552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5 499 917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1075 қаулысына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19-қосымша</w:t>
            </w:r>
          </w:p>
        </w:tc>
      </w:tr>
    </w:tbl>
    <w:bookmarkStart w:name="z609" w:id="565"/>
    <w:p>
      <w:pPr>
        <w:spacing w:after="0"/>
        <w:ind w:left="0"/>
        <w:jc w:val="left"/>
      </w:pPr>
      <w:r>
        <w:rPr>
          <w:rFonts w:ascii="Times New Roman"/>
          <w:b/>
          <w:i w:val="false"/>
          <w:color w:val="000000"/>
        </w:rPr>
        <w:t xml:space="preserve"> Облыстық бюджеттерге "Ауылдық денсаулық сақтауды жаңғырту" пилоттық ұлттық жобасы шеңберінде жергілікті деңгейде денсаулық сақтау ұйымдарын материалдық-техникалық жағынан жарақтандыруға берілетін ағымдағы нысаналы трансферттердің сомаларын бөлу</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8 649 551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2 410 249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1075 қаулысына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20-қосымша</w:t>
            </w:r>
          </w:p>
        </w:tc>
      </w:tr>
    </w:tbl>
    <w:bookmarkStart w:name="z611" w:id="56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жергілікті деңгейде денсаулық сақтау ұйымдарын материалдық-техникалық жағынан жарақтандыруға берілетін ағымдағы нысаналы трансферттердің сомаларын бөлу</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27 774 560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1 908 423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1 704 832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2 312 699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2 082 492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3 586 249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405 779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1 097 390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1 822 866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534 341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1 912 443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1075 қаулысына</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21-қосымша</w:t>
            </w:r>
          </w:p>
        </w:tc>
      </w:tr>
    </w:tbl>
    <w:bookmarkStart w:name="z613" w:id="56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вакциналарды және басқа да иммундық-биологиялық препараттарды сатып алуға берілетiн ағымдағы нысаналы трансферттердің сомаларын бөлу</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9 407 203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855 748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995 599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688 516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1075 қаулысына</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22-қосымша</w:t>
            </w:r>
          </w:p>
        </w:tc>
      </w:tr>
    </w:tbl>
    <w:bookmarkStart w:name="z615" w:id="56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жергілікті атқарушы органдардың денсаулық сақтау ұйымдары жұмыскерлерінің жалақысын көтеруге берілетін ағымдағы нысаналы трансферттердің сомаларын бөлу</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1 288 556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1075 қаулысына</w:t>
            </w:r>
            <w:r>
              <w:br/>
            </w:r>
            <w:r>
              <w:rPr>
                <w:rFonts w:ascii="Times New Roman"/>
                <w:b w:val="false"/>
                <w:i w:val="false"/>
                <w:color w:val="000000"/>
                <w:sz w:val="20"/>
              </w:rPr>
              <w:t>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25-қосымша</w:t>
            </w:r>
          </w:p>
        </w:tc>
      </w:tr>
    </w:tbl>
    <w:bookmarkStart w:name="z617" w:id="56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дене шынықтыру және спорт ұйымдарының медицина қызметкерлерінің еңбегіне төленетін ақыны ұлғайтуға берілетін ағымдағы нысаналы трансферттердің сомаларын бөлу</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611 714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1075 қаулысына</w:t>
            </w:r>
            <w:r>
              <w:br/>
            </w:r>
            <w:r>
              <w:rPr>
                <w:rFonts w:ascii="Times New Roman"/>
                <w:b w:val="false"/>
                <w:i w:val="false"/>
                <w:color w:val="000000"/>
                <w:sz w:val="20"/>
              </w:rPr>
              <w:t>14-қосымша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26-қосымша</w:t>
            </w:r>
          </w:p>
        </w:tc>
      </w:tr>
    </w:tbl>
    <w:bookmarkStart w:name="z619" w:id="57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кәсіпкерлік субъектілерінің жол бойындағы сервис объектілерін салу бойынша шығындарының бір бөлігін өтеуге берілетін ағымдағы нысаналы трансферттердің сомаларын бөлу</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868 435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556 693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1075 қаулысына</w:t>
            </w:r>
            <w:r>
              <w:br/>
            </w:r>
            <w:r>
              <w:rPr>
                <w:rFonts w:ascii="Times New Roman"/>
                <w:b w:val="false"/>
                <w:i w:val="false"/>
                <w:color w:val="000000"/>
                <w:sz w:val="20"/>
              </w:rPr>
              <w:t>15-қосымша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27-қосымша</w:t>
            </w:r>
          </w:p>
        </w:tc>
      </w:tr>
    </w:tbl>
    <w:bookmarkStart w:name="z621" w:id="571"/>
    <w:p>
      <w:pPr>
        <w:spacing w:after="0"/>
        <w:ind w:left="0"/>
        <w:jc w:val="left"/>
      </w:pPr>
      <w:r>
        <w:rPr>
          <w:rFonts w:ascii="Times New Roman"/>
          <w:b/>
          <w:i w:val="false"/>
          <w:color w:val="000000"/>
        </w:rPr>
        <w:t xml:space="preserve"> Облыстық бюджеттерге аудандардың (облыстық маңызы бар қалалардың) әкімдерін сайлауды қамтамасыз етуге және өткізуге берілетін ағымдағы нысаналы трансферттердің сомаларын бөлу</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2 312 630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1075 қаулысына</w:t>
            </w:r>
            <w:r>
              <w:br/>
            </w:r>
            <w:r>
              <w:rPr>
                <w:rFonts w:ascii="Times New Roman"/>
                <w:b w:val="false"/>
                <w:i w:val="false"/>
                <w:color w:val="000000"/>
                <w:sz w:val="20"/>
              </w:rPr>
              <w:t>16-қосымша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31-қосымша</w:t>
            </w:r>
          </w:p>
        </w:tc>
      </w:tr>
    </w:tbl>
    <w:bookmarkStart w:name="z623" w:id="572"/>
    <w:p>
      <w:pPr>
        <w:spacing w:after="0"/>
        <w:ind w:left="0"/>
        <w:jc w:val="left"/>
      </w:pPr>
      <w:r>
        <w:rPr>
          <w:rFonts w:ascii="Times New Roman"/>
          <w:b/>
          <w:i w:val="false"/>
          <w:color w:val="000000"/>
        </w:rPr>
        <w:t xml:space="preserve"> Қазақстан Республикасының Үкіметі резервінің сомаларын бөлу</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Кіші бағдарлама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465 638 141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465 638 141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460 788 141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