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b65ff" w14:textId="3db6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 2028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2025 жылғы 10 желтоқсандағы № 1074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01.01.2026 ж. бастап қолданысқа енгiзiледi</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1. 2026 – 2028 жылдарға, оның ішінде 2026 жылға арналған республикалық бюджет мынадай:</w:t>
      </w:r>
    </w:p>
    <w:bookmarkEnd w:id="1"/>
    <w:bookmarkStart w:name="z8" w:id="2"/>
    <w:p>
      <w:pPr>
        <w:spacing w:after="0"/>
        <w:ind w:left="0"/>
        <w:jc w:val="both"/>
      </w:pPr>
      <w:r>
        <w:rPr>
          <w:rFonts w:ascii="Times New Roman"/>
          <w:b w:val="false"/>
          <w:i w:val="false"/>
          <w:color w:val="000000"/>
          <w:sz w:val="28"/>
        </w:rPr>
        <w:t>
      1) кiрiстер – 22 889 278 204 мың теңге, оның iшiнде:</w:t>
      </w:r>
    </w:p>
    <w:bookmarkEnd w:id="2"/>
    <w:p>
      <w:pPr>
        <w:spacing w:after="0"/>
        <w:ind w:left="0"/>
        <w:jc w:val="both"/>
      </w:pPr>
      <w:r>
        <w:rPr>
          <w:rFonts w:ascii="Times New Roman"/>
          <w:b w:val="false"/>
          <w:i w:val="false"/>
          <w:color w:val="000000"/>
          <w:sz w:val="28"/>
        </w:rPr>
        <w:t xml:space="preserve">
      салықтық түсiмдер бойынша – 18 886 018 913 мың теңге; </w:t>
      </w:r>
    </w:p>
    <w:p>
      <w:pPr>
        <w:spacing w:after="0"/>
        <w:ind w:left="0"/>
        <w:jc w:val="both"/>
      </w:pPr>
      <w:r>
        <w:rPr>
          <w:rFonts w:ascii="Times New Roman"/>
          <w:b w:val="false"/>
          <w:i w:val="false"/>
          <w:color w:val="000000"/>
          <w:sz w:val="28"/>
        </w:rPr>
        <w:t xml:space="preserve">
      салықтық емес түсiмдер бойынша – 330 736 775 мың теңге; </w:t>
      </w:r>
    </w:p>
    <w:p>
      <w:pPr>
        <w:spacing w:after="0"/>
        <w:ind w:left="0"/>
        <w:jc w:val="both"/>
      </w:pPr>
      <w:r>
        <w:rPr>
          <w:rFonts w:ascii="Times New Roman"/>
          <w:b w:val="false"/>
          <w:i w:val="false"/>
          <w:color w:val="000000"/>
          <w:sz w:val="28"/>
        </w:rPr>
        <w:t>
      негiзгi капиталды сатудан түсетiн түсiмдер бойынша – 2 200 000 мың теңге;</w:t>
      </w:r>
    </w:p>
    <w:p>
      <w:pPr>
        <w:spacing w:after="0"/>
        <w:ind w:left="0"/>
        <w:jc w:val="both"/>
      </w:pPr>
      <w:r>
        <w:rPr>
          <w:rFonts w:ascii="Times New Roman"/>
          <w:b w:val="false"/>
          <w:i w:val="false"/>
          <w:color w:val="000000"/>
          <w:sz w:val="28"/>
        </w:rPr>
        <w:t xml:space="preserve">
      арнаулы түсiмдер бойынша – 20 375 447 мың теңге; </w:t>
      </w:r>
    </w:p>
    <w:p>
      <w:pPr>
        <w:spacing w:after="0"/>
        <w:ind w:left="0"/>
        <w:jc w:val="both"/>
      </w:pPr>
      <w:r>
        <w:rPr>
          <w:rFonts w:ascii="Times New Roman"/>
          <w:b w:val="false"/>
          <w:i w:val="false"/>
          <w:color w:val="000000"/>
          <w:sz w:val="28"/>
        </w:rPr>
        <w:t>
      трансферттер түсiмдерi бойынша – 3 649 947 069 мың теңге;</w:t>
      </w:r>
    </w:p>
    <w:bookmarkStart w:name="z14" w:id="3"/>
    <w:p>
      <w:pPr>
        <w:spacing w:after="0"/>
        <w:ind w:left="0"/>
        <w:jc w:val="both"/>
      </w:pPr>
      <w:r>
        <w:rPr>
          <w:rFonts w:ascii="Times New Roman"/>
          <w:b w:val="false"/>
          <w:i w:val="false"/>
          <w:color w:val="000000"/>
          <w:sz w:val="28"/>
        </w:rPr>
        <w:t>
      2) шығындар – 26 275 630 351 мың теңге;</w:t>
      </w:r>
    </w:p>
    <w:bookmarkEnd w:id="3"/>
    <w:bookmarkStart w:name="z15" w:id="4"/>
    <w:p>
      <w:pPr>
        <w:spacing w:after="0"/>
        <w:ind w:left="0"/>
        <w:jc w:val="both"/>
      </w:pPr>
      <w:r>
        <w:rPr>
          <w:rFonts w:ascii="Times New Roman"/>
          <w:b w:val="false"/>
          <w:i w:val="false"/>
          <w:color w:val="000000"/>
          <w:sz w:val="28"/>
        </w:rPr>
        <w:t xml:space="preserve">
      3) таза бюджеттiк кредиттеу – 858 213 361 мың теңге, оның iшiнде: </w:t>
      </w:r>
    </w:p>
    <w:bookmarkEnd w:id="4"/>
    <w:p>
      <w:pPr>
        <w:spacing w:after="0"/>
        <w:ind w:left="0"/>
        <w:jc w:val="both"/>
      </w:pPr>
      <w:r>
        <w:rPr>
          <w:rFonts w:ascii="Times New Roman"/>
          <w:b w:val="false"/>
          <w:i w:val="false"/>
          <w:color w:val="000000"/>
          <w:sz w:val="28"/>
        </w:rPr>
        <w:t xml:space="preserve">
      бюджеттiк кредиттер – 1 104 500 000 мың теңге; </w:t>
      </w:r>
    </w:p>
    <w:p>
      <w:pPr>
        <w:spacing w:after="0"/>
        <w:ind w:left="0"/>
        <w:jc w:val="both"/>
      </w:pPr>
      <w:r>
        <w:rPr>
          <w:rFonts w:ascii="Times New Roman"/>
          <w:b w:val="false"/>
          <w:i w:val="false"/>
          <w:color w:val="000000"/>
          <w:sz w:val="28"/>
        </w:rPr>
        <w:t>
      бюджеттiк кредиттердi өтеу – 246 286 639 мың теңге;</w:t>
      </w:r>
    </w:p>
    <w:bookmarkStart w:name="z18" w:id="5"/>
    <w:p>
      <w:pPr>
        <w:spacing w:after="0"/>
        <w:ind w:left="0"/>
        <w:jc w:val="both"/>
      </w:pPr>
      <w:r>
        <w:rPr>
          <w:rFonts w:ascii="Times New Roman"/>
          <w:b w:val="false"/>
          <w:i w:val="false"/>
          <w:color w:val="000000"/>
          <w:sz w:val="28"/>
        </w:rPr>
        <w:t>
      4) қаржы активтерiмен жасалатын операциялар бойынша сальдо – 350 484 618 мың теңге, оның iшiнде:</w:t>
      </w:r>
    </w:p>
    <w:bookmarkEnd w:id="5"/>
    <w:p>
      <w:pPr>
        <w:spacing w:after="0"/>
        <w:ind w:left="0"/>
        <w:jc w:val="both"/>
      </w:pPr>
      <w:r>
        <w:rPr>
          <w:rFonts w:ascii="Times New Roman"/>
          <w:b w:val="false"/>
          <w:i w:val="false"/>
          <w:color w:val="000000"/>
          <w:sz w:val="28"/>
        </w:rPr>
        <w:t>
      қаржы активтерiн сатып алу – 350 484 618 мың теңге;</w:t>
      </w:r>
    </w:p>
    <w:bookmarkStart w:name="z20" w:id="6"/>
    <w:p>
      <w:pPr>
        <w:spacing w:after="0"/>
        <w:ind w:left="0"/>
        <w:jc w:val="both"/>
      </w:pPr>
      <w:r>
        <w:rPr>
          <w:rFonts w:ascii="Times New Roman"/>
          <w:b w:val="false"/>
          <w:i w:val="false"/>
          <w:color w:val="000000"/>
          <w:sz w:val="28"/>
        </w:rPr>
        <w:t>
      5) бюджет тапшылығы – -4 595 050 126 мың теңге немесе елдiң жалпы iшкi өнiмінің 2,5 пайызы;</w:t>
      </w:r>
    </w:p>
    <w:bookmarkEnd w:id="6"/>
    <w:bookmarkStart w:name="z21" w:id="7"/>
    <w:p>
      <w:pPr>
        <w:spacing w:after="0"/>
        <w:ind w:left="0"/>
        <w:jc w:val="both"/>
      </w:pPr>
      <w:r>
        <w:rPr>
          <w:rFonts w:ascii="Times New Roman"/>
          <w:b w:val="false"/>
          <w:i w:val="false"/>
          <w:color w:val="000000"/>
          <w:sz w:val="28"/>
        </w:rPr>
        <w:t>
      6) бюджеттің мұнайға қатысты емес тапшылығы – -9 059 570 126 мың теңге немесе елдiң жалпы iшкi өнiмінің 4,9 пайызы;</w:t>
      </w:r>
    </w:p>
    <w:bookmarkEnd w:id="7"/>
    <w:bookmarkStart w:name="z22" w:id="8"/>
    <w:p>
      <w:pPr>
        <w:spacing w:after="0"/>
        <w:ind w:left="0"/>
        <w:jc w:val="both"/>
      </w:pPr>
      <w:r>
        <w:rPr>
          <w:rFonts w:ascii="Times New Roman"/>
          <w:b w:val="false"/>
          <w:i w:val="false"/>
          <w:color w:val="000000"/>
          <w:sz w:val="28"/>
        </w:rPr>
        <w:t>
      7) бюджет тапшылығын қаржыландыру – 4 595 050 126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10.03.2026 </w:t>
      </w:r>
      <w:r>
        <w:rPr>
          <w:rFonts w:ascii="Times New Roman"/>
          <w:b w:val="false"/>
          <w:i w:val="false"/>
          <w:color w:val="000000"/>
          <w:sz w:val="28"/>
        </w:rPr>
        <w:t>№ 158</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2. Мыналар:</w:t>
      </w:r>
    </w:p>
    <w:bookmarkEnd w:id="9"/>
    <w:bookmarkStart w:name="z24"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республикалық бюджеттік инвестициялардың тізбесі;</w:t>
      </w:r>
    </w:p>
    <w:bookmarkEnd w:id="10"/>
    <w:bookmarkStart w:name="z25"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Денсаулық сақтау министрліктерінің және Президенті Іс Басқармасының республикалық бюджеттік инвестицияларының тізбесі (қызмет бабында пайдалану үшін);</w:t>
      </w:r>
    </w:p>
    <w:bookmarkEnd w:id="11"/>
    <w:bookmarkStart w:name="z26" w:id="12"/>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12"/>
    <w:bookmarkStart w:name="z27" w:id="1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13"/>
    <w:bookmarkStart w:name="z28" w:id="1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бюджетіне "Астана қаласының жаңа көлік жүйесі. LRT (әуежайдан жаңа теміржол вокзалына дейінгі учаске)" жобасы шеңберінде құрылыс салуға заңды тұлғалардың жарғылық капиталын ұлғайтуға берілетін ағымдағы нысаналы трансферттердің сомаларын бөлу;</w:t>
      </w:r>
    </w:p>
    <w:bookmarkEnd w:id="14"/>
    <w:bookmarkStart w:name="z29" w:id="1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халықаралық қаржы ұйымдарының қарыздарын өтеуге және оларға қызмет көрсетуге табиғи монополиялар субъектілерінің шығындарын субсидиялауға берілетін ағымдағы нысаналы трансферттердің сомаларын бөлу;</w:t>
      </w:r>
    </w:p>
    <w:bookmarkEnd w:id="15"/>
    <w:bookmarkStart w:name="z30" w:id="1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16"/>
    <w:bookmarkStart w:name="z31" w:id="17"/>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17"/>
    <w:bookmarkStart w:name="z32" w:id="18"/>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18"/>
    <w:bookmarkStart w:name="z33" w:id="19"/>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Үкіметі резервінің сомаларын бөлу бекітілсін.</w:t>
      </w:r>
    </w:p>
    <w:bookmarkEnd w:id="19"/>
    <w:bookmarkStart w:name="z34" w:id="20"/>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мемлекеттік-жекешелік әріптестік жобалары бойынша мемлекеттік міндеттемелерді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20"/>
    <w:bookmarkStart w:name="z35" w:id="21"/>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2026 жылға арналған мемлекеттік тапсырмалардың тізбесі бекітілсін.</w:t>
      </w:r>
    </w:p>
    <w:bookmarkEnd w:id="21"/>
    <w:bookmarkStart w:name="z36" w:id="22"/>
    <w:p>
      <w:pPr>
        <w:spacing w:after="0"/>
        <w:ind w:left="0"/>
        <w:jc w:val="both"/>
      </w:pPr>
      <w:r>
        <w:rPr>
          <w:rFonts w:ascii="Times New Roman"/>
          <w:b w:val="false"/>
          <w:i w:val="false"/>
          <w:color w:val="000000"/>
          <w:sz w:val="28"/>
        </w:rPr>
        <w:t>
      5. Орталық атқарушы органдар Қазақстан Республикасы Үкіметінің бұрын қабылданған шешімдерін осы қаулыға сәйкес келтіру туралы ұсыныстарды Қазақстан Республикасының Үкіметіне 2026 жылғы 1 ақпанға дейінгі мерзімде енгізсін.</w:t>
      </w:r>
    </w:p>
    <w:bookmarkEnd w:id="22"/>
    <w:bookmarkStart w:name="z37" w:id="23"/>
    <w:p>
      <w:pPr>
        <w:spacing w:after="0"/>
        <w:ind w:left="0"/>
        <w:jc w:val="both"/>
      </w:pPr>
      <w:r>
        <w:rPr>
          <w:rFonts w:ascii="Times New Roman"/>
          <w:b w:val="false"/>
          <w:i w:val="false"/>
          <w:color w:val="000000"/>
          <w:sz w:val="28"/>
        </w:rPr>
        <w:t>
      6. Осы қаулы 2026 жылғы 1 қаңтардан бастап қолданысқа енгiзiледi.</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1-қосымша</w:t>
            </w:r>
          </w:p>
        </w:tc>
      </w:tr>
    </w:tbl>
    <w:bookmarkStart w:name="z40" w:id="24"/>
    <w:p>
      <w:pPr>
        <w:spacing w:after="0"/>
        <w:ind w:left="0"/>
        <w:jc w:val="left"/>
      </w:pPr>
      <w:r>
        <w:rPr>
          <w:rFonts w:ascii="Times New Roman"/>
          <w:b/>
          <w:i w:val="false"/>
          <w:color w:val="000000"/>
        </w:rPr>
        <w:t xml:space="preserve"> Республикалық бюджеттік инвестициялардың тізбесі</w:t>
      </w:r>
    </w:p>
    <w:bookmarkEnd w:id="24"/>
    <w:p>
      <w:pPr>
        <w:spacing w:after="0"/>
        <w:ind w:left="0"/>
        <w:jc w:val="both"/>
      </w:pPr>
      <w:r>
        <w:rPr>
          <w:rFonts w:ascii="Times New Roman"/>
          <w:b w:val="false"/>
          <w:i w:val="false"/>
          <w:color w:val="ff0000"/>
          <w:sz w:val="28"/>
        </w:rPr>
        <w:t xml:space="preserve">
      Ескерту. 1-қосымшаға өзгеріс енгізілді - ҚР Үкіметінің 10.03.2026 </w:t>
      </w:r>
      <w:r>
        <w:rPr>
          <w:rFonts w:ascii="Times New Roman"/>
          <w:b w:val="false"/>
          <w:i w:val="false"/>
          <w:color w:val="ff0000"/>
          <w:sz w:val="28"/>
        </w:rPr>
        <w:t>№ 158</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1 295 527 055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473 355 342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217 462 765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428 966 011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209 340 363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134 349 171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ұлттық ауыл шаруашылығы санағын жүргізуді және ресми статистикалық ақпаратты қалыптастыру кезінде әкімшілік деректерге көшуді ескере отырып, "е-Статистика" интеграцияланған ақпараттық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Парламенттің бірыңғай ақпараттық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16 685 274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5 934 650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Қазақстан Республикасы Төтенше жағдайлар министрлігі Мәлік Ғабдуллин атындағы Азаматтық қорғау академиясының жаңа кешенін салу" объектісі бойынша ведомстводан тыс кешенді сараптама өткізіп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 – 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3 768 464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қаласында Балапанов көшесі, 45/4 бойынша сейсмикалық белсенділігі 8 балл болатын ІІ, ІІІА, ІІІВ, IVГ климаттық аудандары үшін 4 автомобильге арналған ІІ типті өрт депосы кешенін салу". Сметалық құжаттаманы түзету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мемлекеттік материалдық резервтің сақтау базасының құрылысы (1, 2, 3-кезек)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4 265 382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даму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даму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9 780 656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68 693 933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86 793 735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48 687 684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48 687 684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48 687 684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73 109 384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 Ұлттық ұланының 300 орындық казармасын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Қазақстан Республикасы Ұлттық ұланының 300 орындық казармасын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 Ұлттық ұланының 300 орындық казармасын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 Ұлттық ұланының әскери қалашығын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 Ұлттық ұланының әскери қалашығын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 Ұлттық ұланының әскери қалашығын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33 779 656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даңғылы мен Хусейн бен Талал көшесінің қиылысында Қазақстан Республикасы Ішкі істер министрлігі ғимараттарының әкімшілік кешенін салу, құрылыстың 1-кезегі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19 999 898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28 258 758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14 980 235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 Республика көшесі, 94 мекенжайы бойынша орналасқан жапсарлас салынған аудиториясы және конференц-залы бар 350 орындық жатақхана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ауданының Катонқарағай аулында прокуратура ғимаратын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Чапаев кентінде әкімшілік ғимарат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Ақсай қаласында әкімшілік ғимарат салу.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Қазыбек би атындағы аудан, Байкен Әшімов атындағы ықшам аудан, 16А жер учаскесі мекенжайы бойынша орналасқан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4 388 033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түзету. Павлодар облысы Железин ауданының Железин ауылында әкімшілік ғимарат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Кішкенекөл ауылы, Гагарин көшесі, 74а мекенжайы бойынша аудандық прокуратураның әкімшілік ғимаратын және гараж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әкімшілік-іскерлік орталығының аумағында орналасқан Шымкент қаласы прокуратурасының ғимаратын салу (1-кезек)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жүйелерін құру,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айыптаушы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және өзге де органдардың ақпараттық алмасу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 Ж. Қизатов көшесі, 6-үй мекенжайындағы Қазақстан Республикасы Ұлттық ұланы Әскери институтының ғимараттары мен құрылыстарын салу. Сметалық құжаттаманы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республикалық деңгейде денсаулық сақтау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12 044 726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көрсетілетін қызметтер (техникалық және авторлық қадағалау, жобаны басқару),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(құрылыс-монтаждау жұмыстары), 2-кезек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11 755 653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"Ильинка" тұрғын алабының солтүстігіне қарай көне Бозоқ қалашығының археологиялық қазбаларының негізінде ашық аспан астындағы Ұлттық парктің орта ғасыр сәулет стиліндегі қоршауын салу.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ресурстарын тиімді басқару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43 138 528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21 392 787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197 709 119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17 781 675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 базасында "Бәйтерек" ғарыштық зымыран кешенін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ғарыштық жүйесін құру және пайдалануға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192 309 143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48 549 503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көздер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37 534 503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 Қарабұтақ – Ұлғайсын"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0-144 км "Подстепное – Федоровка – РФ шекарасы" республикалық маңызы бар автомобиль жолын реконструкциялау және жобалау-іздестіру жұмыстары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км "Қызылорда – Павлодар – Успенка – РФ шекарасы" республикалық маңызы бар автомобиль жолында Ертіс өзені арқылы өтетін көпір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және жобалау-іздестіру жұмыстары, "Балқаш – Бурылбайтал"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136 081 415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136 081 415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облысында "Бесағаш" автомобиль өткізу пунктін салу. Түзету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"Қарасу"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Қазақстан-Ресей шекарасындағы "Сырым" автомобиль өткізу бекетін реконструкциялау және жаңғырту. 1-іске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18 033 319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ауданында Қазақстан-Ресей шекарасындағы "Әлімбет" автомобиль өткізу пунктін реконструкциялау және жаңғырту. 1-іске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13 995 656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Қазақстан-Ресей шекарасындағы "Қосақ" автомобиль өткізу пунктін реконструкциялау және жаңғырту. 1-іске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реконструкциялау/салу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18 696 407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 "Үрлітөбе" автомобиль өткізу пунктін реконструкциялау және жаңғырту. № 1 іске қосу кешені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17 132 625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облысындағы "Қайрақ"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"Ақсу" (Камышановка)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облысындағы "Сыпатай батыр"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облысындағы "Құрманғазы"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"Кеген"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"Аухатты"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"Сортөбе"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Қазақстан-Қырғыз шекарасындағы "Айша бибі"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облысындағы "Ақсай"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"Қызылжар"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"Қарақоға"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"Үбе"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облысындағы "Шарбақты"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"Шаған"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"Бидайық"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облысындағы "Ауыл" автомобиль өткізу пунктін реконструкциялау,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"Жәнібек"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"Жезкент"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"Ақбалшық"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"Аят"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"Найза"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"Обаған"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"Желқуар"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"Қоянбай"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"Байтанат"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"Аманкелді"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"Орда"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"Қондыбай"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"Қарашатау" автомобиль өткізу пунктін реконструкциялау және жаңғырту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28 419 116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28 071 995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44 692 252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44 692 252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37 751 989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10 616 992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350 484 618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9 399 292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банкінің төленген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Түркі инвестициялық қоры жарғылық капиталындағы үлесін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17 557 807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жаңғырту үшін "Ұлттық аграрлық ғылыми-білім беру орталығы"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16 763 763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261 107 519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 мен ыстыққа төзімді никель қорытпалары металлургиялық өндірісінің қалдықтары түріндегі импорттық шикізатты рений және басқа жерасты металдарын ала отырып, қайта өңдеуді дамыту мақсатында "Жезқазғансирекмет"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және көлік инфрақұрылымы жобаларын қаржыландыру үшін кейіннен "Өнеркәсіпті дамыту қоры" акционерлік қоғамының жарғылық капиталын ұлғайта отырып, кейіннен "Қазақстанның Даму Банкі" акционерлік қоғамының жарғылық капиталын ұлғайтумен, "Бәйтерек" ұлттық басқарушы холдингі"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инвестициялар қорын (қорларын) қорландыру үшін кейіннен "Qazaqstan Investment Corporation" акционерлік қоғамының жарғылық капиталын ұлғайта отырып, "Бәйтерек" ұлттық басқарушы холдингі"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шикізаттық емес тауар өндірушілер мен көрсетілетін қызметтерді берушілердің сыртқы нарықтардағы экспортқа бағдарланған перспективалық жобаларын қолдау және олардың бәсекеге қабілеттілігін күшейту мақсатында кейіннен "Қазақстанның Экспорттық-кредиттік агенттігі" акционерлік қоғамының жарғылық капиталын ұлғайту үшін "Бәйтерек" ұлттық басқарушы холдингі"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326 576 426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241 655 687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82 949 456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реконструкциялауға және сейсмикалық күшейтуге республикалық бюджет қаражаты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52 288 292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33 364 163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126 264 941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129 731 870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126 264 941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129 731 870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16 167 914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жүйелерін дамыту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44 319 144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5 563 300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48 795 703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48 795 703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11 001 539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9 469 357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34 945 246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72 177 248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66 781 542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72 177 248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66 781 542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72 177 248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66 781 542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елді мекендерден тыс жерлерге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12 491 419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41 046 884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36 603 245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25 734 658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10 817 237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жаңа көлік жүйесі. LRT (әуежайдан жаңа теміржол вокзалына дейінгі учаске)" жобасы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"Астана қаласының жаңа көлік жүйесі. LRT (әуежайдан жаңа теміржол вокзалына дейінгі учаске)" жобасы шеңберінде құрылыс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әуе көлігінің инфрақұрылымын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13 889 800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8 712 645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 үшін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20 564 498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коммуналдық қызметтердің сенімді әрі сапалы көрсетілуін және ел экономикасының орнықты дамуын қамтамасыз ету үшін Қазақстан Республикасындағы энергетикалық және коммуналдық инфрақұрылымды (желілер мен нысандарды) жаңғырту мақсатында кейіннен "Қазақстан тұрғын үй компаниясы" акционерлік қоғамына кредит бере отырып, "Бәйтерек" ұлттық басқарушы холдингі" акционерлік қоғамына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саласының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коммуналдық қызметтердің сенімді әрі сапалы көрсетілуін және ел экономикасының орнықты дамуын қамтамасыз ету үшін Қазақстан Республикасындағы энергетикалық және коммуналдық инфрақұрылымды (желілер мен нысандарды) жаңғырту мақсатында кейіннен "Қазақстан тұрғын үй компаниясы" акционерлік қоғамына кредит бере отырып, "Бәйтерек" ұлттық басқарушы холдингі" акционерлік қоғамына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өнеркәсіптің ірі жобаларын қаржыландыру үшін кейіннен "Қазақстанның Даму Банкі" акционерлік қоғамына кредит бере отырып, "Бәйтерек" ұлттық басқарушы холдингі" акционерлік қоғамына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2-қосымша</w:t>
            </w:r>
          </w:p>
        </w:tc>
      </w:tr>
    </w:tbl>
    <w:bookmarkStart w:name="z44" w:id="25"/>
    <w:p>
      <w:pPr>
        <w:spacing w:after="0"/>
        <w:ind w:left="0"/>
        <w:jc w:val="left"/>
      </w:pPr>
      <w:r>
        <w:rPr>
          <w:rFonts w:ascii="Times New Roman"/>
          <w:b/>
          <w:i w:val="false"/>
          <w:color w:val="000000"/>
        </w:rPr>
        <w:t xml:space="preserve"> Қазақстан Республикасы Төтенше жағдайлар, Денсаулық сақтау министрліктерінің және Президенті Іс Басқармасының республикалық бюджеттік инвестицияларының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3-қосымша</w:t>
            </w:r>
          </w:p>
        </w:tc>
      </w:tr>
    </w:tbl>
    <w:bookmarkStart w:name="z46" w:id="26"/>
    <w:p>
      <w:pPr>
        <w:spacing w:after="0"/>
        <w:ind w:left="0"/>
        <w:jc w:val="left"/>
      </w:pPr>
      <w:r>
        <w:rPr>
          <w:rFonts w:ascii="Times New Roman"/>
          <w:b/>
          <w:i w:val="false"/>
          <w:color w:val="000000"/>
        </w:rPr>
        <w:t xml:space="preserve"> Облыстық бюджеттерге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15 840 300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4-қосымша</w:t>
            </w:r>
          </w:p>
        </w:tc>
      </w:tr>
    </w:tbl>
    <w:bookmarkStart w:name="z48" w:id="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жағынан жарақтандыруға берілетін ағымдағы нысаналы трансферттердің сомаларын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29 318 958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1 477 798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5-қосымша</w:t>
            </w:r>
          </w:p>
        </w:tc>
      </w:tr>
    </w:tbl>
    <w:bookmarkStart w:name="z50" w:id="28"/>
    <w:p>
      <w:pPr>
        <w:spacing w:after="0"/>
        <w:ind w:left="0"/>
        <w:jc w:val="left"/>
      </w:pPr>
      <w:r>
        <w:rPr>
          <w:rFonts w:ascii="Times New Roman"/>
          <w:b/>
          <w:i w:val="false"/>
          <w:color w:val="000000"/>
        </w:rPr>
        <w:t xml:space="preserve"> Астана қаласының бюджетіне "Астана қаласының жаңа көлік жүйесі. LRT (әуежайдан жаңа теміржол вокзалына дейінгі учаске)" жобасы шеңберінде құрылыс салуға заңды тұлғалардың жарғылық капиталын ұлғайтуға берілетін ағымдағы нысаналы трансферттердің сомаларын бөлу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16 708 068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6-қосымша</w:t>
            </w:r>
          </w:p>
        </w:tc>
      </w:tr>
    </w:tbl>
    <w:bookmarkStart w:name="z52" w:id="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халықаралық қаржы ұйымдарының қарыздарын өтеуге және оларға қызмет көрсетуге табиғи монополиялар субъектілерінің шығындарын субсидиялауға берілетін ағымдағы нысаналы трансферттердің сомаларын бөлу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7-қосымша</w:t>
            </w:r>
          </w:p>
        </w:tc>
      </w:tr>
    </w:tbl>
    <w:bookmarkStart w:name="z54" w:id="30"/>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1 005 562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8-қосымша</w:t>
            </w:r>
          </w:p>
        </w:tc>
      </w:tr>
    </w:tbl>
    <w:bookmarkStart w:name="z56" w:id="31"/>
    <w:p>
      <w:pPr>
        <w:spacing w:after="0"/>
        <w:ind w:left="0"/>
        <w:jc w:val="left"/>
      </w:pPr>
      <w:r>
        <w:rPr>
          <w:rFonts w:ascii="Times New Roman"/>
          <w:b/>
          <w:i w:val="false"/>
          <w:color w:val="000000"/>
        </w:rPr>
        <w:t xml:space="preserve"> Ауыл халқының кірісін арттыру жөніндегі жобаны ауқымды түрде қолдану мақсатында ауыл халқына микрокредиттер беру үшін облыстық бюджеттерге кредит берудің сомаларын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9-қосымша</w:t>
            </w:r>
          </w:p>
        </w:tc>
      </w:tr>
    </w:tbl>
    <w:bookmarkStart w:name="z58" w:id="3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10-қосымша</w:t>
            </w:r>
          </w:p>
        </w:tc>
      </w:tr>
    </w:tbl>
    <w:bookmarkStart w:name="z60" w:id="33"/>
    <w:p>
      <w:pPr>
        <w:spacing w:after="0"/>
        <w:ind w:left="0"/>
        <w:jc w:val="left"/>
      </w:pPr>
      <w:r>
        <w:rPr>
          <w:rFonts w:ascii="Times New Roman"/>
          <w:b/>
          <w:i w:val="false"/>
          <w:color w:val="000000"/>
        </w:rPr>
        <w:t xml:space="preserve"> Қазақстан Республикасының Үкіметі резервінің сомасын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333 311 087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333 311 087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328 861 087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11-қосымша</w:t>
            </w:r>
          </w:p>
        </w:tc>
      </w:tr>
    </w:tbl>
    <w:bookmarkStart w:name="z62" w:id="34"/>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республикалық бюджеттен қаржыландыруды талап ететін, іске асырылуы жоспарланатын мемлекеттік-жекешелік әріптестік жобаларының тiзбесi</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77 212 900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Қорғас" автомобиль жолы учаскесінде "Нұр жолы" автомобиль өткізу пунктін салу мен пайдалану және көлік-логистика орталығын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(ҮААЖ)" автомобиль жолын салу және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Е495 көшесі (жобалық атауы), № 2 ғимараттың ауданы мекенжайы бойынша орналасқан Ядролық медицина орталығының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10 желтоқсандағы</w:t>
            </w:r>
            <w:r>
              <w:br/>
            </w:r>
            <w:r>
              <w:rPr>
                <w:rFonts w:ascii="Times New Roman"/>
                <w:b w:val="false"/>
                <w:i w:val="false"/>
                <w:color w:val="000000"/>
                <w:sz w:val="20"/>
              </w:rPr>
              <w:t>№ 1074 қаулысына</w:t>
            </w:r>
            <w:r>
              <w:br/>
            </w:r>
            <w:r>
              <w:rPr>
                <w:rFonts w:ascii="Times New Roman"/>
                <w:b w:val="false"/>
                <w:i w:val="false"/>
                <w:color w:val="000000"/>
                <w:sz w:val="20"/>
              </w:rPr>
              <w:t>12-қосымша</w:t>
            </w:r>
          </w:p>
        </w:tc>
      </w:tr>
    </w:tbl>
    <w:bookmarkStart w:name="z64" w:id="35"/>
    <w:p>
      <w:pPr>
        <w:spacing w:after="0"/>
        <w:ind w:left="0"/>
        <w:jc w:val="left"/>
      </w:pPr>
      <w:r>
        <w:rPr>
          <w:rFonts w:ascii="Times New Roman"/>
          <w:b/>
          <w:i w:val="false"/>
          <w:color w:val="000000"/>
        </w:rPr>
        <w:t xml:space="preserve"> 2026 жылға арналған мемлекеттік тапсырмалардың тізбесі</w:t>
      </w:r>
    </w:p>
    <w:bookmarkEnd w:id="35"/>
    <w:p>
      <w:pPr>
        <w:spacing w:after="0"/>
        <w:ind w:left="0"/>
        <w:jc w:val="both"/>
      </w:pPr>
      <w:r>
        <w:rPr>
          <w:rFonts w:ascii="Times New Roman"/>
          <w:b w:val="false"/>
          <w:i w:val="false"/>
          <w:color w:val="ff0000"/>
          <w:sz w:val="28"/>
        </w:rPr>
        <w:t xml:space="preserve">
      Ескерту. 12-қосымшаға өзгеріс енгізілді - ҚР Үкіметінің 10.03.2026 </w:t>
      </w:r>
      <w:r>
        <w:rPr>
          <w:rFonts w:ascii="Times New Roman"/>
          <w:b w:val="false"/>
          <w:i w:val="false"/>
          <w:color w:val="ff0000"/>
          <w:sz w:val="28"/>
        </w:rPr>
        <w:t>№ 158</w:t>
      </w:r>
      <w:r>
        <w:rPr>
          <w:rFonts w:ascii="Times New Roman"/>
          <w:b w:val="false"/>
          <w:i w:val="false"/>
          <w:color w:val="ff0000"/>
          <w:sz w:val="28"/>
        </w:rPr>
        <w:t xml:space="preserve"> (01.01.2026 бастап қолданысқа енгiзiледi) қаулысымен.</w:t>
      </w:r>
    </w:p>
    <w:bookmarkStart w:name="z65" w:id="36"/>
    <w:p>
      <w:pPr>
        <w:spacing w:after="0"/>
        <w:ind w:left="0"/>
        <w:jc w:val="both"/>
      </w:pPr>
      <w:r>
        <w:rPr>
          <w:rFonts w:ascii="Times New Roman"/>
          <w:b w:val="false"/>
          <w:i w:val="false"/>
          <w:color w:val="000000"/>
          <w:sz w:val="28"/>
        </w:rPr>
        <w:t>
      мың теңге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8"/>
          <w:p>
            <w:pPr>
              <w:spacing w:after="20"/>
              <w:ind w:left="20"/>
              <w:jc w:val="both"/>
            </w:pPr>
            <w:r>
              <w:rPr>
                <w:rFonts w:ascii="Times New Roman"/>
                <w:b w:val="false"/>
                <w:i w:val="false"/>
                <w:color w:val="000000"/>
                <w:sz w:val="20"/>
              </w:rPr>
              <w:t>
Сейсмостанцияларды ұстау, тәулік бойы режимдік байқаулар жүргізу, материалдарды жинау, бастапқы және жиынтық өндеу, сондай-ақ ғылымның экономиканы әртараптандыруға және елдің орнықты дамуына қосатын үлесін арттыру.</w:t>
            </w:r>
          </w:p>
          <w:bookmarkEnd w:id="38"/>
          <w:p>
            <w:pPr>
              <w:spacing w:after="20"/>
              <w:ind w:left="20"/>
              <w:jc w:val="both"/>
            </w:pPr>
            <w:r>
              <w:rPr>
                <w:rFonts w:ascii="Times New Roman"/>
                <w:b w:val="false"/>
                <w:i w:val="false"/>
                <w:color w:val="000000"/>
                <w:sz w:val="20"/>
              </w:rPr>
              <w:t>
Ұлттық қауіпсіздікті қамтамасыз ету, қоғам мен мемлекеттің мүдделерін қорғау жүйесінің құрылымында сейсмологиялық байқауларды ұйымдастыру және жүргізу жүйесі, оны алдын ала жинақтап қорыту, талдау, жер сілкіністерінің болжамдарын жасау, осы деректерді табиғи және техногендік сипаттағы төтенше жағдайлардың алдын алу үшін пайдалану белгілі бір орын алады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байқау және зерттеу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ақпаратты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отандастарға қолдау көрсетуді қамтамасыз ету жөніндегі қызметтер (шетелдегі этникалық қазақтар, бұрынғы отандастар, шетелде тұратын Қазақстан Республикасының азаматтары)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отандастармен мәдени, гуманитарлық байланыстарды қамтамасыз ету үшін іс-шаралар өткізу, шетелдегі отандастар мәселелерін зерделеу; шетелдегі қазақ мәдени орталықтарын және (немесе) қазақ іскерлік үйлерін, сондай-ақ қазақ тілі мен мәдениетін дамытумен байланысты және (немесе) шетелдегі отандастармен ынтымақтастық жасайтын ұйымдарды жарақтандыру; шетелдегі отандастар үшін (қатысуымен) мәдени және (немесе) бұқаралық, білім беру және (немесе) танымдық іс-шараларды ұйымдастыру; шетелдегі отандастарды қолдау мәселелері бойынша өзекті ақпарат тарату және сапалы контент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және қатынастарды дамытуға жәрдемдесу"</w:t>
            </w:r>
          </w:p>
          <w:bookmarkEnd w:id="39"/>
          <w:p>
            <w:pPr>
              <w:spacing w:after="20"/>
              <w:ind w:left="20"/>
              <w:jc w:val="both"/>
            </w:pPr>
            <w:r>
              <w:rPr>
                <w:rFonts w:ascii="Times New Roman"/>
                <w:b w:val="false"/>
                <w:i w:val="false"/>
                <w:color w:val="000000"/>
                <w:sz w:val="20"/>
              </w:rPr>
              <w:t>
101 "Шетелдегі отандастар мен Қазақстан Республикасына келген этникалық қазақтарды қолдау үшін жағдай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мақсатындағы жерлерді картаға түсіру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үшін цифрлық ауыл шаруашылығы карталарын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аэрофотогеодезиялық іздестіру мемлекеттік институты (АШАІМИ)"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r>
              <w:rPr>
                <w:rFonts w:ascii="Times New Roman"/>
                <w:b w:val="false"/>
                <w:i w:val="false"/>
                <w:color w:val="000000"/>
                <w:sz w:val="20"/>
              </w:rPr>
              <w:t>
259 "Жер ресурстары туралы ақпаратқа қолжетімділікті арттыру"</w:t>
            </w:r>
          </w:p>
          <w:bookmarkEnd w:id="40"/>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 кешенінің субъектілері үшін ғылыми-практикалық сүйемелдеу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сүйемелдеу, Ұлттық аграрлық ғылыми-білім беру орталығын сатылап интеграцияланған агротехнологиялық хабқа трансформациялау шеңберінде жаңа әзірлемелер мен ғылыми зерттеулерге қолжетімділікті қамтамасыз ету арқылы агроөнеркәсіптік кешен субъектілері қызметінің тиімділігін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p>
          <w:bookmarkEnd w:id="41"/>
          <w:p>
            <w:pPr>
              <w:spacing w:after="20"/>
              <w:ind w:left="20"/>
              <w:jc w:val="both"/>
            </w:pPr>
            <w:r>
              <w:rPr>
                <w:rFonts w:ascii="Times New Roman"/>
                <w:b w:val="false"/>
                <w:i w:val="false"/>
                <w:color w:val="000000"/>
                <w:sz w:val="20"/>
              </w:rPr>
              <w:t>
104 "Қазақстан Республикасының агроөнеркәсіптік кешен субъектілері үшін ғылыми-практикалық сүйемелдеу және ұсынымдар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күрделі және атипиялық түрлері бар мүгедектігі бар адамдарды протездеу, сондай-ақ бастапқы протездеу, ең жаңа технологиялар бойынша жасалатын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42"/>
          <w:p>
            <w:pPr>
              <w:spacing w:after="20"/>
              <w:ind w:left="20"/>
              <w:jc w:val="both"/>
            </w:pPr>
            <w:r>
              <w:rPr>
                <w:rFonts w:ascii="Times New Roman"/>
                <w:b w:val="false"/>
                <w:i w:val="false"/>
                <w:color w:val="000000"/>
                <w:sz w:val="20"/>
              </w:rPr>
              <w:t>
100 "Мүгедектігі бар адамдарға протездік-ортопедиялық көмек көрсету бойынша әдіснамалық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3"/>
          <w:p>
            <w:pPr>
              <w:spacing w:after="20"/>
              <w:ind w:left="20"/>
              <w:jc w:val="both"/>
            </w:pPr>
            <w:r>
              <w:rPr>
                <w:rFonts w:ascii="Times New Roman"/>
                <w:b w:val="false"/>
                <w:i w:val="false"/>
                <w:color w:val="000000"/>
                <w:sz w:val="20"/>
              </w:rPr>
              <w:t>
Кохлеарлық имплантация (бұдан әрі – КИ) ауыр есту қабілетінің бұзушылығы (кереңділік) бар балаларды оңалтудың жалғыз тиімді әдістерінің бірі болып табылады. Бірақ КИ операциясы есту-сөйлеуге оңалтусыз (бейімдеусіз) мүлдем тиімсіз. Кохлеарлық импланты бар балаға есту және сөйлеуін дамыту үшін оны жүргізу міндетті.</w:t>
            </w:r>
          </w:p>
          <w:bookmarkEnd w:id="43"/>
          <w:p>
            <w:pPr>
              <w:spacing w:after="20"/>
              <w:ind w:left="20"/>
              <w:jc w:val="both"/>
            </w:pPr>
            <w:r>
              <w:rPr>
                <w:rFonts w:ascii="Times New Roman"/>
                <w:b w:val="false"/>
                <w:i w:val="false"/>
                <w:color w:val="000000"/>
                <w:sz w:val="20"/>
              </w:rPr>
              <w:t>
Есту-сөйлеуге бейімдеудің мақсаты – баланы дыбыстық (сөйлейтін, сөйлемейтін) сигналдарды қабылдауға, ауызша сөйлеуді дамыту үшін түсінуге және жаңа есту сезімдерін пайдалануға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44"/>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ортездеу, мүгедектіктің, оңалтудың, ортездеудің барлық аспектілері бойынша ғылыми жұмыстарды үйлестіре отырып, ғылыми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 дамытудың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45"/>
          <w:p>
            <w:pPr>
              <w:spacing w:after="20"/>
              <w:ind w:left="20"/>
              <w:jc w:val="both"/>
            </w:pPr>
            <w:r>
              <w:rPr>
                <w:rFonts w:ascii="Times New Roman"/>
                <w:b w:val="false"/>
                <w:i w:val="false"/>
                <w:color w:val="000000"/>
                <w:sz w:val="20"/>
              </w:rPr>
              <w:t>
109 "Халықты әлеуметтік қорғау жүйесін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Мемлекеттік тапсырманы орындау шеңберінде мыналар болжанады: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аумақтардың ғарыштық түсірілімі материалдарын өңдеу бойынша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қалалар мен елді мекендердің топографиялық жоспарларын жасау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I, ІІ класты нивелирлеу, пункттерді зерттеп-қарау және қалпына келтіру, салу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жиынтық каталогтарды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мемлекеттік топографиялық карталардың масштабтық қатарын жасау және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топографиялық карталарды шығару (басып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карталар мен жоспарларды жасау және (немесе)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географиялық атауларының дерекқорын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кеңістіктік деректер қорын жүргізу;</w:t>
            </w:r>
          </w:p>
          <w:p>
            <w:pPr>
              <w:spacing w:after="20"/>
              <w:ind w:left="20"/>
              <w:jc w:val="both"/>
            </w:pPr>
            <w:r>
              <w:rPr>
                <w:rFonts w:ascii="Times New Roman"/>
                <w:b w:val="false"/>
                <w:i w:val="false"/>
                <w:color w:val="000000"/>
                <w:sz w:val="20"/>
              </w:rPr>
              <w:t>
техникалық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етілу деңгейін арттыру"</w:t>
            </w:r>
          </w:p>
          <w:bookmarkEnd w:id="47"/>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2 886 746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инфрақұрылымының мәліметтерін қалыптастыру және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1. Ашық цифрлық топографиялық карталар мен жоспарларға түрлендіру:</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масштабы 1:25000 цифрлық топографиялық карталарды ашық пайдаланудағы цифрлық карталарға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қалалар мен аудан орталықтарының масштабы 1:2000 цифрлық топографиялық жоспарларын ашық пайдаланудағы цифрлық жоспарларға түрлендіру;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кеңістіктік деректерді цифрландыру.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Координаттық есептеу жүйелерімен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координаттық есептеу жүйелері арасындағы трансформациялау параметрлерін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QazTRF-23 мемлекеттік координаттық есептеу негізіне негізделген жергілікті координаттық есептеу жүйесін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ҰКДИ өзекті мәліметтерімен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"ҰКДИ мемлекеттік геопорталы" АЖ-дан ҰКДИ мәліметтерін беру бойынша көрсетілетін қызметтер;</w:t>
            </w:r>
          </w:p>
          <w:p>
            <w:pPr>
              <w:spacing w:after="20"/>
              <w:ind w:left="20"/>
              <w:jc w:val="both"/>
            </w:pPr>
            <w:r>
              <w:rPr>
                <w:rFonts w:ascii="Times New Roman"/>
                <w:b w:val="false"/>
                <w:i w:val="false"/>
                <w:color w:val="000000"/>
                <w:sz w:val="20"/>
              </w:rPr>
              <w:t>
мемлекеттік геодезиялық желілердің тұрақты жұмыс істейтін референциялы станциялары арқылы дәлдігі жоғары спутниктік позициялау мәліметтерін беру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9"/>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етілу деңгейін арттыру"</w:t>
            </w:r>
          </w:p>
          <w:bookmarkEnd w:id="49"/>
          <w:p>
            <w:pPr>
              <w:spacing w:after="20"/>
              <w:ind w:left="20"/>
              <w:jc w:val="both"/>
            </w:pPr>
            <w:r>
              <w:rPr>
                <w:rFonts w:ascii="Times New Roman"/>
                <w:b w:val="false"/>
                <w:i w:val="false"/>
                <w:color w:val="000000"/>
                <w:sz w:val="20"/>
              </w:rPr>
              <w:t>
107 "Ұлттық кеңістіктік деректер инфрақұрылымының мәліметтерін қалыптастыру және жаңарту"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ғарыштық-зымыран қызметінің әсеріне ұшыраған Қазақстан Республикасының аумақтарының экологиялық мониторингтің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0"/>
          <w:p>
            <w:pPr>
              <w:spacing w:after="20"/>
              <w:ind w:left="20"/>
              <w:jc w:val="both"/>
            </w:pPr>
            <w:r>
              <w:rPr>
                <w:rFonts w:ascii="Times New Roman"/>
                <w:b w:val="false"/>
                <w:i w:val="false"/>
                <w:color w:val="000000"/>
                <w:sz w:val="20"/>
              </w:rPr>
              <w:t>
Мемлекеттік тапсырманы орындау шеңберінде келесі жұмыстарды орындау болжанады: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"Байқоңыр" ғарыш айлағынан зымыран-тасығыштардың ұшырылымдарына экологиялық мониторинг жүргізу ("Союз" зымыран-тасығыштардың ұшырылымдарын экологиялық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Ұлытау облысының Ю-24 аймағындағы (құлау аудандары  № 15, 25) тасығыш-зымыраннан ажырайтын бөліктердің құлау ауданының экологиялық орнықтылығын бағалау;</w:t>
            </w:r>
          </w:p>
          <w:p>
            <w:pPr>
              <w:spacing w:after="20"/>
              <w:ind w:left="20"/>
              <w:jc w:val="both"/>
            </w:pPr>
            <w:r>
              <w:rPr>
                <w:rFonts w:ascii="Times New Roman"/>
                <w:b w:val="false"/>
                <w:i w:val="false"/>
                <w:color w:val="000000"/>
                <w:sz w:val="20"/>
              </w:rPr>
              <w:t>
3) 2007 жылы Ұлытау облысындағы "Протон-М" тасығыш-зымыранның апатқа ұшырау орнындағы қоршаған орта объектілерінің жай-күйін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1"/>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51"/>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және ғарыш аппаратының белсенді жұмыс істеу мерзімін айқындау арқылы қазақстандық технологиялардың оң ұшу тарихын алу үшін технологиялық мақсаттағы ғарыш жүйесінің (KazSTSat) жұмыс істеуін қамтамасыз ету жөніндегі жұмыстарды орындау көзделуде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2"/>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52"/>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ЖҒИ техникалық және технологиялық объектілерін жұмыстық жай-күйде ұстау үшін кешенді жұмыстар мен іс-шараларды жүзеге асыру, оның ішінде "Зенит-М" ҒЗК-ның табысталған объектілерін күзетуді ұйымдастыру және қамтамасыз ету, "Зенит-М" ҒЗК объектілеріне жұмыскерлерді жеткізу үшін көлікпен қамту, жұмыскерлерді жеке қорғаныш құралдарымен және арнайы киімдермен қамтамасыз ету, регламенттік және профилактикалық жұмыстар жүргізу, сондай-ақ қажет болған жағдайда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тартумен жүргізу, оларға техникалық қызмет көрсету, сондай-ақ осы жұмыстарды ұйымдастыру үшін қажетті басқа да іс-шараларды жүзеге асыру болжанады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3"/>
          <w:p>
            <w:pPr>
              <w:spacing w:after="20"/>
              <w:ind w:left="20"/>
              <w:jc w:val="both"/>
            </w:pPr>
            <w:r>
              <w:rPr>
                <w:rFonts w:ascii="Times New Roman"/>
                <w:b w:val="false"/>
                <w:i w:val="false"/>
                <w:color w:val="000000"/>
                <w:sz w:val="20"/>
              </w:rPr>
              <w:t>
010 "Ғарыш инфрақұрылымының сақталуын және оның пайдаланылуын кеңейтуді қамтамасыз ету"</w:t>
            </w:r>
          </w:p>
          <w:bookmarkEnd w:id="53"/>
          <w:p>
            <w:pPr>
              <w:spacing w:after="20"/>
              <w:ind w:left="20"/>
              <w:jc w:val="both"/>
            </w:pPr>
            <w:r>
              <w:rPr>
                <w:rFonts w:ascii="Times New Roman"/>
                <w:b w:val="false"/>
                <w:i w:val="false"/>
                <w:color w:val="000000"/>
                <w:sz w:val="20"/>
              </w:rPr>
              <w:t>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жаңа буынының орта сыныптағы ғарыштық мақсаттағы зымыранның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жаңа буынның орта сыныптағы ғарыштық мақсаттағы зымырандарын ұшыру үшін қолданыстағы "Зенит-М"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4"/>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 базасында "Бәйтерек" ғарыштық зымыран кешенін құру"</w:t>
            </w:r>
          </w:p>
          <w:bookmarkEnd w:id="54"/>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"KazEOSat-MR" айыру қабілеті орташа Жерді қашықтықтан зондтау ғарыш жүйесін құру және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қолданыстағы KazEOSat-2 айыру қабілеті орташа Жерді қашықтықтан зондтау (бұдан әрі – АҚО ЖҚЗ) ғарыш аппараттарын алмастыру үшін құрамында үш АҚО ЖҚЗ ғарыш аппараттары бар KazEOSat-MR АҚО ЖҚЗ спутниктер топтамасын құру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""KazEOSat-MR" айыру қабілеті орташа Жерді қашықтықтан зондтау ғарыштық жүйесін құру және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нарығын дамытуды ынталандыруға бағытталған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қатысушыларын акселерациялау, технологиялық бизнес-инкубациялау, Астана Хаб қатысушыларының дамуын ынталандыру үшін консалтингтік, ақпараттық, талдамалық, білім беру іс-шараларын өткізу, ақпараттық-коммуникациялық технологиялар саласында білікті кадрларды даярлауды ұйымдастыру, Қазақстан Республикасында стартап-экожүйені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205 "Жасанды интеллектінің және инновациялардың экожүйесін дамытуды қамтамасыз ету"</w:t>
            </w:r>
          </w:p>
          <w:bookmarkEnd w:id="55"/>
          <w:p>
            <w:pPr>
              <w:spacing w:after="20"/>
              <w:ind w:left="20"/>
              <w:jc w:val="both"/>
            </w:pPr>
            <w:r>
              <w:rPr>
                <w:rFonts w:ascii="Times New Roman"/>
                <w:b w:val="false"/>
                <w:i w:val="false"/>
                <w:color w:val="000000"/>
                <w:sz w:val="20"/>
              </w:rPr>
              <w:t>
103 "Астана Хаб" халықаралық технологиялық паркі негізінде инновациялық экожүйені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балалардың құқықтарын қорғау және олардың әл-ауқатын қамтамасыз ету жүйесін ғылыми-әдістемелік және ақпараттық-ресурстық сүйемелдеу" бағыты шеңберінде орта білім беру саласындағы әдіснамалық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жәбірлеудің, суицидтің және зорлық-зомбылықтың профилактикасы бойынша ұлттық бағдарлама әзірлеу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мектеп олимпиадаларын, конкурстарды және республикалық маңызы бар басқа да мектептен тыс іс-шараларды ұйымдастыру, өткізу және оларға балалардың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конкурстар өткізу; ғылыми-практикалық конференциялар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конкурстар өткізу; ғылыми-практикалық конференциялар өткізу. Тұлғаның шығармашылық құзыреттілігінде, үздіксіз білім беру мен тәрбиеде, өзін-өзі кәсіби айқындауда бәсекелік артықшылықтарын қалыптастыру мақсатында балаларға қосымша білім берудің негізгі бағыттары бойынша республикалық зерттеу жобалары конкурстары: көркем-эстетикалық, ғылыми-техникалық, экологиялық-биологиялық, туристік-өлкетану, әскери-патриоттық, әлеуметтік-педагогикалық, білім беру-сауықтыру. Балаларға қосымша білім беру жүйесін дамыту проблемалары бойынша кәсіби байқаулар мен конкурстарды ұйымдастыруға, семинарлар мен ғылыми-практикалық конференцияларды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6"/>
          <w:p>
            <w:pPr>
              <w:spacing w:after="20"/>
              <w:ind w:left="20"/>
              <w:jc w:val="both"/>
            </w:pPr>
            <w:r>
              <w:rPr>
                <w:rFonts w:ascii="Times New Roman"/>
                <w:b w:val="false"/>
                <w:i w:val="false"/>
                <w:color w:val="000000"/>
                <w:sz w:val="20"/>
              </w:rPr>
              <w:t>
Мемлекеттік тапсырманы орындау шеңберінде мынадай жұмыс жүргізіледі: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көзделген көрсетілетін қызметтер көлемі шеңберінде іс-шараны сапалы дайындау және уақтылы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санитариялық-гигиеналық талаптарға және өртке қарсы қауіпсіздік талаптарына сәйкес спорттық іс-шараларды өткізу орындарымен қамтамасыз ету (дәретхана, себезгі бөлмесі, шешінетін бөлме, өртке қарсы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тізімдерді қалыптастыру және төрешілер бригадасымен, медициналық персоналмен және қызмет көрсетуші персоналмен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мандаттық комиссияның отырысын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жарысқа қатысушыларды вокзалдан тұратын жеріне дейін және кері қарай, сондай-ақ тұратын жерінен жарыстар өтетін орынға дейін және кері қарай көлікпен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жарыстарды өткізу үшін спорттық мүкәммалмен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спорттық іс-шараларға қатысушыларды марапаттауға жататын марапаттау атрибутикасымен (кубоктар, дипломдар, грамоталар, медальдар)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баннерлік өніммен қамтамасыз ету;</w:t>
            </w:r>
          </w:p>
          <w:p>
            <w:pPr>
              <w:spacing w:after="20"/>
              <w:ind w:left="20"/>
              <w:jc w:val="both"/>
            </w:pPr>
            <w:r>
              <w:rPr>
                <w:rFonts w:ascii="Times New Roman"/>
                <w:b w:val="false"/>
                <w:i w:val="false"/>
                <w:color w:val="000000"/>
                <w:sz w:val="20"/>
              </w:rPr>
              <w:t>
ашылу және жабылу салтанаты, сондай-ақ қатысушыларды марапаттау рәсімі.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тәрбиесi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7"/>
          <w:p>
            <w:pPr>
              <w:spacing w:after="20"/>
              <w:ind w:left="20"/>
              <w:jc w:val="both"/>
            </w:pPr>
            <w:r>
              <w:rPr>
                <w:rFonts w:ascii="Times New Roman"/>
                <w:b w:val="false"/>
                <w:i w:val="false"/>
                <w:color w:val="000000"/>
                <w:sz w:val="20"/>
              </w:rPr>
              <w:t>
004 "Сапалы мектеп біліміне қолжетімділікті қамтамасыз ету"</w:t>
            </w:r>
          </w:p>
          <w:bookmarkEnd w:id="57"/>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қозғалысын дамыту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Worldskills қозғалысын дамыту бойынша көрсетілетін қызметтер – техникалық және кәсіптік білімі бар кадрларды даярлау саласындағы мемлекеттік саясатты іске асыруға, WorldSkills құралдарын пайдалана отырып, жұмысшы кәсіптерінің беделін арттыруға және оларды танымал етуге, WorldSkills стандарттарын енгізуге, елдің экономикалық өсуі үшін құзыреттердің маңыздылығын көрсетуге бағдарланған Қазақстандағы WorldSkills қозғалысын дамыту.</w:t>
            </w:r>
          </w:p>
          <w:p>
            <w:pPr>
              <w:spacing w:after="20"/>
              <w:ind w:left="20"/>
              <w:jc w:val="both"/>
            </w:pPr>
            <w:r>
              <w:rPr>
                <w:rFonts w:ascii="Times New Roman"/>
                <w:b w:val="false"/>
                <w:i w:val="false"/>
                <w:color w:val="000000"/>
                <w:sz w:val="20"/>
              </w:rPr>
              <w:t>
2. Қазақстанның ұлттық құрамасын WorldSkills чемпионаттарына жаттығу лагерлерінде дайындау жұмысын ұйымдастыру бойынша көрсетілетін қызметтер – Worldskills талаптарына сәйкес келетін құзыреттер бойынша Қазақстан Республикасының ұлттық құрамасын қалыптастыру. WorldSkills халықаралық чемпионаттарына жаттығу лагерлері базасында Worldskills талаптарына сәйкес құзыреттер бойынша Қазақстан Республикасы Ұлттық құрама мүшелерін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102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бойынша мемлекеттік мектепке дейінгі білім беру ұйымдары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сапасын арттыруға бағытталған педагогтерді үздіксіз кәсіби дамыту жүйесінің іске асырылуын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6 512 585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бағыттары бойынша педагогтерге арналған біліктілікті арттыру курстарын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педагогтерінің біліктілігін арттыру курстарын ұйымдастыру және өткізу. Біліктілікті арттыру курстары балаларға қосымша білім беретін арнайы мамандарға арналған, балаларға қосымша білім берудің нақты түрлері бойынша өзіндік ерекшелігі бар мәселелерді ашады: музыка теориясы, ішекті-ысқылы аспаптар, қазақ халық аспаптары, фортепиано, вокал, дәстүрлі ән айту, хор, оркестр ұжымдарымен жұмыс, көркем шығармашылық, кескіндеме, сәндік-қолданбалы өнер, хореография, театр өнері, балалар-жасөспірімдер туризмі мен өлкетану, экология, балалардың техникалық шығармашылығы, робототехника, STEAM-технологиялар, оқушылардың өзін-өзі басқаруы, пікірсайыстар, сауықтыру және бейінді лагерьлердегі демалыс, ҚБП қызметін әдістемелік сүйемелдеу, тиімді менеджмент, білім алушылардың әскери-патриоттық тәрбиесі және т.с.с.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буллингтің, девиантты және аутодеструктивті мінез-құлықтың профилактикасы, ақпараттық қауіпсіздікті, балалардың әл-ауқаты мен психологиялық қолдауды қамтамасыз ету саласында орта білім беру сапасын арттыруға бағытталған педагогтердің үздіксіз кәсіби даму жүйесін іске асыруды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 мен мүдделерін қорғау, буллингтің, девиантты және аутодеструктивті мінез-құлықтың профилактикасы, ақпараттық қауіпсіздікті, балалардың әл-ауқатын және психологиялық қолдауды қамтамасыз ету саласындағы білім беру бағдарламалары бойынша мемлекеттік орта білім беру ұйымдары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балалардың әл-ауқатын арттыру ұлттық ғылыми-практикалық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басшылары мен педагогтерінің біліктілігін арттыру курстарын ұйымдастыру және өткізу бойынша көрсетілетін қызметтер – колледждердің басшылары мен педагогтерінің біліктілігін арттыру өңірлердің экономикасы және жалпы ел үшін білікті жұмысшы кадрларды тиімді дайындайтын ТжКБ икемді және бәсекеге қабілетті жүйесін құруға ықпал ететін экономика салалары бөлінісінде практикаға бағдарланған және жобалық оқыту арқылы кәсіптік және басқарушылық дағдыларды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"Техникалық және кәсіптік білім беру мемлекеттік ұйымдары педагогтерінің біліктілігін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8"/>
          <w:p>
            <w:pPr>
              <w:spacing w:after="20"/>
              <w:ind w:left="20"/>
              <w:jc w:val="both"/>
            </w:pPr>
            <w:r>
              <w:rPr>
                <w:rFonts w:ascii="Times New Roman"/>
                <w:b w:val="false"/>
                <w:i w:val="false"/>
                <w:color w:val="000000"/>
                <w:sz w:val="20"/>
              </w:rPr>
              <w:t>
1. Денсаулық сақтау жүйесі үшін кадрлар даярлау саласындағы медициналық білім беру және ғылыми ұйымдардың қызметінің тиімділігін зерттеу.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даму, нормативтік жаңарту және инновацияларды енгізуді күшейту арқылы денсаулық сақтауды жаңғырту.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Биомедициналық зерттеулер бойынша ұлттық ақпараттық жүйені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сақтаудың кадрлық ресурстарының трансформациясын зерттеу: үрдістер мен даму перспективаларын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көмекті ұйымдастыру мен көрсету сапасының тиімділігін талдамалық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технологияларын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аумағында аурулар мен денсаулыққа қатысты проблемалардың халықаралық жіктеуішінің он бірінші қайта қаралымын (АХЖ-11) енгізу, оқыту және бейімдеуді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Ұлттық денсаулық сақтау шоттарын қалыптастыру және жетілдіру.</w:t>
            </w:r>
          </w:p>
          <w:p>
            <w:pPr>
              <w:spacing w:after="20"/>
              <w:ind w:left="20"/>
              <w:jc w:val="both"/>
            </w:pPr>
            <w:r>
              <w:rPr>
                <w:rFonts w:ascii="Times New Roman"/>
                <w:b w:val="false"/>
                <w:i w:val="false"/>
                <w:color w:val="000000"/>
                <w:sz w:val="20"/>
              </w:rPr>
              <w:t>
9. Қазақстанның "Медициналық-санитариялық алғашқы көмек бойынша Астана декларациясы" брендін әлемде ілгерілету арқылы денсаулық сақтау саласындағы халықаралық ынтымақтастықты дамыту бойынша әдіснамалық тәсілдерді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9"/>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59"/>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0"/>
          <w:p>
            <w:pPr>
              <w:spacing w:after="20"/>
              <w:ind w:left="20"/>
              <w:jc w:val="both"/>
            </w:pPr>
            <w:r>
              <w:rPr>
                <w:rFonts w:ascii="Times New Roman"/>
                <w:b w:val="false"/>
                <w:i w:val="false"/>
                <w:color w:val="000000"/>
                <w:sz w:val="20"/>
              </w:rPr>
              <w:t>
10. Амбулаториялық дәрі-дәрмекпен қамтамасыз етуді жетілдіруді талдамалық сүйемелдеу.</w:t>
            </w:r>
          </w:p>
          <w:bookmarkEnd w:id="60"/>
          <w:p>
            <w:pPr>
              <w:spacing w:after="20"/>
              <w:ind w:left="20"/>
              <w:jc w:val="both"/>
            </w:pPr>
            <w:r>
              <w:rPr>
                <w:rFonts w:ascii="Times New Roman"/>
                <w:b w:val="false"/>
                <w:i w:val="false"/>
                <w:color w:val="000000"/>
                <w:sz w:val="20"/>
              </w:rPr>
              <w:t>
11. Қазақстан Республикасының формулярлық жүйесін дамытуды сараптамалық-талдамалық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статистикалық байқаулардың деректерін жинау және өңдеу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тоқсандық негізде жедел, ахуалдық, медициналық-статистикалық, талдамалық ақпарат беру, амбулаториялық және стационарлық жағдайларда көрсетілген мамандандырылған медициналық көмекке, оның ішінде ауылдық денсаулық сақтау деңгейіндегі медициналық ұйымдардың қызметіне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1"/>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61"/>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Әзірленуге/қайта қаралуға жататын клиникалық хаттамалардың сапасын сараптау (кемінде 180 клиникалық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клиникалық нұсқаулықтар негізінде әзірленген/қайта қаралған клиникалық хаттамаларға сараптамалық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2"/>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62"/>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шешімдерді енгізуге қойылатын талаптар мен стандарттарды жетілдіру бөлігінде электрондық денсаулық сақтауды әдіснамалық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3"/>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63"/>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жасанды интеллект пен телемедицинаны дамытуды әдістемелік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4"/>
          <w:p>
            <w:pPr>
              <w:spacing w:after="20"/>
              <w:ind w:left="20"/>
              <w:jc w:val="both"/>
            </w:pPr>
            <w:r>
              <w:rPr>
                <w:rFonts w:ascii="Times New Roman"/>
                <w:b w:val="false"/>
                <w:i w:val="false"/>
                <w:color w:val="000000"/>
                <w:sz w:val="20"/>
              </w:rPr>
              <w:t>
Клиникалық практикада инновациялық технологияларды қолданудың бірыңғай талаптарын, стандарттарын және қағидаларын әзірлеу және енгізу. Медициналық қызметте олардың қауіпсіз және нәтижелі пайдаланылуын қамтамасыз ететін нормативтік құқықтық базаны қалыптастыру.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Халыққа медициналық көмектің қолжетімділігін қамтамасыз ету, консультациялар және диагностикалық процедуралар жүргізу мерзімдерін қысқарту, ауруларды ерте сәйкестендіру есебінен медициналық көмек көрсету сапасын арттыру.</w:t>
            </w:r>
          </w:p>
          <w:p>
            <w:pPr>
              <w:spacing w:after="20"/>
              <w:ind w:left="20"/>
              <w:jc w:val="both"/>
            </w:pPr>
            <w:r>
              <w:rPr>
                <w:rFonts w:ascii="Times New Roman"/>
                <w:b w:val="false"/>
                <w:i w:val="false"/>
                <w:color w:val="000000"/>
                <w:sz w:val="20"/>
              </w:rPr>
              <w:t>
Медициналық ұйымдардағы ұйымдастырушылық процестерді оңтайландыру және денсаулық сақтау жүйесінің ресурстарын пайдалануды ұтымды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bookmarkEnd w:id="65"/>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66"/>
          <w:p>
            <w:pPr>
              <w:spacing w:after="20"/>
              <w:ind w:left="20"/>
              <w:jc w:val="both"/>
            </w:pPr>
            <w:r>
              <w:rPr>
                <w:rFonts w:ascii="Times New Roman"/>
                <w:b w:val="false"/>
                <w:i w:val="false"/>
                <w:color w:val="000000"/>
                <w:sz w:val="20"/>
              </w:rPr>
              <w:t>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үйлестіруді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7"/>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bookmarkEnd w:id="67"/>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8"/>
          <w:p>
            <w:pPr>
              <w:spacing w:after="20"/>
              <w:ind w:left="20"/>
              <w:jc w:val="both"/>
            </w:pPr>
            <w:r>
              <w:rPr>
                <w:rFonts w:ascii="Times New Roman"/>
                <w:b w:val="false"/>
                <w:i w:val="false"/>
                <w:color w:val="000000"/>
                <w:sz w:val="20"/>
              </w:rPr>
              <w:t>
1. Биоқауіпсіздікті қамтамасыз ету және Қазақстан Республикасындағы халықтың денсаулығына әсер ететін қауіпті биологиялық факторлардың деңгейін төмендету: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 Республикасының аумағындағы табиғи оба ошақтарының эпизоотиялық жай-күйіне және оба бойынша энзоотиялық аумақта жүргізілген санитариялық-профилактикалық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Республикасының аумағында тырысқақ бойынша жүргізілетін іс-шараларды мониторингтеу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Зерттелетін аумақтың эпидемиологиялық жағдайын бағалау үшін аса қауіпті және зооноздық инфекциялардың қоздырғыштарының болуына зертханалық зерттеулерді талдау;</w:t>
            </w:r>
          </w:p>
          <w:p>
            <w:pPr>
              <w:spacing w:after="20"/>
              <w:ind w:left="20"/>
              <w:jc w:val="both"/>
            </w:pPr>
            <w:r>
              <w:rPr>
                <w:rFonts w:ascii="Times New Roman"/>
                <w:b w:val="false"/>
                <w:i w:val="false"/>
                <w:color w:val="000000"/>
                <w:sz w:val="20"/>
              </w:rPr>
              <w:t>
1.4. Адамның және (немесе) ауыл шаруашылығы жануарларының аса қауіпті инфекциясымен ауруға күдікті науқаспен байланыста болған кезде биологиялық қатерлерге ден қоюға дайындықты арттыру және жұқтырудан жеке биологиялық қорғау әдістері мәселелері бойынша Алматы қаласы бойынша денсаулық сақтау ұйымдарының медицина қызметкерлерімен оқу-жаттығулар, семинарлар, нұсқамалар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070 "Қоғамдық денсаулықты сақтау"</w:t>
            </w:r>
          </w:p>
          <w:bookmarkEnd w:id="69"/>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2. Аса қауіпті инфекциялардың (бұдан әрі – АҚИ) табиғи ошақтарындағы биологиялық тәуекелдерді бағалау: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2.1. Дүниежүзілік сақтау ұйымының, ProMed халықаралық ақпараттық желісінің ақпаратын, ресми деректерін және басқа да қолжетімді дереккөздерді жинау және біріктіру, әлемдегі АҚИ-мен сырқаттанушылықты ай сайынғы талдауды бағалау және дайындау;</w:t>
            </w:r>
          </w:p>
          <w:p>
            <w:pPr>
              <w:spacing w:after="20"/>
              <w:ind w:left="20"/>
              <w:jc w:val="both"/>
            </w:pPr>
            <w:r>
              <w:rPr>
                <w:rFonts w:ascii="Times New Roman"/>
                <w:b w:val="false"/>
                <w:i w:val="false"/>
                <w:color w:val="000000"/>
                <w:sz w:val="20"/>
              </w:rPr>
              <w:t>
2.2. Геоақпараттық жүйелерде АҚИ бойынша Қазақстан Республикасының эпизоотиялық жай-күйінің талдамалық, ахуалдық және болжамды электрондық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1"/>
          <w:p>
            <w:pPr>
              <w:spacing w:after="20"/>
              <w:ind w:left="20"/>
              <w:jc w:val="both"/>
            </w:pPr>
            <w:r>
              <w:rPr>
                <w:rFonts w:ascii="Times New Roman"/>
                <w:b w:val="false"/>
                <w:i w:val="false"/>
                <w:color w:val="000000"/>
                <w:sz w:val="20"/>
              </w:rPr>
              <w:t>
3. Ғылыми-зерттеу және өндірістік жұмыстар: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3.1. Түрішілік саралау үшін полимераздық тізбектік реакцияны (бұдан әрі – ПТР), MLVA қолдана отырып, Қазақстан Республикасының аумағында бөлініп алынған АҚИ қоздырғыштарының штаммдарын молекулярлық-генетикалық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3.2. Обаға қарсы күрес станцияларының (бұдан әрі – ОҚС) 2026 жылға арналған өтінімдеріне сәйкес АҚИ диагностикалау үшін иммунобиологиялық және диагностикалық препараттар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3.3. Патогенділіктің I-II топтарының инфекцияларының қоздырғыштарымен жұмыс істеу кезінде пайдаланылатын нұсқаулық-әдістемелік құжаттарды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Микроорганизмдердің ұлттық және жұмыс топтамаларының тіршілікке қабілеттілігін сақтау жөніндегі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4.1. Аса қауіпті және зооноздық инфекциялардың жаңа бөлінген штаммдарын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4.2. АҚИ коллекциялық штаммдарын депонирлеу;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4.3. Микроорганизмдер коллекциясы штаммдарының негізгі биологиялық қасиеттерінің тіршілікке қабілеттілігін сақтау және оны бақылау.</w:t>
            </w:r>
          </w:p>
          <w:p>
            <w:pPr>
              <w:spacing w:after="20"/>
              <w:ind w:left="20"/>
              <w:jc w:val="both"/>
            </w:pPr>
            <w:r>
              <w:rPr>
                <w:rFonts w:ascii="Times New Roman"/>
                <w:b w:val="false"/>
                <w:i w:val="false"/>
                <w:color w:val="000000"/>
                <w:sz w:val="20"/>
              </w:rPr>
              <w:t>
5. Денсаулық сақтау саласындағы биоқауіпсіздікті қамтамасыз ету бойынша Қазақстан Республикасы Денсаулық сақтау министрігі Санитариялық-эпидемиологиялық бақылау комитетінің "Обаға қарсы курес станциялары" мемлекеттік мекемелері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Ұйымдастыру-әдістемелік жұмыс бойынша, объектілердің физикалық қорғалу жағдайы бойынша, зертханалардағы биологиялық тәуекелдерді бағалау бойынша ОҚС қызметін талдау және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қауіптерді азайту жөніндегі орталық референс-зертхананың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2"/>
          <w:p>
            <w:pPr>
              <w:spacing w:after="20"/>
              <w:ind w:left="20"/>
              <w:jc w:val="both"/>
            </w:pPr>
            <w:r>
              <w:rPr>
                <w:rFonts w:ascii="Times New Roman"/>
                <w:b w:val="false"/>
                <w:i w:val="false"/>
                <w:color w:val="000000"/>
                <w:sz w:val="20"/>
              </w:rPr>
              <w:t>
1.1. Орталық референс-зертхана ғимаратының қауіпсіз жұмыс істеуін қамтамасыз ету жөніндегі іс-шараларды ұйымдастыру және өткізу (күзет жүйелері, автоматты өрт дабылы және өрт сөндіру жүйелері, ғимаратты басқарудың автоматтандырылған жүйесі).</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Электрмен жабдықтау жүйелерінің жабдықтары мен құрылысжайларын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Желдету жүйелерінің жабдықтары мен құрылысжайларын тиімді пайдалануды, оларға қызмет көрсетуді және жөндеуді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Жылумен жабдықтау және жылыту жүйелері жабдықтарының жұмысқа жарамды жай-күйін қамтамасыз ету бойынша жоспарлы шұғыл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Су дайындау және сарқынды, сорғыту суларын бұру жүйелерінің жабдықтарына қызмет көрсету және пайдалану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Орталық референс-зертхананың BSL-2 және BSL-3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Орталық референс-зертхананың ғимаратына үздіксіз қызмет көрсетуді және оның жұмыс істеуін қамтамасыз ету үшін инженерлік топ мамандарының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Зертханалық жануарлардың SPF денсаулығын мониторингтеу.</w:t>
            </w:r>
          </w:p>
          <w:p>
            <w:pPr>
              <w:spacing w:after="20"/>
              <w:ind w:left="20"/>
              <w:jc w:val="both"/>
            </w:pPr>
            <w:r>
              <w:rPr>
                <w:rFonts w:ascii="Times New Roman"/>
                <w:b w:val="false"/>
                <w:i w:val="false"/>
                <w:color w:val="000000"/>
                <w:sz w:val="20"/>
              </w:rPr>
              <w:t>
1.9. Зертханалық жануарлардың SPF моделіндегі оба микробы қоздырғыштарының вируленттілігін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3"/>
          <w:p>
            <w:pPr>
              <w:spacing w:after="20"/>
              <w:ind w:left="20"/>
              <w:jc w:val="both"/>
            </w:pPr>
            <w:r>
              <w:rPr>
                <w:rFonts w:ascii="Times New Roman"/>
                <w:b w:val="false"/>
                <w:i w:val="false"/>
                <w:color w:val="000000"/>
                <w:sz w:val="20"/>
              </w:rPr>
              <w:t>
070 "Қоғамдық денсаулықты сақтау"</w:t>
            </w:r>
          </w:p>
          <w:bookmarkEnd w:id="73"/>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жатқан құрлық (жағалау маңындағы) аумағында эпизоотиялық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4"/>
          <w:p>
            <w:pPr>
              <w:spacing w:after="20"/>
              <w:ind w:left="20"/>
              <w:jc w:val="both"/>
            </w:pPr>
            <w:r>
              <w:rPr>
                <w:rFonts w:ascii="Times New Roman"/>
                <w:b w:val="false"/>
                <w:i w:val="false"/>
                <w:color w:val="000000"/>
                <w:sz w:val="20"/>
              </w:rPr>
              <w:t>
1. Тасымалдаушылар мен жұқтырғыштар деңгейінің жай-күйін, санының серпінін бағалап, Возрождение аралы мен Арал теңізіне іргелес жатқан құрлық (жағалау маңындағы) аумағын эпизоотиялық зерттеп-қарауды қамтамасыз ету, осы аумақта тұрақты және уақытша тұратын тұрғындарды эпидемиологиялық байқау: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1.1. Бактериологиялық зерттеу әдістерін пайдаланып, Возрождение аралының қазақстандық бөлігінен және оған іргелес жатқан аумақтан жеткізілген топырақ сынамаларын сібір жарасы қоздырғышының болу-болмауына зертханалық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Возрождение аралының қазақстандық бөлігінен және оған іргелес жатқан аумақтан жеткізілген топырақ сынамаларын сібір жарасы қоздырғышының болу-болмауына молекулярлық-генетикалық зерттеу (полимеразды тізбекті реакция);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Возрождение аралының қазақстандық бөлігінен және оған іргелес аумақтан жиналған дала материалдарының сынамаларына (кеміргіштер, эктопаразиттер) аса қауіпті инфекцияларға (оба, туляремия, сібір жарасы, риккетсиоздар) молекулярлық-генетикалық зерттеу (полимеразды тізбекті реакция)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Возрождение аралының қазақстандық бөлігінен және Арал теңізіне іргелес жатқан құрлық (жағалау маңындағы) аумағынан аса қауіпті инфекциялар тұрғысынан бөлінген күдікті дақылдарды зертханалық зерттеулер (сәйкестендіру);</w:t>
            </w:r>
          </w:p>
          <w:p>
            <w:pPr>
              <w:spacing w:after="20"/>
              <w:ind w:left="20"/>
              <w:jc w:val="both"/>
            </w:pPr>
            <w:r>
              <w:rPr>
                <w:rFonts w:ascii="Times New Roman"/>
                <w:b w:val="false"/>
                <w:i w:val="false"/>
                <w:color w:val="000000"/>
                <w:sz w:val="20"/>
              </w:rPr>
              <w:t>
1.5. Жүргізілген мониторинг және зерттеулер нәтижелері бойынша Возрождение аралының қазақстандық бөлігінде санитариялық-эпидемиологиялық саламаттылықты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5"/>
          <w:p>
            <w:pPr>
              <w:spacing w:after="20"/>
              <w:ind w:left="20"/>
              <w:jc w:val="both"/>
            </w:pPr>
            <w:r>
              <w:rPr>
                <w:rFonts w:ascii="Times New Roman"/>
                <w:b w:val="false"/>
                <w:i w:val="false"/>
                <w:color w:val="000000"/>
                <w:sz w:val="20"/>
              </w:rPr>
              <w:t>
070 "Қоғамдық денсаулықты сақтау"</w:t>
            </w:r>
          </w:p>
          <w:bookmarkEnd w:id="75"/>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6"/>
          <w:p>
            <w:pPr>
              <w:spacing w:after="20"/>
              <w:ind w:left="20"/>
              <w:jc w:val="both"/>
            </w:pPr>
            <w:r>
              <w:rPr>
                <w:rFonts w:ascii="Times New Roman"/>
                <w:b w:val="false"/>
                <w:i w:val="false"/>
                <w:color w:val="000000"/>
                <w:sz w:val="20"/>
              </w:rPr>
              <w:t>
1. Биологиялық қауіпсіздік проблемаларының ғылыми-зерттеу институтының (бұдан әрі – БҚПҒЗИ) коллекциясындағы адамның, жануарлардың және фитопатогендердің аса қауіпті инфекцияларының қоздырғыштарын сақтау және қолдау рәсімдерін стандарттау;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 БҚПҒЗИ коллекциясындағы адамның, жануарлардың және фитопатогендердің аса қауіпті инфекцияларының қоздырғыштарының штаммдарын жаңарту;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БҚПҒЗИ микроорганизмдер топтамасының штаммдарын түгендеу және электрондық есепке алуды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БҚПҒЗИ микроорганизмдер мен жасуша желілерінің коллекциясын генетикалық паспорттау;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талаптарға сәйкес жасуша өсінділер банкін стандарттауды жүргізу;</w:t>
            </w:r>
          </w:p>
          <w:p>
            <w:pPr>
              <w:spacing w:after="20"/>
              <w:ind w:left="20"/>
              <w:jc w:val="both"/>
            </w:pPr>
            <w:r>
              <w:rPr>
                <w:rFonts w:ascii="Times New Roman"/>
                <w:b w:val="false"/>
                <w:i w:val="false"/>
                <w:color w:val="000000"/>
                <w:sz w:val="20"/>
              </w:rPr>
              <w:t>
6. Аса қауіпті инфекциялар қоздырғыштарымен жұмыс істеу үшін жасушалық желілердің жұмыс және өндірістік банкін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7"/>
          <w:p>
            <w:pPr>
              <w:spacing w:after="20"/>
              <w:ind w:left="20"/>
              <w:jc w:val="both"/>
            </w:pPr>
            <w:r>
              <w:rPr>
                <w:rFonts w:ascii="Times New Roman"/>
                <w:b w:val="false"/>
                <w:i w:val="false"/>
                <w:color w:val="000000"/>
                <w:sz w:val="20"/>
              </w:rPr>
              <w:t>
070 "Қоғамдық денсаулықты сақтау"</w:t>
            </w:r>
          </w:p>
          <w:bookmarkEnd w:id="77"/>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саламатты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(ДСҰ) бекіткен дүниежүзілік күндер күнтізбесі негізінде іс-шаралардың тұжырымдамасын әзірлеу, саламатты өмір салтын насихаттау, әлеуметтік маңызы бар аурулардың профилактикасы бойынша әдістемелік сүйемелдеу және мониторингтеу, Қазақстан Республикасының халқы арасында жарақаттану, темекі, алкоголь, психикаға белсенді әсер ететін заттарды (ПБЗ) тұтыну профилактикасы, физикалық белсенділік, дұрыс тамақтану бойынша ақпараттық-түсіндіру жұмыстарын жүргізу (инфографиктер, бейнероликтер және т.б. дайындау), ел ауқымында саламатты өмір салтын насихаттау жөніндегі ұлттық бағдарламаларды іске асыру, ДСҰ "Саламатты қалалар және өңірлер", "Денсаулықты нығайтуға ықпал ететін мектептер", "Саламатты университеттер", "Саламатты жұмыс орындары" жобаларының іске асырылуын мониторингтеу және бағалау, жастар денсаулық орталықтарының қызметін мониторингтеу және бағалау, ұлттық скринингтік бағдарламаның іске асырылуын талдау, салауатты және рационалды тамақтану (тұзы, қанты, трансмайлары көп тағамдар) бойынша, оның ішінде балалар арасында денсаулық дағдыларын нығайту мақсатында ақпараттық-білім беру жұмыстарын жүргізу, темекі өнімдері мен алкогольді тұтынуды азайту жөніндегі шаралар кешенін іске асыру (100 % түтінсіз ортаны енгізу, қоғамдық орындарда темекі жарнамасын және оны шегуге тыйым салуды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8"/>
          <w:p>
            <w:pPr>
              <w:spacing w:after="20"/>
              <w:ind w:left="20"/>
              <w:jc w:val="both"/>
            </w:pPr>
            <w:r>
              <w:rPr>
                <w:rFonts w:ascii="Times New Roman"/>
                <w:b w:val="false"/>
                <w:i w:val="false"/>
                <w:color w:val="000000"/>
                <w:sz w:val="20"/>
              </w:rPr>
              <w:t>
070 "Қоғамдық денсаулықты сақтау",</w:t>
            </w:r>
          </w:p>
          <w:bookmarkEnd w:id="78"/>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иммунтапшылық вирусы инфекциясы бойынша (бұдан әрі – АИТВ-инфекциясы) ахуалды эпидемиологиялық мониторингтеу, АИТВ-инфекциясымен өмір сүретін адамдардың диспансерлік бақылануын, емделуін және оның тиімділігін клиникалық мониторингтеу, тұрғындар мен негізгі топтар арасындағы профилактикалық іс-шараларды мониторингтеу, Қазақстан Республикасында АИТВ-инфекциясы бойынша эпидемиологиялық, профилактикалық және клиникалық іс-шараларды ұйымдық-әдістемелік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9"/>
          <w:p>
            <w:pPr>
              <w:spacing w:after="20"/>
              <w:ind w:left="20"/>
              <w:jc w:val="both"/>
            </w:pPr>
            <w:r>
              <w:rPr>
                <w:rFonts w:ascii="Times New Roman"/>
                <w:b w:val="false"/>
                <w:i w:val="false"/>
                <w:color w:val="000000"/>
                <w:sz w:val="20"/>
              </w:rPr>
              <w:t>
070 "Қоғамдық денсаулықты сақтау"</w:t>
            </w:r>
          </w:p>
          <w:bookmarkEnd w:id="79"/>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0"/>
          <w:p>
            <w:pPr>
              <w:spacing w:after="20"/>
              <w:ind w:left="20"/>
              <w:jc w:val="both"/>
            </w:pPr>
            <w:r>
              <w:rPr>
                <w:rFonts w:ascii="Times New Roman"/>
                <w:b w:val="false"/>
                <w:i w:val="false"/>
                <w:color w:val="000000"/>
                <w:sz w:val="20"/>
              </w:rPr>
              <w:t>
Ауруларды болжау әдістемесіне сәйкес маусымдылықты ескере отырып, 2026 – 2027 жылдарға аса қауіпті инфекцияларды болжауды жүргізу.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қауіпсіздік саласындағы мемлекеттік ақпараттық жүйені әдіснамалық сүйемелдеу.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қауіпті объектілердің мәртебесі бойынша нормативтік құқықтық негізді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бактериялық инфекцияларды анықтау үшін ПТР-жүйелерді әзірлеу (Yersinia enterocolitica және Coxiella burnetii).</w:t>
            </w:r>
          </w:p>
          <w:p>
            <w:pPr>
              <w:spacing w:after="20"/>
              <w:ind w:left="20"/>
              <w:jc w:val="both"/>
            </w:pPr>
            <w:r>
              <w:rPr>
                <w:rFonts w:ascii="Times New Roman"/>
                <w:b w:val="false"/>
                <w:i w:val="false"/>
                <w:color w:val="000000"/>
                <w:sz w:val="20"/>
              </w:rPr>
              <w:t>
Іш сүзегін шұғыл фаготерапиялауға арналған бактериофагтар негізіндегі препаратты әзірлеу: іш сүзегінің қоздырғышын және оның бактериофагтарын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1"/>
          <w:p>
            <w:pPr>
              <w:spacing w:after="20"/>
              <w:ind w:left="20"/>
              <w:jc w:val="both"/>
            </w:pPr>
            <w:r>
              <w:rPr>
                <w:rFonts w:ascii="Times New Roman"/>
                <w:b w:val="false"/>
                <w:i w:val="false"/>
                <w:color w:val="000000"/>
                <w:sz w:val="20"/>
              </w:rPr>
              <w:t>
070 "Қоғамдық денсаулықты сақтау"</w:t>
            </w:r>
          </w:p>
          <w:bookmarkEnd w:id="81"/>
          <w:p>
            <w:pPr>
              <w:spacing w:after="20"/>
              <w:ind w:left="20"/>
              <w:jc w:val="both"/>
            </w:pPr>
            <w:r>
              <w:rPr>
                <w:rFonts w:ascii="Times New Roman"/>
                <w:b w:val="false"/>
                <w:i w:val="false"/>
                <w:color w:val="000000"/>
                <w:sz w:val="20"/>
              </w:rPr>
              <w:t>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2"/>
          <w:p>
            <w:pPr>
              <w:spacing w:after="20"/>
              <w:ind w:left="20"/>
              <w:jc w:val="both"/>
            </w:pPr>
            <w:r>
              <w:rPr>
                <w:rFonts w:ascii="Times New Roman"/>
                <w:b w:val="false"/>
                <w:i w:val="false"/>
                <w:color w:val="000000"/>
                <w:sz w:val="20"/>
              </w:rPr>
              <w:t>
1. Референттік арбитраждық және күнделікті зертханалық зерттеулер мен аспаптық өлшеулер жүргізу.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сырттай бағалау бағдарламаларын (ССБ)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саламаттылық мәселелері бойынша ұйымдастыру-әдістемелік, практикалық көмек көрсету, 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Денсаулық сақтау министрлігі және Қазақстан Республикасы Денсаулық сақтау министрлігінің Санитариялық-эпидемиологиялық бақылау комитеті үшін санитариялық-эпидемиологиялық мониторинг жүргізу, Қазақстан Республикасы өңірлерінен ақпарат жинау, статистикалық өңдеу жүргізу, ұсынымдармен алынған деректерді агрегаттау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бақылау комитеті және ынтымақтасатын министрліктердің (ведомстволардың) өңірлік мамандарының кадрлық әлеуетін республикалық семинарлар, дөңгелек үстелдер, вебинарлар, тренингтер өткізу және жұмыс орындарында оқыту әдісімен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Республикасында микробқа қарсы төзімділікті шолғыншы эпидемиологиялық қадағалау және бақылау ұлттық жүйесін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Қоғамдық денсаулық сақтау саласындағы төтенше жағдайлар жөніндегі жедел орталықтың қызметін қамтамасыз ету.</w:t>
            </w:r>
          </w:p>
          <w:p>
            <w:pPr>
              <w:spacing w:after="20"/>
              <w:ind w:left="20"/>
              <w:jc w:val="both"/>
            </w:pPr>
            <w:r>
              <w:rPr>
                <w:rFonts w:ascii="Times New Roman"/>
                <w:b w:val="false"/>
                <w:i w:val="false"/>
                <w:color w:val="000000"/>
                <w:sz w:val="20"/>
              </w:rPr>
              <w:t>
8. Әдістемелік ұсынымдарды, әдістемелік нұсқаулықтарды және санитариялық қағидаларды әзірлеу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3"/>
          <w:p>
            <w:pPr>
              <w:spacing w:after="20"/>
              <w:ind w:left="20"/>
              <w:jc w:val="both"/>
            </w:pPr>
            <w:r>
              <w:rPr>
                <w:rFonts w:ascii="Times New Roman"/>
                <w:b w:val="false"/>
                <w:i w:val="false"/>
                <w:color w:val="000000"/>
                <w:sz w:val="20"/>
              </w:rPr>
              <w:t>
070 "Қоғамдық денсаулықты сақтау"</w:t>
            </w:r>
          </w:p>
          <w:bookmarkEnd w:id="83"/>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4"/>
          <w:p>
            <w:pPr>
              <w:spacing w:after="20"/>
              <w:ind w:left="20"/>
              <w:jc w:val="both"/>
            </w:pPr>
            <w:r>
              <w:rPr>
                <w:rFonts w:ascii="Times New Roman"/>
                <w:b w:val="false"/>
                <w:i w:val="false"/>
                <w:color w:val="000000"/>
                <w:sz w:val="20"/>
              </w:rPr>
              <w:t>
9. Инфекциялардың алдын алу және инфекциялық бақылау жүйесін жетілдіру жөніндегі 2022 – 2027 жылдарға арналған жоспардың іске асырылуын және оның санитариялық-эпидемиологиялық саламаттылық саласындағы тиімділігін жүзеге асыру.</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10. Иммунопрофилактика шараларын ұйымдастыру және иммундауды мониторингілеу.</w:t>
            </w:r>
          </w:p>
          <w:p>
            <w:pPr>
              <w:spacing w:after="20"/>
              <w:ind w:left="20"/>
              <w:jc w:val="both"/>
            </w:pPr>
            <w:r>
              <w:rPr>
                <w:rFonts w:ascii="Times New Roman"/>
                <w:b w:val="false"/>
                <w:i w:val="false"/>
                <w:color w:val="000000"/>
                <w:sz w:val="20"/>
              </w:rPr>
              <w:t>
11. Қазақстанда өзекті инфекциялар мен микробқа қарсы төзімділікке (МҚТ) секвенирлеу әдісімен геномдық қадағалау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сараптама мен саяси және әлеуметтік реформаларды іске асыру процестерін кешенді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5"/>
          <w:p>
            <w:pPr>
              <w:spacing w:after="20"/>
              <w:ind w:left="20"/>
              <w:jc w:val="both"/>
            </w:pPr>
            <w:r>
              <w:rPr>
                <w:rFonts w:ascii="Times New Roman"/>
                <w:b w:val="false"/>
                <w:i w:val="false"/>
                <w:color w:val="000000"/>
                <w:sz w:val="20"/>
              </w:rPr>
              <w:t>
Бұл жоба Қазақстан Республикасының Президенті Қ.К. Тоқаевтың саяси және әлеуметтік реформаларын іске асырудағы проблемалар мен перспективаларды зерделеуге, Қазақстандағы саяси және әлеуметтік жаңғырту барысына әсер ететін ішкі саяси және сыртқы саяси факторларды талдауға бағытталған. Сондай-ақ жоба азаматтардың жүргізіліп жатқан саяси және әлеуметтік реформаларға қатынасын анықтауға және ғылыми негіздеуге, тиісті тәуекелдер мен сын-қатерлерді айқындауға, оларды бәсеңдету бойынша практикалық ұсынымдар әзірлеуге мүмкіндік береді.</w:t>
            </w:r>
          </w:p>
          <w:bookmarkEnd w:id="85"/>
          <w:p>
            <w:pPr>
              <w:spacing w:after="20"/>
              <w:ind w:left="20"/>
              <w:jc w:val="both"/>
            </w:pPr>
            <w:r>
              <w:rPr>
                <w:rFonts w:ascii="Times New Roman"/>
                <w:b w:val="false"/>
                <w:i w:val="false"/>
                <w:color w:val="000000"/>
                <w:sz w:val="20"/>
              </w:rPr>
              <w:t>
Жоба саяси сараптама жүргізуді, оның ішінде мемлекеттік органдар қабылдайтын шешімдерді ғылыми-талдамалық қолдау мақсатында наразылық әлеуетін, қоғамдық көңіл-күй мен болжамдарды өлшеу бойынша әлеуметтанушылық зерттеулер негізінде жүргізуді көздейді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6"/>
          <w:p>
            <w:pPr>
              <w:spacing w:after="20"/>
              <w:ind w:left="20"/>
              <w:jc w:val="both"/>
            </w:pPr>
            <w:r>
              <w:rPr>
                <w:rFonts w:ascii="Times New Roman"/>
                <w:b w:val="false"/>
                <w:i w:val="false"/>
                <w:color w:val="000000"/>
                <w:sz w:val="20"/>
              </w:rPr>
              <w:t>
001 "Жоғары білім және ғылым саласындағы мемлекеттік саясатты қалыптастыру және іске асыру"</w:t>
            </w:r>
          </w:p>
          <w:bookmarkEnd w:id="86"/>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аналитикалық-ақпараттық, ғылыми-әдістемелік, зерттеушілік сүйемелдеу, Қазақстанның жоо-да Болон процесі параметрлерінің іске асырылуын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асыруды аналитикалық-ақпараттық, ғылыми-әдістемелік, зерттеушілік сүйемелдеу, Қазақстанның жоо-да Болон процесі параметрлерінің іске асырылуын мониторингтеу, сондай-ақ Сапаны қамтамасыз етудің еуропалық тізіліміне (EQAR) Қазақстан Республикасының мүшелік жарналарын төлеу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–болашағым" кадрларды озық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дамыту бойынша көрсетілетін қызметтер ("Мамандығым – болашағым" кадрларды озық даярлау бағдарламалары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 дамытудың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108 "Жоғары және жоғары оқу орнынан кейінгі білім беруді дамыту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техникалық, кәсіптік және орта білімнен кейінгі білім берудің ұлттық бірыңғай тестілеуі, магистратураға кешенді тестілеу үшін тест тапсырмаларының базасын әзірлеу және қалыптастыру, сондай-ақ ұлттық бірыңғай тестілеуді өткізуге байланысты іс-шараларды қамтамасыз ету және сүйемелдеу (оның ішінде ұлттық тестілеу орталығының қызметін ұйымдастыру)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бірыңғай тестілеуді өткізуге және тест тапсырмаларының базасын қалыптастыруға байланысты ұйымдық іс-шаралар: ағымдағы жылғы, өткен жылдардағы орта білім беру ұйымдарының бітірушілерін, техникалық және кәсіптік немесе орта білімнен кейінгі білім беру ұйымдарының бітірушілерін, халықаралық оқушылар алмасу желісі бойынша шетелде оқыған орта білім беру ұйымдарының бітірушілерін, сондай-ақ шетелде оқу орындарын бітірген, Қазақстан Республикасының азаматы болып табылмайтын ұлты қазақ адамдарды ұлттық бірыңғай тестілеу тапсырмаларын әзірлеу, сараптау, түзету және сынамалау жұмысын жүзеге асыру;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 ұлттық бірыңғай тестілеу тапсырмаларын әзірлеу, сараптау, сынамалау және түзету жұмыстарын жүзеге асыру; ұлттық бірыңғай тестілеуді ұйымдастыру және өткізу.</w:t>
            </w:r>
          </w:p>
          <w:p>
            <w:pPr>
              <w:spacing w:after="20"/>
              <w:ind w:left="20"/>
              <w:jc w:val="both"/>
            </w:pPr>
            <w:r>
              <w:rPr>
                <w:rFonts w:ascii="Times New Roman"/>
                <w:b w:val="false"/>
                <w:i w:val="false"/>
                <w:color w:val="000000"/>
                <w:sz w:val="20"/>
              </w:rPr>
              <w:t>
2. Кешенді тестілеудің тестілеу тапсырмаларын әзірлеу, сараптау, сынамалау және түзету жұмысын жүзеге асыру. Білім беру бағдарламаларының топтары бойынша кешенді тестілеу шет тілі, білім беру бағдарламалары тобының бейіні, оқуға дайындығын айқындау бойынша тесттерден тұрады.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танымал ету, ғылыми-зерттеу институттары мен мекемелерінің, музейдің, ғылыми кітапхананың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білім беру саласында өндірістік-шаруашылық қызметті жүзеге асыру. Ғылыми-білім беру және мәдени-ағарту жұмыстарын ұйымдастыру және жүргізу арқылы қазақстандық ғылымды танымал ету. Музейлердегі ғылыми-қор жұмыстары. Музей қорларын ғылыми өңдеуді жүзеге асыру, оны дәстүрлі және электрондық түрде анықтамалық-іздестіру аппаратының көмегімен ашу және оған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архивтік және кітапханалық материалдарға көпшілік оқырман мен зерттеушілердің қол жеткізуі үшін алаң қалыптастыру. Қазақстандық ғылымның жетістіктерін насихаттау, іс-шараларды ұйымдастыру және өткізу. Таяу және алыс шет елдердің кітапханаларымен және музейлерімен халықаралық ынтымақтастық, кітапхана және музей қызметі саласындағы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7"/>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bookmarkEnd w:id="87"/>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8"/>
          <w:p>
            <w:pPr>
              <w:spacing w:after="20"/>
              <w:ind w:left="20"/>
              <w:jc w:val="both"/>
            </w:pPr>
            <w:r>
              <w:rPr>
                <w:rFonts w:ascii="Times New Roman"/>
                <w:b w:val="false"/>
                <w:i w:val="false"/>
                <w:color w:val="000000"/>
                <w:sz w:val="20"/>
              </w:rPr>
              <w:t>
003 "Республикалық деңгейдегі автомобиль жолдарын дамыту"</w:t>
            </w:r>
          </w:p>
          <w:bookmarkEnd w:id="88"/>
          <w:p>
            <w:pPr>
              <w:spacing w:after="20"/>
              <w:ind w:left="20"/>
              <w:jc w:val="both"/>
            </w:pPr>
            <w:r>
              <w:rPr>
                <w:rFonts w:ascii="Times New Roman"/>
                <w:b w:val="false"/>
                <w:i w:val="false"/>
                <w:color w:val="000000"/>
                <w:sz w:val="20"/>
              </w:rPr>
              <w:t>
005 "Ішкі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37 534 503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9"/>
          <w:p>
            <w:pPr>
              <w:spacing w:after="20"/>
              <w:ind w:left="20"/>
              <w:jc w:val="both"/>
            </w:pPr>
            <w:r>
              <w:rPr>
                <w:rFonts w:ascii="Times New Roman"/>
                <w:b w:val="false"/>
                <w:i w:val="false"/>
                <w:color w:val="000000"/>
                <w:sz w:val="20"/>
              </w:rPr>
              <w:t>
091 "Жалпыға ортақ пайдаланылатын автомобиль жолдарын жөндеу және олардың сапасын жақсартуға бағытталған күтіп-ұстауды ұйымдастыру"</w:t>
            </w:r>
          </w:p>
          <w:bookmarkEnd w:id="89"/>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37 768 866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және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0"/>
          <w:p>
            <w:pPr>
              <w:spacing w:after="20"/>
              <w:ind w:left="20"/>
              <w:jc w:val="both"/>
            </w:pPr>
            <w:r>
              <w:rPr>
                <w:rFonts w:ascii="Times New Roman"/>
                <w:b w:val="false"/>
                <w:i w:val="false"/>
                <w:color w:val="000000"/>
                <w:sz w:val="20"/>
              </w:rPr>
              <w:t>
091 "Жалпыға ортақ пайдаланылатын автомобиль жолдарын жөндеу және олардың сапасын жақсартуға бағытталған күтіп-ұстауды ұйымдастыру"</w:t>
            </w:r>
          </w:p>
          <w:bookmarkEnd w:id="90"/>
          <w:p>
            <w:pPr>
              <w:spacing w:after="20"/>
              <w:ind w:left="20"/>
              <w:jc w:val="both"/>
            </w:pPr>
            <w:r>
              <w:rPr>
                <w:rFonts w:ascii="Times New Roman"/>
                <w:b w:val="false"/>
                <w:i w:val="false"/>
                <w:color w:val="000000"/>
                <w:sz w:val="20"/>
              </w:rPr>
              <w:t>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бассейндері, Іле өзені, Қапшағай су қоймасы мен Балқаш көлі ішкі су жолының кеме қатынайтын учаскелерінде кепілдік берілген габариттерді навигациялық жабдық белгілерін қою (алу) және күтіп-ұстау, түбін тереңдету, тегістеу, түбін тазалау, арналық жобалық ізденушіліктер, навигациялық құралдар мен жабдық белгілерін жасау және жөндеу, кеме қозғалысын басқару жүйесін, кеме қатынасы шлюздері мен техникалық флот кемелерін күтіп-ұстау және жөндеу, техникалық флот кемелерін жаңарту және жаңғырту жөніндегі іс-шараларды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1"/>
          <w:p>
            <w:pPr>
              <w:spacing w:after="20"/>
              <w:ind w:left="20"/>
              <w:jc w:val="both"/>
            </w:pPr>
            <w:r>
              <w:rPr>
                <w:rFonts w:ascii="Times New Roman"/>
                <w:b w:val="false"/>
                <w:i w:val="false"/>
                <w:color w:val="000000"/>
                <w:sz w:val="20"/>
              </w:rPr>
              <w:t>
092 "Су көлігін және су инфрақұрылымын ұстау, дамыту"</w:t>
            </w:r>
          </w:p>
          <w:bookmarkEnd w:id="91"/>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31 837 196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Мемлекетік шекара арқылы автомобиль өткізу пунктерін,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пунктерін жаңғырту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2"/>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пунктерін жаңарту және құрылысы"</w:t>
            </w:r>
          </w:p>
          <w:bookmarkEnd w:id="92"/>
          <w:p>
            <w:pPr>
              <w:spacing w:after="20"/>
              <w:ind w:left="20"/>
              <w:jc w:val="both"/>
            </w:pPr>
            <w:r>
              <w:rPr>
                <w:rFonts w:ascii="Times New Roman"/>
                <w:b w:val="false"/>
                <w:i w:val="false"/>
                <w:color w:val="000000"/>
                <w:sz w:val="20"/>
              </w:rPr>
              <w:t>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136 081 415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сметалық-нормативтік құжаттарды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3"/>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93"/>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агломерациясын аумақтық дамытудың өңіраралық схемасын түзету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4"/>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94"/>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5"/>
          <w:p>
            <w:pPr>
              <w:spacing w:after="20"/>
              <w:ind w:left="20"/>
              <w:jc w:val="both"/>
            </w:pPr>
            <w:r>
              <w:rPr>
                <w:rFonts w:ascii="Times New Roman"/>
                <w:b w:val="false"/>
                <w:i w:val="false"/>
                <w:color w:val="000000"/>
                <w:sz w:val="20"/>
              </w:rPr>
              <w:t>
Қарағанды агломерациясын аумақтық дамытудың өңіраралық</w:t>
            </w:r>
          </w:p>
          <w:bookmarkEnd w:id="95"/>
          <w:p>
            <w:pPr>
              <w:spacing w:after="20"/>
              <w:ind w:left="20"/>
              <w:jc w:val="both"/>
            </w:pPr>
            <w:r>
              <w:rPr>
                <w:rFonts w:ascii="Times New Roman"/>
                <w:b w:val="false"/>
                <w:i w:val="false"/>
                <w:color w:val="000000"/>
                <w:sz w:val="20"/>
              </w:rPr>
              <w:t>
схемасын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6"/>
          <w:p>
            <w:pPr>
              <w:spacing w:after="20"/>
              <w:ind w:left="20"/>
              <w:jc w:val="both"/>
            </w:pPr>
            <w:r>
              <w:rPr>
                <w:rFonts w:ascii="Times New Roman"/>
                <w:b w:val="false"/>
                <w:i w:val="false"/>
                <w:color w:val="000000"/>
                <w:sz w:val="20"/>
              </w:rPr>
              <w:t>
Қарағанды агломерациясын аумақтық дамытудың өңіраралық</w:t>
            </w:r>
          </w:p>
          <w:bookmarkEnd w:id="96"/>
          <w:p>
            <w:pPr>
              <w:spacing w:after="20"/>
              <w:ind w:left="20"/>
              <w:jc w:val="both"/>
            </w:pPr>
            <w:r>
              <w:rPr>
                <w:rFonts w:ascii="Times New Roman"/>
                <w:b w:val="false"/>
                <w:i w:val="false"/>
                <w:color w:val="000000"/>
                <w:sz w:val="20"/>
              </w:rPr>
              <w:t>
схемасын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bookmarkEnd w:id="97"/>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 шетелдік ғылым мен техниканың жетістіктері, озық технологиялар мен арнайы материалдар негізіндегі өндірістер туралы салааралық ақпаратпен қамтамасыз ету жұмыстарын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8"/>
          <w:p>
            <w:pPr>
              <w:spacing w:after="20"/>
              <w:ind w:left="20"/>
              <w:jc w:val="both"/>
            </w:pPr>
            <w:r>
              <w:rPr>
                <w:rFonts w:ascii="Times New Roman"/>
                <w:b w:val="false"/>
                <w:i w:val="false"/>
                <w:color w:val="000000"/>
                <w:sz w:val="20"/>
              </w:rPr>
              <w:t>
090 "Өнеркәсіп салаларының дамуына жәрдемдесу"</w:t>
            </w:r>
          </w:p>
          <w:bookmarkEnd w:id="98"/>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Көмірсутектерге қатысты қазақстандық кадрлар мен өндірушілерді қолдау саласындағы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 бойынша міндеттемелерді орындауын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кешенінің ахуалдық-талдамалық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9"/>
          <w:p>
            <w:pPr>
              <w:spacing w:after="20"/>
              <w:ind w:left="20"/>
              <w:jc w:val="both"/>
            </w:pPr>
            <w:r>
              <w:rPr>
                <w:rFonts w:ascii="Times New Roman"/>
                <w:b w:val="false"/>
                <w:i w:val="false"/>
                <w:color w:val="000000"/>
                <w:sz w:val="20"/>
              </w:rPr>
              <w:t>
040 "Мұнай-газ химиясы өнеркәсібін және жер қойнауын пайдалануға арналған келісімшарттардағы жергілікті қамтуды дамыту"</w:t>
            </w:r>
          </w:p>
          <w:bookmarkEnd w:id="99"/>
          <w:p>
            <w:pPr>
              <w:spacing w:after="20"/>
              <w:ind w:left="20"/>
              <w:jc w:val="both"/>
            </w:pPr>
            <w:r>
              <w:rPr>
                <w:rFonts w:ascii="Times New Roman"/>
                <w:b w:val="false"/>
                <w:i w:val="false"/>
                <w:color w:val="000000"/>
                <w:sz w:val="20"/>
              </w:rPr>
              <w:t>
102 "Жер қойнауын пайдаланушылардың қазақстандық өндірушілерден тауарларды, жұмыстар мен көрсетілетін қызметтерді сатып алу, қазақстандық кадрларды тарту және оқыту, сондай-ақ жер қойнауын пайдаланушылардың және олардың мердігерлерінің тауарларды, жұмыстар мен көрсетілетін қызметтерді сатып алуы бойынша міндеттемелерді орындауын мониторингтеу"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ынтымақтастық және даму ұйымына қосылуға дайын болуын әдіснамалық бағалау, құқықтық құралдар ұсынымдарының имплементациялануын талдау және мониторингтеу, сондай-ақ мемлекеттік органдардың Экономикалық ынтымақтастық және даму ұйымы жұмыс органдарына қатысу сапасын арттыру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0"/>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даму болжамын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әлеуметтік-экономикалық дамуынын есеп-қисабын жүргізу және модельдеу – түйінді макроэкономикалық көрсеткіштерге әсер етуі контекстінде қазіргі заманғы жаһандық және ішкі тәуекелдерді ескеретін Қазақстан Республикасының әлеуметтік-экономикалық дамуын бағалау және модельдеу, ағымдағы геосаяси жағдайларда инвестициялық қызмет үрдістерін талдау және Қазақстанның инвестициялық саясатының артықшылықтары мен тәуекелдерін анықтау мақсатында кәсіпкерлер мен инвесторларға сауалнама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1"/>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2"/>
          <w:p>
            <w:pPr>
              <w:spacing w:after="20"/>
              <w:ind w:left="20"/>
              <w:jc w:val="both"/>
            </w:pPr>
            <w:r>
              <w:rPr>
                <w:rFonts w:ascii="Times New Roman"/>
                <w:b w:val="false"/>
                <w:i w:val="false"/>
                <w:color w:val="000000"/>
                <w:sz w:val="20"/>
              </w:rPr>
              <w:t>
Стратегиялық мақсаттарға қол жеткізу және еліміздің халықаралық аренадағы экономикалық позициясын нығайту үшін халықаралық ынтымақтастықты тиімді пайдалану.</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Сауалнама жүргізу және статистикалық ақпарат жинау арқылы Қазақстанның IMD-2026 бәсекеге қабілеттілік рейтингіне кіруін қамтамасыз ету. IMD-2026 рейтингісінде Қазақстанның бәсекеге қабілеттілік деңгейін талдау, нашар көрсеткіштер шеңберінде позицияларын жақсарту жөнінде ұсыныстар әзірлеу.</w:t>
            </w:r>
          </w:p>
          <w:p>
            <w:pPr>
              <w:spacing w:after="20"/>
              <w:ind w:left="20"/>
              <w:jc w:val="both"/>
            </w:pPr>
            <w:r>
              <w:rPr>
                <w:rFonts w:ascii="Times New Roman"/>
                <w:b w:val="false"/>
                <w:i w:val="false"/>
                <w:color w:val="000000"/>
                <w:sz w:val="20"/>
              </w:rPr>
              <w:t>
Халықаралық көпжақты ынтымақтастық шеңберінде Қазақстанның өзара іс-қимыл процесін сараптамалық-талдамалық қамтамасыз ету, соның ішінде Қазақстанның бәсекеге қабілеттілігі туралы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3"/>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3"/>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4"/>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4"/>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және өзге де құжаттардың мониторингін әдіснамалық-талдамалық сүйемелдеу, Қазақстандағы салық салу мәселелері бойынша зерттеу, өңірлік жоспарлауды әдіснамалық-талдамалық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5"/>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5"/>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өмір сүру сапасының мерзімді ұлттық рейтингі негізінде қалалар халқының өмір сүру сапасын талдау және салыстыру, сондай-ақ Өңірлік стандарттар жүйесінің талаптарына сәйкес елді мекендердің объектілермен және көрсетілетін қызметтермен (игіліктермен) қамтамасыз етілуіне мониторинг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6"/>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6"/>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 елдерінің практикасына сәйкес Қазақстанның Ұлттық байланыс орталығының бизнесті жауапты жүргізу мәселелері бойынша функцияларын іске асыруды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Ұлттық байланыс орталығының бизнесті жауапты жүргізу мәселелері бойынша қызметін қолдау, Экономикалық ынтымақтастық және даму ұйымының Қазақстан Ұлттық байланыс орталығының қызметі бойынша сараптамалық бағалауы шеңберінде жәрдем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7"/>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7"/>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туралы талдамалық есепті қалыптастыру және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8"/>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8"/>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ынталандыру шараларын алған кәсіпорындар мысалында мемлекеттік қолдау тиімділігін микроэкономикалық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Кәсiпкерлердiң кәсiби деңгейiн арттыруға, салық тәртiбiн күшейтуге және бюджет қаражатын жұмсаудың тиiмдiлiгiн арттыруға бағытталған қаржылық емес қолдау құралдарын дамытуды қоса алғанда, мемлекеттiк саясатты жетiлдiру жөнiнде нақты ұсынымдар әзiрлеу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9"/>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09"/>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дамытудың тиімділігін талдауды сараптамалық-әдіснамалық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индексті әзірлеуді әдіснамалық-талдамалық сүйемелдеу, ғылыми және сараптамалық ұйымдар тарапынан ғылыми тұрғыдан негіздеуді қамтамасыз ете отырып, мемлекеттік органдар функцияларының құнын айқындау әдістемесін әзірлеу арқылы мемлекеттік органдардың қызметіне, мемлекеттік функциялар құнының дәлелділігіне функционалдық шолу жүргізу әдіснамасын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10"/>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10"/>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Инвесторларды мемлекеттік қолдау шараларының тиімділігін талдау, инвестиция тартудың ішкі және сыртқы экожүйесінің өзара байланысы және Қазақстанның жаңа инвестициялық саясаты бойынша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Қайтарымдылыққа, тиімділікке, өңірлік атаулылыққа және жаһандық трендтермен ұштасуға баса назар аудара отырып, Қазақстанның инвестициялық саясатын жаңарту үшін талдамалық және әдістемелік базаны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11"/>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11"/>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Орнықты даму мақсаттарын іске асыру жөніндегі жыл сайынғы есепті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 мақсаттарының іске асырылуын талдау бойынша әдіснамалық тәсілді әзірлеу, ұлттық индикаторлар тізбесіне сәйкес Орнықты даму мақсаттарына талдау жүргізу, Қазақстанда Орнықты даму мақсаттарына қол жеткізуді жеделдету бойынша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2"/>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12"/>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жергілікті өзін-өзі басқарудың даму тенденцияларына сараптамалық және талдамалық шолу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IV деңгейі түсімдерінің жыл сайынғы мониторингін ұйымдастыру және кіріс базасын кеңейту бойынша ұсынымдар, аудандардың (облыстық маңызы бар қалалардың), аудандық маңызы бар қалалардың, ауылдардың, кенттердің, ауылдық округтердің сайланған әкімдерінің қызметін талдау, жергілікті өзін-өзі басқаруды одан әрі жетілдіру бойынша ұсыныстар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3"/>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13"/>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4"/>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bookmarkEnd w:id="114"/>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жетілдіруді сараптамалық-талдамалық және әдіснамалық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аудит және қаржылық бақылау жүйесін жетілдіру үшін мемлекеттік аудит пен қаржылық бақылауды (экономика салалары мен аялары бөлінісінде) ұйымдастыру мен жүргізудің әдіснамалық тәсілдерін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5"/>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15"/>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және нәтижелілігін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және нәтижелілігін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6"/>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bookmarkEnd w:id="116"/>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жоспарлы-профилактикалық жөндеу,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құрылысжайларды күтіп-ұстау, ағымдағы жөндеу, техникалық персоналдың еңбегіне ақы және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7"/>
          <w:p>
            <w:pPr>
              <w:spacing w:after="20"/>
              <w:ind w:left="20"/>
              <w:jc w:val="both"/>
            </w:pPr>
            <w:r>
              <w:rPr>
                <w:rFonts w:ascii="Times New Roman"/>
                <w:b w:val="false"/>
                <w:i w:val="false"/>
                <w:color w:val="000000"/>
                <w:sz w:val="20"/>
              </w:rPr>
              <w:t>
002 "Атомдық және энергетикалық жобаларды дамыту"</w:t>
            </w:r>
          </w:p>
          <w:bookmarkEnd w:id="117"/>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кәсіпорнының ядролық, радиациялық және электрофизикалық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базалық эксперименттік қондырғылардың қауіпсіз жұмыс істеуін қамтамасыз ету бойынша көрсетілетін қызметтер кешені (ғимараттарды, құрылысжайларды, көлікті күтіп-ұстау, персоналдың еңбегіне ақы төлеу, материалдар сатып алу, жабдықты жөндеу, коммуналдық көрсетілетін қызметтерге ақы төлеу, салық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8"/>
          <w:p>
            <w:pPr>
              <w:spacing w:after="20"/>
              <w:ind w:left="20"/>
              <w:jc w:val="both"/>
            </w:pPr>
            <w:r>
              <w:rPr>
                <w:rFonts w:ascii="Times New Roman"/>
                <w:b w:val="false"/>
                <w:i w:val="false"/>
                <w:color w:val="000000"/>
                <w:sz w:val="20"/>
              </w:rPr>
              <w:t>
002 "Атомдық және энергетикалық жобаларды дамыту"</w:t>
            </w:r>
          </w:p>
          <w:bookmarkEnd w:id="118"/>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шаруашылық жүргізу құқығындағы республикалық мемлекеттік кәсіпорнының геофизикалық қондырғыларының жұмыс істеуін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халықаралық жобаларды табысты орындау үшін геофизикалық қондырғылардың іркіліссіз жұмыс істеуі бойынша көрсетілетін қызметтер кешені (техникалық қызмет көрсету, жабдық пен инженерлік жүйелерді, көлікті жоспарлы-алдын ала жөндеу, ғимараттарды, үй-жайларды күтіп ұстау және оларға қызмет көрсету, ақаулықтарды бақылау және анықтау, персоналдың еңбегіне ақы төлеу, салық төлеу, рұқсаттар мен басқа да құжаттарды ресімдеу,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9"/>
          <w:p>
            <w:pPr>
              <w:spacing w:after="20"/>
              <w:ind w:left="20"/>
              <w:jc w:val="both"/>
            </w:pPr>
            <w:r>
              <w:rPr>
                <w:rFonts w:ascii="Times New Roman"/>
                <w:b w:val="false"/>
                <w:i w:val="false"/>
                <w:color w:val="000000"/>
                <w:sz w:val="20"/>
              </w:rPr>
              <w:t>
002 "Атомдық және энергетикалық жобаларды дамыту"</w:t>
            </w:r>
          </w:p>
          <w:bookmarkEnd w:id="119"/>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 мен келісімдерді қолдау үшін қазақстандық ядролық мониторинг жүйесінің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мен жер сілкіністерінің мониторингін қолдау үшін сейсмикалық, инфрадыбыстық және магниттік стационарлық станциялардың, Деректер орталығының және коммуникация жүйесінің үздіксіз жұмыс істеуін қамтамасыз етуді қамтитын көрсетілетін қызметтер кешені (сейсмикалық станцияларды талаптар мен кестелерге сәйкес калибрлеу, тіркеуші және таратушы жабдықтардың пайдалану параметрлерін бақылау, тіркеуші және таратушы жабдыққа қызмет көрсету және ақаулықтарды жою; станцияларда деректерді жинау, оларды деректер орталығына беру, қызмет көрсетілетін желіден түсетін деректердің көлемі мен сапасын бағалау; мониторинг деректерін өңдеу, ақпараттық өнімдерді шығару, деректер базасын толықтыру, халықаралық және басқа да ұлттық деректер орталықтарымен деректер алмасу)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0"/>
          <w:p>
            <w:pPr>
              <w:spacing w:after="20"/>
              <w:ind w:left="20"/>
              <w:jc w:val="both"/>
            </w:pPr>
            <w:r>
              <w:rPr>
                <w:rFonts w:ascii="Times New Roman"/>
                <w:b w:val="false"/>
                <w:i w:val="false"/>
                <w:color w:val="000000"/>
                <w:sz w:val="20"/>
              </w:rPr>
              <w:t>
002 "Атомдық және энергетикалық жобаларды дамыту"</w:t>
            </w:r>
          </w:p>
          <w:bookmarkEnd w:id="120"/>
          <w:p>
            <w:pPr>
              <w:spacing w:after="20"/>
              <w:ind w:left="20"/>
              <w:jc w:val="both"/>
            </w:pPr>
            <w:r>
              <w:rPr>
                <w:rFonts w:ascii="Times New Roman"/>
                <w:b w:val="false"/>
                <w:i w:val="false"/>
                <w:color w:val="000000"/>
                <w:sz w:val="20"/>
              </w:rPr>
              <w:t>
102 "Ядролық сынақтардың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аумақтарды кешенді экологиялық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радиациялық қауіпті аймаққа жатқызылған аумақтарда кешенді экологиялық зерттеулер жүргізу және топырақ-өсімдік жамылғысының, су және ауа ортасының, фаунаның радиациялық жай-күйі туралы жаңа ғылыми негізделген деректер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1"/>
          <w:p>
            <w:pPr>
              <w:spacing w:after="20"/>
              <w:ind w:left="20"/>
              <w:jc w:val="both"/>
            </w:pPr>
            <w:r>
              <w:rPr>
                <w:rFonts w:ascii="Times New Roman"/>
                <w:b w:val="false"/>
                <w:i w:val="false"/>
                <w:color w:val="000000"/>
                <w:sz w:val="20"/>
              </w:rPr>
              <w:t>
002 "Атомдық және энергетикалық жобаларды дамыту"</w:t>
            </w:r>
          </w:p>
          <w:bookmarkEnd w:id="121"/>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радиациялық қауіпті аумақтарындағы қоршаған ортаның жай-күйін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радиациялық қауіпсіздігі мен жер қойнауын ұтымды пайдалану міндеттерін шешу үшін қоршаған ортаның радиациялық жай-күйі туралы деректерді жинаудың, жинақтаудың, сақтаудың, өңдеудің кешенді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22"/>
          <w:p>
            <w:pPr>
              <w:spacing w:after="20"/>
              <w:ind w:left="20"/>
              <w:jc w:val="both"/>
            </w:pPr>
            <w:r>
              <w:rPr>
                <w:rFonts w:ascii="Times New Roman"/>
                <w:b w:val="false"/>
                <w:i w:val="false"/>
                <w:color w:val="000000"/>
                <w:sz w:val="20"/>
              </w:rPr>
              <w:t>
002 "Атомдық және энергетикалық жобаларды дамыту"</w:t>
            </w:r>
          </w:p>
          <w:bookmarkEnd w:id="122"/>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ЭГО-20М эксперименттік гамма-сәулелендіргіштің пайдалану мерзімі өткен иондаушы сәулелену көздерін қауіпсіз алу және ұзақ мерзімді сақтауға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камерасының құдықтарынан иондаушы сәулелену көздері бар кассеталарды алуға, көліктік орау жинағына буып-түюге, арнайы автомобильге тиеуге және "ҚР ҰЯО" РМК "Байкал-1" КИР-ға тасымалдауға арналған іс-шаралар кешені, онда иондаушы сәулелену көздері бар кассеталар ұзақ мерзімді сақтауға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23"/>
          <w:p>
            <w:pPr>
              <w:spacing w:after="20"/>
              <w:ind w:left="20"/>
              <w:jc w:val="both"/>
            </w:pPr>
            <w:r>
              <w:rPr>
                <w:rFonts w:ascii="Times New Roman"/>
                <w:b w:val="false"/>
                <w:i w:val="false"/>
                <w:color w:val="000000"/>
                <w:sz w:val="20"/>
              </w:rPr>
              <w:t>
002 "Атомдық және энергетикалық жобаларды дамыту"</w:t>
            </w:r>
          </w:p>
          <w:bookmarkEnd w:id="123"/>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Парламенттік реформа жөніндегі жұмыс тобының қызметін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Парламенттік реформа жөніндегі жұмыс тобының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4"/>
          <w:p>
            <w:pPr>
              <w:spacing w:after="20"/>
              <w:ind w:left="20"/>
              <w:jc w:val="both"/>
            </w:pPr>
            <w:r>
              <w:rPr>
                <w:rFonts w:ascii="Times New Roman"/>
                <w:b w:val="false"/>
                <w:i w:val="false"/>
                <w:color w:val="000000"/>
                <w:sz w:val="20"/>
              </w:rPr>
              <w:t>
001 "Мәдениет және ақпарат саласындағы мемлекеттік саясатты қалыптастыру"</w:t>
            </w:r>
          </w:p>
          <w:bookmarkEnd w:id="124"/>
          <w:p>
            <w:pPr>
              <w:spacing w:after="20"/>
              <w:ind w:left="20"/>
              <w:jc w:val="both"/>
            </w:pPr>
            <w:r>
              <w:rPr>
                <w:rFonts w:ascii="Times New Roman"/>
                <w:b w:val="false"/>
                <w:i w:val="false"/>
                <w:color w:val="000000"/>
                <w:sz w:val="20"/>
              </w:rPr>
              <w:t>
123 "Ағымдағы әкімшілік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5"/>
          <w:p>
            <w:pPr>
              <w:spacing w:after="20"/>
              <w:ind w:left="20"/>
              <w:jc w:val="both"/>
            </w:pPr>
            <w:r>
              <w:rPr>
                <w:rFonts w:ascii="Times New Roman"/>
                <w:b w:val="false"/>
                <w:i w:val="false"/>
                <w:color w:val="000000"/>
                <w:sz w:val="20"/>
              </w:rPr>
              <w:t>
1. Елдегі этносаралық жағдайға әлеуметтанулық зерттеу жүргізу.</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Мониторингтік сапарларды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құралдарды (этносаралық қатынас саласындағы мемлекеттік саясаттың мәселелері бойынша әдістемелік құралдар)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халқы Ассамблеясы жанындағы Ғылыми-сарапшылық кеңестің сараптамалық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халқы Ассамблеясы жанындағы Ғылыми-сарапшылық кеңестің, өңірлердің ғылыми-сарапшылық топтарының мүшелері мен Қазақстан халқы Ассамблеясы кафедралары қауымдастығы зерттеулері мен жариялымдарының нәтижесімен бірге этносаралық қатынастар, этностар саласындағы ақпараттық-талдамалық басылым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Жыл сайын Қазақстан халқының Ассамблеясы аясында озық отандық және халықаралық сарапшыларды тартып, этносаралық қатынастар және ұлт бірлігін нығайту мәселелері бойынша жалпы республикалық ғылыми-практикалық конференция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"Халықтың геосаяси көзқарастарын айқындау" зерттеуін жүргізу.</w:t>
            </w:r>
          </w:p>
          <w:p>
            <w:pPr>
              <w:spacing w:after="20"/>
              <w:ind w:left="20"/>
              <w:jc w:val="both"/>
            </w:pPr>
            <w:r>
              <w:rPr>
                <w:rFonts w:ascii="Times New Roman"/>
                <w:b w:val="false"/>
                <w:i w:val="false"/>
                <w:color w:val="000000"/>
                <w:sz w:val="20"/>
              </w:rPr>
              <w:t>
8. Этномедиация орталығын күтіп-ұстау.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6"/>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126"/>
          <w:p>
            <w:pPr>
              <w:spacing w:after="20"/>
              <w:ind w:left="20"/>
              <w:jc w:val="both"/>
            </w:pPr>
            <w:r>
              <w:rPr>
                <w:rFonts w:ascii="Times New Roman"/>
                <w:b w:val="false"/>
                <w:i w:val="false"/>
                <w:color w:val="000000"/>
                <w:sz w:val="20"/>
              </w:rPr>
              <w:t>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27"/>
          <w:p>
            <w:pPr>
              <w:spacing w:after="20"/>
              <w:ind w:left="20"/>
              <w:jc w:val="both"/>
            </w:pPr>
            <w:r>
              <w:rPr>
                <w:rFonts w:ascii="Times New Roman"/>
                <w:b w:val="false"/>
                <w:i w:val="false"/>
                <w:color w:val="000000"/>
                <w:sz w:val="20"/>
              </w:rPr>
              <w:t>
1. "Халықаралық конфессияаралық және дінаралық диалогтың орталығы" арқылы конфессияаралық және дінаралық келісімді нығайту бойынша мемлекеттік саясатты іске асыру.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 съезі Хатшылығының, Хатшылықтың жұмыс тобының отырыстарын және Жас діни лидерлер форумын ұйымдастыру және өткізу.</w:t>
            </w:r>
          </w:p>
          <w:p>
            <w:pPr>
              <w:spacing w:after="20"/>
              <w:ind w:left="20"/>
              <w:jc w:val="both"/>
            </w:pPr>
            <w:r>
              <w:rPr>
                <w:rFonts w:ascii="Times New Roman"/>
                <w:b w:val="false"/>
                <w:i w:val="false"/>
                <w:color w:val="000000"/>
                <w:sz w:val="20"/>
              </w:rPr>
              <w:t>
3. Елдегі діни ахуалды мониторингтеу, талдау және дінтанулық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8"/>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bookmarkEnd w:id="128"/>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9"/>
          <w:p>
            <w:pPr>
              <w:spacing w:after="20"/>
              <w:ind w:left="20"/>
              <w:jc w:val="both"/>
            </w:pPr>
            <w:r>
              <w:rPr>
                <w:rFonts w:ascii="Times New Roman"/>
                <w:b w:val="false"/>
                <w:i w:val="false"/>
                <w:color w:val="000000"/>
                <w:sz w:val="20"/>
              </w:rPr>
              <w:t>
003 "Мемлекеттік ақпараттық саясатты жүргізу"</w:t>
            </w:r>
          </w:p>
          <w:bookmarkEnd w:id="129"/>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20 969 299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"QazSport", "Первый канал Евразия", "Абай" телеарналары, облыстық телеарналар, "Қазақ радиосы", "Шалқар" радиосы, "Classic" радиосы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30"/>
          <w:p>
            <w:pPr>
              <w:spacing w:after="20"/>
              <w:ind w:left="20"/>
              <w:jc w:val="both"/>
            </w:pPr>
            <w:r>
              <w:rPr>
                <w:rFonts w:ascii="Times New Roman"/>
                <w:b w:val="false"/>
                <w:i w:val="false"/>
                <w:color w:val="000000"/>
                <w:sz w:val="20"/>
              </w:rPr>
              <w:t>
003 "Мемлекеттік ақпараттық саясатты жүргізу"</w:t>
            </w:r>
          </w:p>
          <w:bookmarkEnd w:id="130"/>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31 222 823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31"/>
          <w:p>
            <w:pPr>
              <w:spacing w:after="20"/>
              <w:ind w:left="20"/>
              <w:jc w:val="both"/>
            </w:pPr>
            <w:r>
              <w:rPr>
                <w:rFonts w:ascii="Times New Roman"/>
                <w:b w:val="false"/>
                <w:i w:val="false"/>
                <w:color w:val="000000"/>
                <w:sz w:val="20"/>
              </w:rPr>
              <w:t>
003 "Мемлекеттік ақпараттық саясатты жүргізу"</w:t>
            </w:r>
          </w:p>
          <w:bookmarkEnd w:id="131"/>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"Казахстанская правда", сондай-ақ "Ұйғыр авази", "Ана тілі", "Дружные ребята", "Ұлан" газеттері, "AQIQAT", "Мысль", "URKER", "AQ JELKEN", "BALDYRGAN" журналдары арқылы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2"/>
          <w:p>
            <w:pPr>
              <w:spacing w:after="20"/>
              <w:ind w:left="20"/>
              <w:jc w:val="both"/>
            </w:pPr>
            <w:r>
              <w:rPr>
                <w:rFonts w:ascii="Times New Roman"/>
                <w:b w:val="false"/>
                <w:i w:val="false"/>
                <w:color w:val="000000"/>
                <w:sz w:val="20"/>
              </w:rPr>
              <w:t>
003 "Мемлекеттік ақпараттық саясатты жүргізу"</w:t>
            </w:r>
          </w:p>
          <w:bookmarkEnd w:id="132"/>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ADEBIPORTAL.KZ BAQ.​KZ, E-HISTORY.KZ, EL.​KZ, PRIMЕMINISTER.KZ интернет-порталдары арқылы Интернет желісінде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"Qazсontent"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33"/>
          <w:p>
            <w:pPr>
              <w:spacing w:after="20"/>
              <w:ind w:left="20"/>
              <w:jc w:val="both"/>
            </w:pPr>
            <w:r>
              <w:rPr>
                <w:rFonts w:ascii="Times New Roman"/>
                <w:b w:val="false"/>
                <w:i w:val="false"/>
                <w:color w:val="000000"/>
                <w:sz w:val="20"/>
              </w:rPr>
              <w:t>
003 "Мемлекеттік ақпараттық саясатты жүргізу"</w:t>
            </w:r>
          </w:p>
          <w:bookmarkEnd w:id="133"/>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мониторингтеуді техникалық және әдістемелік қамтамасыз ету жөніндегі жұмыстарды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34"/>
          <w:p>
            <w:pPr>
              <w:spacing w:after="20"/>
              <w:ind w:left="20"/>
              <w:jc w:val="both"/>
            </w:pPr>
            <w:r>
              <w:rPr>
                <w:rFonts w:ascii="Times New Roman"/>
                <w:b w:val="false"/>
                <w:i w:val="false"/>
                <w:color w:val="000000"/>
                <w:sz w:val="20"/>
              </w:rPr>
              <w:t>
003 "Мемлекеттік ақпараттық саясатты жүргізу"</w:t>
            </w:r>
          </w:p>
          <w:bookmarkEnd w:id="134"/>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қайтадан жасау,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Ғылыми-жобалау құжаттаманы әзірлеу, ғылыми-реставрациялау жұмыстарын жүргізу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әлеуетті тарих және мәдениет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35"/>
          <w:p>
            <w:pPr>
              <w:spacing w:after="20"/>
              <w:ind w:left="20"/>
              <w:jc w:val="both"/>
            </w:pPr>
            <w:r>
              <w:rPr>
                <w:rFonts w:ascii="Times New Roman"/>
                <w:b w:val="false"/>
                <w:i w:val="false"/>
                <w:color w:val="000000"/>
                <w:sz w:val="20"/>
              </w:rPr>
              <w:t>
1. Азаматтық қоғам саласындағы жобаларды іске асыру.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Отбасылық саясатты дамыту.</w:t>
            </w:r>
          </w:p>
          <w:p>
            <w:pPr>
              <w:spacing w:after="20"/>
              <w:ind w:left="20"/>
              <w:jc w:val="both"/>
            </w:pPr>
            <w:r>
              <w:rPr>
                <w:rFonts w:ascii="Times New Roman"/>
                <w:b w:val="false"/>
                <w:i w:val="false"/>
                <w:color w:val="000000"/>
                <w:sz w:val="20"/>
              </w:rPr>
              <w:t>
3. Мәдениет саласындағы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6"/>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 қоғамдық сананы жаңғырту"</w:t>
            </w:r>
          </w:p>
          <w:bookmarkEnd w:id="136"/>
          <w:p>
            <w:pPr>
              <w:spacing w:after="20"/>
              <w:ind w:left="20"/>
              <w:jc w:val="both"/>
            </w:pPr>
            <w:r>
              <w:rPr>
                <w:rFonts w:ascii="Times New Roman"/>
                <w:b w:val="false"/>
                <w:i w:val="false"/>
                <w:color w:val="000000"/>
                <w:sz w:val="20"/>
              </w:rPr>
              <w:t>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ұлттық киностудиясы АҚ жанындағы "Қазақанимация" шығармашылық бірлестігін (отандық анимациялық контентті шығаратын сервистік компания)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37"/>
          <w:p>
            <w:pPr>
              <w:spacing w:after="20"/>
              <w:ind w:left="20"/>
              <w:jc w:val="both"/>
            </w:pPr>
            <w:r>
              <w:rPr>
                <w:rFonts w:ascii="Times New Roman"/>
                <w:b w:val="false"/>
                <w:i w:val="false"/>
                <w:color w:val="000000"/>
                <w:sz w:val="20"/>
              </w:rPr>
              <w:t>
1. Анимациялық кино саласындағы жоғары технологиялық жабдықтар мен шетелдік және отандық мамандарды кәсіби сүйемелдеу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bookmarkEnd w:id="137"/>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38"/>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38"/>
          <w:p>
            <w:pPr>
              <w:spacing w:after="20"/>
              <w:ind w:left="20"/>
              <w:jc w:val="both"/>
            </w:pPr>
            <w:r>
              <w:rPr>
                <w:rFonts w:ascii="Times New Roman"/>
                <w:b w:val="false"/>
                <w:i w:val="false"/>
                <w:color w:val="000000"/>
                <w:sz w:val="20"/>
              </w:rPr>
              <w:t>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мұраны сақтауға және дамытуға сондай-ақ елдің халықаралық имиджін көтеруге ықпал ететін ерекше көркемдік құндылығы мен бірегейлігі бар балет және хореографиялық туындыларды қоюды, сондай-ақ музыкалық бағдарламалар мен концерттік нөмірлерді орындауды қоса алғанда, хореография және музыка өнерін танымал етуге бағытталған мәдени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және балет арқылы өнер туындыларын орындау арқылы хореография өнерін танымал ету. Хореография өнерін насихаттау, хореография саласындағы халықаралық ынтымақтастық. Симфониялық және халық музыкасы концерттерін өткізу арқылы музыка өнерін насихаттау, классикалық музыканы танымал ету. Классикалық би мен балет бойынша көрсетілетін қызметтерді сатып алу үшін әлеуметтік маңызы бар әрі мәдени іс-шараларды және симфониялық халық музыкасы концерттерін өткізу бойынша ілеспе көрсетілетін қызметтерді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39"/>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39"/>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кино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0"/>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40"/>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фильмдердің "А" сыныбындағы халықаралық кинофестивальдерге қатысуын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фильмдердің "А" сыныбындағы халықаралық кинофестивальдерге қатысуын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1"/>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41"/>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ұлттық киностудиясы" АҚ-ға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деп танылуға үмітті киножобаларды қаржыландыру түрінде "Ш. Айманов атындағы "Қазақфильм" ұлттық киностудиясы" АҚ-ға мемлекеттік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2"/>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42"/>
          <w:p>
            <w:pPr>
              <w:spacing w:after="20"/>
              <w:ind w:left="20"/>
              <w:jc w:val="both"/>
            </w:pPr>
            <w:r>
              <w:rPr>
                <w:rFonts w:ascii="Times New Roman"/>
                <w:b w:val="false"/>
                <w:i w:val="false"/>
                <w:color w:val="000000"/>
                <w:sz w:val="20"/>
              </w:rPr>
              <w:t>
118 "Ұлттық фильмдерді қолдау және ілгерілету бойынша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киносының алтын қорын цифрландыру және реставрациялау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 жылға дейін "Қазақфильм" студиясында түсірілген фильмдерді цифрландыру және қалпына келтіру мақсатында Ресей Федерациясының Мемлекеттік фильм қорынан киноматериалдардың 312 көшірмесін (161 көркем, 66 деректі және 85 мультипликациялық фильмдер) кезең-кезеңімен қайтару жүзеге асырылады. Цифрландыру және реставрациялау отандық фильмдер топтамасын цифрлық форматта қалпына келтіруге, фильмдердің кең қолжетімділіктегі жоғары сапалы көшірмелерін, оның ішінде онлайн-платформаларда, білім беру мекемелері мен телевизия үшін контент ретінде жасауға, Қазақстанның мәдени мұрасын сақтап қалуға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3"/>
          <w:p>
            <w:pPr>
              <w:spacing w:after="20"/>
              <w:ind w:left="20"/>
              <w:jc w:val="both"/>
            </w:pPr>
            <w:r>
              <w:rPr>
                <w:rFonts w:ascii="Times New Roman"/>
                <w:b w:val="false"/>
                <w:i w:val="false"/>
                <w:color w:val="000000"/>
                <w:sz w:val="20"/>
              </w:rPr>
              <w:t>
033 "Мәдениет және өнер саласының бәсекеге қабілеттілігін арттыру, қазақстандық мәдени мұраны сақтау, зерделеу мен насихаттау және архив ісінің іске асырылу тиімділігін арттыру"</w:t>
            </w:r>
          </w:p>
          <w:bookmarkEnd w:id="143"/>
          <w:p>
            <w:pPr>
              <w:spacing w:after="20"/>
              <w:ind w:left="20"/>
              <w:jc w:val="both"/>
            </w:pPr>
            <w:r>
              <w:rPr>
                <w:rFonts w:ascii="Times New Roman"/>
                <w:b w:val="false"/>
                <w:i w:val="false"/>
                <w:color w:val="000000"/>
                <w:sz w:val="20"/>
              </w:rPr>
              <w:t>
137 "Қазақстан Республикасының кино-коллекциясын цифрландыру және реставрациялау жұмыстарын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қызметтерін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4"/>
          <w:p>
            <w:pPr>
              <w:spacing w:after="20"/>
              <w:ind w:left="20"/>
              <w:jc w:val="both"/>
            </w:pPr>
            <w:r>
              <w:rPr>
                <w:rFonts w:ascii="Times New Roman"/>
                <w:b w:val="false"/>
                <w:i w:val="false"/>
                <w:color w:val="000000"/>
                <w:sz w:val="20"/>
              </w:rPr>
              <w:t>
041 "Мәдениет пен өнер саласында кадрлар даярлау"</w:t>
            </w:r>
          </w:p>
          <w:bookmarkEnd w:id="144"/>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3 243 494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өңдеу, талдау, сондай-ақ су ресурстарын қысқа және ұзақ мерзімді болжау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қызметті ақпараттық-талдамалық және ғылыми-әдістемелік сүйемелдеу, су объектілерін, су шаруашылығы жүйелері мен құрылысжайларын мониторингтеу нәтижесінде алынған деректерді жинау, мәліметтерді сақтау, жинақтау және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ақпараттық-талдау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45"/>
          <w:p>
            <w:pPr>
              <w:spacing w:after="20"/>
              <w:ind w:left="20"/>
              <w:jc w:val="both"/>
            </w:pPr>
            <w:r>
              <w:rPr>
                <w:rFonts w:ascii="Times New Roman"/>
                <w:b w:val="false"/>
                <w:i w:val="false"/>
                <w:color w:val="000000"/>
                <w:sz w:val="20"/>
              </w:rPr>
              <w:t>
254 "Су ресурстарын тиімді басқару"</w:t>
            </w:r>
          </w:p>
          <w:bookmarkEnd w:id="145"/>
          <w:p>
            <w:pPr>
              <w:spacing w:after="20"/>
              <w:ind w:left="20"/>
              <w:jc w:val="both"/>
            </w:pPr>
            <w:r>
              <w:rPr>
                <w:rFonts w:ascii="Times New Roman"/>
                <w:b w:val="false"/>
                <w:i w:val="false"/>
                <w:color w:val="000000"/>
                <w:sz w:val="20"/>
              </w:rPr>
              <w:t>
100 "Су ресурстары саласындағы ақпараттық-талдамалық, нормативтік-әдістемелік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6"/>
          <w:p>
            <w:pPr>
              <w:spacing w:after="20"/>
              <w:ind w:left="20"/>
              <w:jc w:val="both"/>
            </w:pPr>
            <w:r>
              <w:rPr>
                <w:rFonts w:ascii="Times New Roman"/>
                <w:b w:val="false"/>
                <w:i w:val="false"/>
                <w:color w:val="000000"/>
                <w:sz w:val="20"/>
              </w:rPr>
              <w:t>
№ 1 (3), 2 (2), 3 (2), 4 (3), 5 (3) СС сорғы агрегаттарын реконструкциялау, күрделі жөндеу. № 1 (3) СС сорғы агрегаттарын</w:t>
            </w:r>
          </w:p>
          <w:bookmarkEnd w:id="146"/>
          <w:p>
            <w:pPr>
              <w:spacing w:after="20"/>
              <w:ind w:left="20"/>
              <w:jc w:val="both"/>
            </w:pPr>
            <w:r>
              <w:rPr>
                <w:rFonts w:ascii="Times New Roman"/>
                <w:b w:val="false"/>
                <w:i w:val="false"/>
                <w:color w:val="000000"/>
                <w:sz w:val="20"/>
              </w:rPr>
              <w:t>
реконструкциялау, күрделі жөндеу – Павлодар облысының, Ақсу қ.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47"/>
          <w:p>
            <w:pPr>
              <w:spacing w:after="20"/>
              <w:ind w:left="20"/>
              <w:jc w:val="both"/>
            </w:pPr>
            <w:r>
              <w:rPr>
                <w:rFonts w:ascii="Times New Roman"/>
                <w:b w:val="false"/>
                <w:i w:val="false"/>
                <w:color w:val="000000"/>
                <w:sz w:val="20"/>
              </w:rPr>
              <w:t>
254 "Су ресурстарын тиімді басқару"</w:t>
            </w:r>
          </w:p>
          <w:bookmarkEnd w:id="147"/>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2 (2), 3 (2), 4 (3), 5 (3) СС сорғы агрегаттарын реконструкциялау, күрделі жөндеу. № 2 (2) СС сорғы агрегаттарын реконструкциялау, күрделі жөндеу – Павлодар облысының, Екібастұз қ.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8"/>
          <w:p>
            <w:pPr>
              <w:spacing w:after="20"/>
              <w:ind w:left="20"/>
              <w:jc w:val="both"/>
            </w:pPr>
            <w:r>
              <w:rPr>
                <w:rFonts w:ascii="Times New Roman"/>
                <w:b w:val="false"/>
                <w:i w:val="false"/>
                <w:color w:val="000000"/>
                <w:sz w:val="20"/>
              </w:rPr>
              <w:t>
254 "Су ресурстарын тиімді басқару"</w:t>
            </w:r>
          </w:p>
          <w:bookmarkEnd w:id="148"/>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2 (2), 3 (2), 4 (3), 5 (3) СС сорғы агрегаттарын күрделі жөндеу, реконструкциялау. № 3 (2) СС сорғы агрегаттарын реконструкциялау, күрделі жөндеу – Павлодар облысының, Екібастұз қ.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49"/>
          <w:p>
            <w:pPr>
              <w:spacing w:after="20"/>
              <w:ind w:left="20"/>
              <w:jc w:val="both"/>
            </w:pPr>
            <w:r>
              <w:rPr>
                <w:rFonts w:ascii="Times New Roman"/>
                <w:b w:val="false"/>
                <w:i w:val="false"/>
                <w:color w:val="000000"/>
                <w:sz w:val="20"/>
              </w:rPr>
              <w:t>
254 "Су ресурстарын тиімді басқару"</w:t>
            </w:r>
          </w:p>
          <w:bookmarkEnd w:id="149"/>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2 (2), 3 (2), 4 (3), 5 (3) СС сорғы агрегаттарын реконструкциялау, күрделі жөндеу. № 4 (3) СС сорғы агрегаттарын реконструкциялау, күрделі жөндеу – Павлодар облысының, Екібастұз қ.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0"/>
          <w:p>
            <w:pPr>
              <w:spacing w:after="20"/>
              <w:ind w:left="20"/>
              <w:jc w:val="both"/>
            </w:pPr>
            <w:r>
              <w:rPr>
                <w:rFonts w:ascii="Times New Roman"/>
                <w:b w:val="false"/>
                <w:i w:val="false"/>
                <w:color w:val="000000"/>
                <w:sz w:val="20"/>
              </w:rPr>
              <w:t>
254 "Су ресурстарын тиімді басқару"</w:t>
            </w:r>
          </w:p>
          <w:bookmarkEnd w:id="150"/>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2 (2), 3 (2), 4 (3), 5 (3) СС сорғы агрегаттарын реконструкциялау, күрделі жөндеу. № 5 (3) СС сорғы агрегаттарын реконструкциялау, күрделі жөндеу – Павлодар облысының, Екібастұз қ. 1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каналдың сорғы агрегаттарын реконструкциялау,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ШЖҚ РМК "Қаныш Сәтпаев атындағы канал"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1"/>
          <w:p>
            <w:pPr>
              <w:spacing w:after="20"/>
              <w:ind w:left="20"/>
              <w:jc w:val="both"/>
            </w:pPr>
            <w:r>
              <w:rPr>
                <w:rFonts w:ascii="Times New Roman"/>
                <w:b w:val="false"/>
                <w:i w:val="false"/>
                <w:color w:val="000000"/>
                <w:sz w:val="20"/>
              </w:rPr>
              <w:t>
254 "Су ресурстарын тиімді басқару"</w:t>
            </w:r>
          </w:p>
          <w:bookmarkEnd w:id="151"/>
          <w:p>
            <w:pPr>
              <w:spacing w:after="20"/>
              <w:ind w:left="20"/>
              <w:jc w:val="both"/>
            </w:pPr>
            <w:r>
              <w:rPr>
                <w:rFonts w:ascii="Times New Roman"/>
                <w:b w:val="false"/>
                <w:i w:val="false"/>
                <w:color w:val="000000"/>
                <w:sz w:val="20"/>
              </w:rPr>
              <w:t>
113 "Республикалық бюджет қаражаты есебінен сумен жабдықтау жүйелерін, гидротехникалық құрылыстарды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шаруашылық жүргізу құқығындағы республикалық мемлекеттік кәсіпорын арқылы республикалық және халықаралық деңгейде мемлекеттік ақпараттық саясатты жүргізу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өнімді республикалық және халықаралық деңгейде шығару мен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2"/>
          <w:p>
            <w:pPr>
              <w:spacing w:after="20"/>
              <w:ind w:left="20"/>
              <w:jc w:val="both"/>
            </w:pPr>
            <w:r>
              <w:rPr>
                <w:rFonts w:ascii="Times New Roman"/>
                <w:b w:val="false"/>
                <w:i w:val="false"/>
                <w:color w:val="000000"/>
                <w:sz w:val="20"/>
              </w:rPr>
              <w:t>
006 "Мемлекеттік ақпараттық саясатты жүргізу"</w:t>
            </w:r>
          </w:p>
          <w:bookmarkEnd w:id="152"/>
          <w:p>
            <w:pPr>
              <w:spacing w:after="20"/>
              <w:ind w:left="20"/>
              <w:jc w:val="both"/>
            </w:pPr>
            <w:r>
              <w:rPr>
                <w:rFonts w:ascii="Times New Roman"/>
                <w:b w:val="false"/>
                <w:i w:val="false"/>
                <w:color w:val="000000"/>
                <w:sz w:val="20"/>
              </w:rPr>
              <w:t>
100 "Мемлекеттік ақпараттық саясатты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іске асыру Қазақстан Республикасы Президентінің Іс басқармасы жүйесінің медициналық ұйымдарының ("ҚР ПІБ МОА" РМК, "ҰГ" РМК, Бурабай кентіндегі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3"/>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bookmarkEnd w:id="153"/>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аймақты құру және дамыту және Щучинск-Бурабай курорттық аймағының тартымдылығын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даму"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"Щучинск-Бурабай курорттық аймағының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