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965" w14:textId="757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4 желтоқсандағы № 1042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81-жол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"Гидроприбор" ғылыми-зерттеу институты" акционерлік қоғамы;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"Зенит "Орал зауыты" акционерлік қоғамы;</w:t>
            </w:r>
          </w:p>
          <w:p>
            <w:pPr>
              <w:spacing w:after="20"/>
              <w:ind w:left="20"/>
              <w:jc w:val="both"/>
            </w:pPr>
            <w:r>
              <w:rPr>
                <w:rFonts w:ascii="Times New Roman"/>
                <w:b w:val="false"/>
                <w:i w:val="false"/>
                <w:color w:val="000000"/>
                <w:sz w:val="20"/>
              </w:rPr>
              <w:t>
3)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реттік нөмірі 177-жол мынадай редакцияда жазылсын:</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құрылыс-монтаж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 "Зенит "Орал зауыты" акционерлік қоғамы;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"Гидроприбор"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инжиниринг"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"ҚазТрансГаз Аймақ"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"Үлбі металлургия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"Интергаз Орталық Азия"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"Ембiмұнайгаз"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"Қазақтүрiкмұнай"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"Oil Construction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"KTZE-Khorgos Gateway"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r>
    </w:tbl>
    <w:bookmarkStart w:name="z29" w:id="10"/>
    <w:p>
      <w:pPr>
        <w:spacing w:after="0"/>
        <w:ind w:left="0"/>
        <w:jc w:val="both"/>
      </w:pPr>
      <w:r>
        <w:rPr>
          <w:rFonts w:ascii="Times New Roman"/>
          <w:b w:val="false"/>
          <w:i w:val="false"/>
          <w:color w:val="000000"/>
          <w:sz w:val="28"/>
        </w:rPr>
        <w:t>
      ";</w:t>
      </w:r>
    </w:p>
    <w:bookmarkEnd w:id="10"/>
    <w:bookmarkStart w:name="z30" w:id="11"/>
    <w:p>
      <w:pPr>
        <w:spacing w:after="0"/>
        <w:ind w:left="0"/>
        <w:jc w:val="both"/>
      </w:pPr>
      <w:r>
        <w:rPr>
          <w:rFonts w:ascii="Times New Roman"/>
          <w:b w:val="false"/>
          <w:i w:val="false"/>
          <w:color w:val="000000"/>
          <w:sz w:val="28"/>
        </w:rPr>
        <w:t>
      реттік нөмірі 308-жол мынадай редакцияда жазылсын:</w:t>
      </w:r>
    </w:p>
    <w:bookmarkEnd w:id="11"/>
    <w:bookmarkStart w:name="z31"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бизнес-орталықты, офистік үй-жайларды, әкімшілік ғимаратты жалдау (қосалқы жалдау)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1) "М. Қозыбаев атындағы Солтүстік Қазақстан университеті" коммерциялық емес акционерлік қоғамы;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"Қ. 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"QazExpoCongress"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"Зенит "Орал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"Алатау" қонақ үйі"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"ҚазТрансГаз Аймақ"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"Қазтеміртранс"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"Бурабай Даму"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Қазақстан Республикасы Президенті Іс басқармасының "Бүркіт" мемлекеттік авиакомпаниясы"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 Президентінің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"Материалдық-техникалық қамтамасыз ету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26) "SK Water Solutions"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27)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29)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"Республикалық ғарыштық байланыс орталығы" акционерлік қоғамына қатысты 2026 жылғы 31 желтоқсанға дейін</w:t>
            </w:r>
          </w:p>
        </w:tc>
      </w:tr>
    </w:tbl>
    <w:bookmarkStart w:name="z60" w:id="14"/>
    <w:p>
      <w:pPr>
        <w:spacing w:after="0"/>
        <w:ind w:left="0"/>
        <w:jc w:val="both"/>
      </w:pPr>
      <w:r>
        <w:rPr>
          <w:rFonts w:ascii="Times New Roman"/>
          <w:b w:val="false"/>
          <w:i w:val="false"/>
          <w:color w:val="000000"/>
          <w:sz w:val="28"/>
        </w:rPr>
        <w:t>
      ";</w:t>
      </w:r>
    </w:p>
    <w:bookmarkEnd w:id="14"/>
    <w:bookmarkStart w:name="z61" w:id="15"/>
    <w:p>
      <w:pPr>
        <w:spacing w:after="0"/>
        <w:ind w:left="0"/>
        <w:jc w:val="both"/>
      </w:pPr>
      <w:r>
        <w:rPr>
          <w:rFonts w:ascii="Times New Roman"/>
          <w:b w:val="false"/>
          <w:i w:val="false"/>
          <w:color w:val="000000"/>
          <w:sz w:val="28"/>
        </w:rPr>
        <w:t>
      реттік нөмірі 331-жол мынадай редакцияда жазылсын:</w:t>
      </w:r>
    </w:p>
    <w:bookmarkEnd w:id="15"/>
    <w:bookmarkStart w:name="z6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талдауды жүзеге асыратын өзге мекемелердің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1) "Азаматтық қорғау саласындағы ұлттық ғылыми зерттеулер, даярлау және оқыту орталығы" акционерлік қоғамы;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"Гидроприбор"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"Зенит "Орал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"ҚазТрансОйл"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"Ембiмұнайгаз"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"ҚазТрансГаз Аймақ"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"Үлбі металлургия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"Қазқұрылысжүйесі"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"Сейсмологиялық байқаулар мен зерттеулердің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"Steel manufacturing"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"Түркістан БГҚ"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"Республикалық орман селекциялық-тұқым өсіру орталығы" республикалық мемлекеттік қазыналық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 Ұлттық Банкінің Қазақстан теңге сарайы"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республикалық мемлекеттік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"Қазақстан жол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26) "Агроинженерия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27)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r>
    </w:tbl>
    <w:bookmarkStart w:name="z89" w:id="18"/>
    <w:p>
      <w:pPr>
        <w:spacing w:after="0"/>
        <w:ind w:left="0"/>
        <w:jc w:val="both"/>
      </w:pPr>
      <w:r>
        <w:rPr>
          <w:rFonts w:ascii="Times New Roman"/>
          <w:b w:val="false"/>
          <w:i w:val="false"/>
          <w:color w:val="000000"/>
          <w:sz w:val="28"/>
        </w:rPr>
        <w:t>
      ";</w:t>
      </w:r>
    </w:p>
    <w:bookmarkEnd w:id="18"/>
    <w:bookmarkStart w:name="z90" w:id="19"/>
    <w:p>
      <w:pPr>
        <w:spacing w:after="0"/>
        <w:ind w:left="0"/>
        <w:jc w:val="both"/>
      </w:pPr>
      <w:r>
        <w:rPr>
          <w:rFonts w:ascii="Times New Roman"/>
          <w:b w:val="false"/>
          <w:i w:val="false"/>
          <w:color w:val="000000"/>
          <w:sz w:val="28"/>
        </w:rPr>
        <w:t>
      реттік нөмірі 338-жол мынадай редакцияда жазылсын:</w:t>
      </w:r>
    </w:p>
    <w:bookmarkEnd w:id="19"/>
    <w:bookmarkStart w:name="z91"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өзге де зерттеулер мен әзірлемелер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1) "Қ.И. Сәтбаев атындағы Қазақ ұлттық техникалық зерттеу университеті" коммерциялық емес акционерлік қоғамы;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"Өзбекәлі Жәнібеков атындағы Оңтүстік Қазақстан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"Әл-Фараби атындағы Қазақ ұлттық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"М.Х. Дулати атындағы Тараз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"Л.Н. Гумилев атындағы Еуразия ұлттық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нейрохирургия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"Волковгеология"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"Гидроприбор"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"QazBioPharm" ұлттық холдингі"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19)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"Математика және математикалық модельдеу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"Жану проблемалары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"Алтай ботаника бағы"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"Манғышлақ эксперименталдық ботаникалық бағы"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Республикасының Экология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"Қазақстан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26) "Биологиялық қауіпсіздік проблемаларының ғылыми-зерттеу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28)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29)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30) "Қазақ ұлттық су шаруашылығы және ирригация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31) "SK Water Solutions"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32) "Агроинженерия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33)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r>
    </w:tbl>
    <w:bookmarkStart w:name="z124" w:id="22"/>
    <w:p>
      <w:pPr>
        <w:spacing w:after="0"/>
        <w:ind w:left="0"/>
        <w:jc w:val="both"/>
      </w:pPr>
      <w:r>
        <w:rPr>
          <w:rFonts w:ascii="Times New Roman"/>
          <w:b w:val="false"/>
          <w:i w:val="false"/>
          <w:color w:val="000000"/>
          <w:sz w:val="28"/>
        </w:rPr>
        <w:t>
      ";</w:t>
      </w:r>
    </w:p>
    <w:bookmarkEnd w:id="22"/>
    <w:bookmarkStart w:name="z125" w:id="23"/>
    <w:p>
      <w:pPr>
        <w:spacing w:after="0"/>
        <w:ind w:left="0"/>
        <w:jc w:val="both"/>
      </w:pPr>
      <w:r>
        <w:rPr>
          <w:rFonts w:ascii="Times New Roman"/>
          <w:b w:val="false"/>
          <w:i w:val="false"/>
          <w:color w:val="000000"/>
          <w:sz w:val="28"/>
        </w:rPr>
        <w:t>
      реттік нөмірі 393-жол мынадай редакцияда жазылсын:</w:t>
      </w:r>
    </w:p>
    <w:bookmarkEnd w:id="23"/>
    <w:bookmarkStart w:name="z126"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5"/>
          <w:p>
            <w:pPr>
              <w:spacing w:after="20"/>
              <w:ind w:left="20"/>
              <w:jc w:val="both"/>
            </w:pPr>
            <w:r>
              <w:rPr>
                <w:rFonts w:ascii="Times New Roman"/>
                <w:b w:val="false"/>
                <w:i w:val="false"/>
                <w:color w:val="000000"/>
                <w:sz w:val="20"/>
              </w:rPr>
              <w:t>
1) "Talap" коммерциялық емес акционерлік қоғамы;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"Өркен" балалардың әл-ауқатын арттыру ұлттық ғылыми-практикалық институты"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 Аманжолов атындағы Шығыс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"І. Жансүгіров атындағы Жетісу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"Рухани жаңғыру" Қазақстан әлеуметтік даму институты"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"Отандастар қоры"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қорғау саласындағы ғылыми зерттеулер, кадрлар даярлау және білім беру ұлттық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бағдарламалар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"Өрлеу" біліктілікті арттыру ұлттық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"QazTrade" сауда саясатын дамыту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 құрылыс және сәулет ғылыми-зерттеу жобалау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"Kazakh Tourism"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"Ұлттық нейрохирургия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ресурстарын дамыту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23) "Астана қаласы бойынша "Рухани жаңғыру" жобалық кеңсесі"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"Дін мәселелерін зерттеу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25) "Qolday" кәсіпкерлік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26) Астана қаласы әкімдігінің "Білім беру жүйесін ақпараттандыру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"Қазақ тұлпары"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29) "Ж. Жиембаев атындағы Қазақ өсімдіктерді қорғау және карантині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31)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32)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"Қазақстан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Қазақстан Республикасы Президентінің Іс басқармасының "Қазақстан Республикасы Президентінің телерадиокешен"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35) "С. Қайырбекова атындағы Денсаулық сақтауды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36) "Трансфузиология ғылыми-өндірістік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37)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38) "Қазақстан Республикасының Президенті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"Әскери-техникалық мектеп" республикалық мемлекеттік қазыналық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республикалық және коммуналдық мемлекеттік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41) "SK Water Solutions"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 жол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43) "Агроинженерия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44) "Decarbonize Solutions Group"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r>
    </w:tbl>
    <w:bookmarkStart w:name="z170" w:id="26"/>
    <w:p>
      <w:pPr>
        <w:spacing w:after="0"/>
        <w:ind w:left="0"/>
        <w:jc w:val="both"/>
      </w:pPr>
      <w:r>
        <w:rPr>
          <w:rFonts w:ascii="Times New Roman"/>
          <w:b w:val="false"/>
          <w:i w:val="false"/>
          <w:color w:val="000000"/>
          <w:sz w:val="28"/>
        </w:rPr>
        <w:t>
      ".</w:t>
      </w:r>
    </w:p>
    <w:bookmarkEnd w:id="26"/>
    <w:bookmarkStart w:name="z171" w:id="2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