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a7ea8" w14:textId="2da7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 жылға арналған республикалық бюджеттің көрсеткіштерін түзету және "2025 – 2027 жылдарға арналған республикалық бюджет туралы" Қазақстан Республикасының Заңын іске асыру туралы" Қазақстан Республикасы Үкіметінің 2024 жылғы 10 желтоқсандағы № 1046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21 қарашадағы № 999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01.01.2025 ж. бастап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93</w:t>
      </w:r>
      <w:r>
        <w:rPr>
          <w:rFonts w:ascii="Times New Roman"/>
          <w:b w:val="false"/>
          <w:i w:val="false"/>
          <w:color w:val="000000"/>
          <w:sz w:val="28"/>
        </w:rPr>
        <w:t xml:space="preserve"> және </w:t>
      </w:r>
      <w:r>
        <w:rPr>
          <w:rFonts w:ascii="Times New Roman"/>
          <w:b w:val="false"/>
          <w:i w:val="false"/>
          <w:color w:val="000000"/>
          <w:sz w:val="28"/>
        </w:rPr>
        <w:t>98-баптарына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2025 жылға арналған республикалық бюджеттің көрсеткіштерін түзету жүзеге асырылсын.</w:t>
      </w:r>
    </w:p>
    <w:bookmarkEnd w:id="1"/>
    <w:bookmarkStart w:name="z6" w:id="2"/>
    <w:p>
      <w:pPr>
        <w:spacing w:after="0"/>
        <w:ind w:left="0"/>
        <w:jc w:val="both"/>
      </w:pPr>
      <w:r>
        <w:rPr>
          <w:rFonts w:ascii="Times New Roman"/>
          <w:b w:val="false"/>
          <w:i w:val="false"/>
          <w:color w:val="000000"/>
          <w:sz w:val="28"/>
        </w:rPr>
        <w:t xml:space="preserve">
      2. "2025 – 2027 жылдарға арналған республикалық бюджет туралы" Қазақстан Республикасының Заңын іске асыру туралы" Қазақстан Республикасы Үкіметінің 2024 жылғы 10 желтоқсандағы № 1046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7" w:id="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мына:</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1 981 243 545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394 693 716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171 680 964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189 742 316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226 108 448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122 551 966</w:t>
            </w:r>
          </w:p>
        </w:tc>
      </w:tr>
    </w:tbl>
    <w:bookmarkStart w:name="z10" w:id="6"/>
    <w:p>
      <w:pPr>
        <w:spacing w:after="0"/>
        <w:ind w:left="0"/>
        <w:jc w:val="both"/>
      </w:pPr>
      <w:r>
        <w:rPr>
          <w:rFonts w:ascii="Times New Roman"/>
          <w:b w:val="false"/>
          <w:i w:val="false"/>
          <w:color w:val="000000"/>
          <w:sz w:val="28"/>
        </w:rPr>
        <w:t>
      "</w:t>
      </w:r>
    </w:p>
    <w:bookmarkEnd w:id="6"/>
    <w:bookmarkStart w:name="z11" w:id="7"/>
    <w:p>
      <w:pPr>
        <w:spacing w:after="0"/>
        <w:ind w:left="0"/>
        <w:jc w:val="both"/>
      </w:pPr>
      <w:r>
        <w:rPr>
          <w:rFonts w:ascii="Times New Roman"/>
          <w:b w:val="false"/>
          <w:i w:val="false"/>
          <w:color w:val="000000"/>
          <w:sz w:val="28"/>
        </w:rPr>
        <w:t xml:space="preserve">
      деген жолдар мынадай редакцияда жазылсын: </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1 982 792 850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394 693 716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171 680 964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187 595 274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226 108 448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122 551 966</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"Қорғаныс" деген 2-функционалдық топта:</w:t>
      </w:r>
    </w:p>
    <w:bookmarkEnd w:id="10"/>
    <w:bookmarkStart w:name="z15" w:id="11"/>
    <w:p>
      <w:pPr>
        <w:spacing w:after="0"/>
        <w:ind w:left="0"/>
        <w:jc w:val="both"/>
      </w:pPr>
      <w:r>
        <w:rPr>
          <w:rFonts w:ascii="Times New Roman"/>
          <w:b w:val="false"/>
          <w:i w:val="false"/>
          <w:color w:val="000000"/>
          <w:sz w:val="28"/>
        </w:rPr>
        <w:t>
      202 "Қазақстан Республикасының Төтенше жағдайлар министрлігі" деген әкімші бойынша:</w:t>
      </w:r>
    </w:p>
    <w:bookmarkEnd w:id="11"/>
    <w:bookmarkStart w:name="z16" w:id="12"/>
    <w:p>
      <w:pPr>
        <w:spacing w:after="0"/>
        <w:ind w:left="0"/>
        <w:jc w:val="both"/>
      </w:pPr>
      <w:r>
        <w:rPr>
          <w:rFonts w:ascii="Times New Roman"/>
          <w:b w:val="false"/>
          <w:i w:val="false"/>
          <w:color w:val="000000"/>
          <w:sz w:val="28"/>
        </w:rPr>
        <w:t>
      006 "Табиғи және техногендік сипаттағы төтенше жағдайлардан қорғау объектілерін салу және реконструкциялау" деген бюджеттік бағдарламада:</w:t>
      </w:r>
    </w:p>
    <w:bookmarkEnd w:id="12"/>
    <w:bookmarkStart w:name="z17" w:id="13"/>
    <w:p>
      <w:pPr>
        <w:spacing w:after="0"/>
        <w:ind w:left="0"/>
        <w:jc w:val="both"/>
      </w:pPr>
      <w:r>
        <w:rPr>
          <w:rFonts w:ascii="Times New Roman"/>
          <w:b w:val="false"/>
          <w:i w:val="false"/>
          <w:color w:val="000000"/>
          <w:sz w:val="28"/>
        </w:rPr>
        <w:t>
      100 "Табиғи және техногендік сипаттағы төтенше жағдайлардан қорғау объектілерін салу және реконструкциялау" деген бюджеттік кіші бағдарламада:</w:t>
      </w:r>
    </w:p>
    <w:bookmarkEnd w:id="13"/>
    <w:bookmarkStart w:name="z18" w:id="14"/>
    <w:p>
      <w:pPr>
        <w:spacing w:after="0"/>
        <w:ind w:left="0"/>
        <w:jc w:val="both"/>
      </w:pPr>
      <w:r>
        <w:rPr>
          <w:rFonts w:ascii="Times New Roman"/>
          <w:b w:val="false"/>
          <w:i w:val="false"/>
          <w:color w:val="000000"/>
          <w:sz w:val="28"/>
        </w:rPr>
        <w:t>
      мына:</w:t>
      </w:r>
    </w:p>
    <w:bookmarkEnd w:id="14"/>
    <w:bookmarkStart w:name="z19"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2 911 626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6"/>
    <w:p>
      <w:pPr>
        <w:spacing w:after="0"/>
        <w:ind w:left="0"/>
        <w:jc w:val="both"/>
      </w:pPr>
      <w:r>
        <w:rPr>
          <w:rFonts w:ascii="Times New Roman"/>
          <w:b w:val="false"/>
          <w:i w:val="false"/>
          <w:color w:val="000000"/>
          <w:sz w:val="28"/>
        </w:rPr>
        <w:t>
      "</w:t>
      </w:r>
    </w:p>
    <w:bookmarkEnd w:id="16"/>
    <w:bookmarkStart w:name="z21" w:id="17"/>
    <w:p>
      <w:pPr>
        <w:spacing w:after="0"/>
        <w:ind w:left="0"/>
        <w:jc w:val="both"/>
      </w:pPr>
      <w:r>
        <w:rPr>
          <w:rFonts w:ascii="Times New Roman"/>
          <w:b w:val="false"/>
          <w:i w:val="false"/>
          <w:color w:val="000000"/>
          <w:sz w:val="28"/>
        </w:rPr>
        <w:t xml:space="preserve">
      деген жолдар мынадай редакцияда жазылсын: </w:t>
      </w:r>
    </w:p>
    <w:bookmarkEnd w:id="17"/>
    <w:bookmarkStart w:name="z22"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2 902 511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4 724 773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19"/>
    <w:p>
      <w:pPr>
        <w:spacing w:after="0"/>
        <w:ind w:left="0"/>
        <w:jc w:val="both"/>
      </w:pPr>
      <w:r>
        <w:rPr>
          <w:rFonts w:ascii="Times New Roman"/>
          <w:b w:val="false"/>
          <w:i w:val="false"/>
          <w:color w:val="000000"/>
          <w:sz w:val="28"/>
        </w:rPr>
        <w:t>
      ";</w:t>
      </w:r>
    </w:p>
    <w:bookmarkEnd w:id="19"/>
    <w:bookmarkStart w:name="z24" w:id="20"/>
    <w:p>
      <w:pPr>
        <w:spacing w:after="0"/>
        <w:ind w:left="0"/>
        <w:jc w:val="both"/>
      </w:pPr>
      <w:r>
        <w:rPr>
          <w:rFonts w:ascii="Times New Roman"/>
          <w:b w:val="false"/>
          <w:i w:val="false"/>
          <w:color w:val="000000"/>
          <w:sz w:val="28"/>
        </w:rPr>
        <w:t>
      мына:</w:t>
      </w:r>
    </w:p>
    <w:bookmarkEnd w:id="20"/>
    <w:bookmarkStart w:name="z25"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791 632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22"/>
    <w:p>
      <w:pPr>
        <w:spacing w:after="0"/>
        <w:ind w:left="0"/>
        <w:jc w:val="both"/>
      </w:pPr>
      <w:r>
        <w:rPr>
          <w:rFonts w:ascii="Times New Roman"/>
          <w:b w:val="false"/>
          <w:i w:val="false"/>
          <w:color w:val="000000"/>
          <w:sz w:val="28"/>
        </w:rPr>
        <w:t>
      "</w:t>
      </w:r>
    </w:p>
    <w:bookmarkEnd w:id="22"/>
    <w:bookmarkStart w:name="z27" w:id="23"/>
    <w:p>
      <w:pPr>
        <w:spacing w:after="0"/>
        <w:ind w:left="0"/>
        <w:jc w:val="both"/>
      </w:pPr>
      <w:r>
        <w:rPr>
          <w:rFonts w:ascii="Times New Roman"/>
          <w:b w:val="false"/>
          <w:i w:val="false"/>
          <w:color w:val="000000"/>
          <w:sz w:val="28"/>
        </w:rPr>
        <w:t xml:space="preserve">
      деген жолдар мынадай редакцияда жазылсын: </w:t>
      </w:r>
    </w:p>
    <w:bookmarkEnd w:id="23"/>
    <w:bookmarkStart w:name="z28" w:id="24"/>
    <w:p>
      <w:pPr>
        <w:spacing w:after="0"/>
        <w:ind w:left="0"/>
        <w:jc w:val="both"/>
      </w:pPr>
      <w:r>
        <w:rPr>
          <w:rFonts w:ascii="Times New Roman"/>
          <w:b w:val="false"/>
          <w:i w:val="false"/>
          <w:color w:val="000000"/>
          <w:sz w:val="28"/>
        </w:rPr>
        <w:t>
      "</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5"/>
          <w:p>
            <w:pPr>
              <w:spacing w:after="20"/>
              <w:ind w:left="20"/>
              <w:jc w:val="both"/>
            </w:pPr>
            <w:r>
              <w:rPr>
                <w:rFonts w:ascii="Times New Roman"/>
                <w:b w:val="false"/>
                <w:i w:val="false"/>
                <w:color w:val="000000"/>
                <w:sz w:val="20"/>
              </w:rPr>
              <w:t>
3</w:t>
            </w:r>
          </w:p>
          <w:bookmarkEnd w:id="25"/>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782 517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1 483 942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6"/>
    <w:p>
      <w:pPr>
        <w:spacing w:after="0"/>
        <w:ind w:left="0"/>
        <w:jc w:val="both"/>
      </w:pPr>
      <w:r>
        <w:rPr>
          <w:rFonts w:ascii="Times New Roman"/>
          <w:b w:val="false"/>
          <w:i w:val="false"/>
          <w:color w:val="000000"/>
          <w:sz w:val="28"/>
        </w:rPr>
        <w:t>
      ";</w:t>
      </w:r>
    </w:p>
    <w:bookmarkEnd w:id="26"/>
    <w:bookmarkStart w:name="z31" w:id="27"/>
    <w:p>
      <w:pPr>
        <w:spacing w:after="0"/>
        <w:ind w:left="0"/>
        <w:jc w:val="both"/>
      </w:pPr>
      <w:r>
        <w:rPr>
          <w:rFonts w:ascii="Times New Roman"/>
          <w:b w:val="false"/>
          <w:i w:val="false"/>
          <w:color w:val="000000"/>
          <w:sz w:val="28"/>
        </w:rPr>
        <w:t>
      мына:</w:t>
      </w:r>
    </w:p>
    <w:bookmarkEnd w:id="27"/>
    <w:bookmarkStart w:name="z32"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9"/>
    <w:p>
      <w:pPr>
        <w:spacing w:after="0"/>
        <w:ind w:left="0"/>
        <w:jc w:val="both"/>
      </w:pPr>
      <w:r>
        <w:rPr>
          <w:rFonts w:ascii="Times New Roman"/>
          <w:b w:val="false"/>
          <w:i w:val="false"/>
          <w:color w:val="000000"/>
          <w:sz w:val="28"/>
        </w:rPr>
        <w:t>
      ";</w:t>
      </w:r>
    </w:p>
    <w:bookmarkEnd w:id="29"/>
    <w:bookmarkStart w:name="z34" w:id="30"/>
    <w:p>
      <w:pPr>
        <w:spacing w:after="0"/>
        <w:ind w:left="0"/>
        <w:jc w:val="both"/>
      </w:pPr>
      <w:r>
        <w:rPr>
          <w:rFonts w:ascii="Times New Roman"/>
          <w:b w:val="false"/>
          <w:i w:val="false"/>
          <w:color w:val="000000"/>
          <w:sz w:val="28"/>
        </w:rPr>
        <w:t xml:space="preserve">
      деген жол мынадай редакцияда жазылсын: </w:t>
      </w:r>
    </w:p>
    <w:bookmarkEnd w:id="30"/>
    <w:bookmarkStart w:name="z35"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191 645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32"/>
    <w:p>
      <w:pPr>
        <w:spacing w:after="0"/>
        <w:ind w:left="0"/>
        <w:jc w:val="both"/>
      </w:pPr>
      <w:r>
        <w:rPr>
          <w:rFonts w:ascii="Times New Roman"/>
          <w:b w:val="false"/>
          <w:i w:val="false"/>
          <w:color w:val="000000"/>
          <w:sz w:val="28"/>
        </w:rPr>
        <w:t>
      ";</w:t>
      </w:r>
    </w:p>
    <w:bookmarkEnd w:id="32"/>
    <w:bookmarkStart w:name="z37" w:id="33"/>
    <w:p>
      <w:pPr>
        <w:spacing w:after="0"/>
        <w:ind w:left="0"/>
        <w:jc w:val="both"/>
      </w:pPr>
      <w:r>
        <w:rPr>
          <w:rFonts w:ascii="Times New Roman"/>
          <w:b w:val="false"/>
          <w:i w:val="false"/>
          <w:color w:val="000000"/>
          <w:sz w:val="28"/>
        </w:rPr>
        <w:t>
      мына:</w:t>
      </w:r>
    </w:p>
    <w:bookmarkEnd w:id="33"/>
    <w:bookmarkStart w:name="z38"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құтқару станциясының құрылысы (түзету) мекенжайы бойынша: Ақмола облысы, Бурабай ауданы, Бурабай көлінің жағасы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"МҰТП Бурабай" ММ, Боровское орман шаруашылығы, 109 квартал, 3 учаске, Үлкен Шабақты көлдері мекенжайы бойынша "Үлкен Шабақты көлінің жағасында суда құтқару станциясының құрылысы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5"/>
    <w:p>
      <w:pPr>
        <w:spacing w:after="0"/>
        <w:ind w:left="0"/>
        <w:jc w:val="both"/>
      </w:pPr>
      <w:r>
        <w:rPr>
          <w:rFonts w:ascii="Times New Roman"/>
          <w:b w:val="false"/>
          <w:i w:val="false"/>
          <w:color w:val="000000"/>
          <w:sz w:val="28"/>
        </w:rPr>
        <w:t>
      "</w:t>
      </w:r>
    </w:p>
    <w:bookmarkEnd w:id="35"/>
    <w:bookmarkStart w:name="z40" w:id="36"/>
    <w:p>
      <w:pPr>
        <w:spacing w:after="0"/>
        <w:ind w:left="0"/>
        <w:jc w:val="both"/>
      </w:pPr>
      <w:r>
        <w:rPr>
          <w:rFonts w:ascii="Times New Roman"/>
          <w:b w:val="false"/>
          <w:i w:val="false"/>
          <w:color w:val="000000"/>
          <w:sz w:val="28"/>
        </w:rPr>
        <w:t>
      деген жолдар мынадай редакцияда жазылсын:</w:t>
      </w:r>
    </w:p>
    <w:bookmarkEnd w:id="36"/>
    <w:bookmarkStart w:name="z41"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құтқару станциясының құрылысы (түзету) мекенжайы бойынша: Ақмола облысы, Бурабай ауданы, Бурабай көлінің жағасы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Бурабай ауданы, "МҰТП Бурабай" ММ, Боровское орман шаруашылығы, 109 квартал, 3 учаске, Үлкен Шабақты көлдері мекенжайы бойынша "Үлкен Шабақты көлінің жағасында суда құтқару станциясының құрылысы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8"/>
    <w:p>
      <w:pPr>
        <w:spacing w:after="0"/>
        <w:ind w:left="0"/>
        <w:jc w:val="both"/>
      </w:pPr>
      <w:r>
        <w:rPr>
          <w:rFonts w:ascii="Times New Roman"/>
          <w:b w:val="false"/>
          <w:i w:val="false"/>
          <w:color w:val="000000"/>
          <w:sz w:val="28"/>
        </w:rPr>
        <w:t>
      ";</w:t>
      </w:r>
    </w:p>
    <w:bookmarkEnd w:id="38"/>
    <w:bookmarkStart w:name="z43" w:id="39"/>
    <w:p>
      <w:pPr>
        <w:spacing w:after="0"/>
        <w:ind w:left="0"/>
        <w:jc w:val="both"/>
      </w:pPr>
      <w:r>
        <w:rPr>
          <w:rFonts w:ascii="Times New Roman"/>
          <w:b w:val="false"/>
          <w:i w:val="false"/>
          <w:color w:val="000000"/>
          <w:sz w:val="28"/>
        </w:rPr>
        <w:t>
      мына:</w:t>
      </w:r>
    </w:p>
    <w:bookmarkEnd w:id="39"/>
    <w:bookmarkStart w:name="z44"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41"/>
    <w:p>
      <w:pPr>
        <w:spacing w:after="0"/>
        <w:ind w:left="0"/>
        <w:jc w:val="both"/>
      </w:pPr>
      <w:r>
        <w:rPr>
          <w:rFonts w:ascii="Times New Roman"/>
          <w:b w:val="false"/>
          <w:i w:val="false"/>
          <w:color w:val="000000"/>
          <w:sz w:val="28"/>
        </w:rPr>
        <w:t>
      ";</w:t>
      </w:r>
    </w:p>
    <w:bookmarkEnd w:id="41"/>
    <w:bookmarkStart w:name="z46" w:id="42"/>
    <w:p>
      <w:pPr>
        <w:spacing w:after="0"/>
        <w:ind w:left="0"/>
        <w:jc w:val="both"/>
      </w:pPr>
      <w:r>
        <w:rPr>
          <w:rFonts w:ascii="Times New Roman"/>
          <w:b w:val="false"/>
          <w:i w:val="false"/>
          <w:color w:val="000000"/>
          <w:sz w:val="28"/>
        </w:rPr>
        <w:t xml:space="preserve">
      деген жол мынадай редакцияда жазылсын: </w:t>
      </w:r>
    </w:p>
    <w:bookmarkEnd w:id="42"/>
    <w:bookmarkStart w:name="z47"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 w:id="44"/>
    <w:p>
      <w:pPr>
        <w:spacing w:after="0"/>
        <w:ind w:left="0"/>
        <w:jc w:val="both"/>
      </w:pPr>
      <w:r>
        <w:rPr>
          <w:rFonts w:ascii="Times New Roman"/>
          <w:b w:val="false"/>
          <w:i w:val="false"/>
          <w:color w:val="000000"/>
          <w:sz w:val="28"/>
        </w:rPr>
        <w:t>
      ";</w:t>
      </w:r>
    </w:p>
    <w:bookmarkEnd w:id="44"/>
    <w:bookmarkStart w:name="z49" w:id="45"/>
    <w:p>
      <w:pPr>
        <w:spacing w:after="0"/>
        <w:ind w:left="0"/>
        <w:jc w:val="both"/>
      </w:pPr>
      <w:r>
        <w:rPr>
          <w:rFonts w:ascii="Times New Roman"/>
          <w:b w:val="false"/>
          <w:i w:val="false"/>
          <w:color w:val="000000"/>
          <w:sz w:val="28"/>
        </w:rPr>
        <w:t>
      мына:</w:t>
      </w:r>
    </w:p>
    <w:bookmarkEnd w:id="45"/>
    <w:bookmarkStart w:name="z50"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Кентау трассасы, 048-орам мекенжайында сейсмикалық белсенділігі 7 балл болатын IV IVГ климаттық кіші аудандары үшін ІІ типті 4 автомобильге арналған өрт сөндіру депосы кешенін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7"/>
    <w:p>
      <w:pPr>
        <w:spacing w:after="0"/>
        <w:ind w:left="0"/>
        <w:jc w:val="both"/>
      </w:pPr>
      <w:r>
        <w:rPr>
          <w:rFonts w:ascii="Times New Roman"/>
          <w:b w:val="false"/>
          <w:i w:val="false"/>
          <w:color w:val="000000"/>
          <w:sz w:val="28"/>
        </w:rPr>
        <w:t>
      ";</w:t>
      </w:r>
    </w:p>
    <w:bookmarkEnd w:id="47"/>
    <w:bookmarkStart w:name="z52" w:id="48"/>
    <w:p>
      <w:pPr>
        <w:spacing w:after="0"/>
        <w:ind w:left="0"/>
        <w:jc w:val="both"/>
      </w:pPr>
      <w:r>
        <w:rPr>
          <w:rFonts w:ascii="Times New Roman"/>
          <w:b w:val="false"/>
          <w:i w:val="false"/>
          <w:color w:val="000000"/>
          <w:sz w:val="28"/>
        </w:rPr>
        <w:t xml:space="preserve">
      деген жол мынадай редакцияда жазылсын: </w:t>
      </w:r>
    </w:p>
    <w:bookmarkEnd w:id="48"/>
    <w:bookmarkStart w:name="z53"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 Кентау трассасы, 048-орам мекенжайында сейсмикалық белсенділігі 7 балл болатын IV IVГ климаттық кіші аудандары үшін ІІ типті 4 автомобильге арналған өрт сөндіру депосы кешенін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50"/>
    <w:p>
      <w:pPr>
        <w:spacing w:after="0"/>
        <w:ind w:left="0"/>
        <w:jc w:val="both"/>
      </w:pPr>
      <w:r>
        <w:rPr>
          <w:rFonts w:ascii="Times New Roman"/>
          <w:b w:val="false"/>
          <w:i w:val="false"/>
          <w:color w:val="000000"/>
          <w:sz w:val="28"/>
        </w:rPr>
        <w:t>
      ";</w:t>
      </w:r>
    </w:p>
    <w:bookmarkEnd w:id="50"/>
    <w:bookmarkStart w:name="z55" w:id="51"/>
    <w:p>
      <w:pPr>
        <w:spacing w:after="0"/>
        <w:ind w:left="0"/>
        <w:jc w:val="both"/>
      </w:pPr>
      <w:r>
        <w:rPr>
          <w:rFonts w:ascii="Times New Roman"/>
          <w:b w:val="false"/>
          <w:i w:val="false"/>
          <w:color w:val="000000"/>
          <w:sz w:val="28"/>
        </w:rPr>
        <w:t>
      мына:</w:t>
      </w:r>
    </w:p>
    <w:bookmarkEnd w:id="51"/>
    <w:bookmarkStart w:name="z56"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қауiпсiздiк комитетi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11 741 768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11 741 768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11 741 768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11 741 768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bl>
    <w:bookmarkStart w:name="z57" w:id="53"/>
    <w:p>
      <w:pPr>
        <w:spacing w:after="0"/>
        <w:ind w:left="0"/>
        <w:jc w:val="both"/>
      </w:pPr>
      <w:r>
        <w:rPr>
          <w:rFonts w:ascii="Times New Roman"/>
          <w:b w:val="false"/>
          <w:i w:val="false"/>
          <w:color w:val="000000"/>
          <w:sz w:val="28"/>
        </w:rPr>
        <w:t>
      "</w:t>
      </w:r>
    </w:p>
    <w:bookmarkEnd w:id="53"/>
    <w:bookmarkStart w:name="z58" w:id="54"/>
    <w:p>
      <w:pPr>
        <w:spacing w:after="0"/>
        <w:ind w:left="0"/>
        <w:jc w:val="both"/>
      </w:pPr>
      <w:r>
        <w:rPr>
          <w:rFonts w:ascii="Times New Roman"/>
          <w:b w:val="false"/>
          <w:i w:val="false"/>
          <w:color w:val="000000"/>
          <w:sz w:val="28"/>
        </w:rPr>
        <w:t xml:space="preserve">
      деген жолдар мынадай редакцияда жазылсын: </w:t>
      </w:r>
    </w:p>
    <w:bookmarkEnd w:id="54"/>
    <w:bookmarkStart w:name="z59"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қауiпсiздiк комитетi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11 741 139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19 403 387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9 371 202</w:t>
            </w:r>
          </w:p>
        </w:tc>
      </w:tr>
    </w:tbl>
    <w:bookmarkStart w:name="z60" w:id="56"/>
    <w:p>
      <w:pPr>
        <w:spacing w:after="0"/>
        <w:ind w:left="0"/>
        <w:jc w:val="both"/>
      </w:pPr>
      <w:r>
        <w:rPr>
          <w:rFonts w:ascii="Times New Roman"/>
          <w:b w:val="false"/>
          <w:i w:val="false"/>
          <w:color w:val="000000"/>
          <w:sz w:val="28"/>
        </w:rPr>
        <w:t>
      ";</w:t>
      </w:r>
    </w:p>
    <w:bookmarkEnd w:id="56"/>
    <w:bookmarkStart w:name="z61" w:id="57"/>
    <w:p>
      <w:pPr>
        <w:spacing w:after="0"/>
        <w:ind w:left="0"/>
        <w:jc w:val="both"/>
      </w:pPr>
      <w:r>
        <w:rPr>
          <w:rFonts w:ascii="Times New Roman"/>
          <w:b w:val="false"/>
          <w:i w:val="false"/>
          <w:color w:val="000000"/>
          <w:sz w:val="28"/>
        </w:rPr>
        <w:t>
      мына:</w:t>
      </w:r>
    </w:p>
    <w:bookmarkEnd w:id="57"/>
    <w:bookmarkStart w:name="z62"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талдау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талдау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59"/>
    <w:p>
      <w:pPr>
        <w:spacing w:after="0"/>
        <w:ind w:left="0"/>
        <w:jc w:val="both"/>
      </w:pPr>
      <w:r>
        <w:rPr>
          <w:rFonts w:ascii="Times New Roman"/>
          <w:b w:val="false"/>
          <w:i w:val="false"/>
          <w:color w:val="000000"/>
          <w:sz w:val="28"/>
        </w:rPr>
        <w:t>
      "</w:t>
      </w:r>
    </w:p>
    <w:bookmarkEnd w:id="59"/>
    <w:bookmarkStart w:name="z64" w:id="60"/>
    <w:p>
      <w:pPr>
        <w:spacing w:after="0"/>
        <w:ind w:left="0"/>
        <w:jc w:val="both"/>
      </w:pPr>
      <w:r>
        <w:rPr>
          <w:rFonts w:ascii="Times New Roman"/>
          <w:b w:val="false"/>
          <w:i w:val="false"/>
          <w:color w:val="000000"/>
          <w:sz w:val="28"/>
        </w:rPr>
        <w:t xml:space="preserve">
      деген жолдар мынадай редакцияда жазылсын: </w:t>
      </w:r>
    </w:p>
    <w:bookmarkEnd w:id="60"/>
    <w:bookmarkStart w:name="z65"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талдау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талдау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946 405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62"/>
    <w:p>
      <w:pPr>
        <w:spacing w:after="0"/>
        <w:ind w:left="0"/>
        <w:jc w:val="both"/>
      </w:pPr>
      <w:r>
        <w:rPr>
          <w:rFonts w:ascii="Times New Roman"/>
          <w:b w:val="false"/>
          <w:i w:val="false"/>
          <w:color w:val="000000"/>
          <w:sz w:val="28"/>
        </w:rPr>
        <w:t>
      ";</w:t>
      </w:r>
    </w:p>
    <w:bookmarkEnd w:id="62"/>
    <w:bookmarkStart w:name="z67" w:id="63"/>
    <w:p>
      <w:pPr>
        <w:spacing w:after="0"/>
        <w:ind w:left="0"/>
        <w:jc w:val="both"/>
      </w:pPr>
      <w:r>
        <w:rPr>
          <w:rFonts w:ascii="Times New Roman"/>
          <w:b w:val="false"/>
          <w:i w:val="false"/>
          <w:color w:val="000000"/>
          <w:sz w:val="28"/>
        </w:rPr>
        <w:t>
      мына:</w:t>
      </w:r>
    </w:p>
    <w:bookmarkEnd w:id="63"/>
    <w:bookmarkStart w:name="z68"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65"/>
    <w:p>
      <w:pPr>
        <w:spacing w:after="0"/>
        <w:ind w:left="0"/>
        <w:jc w:val="both"/>
      </w:pPr>
      <w:r>
        <w:rPr>
          <w:rFonts w:ascii="Times New Roman"/>
          <w:b w:val="false"/>
          <w:i w:val="false"/>
          <w:color w:val="000000"/>
          <w:sz w:val="28"/>
        </w:rPr>
        <w:t>
      "</w:t>
      </w:r>
    </w:p>
    <w:bookmarkEnd w:id="65"/>
    <w:bookmarkStart w:name="z70" w:id="66"/>
    <w:p>
      <w:pPr>
        <w:spacing w:after="0"/>
        <w:ind w:left="0"/>
        <w:jc w:val="both"/>
      </w:pPr>
      <w:r>
        <w:rPr>
          <w:rFonts w:ascii="Times New Roman"/>
          <w:b w:val="false"/>
          <w:i w:val="false"/>
          <w:color w:val="000000"/>
          <w:sz w:val="28"/>
        </w:rPr>
        <w:t xml:space="preserve">
      деген жолдар мынадай редакцияда жазылсын: </w:t>
      </w:r>
    </w:p>
    <w:bookmarkEnd w:id="66"/>
    <w:bookmarkStart w:name="z71"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 w:id="68"/>
    <w:p>
      <w:pPr>
        <w:spacing w:after="0"/>
        <w:ind w:left="0"/>
        <w:jc w:val="both"/>
      </w:pPr>
      <w:r>
        <w:rPr>
          <w:rFonts w:ascii="Times New Roman"/>
          <w:b w:val="false"/>
          <w:i w:val="false"/>
          <w:color w:val="000000"/>
          <w:sz w:val="28"/>
        </w:rPr>
        <w:t>
      ";</w:t>
      </w:r>
    </w:p>
    <w:bookmarkEnd w:id="68"/>
    <w:bookmarkStart w:name="z73" w:id="69"/>
    <w:p>
      <w:pPr>
        <w:spacing w:after="0"/>
        <w:ind w:left="0"/>
        <w:jc w:val="both"/>
      </w:pPr>
      <w:r>
        <w:rPr>
          <w:rFonts w:ascii="Times New Roman"/>
          <w:b w:val="false"/>
          <w:i w:val="false"/>
          <w:color w:val="000000"/>
          <w:sz w:val="28"/>
        </w:rPr>
        <w:t>
      мына:</w:t>
      </w:r>
    </w:p>
    <w:bookmarkEnd w:id="69"/>
    <w:bookmarkStart w:name="z74"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2 655 211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71"/>
    <w:p>
      <w:pPr>
        <w:spacing w:after="0"/>
        <w:ind w:left="0"/>
        <w:jc w:val="both"/>
      </w:pPr>
      <w:r>
        <w:rPr>
          <w:rFonts w:ascii="Times New Roman"/>
          <w:b w:val="false"/>
          <w:i w:val="false"/>
          <w:color w:val="000000"/>
          <w:sz w:val="28"/>
        </w:rPr>
        <w:t>
      "</w:t>
      </w:r>
    </w:p>
    <w:bookmarkEnd w:id="71"/>
    <w:bookmarkStart w:name="z76" w:id="72"/>
    <w:p>
      <w:pPr>
        <w:spacing w:after="0"/>
        <w:ind w:left="0"/>
        <w:jc w:val="both"/>
      </w:pPr>
      <w:r>
        <w:rPr>
          <w:rFonts w:ascii="Times New Roman"/>
          <w:b w:val="false"/>
          <w:i w:val="false"/>
          <w:color w:val="000000"/>
          <w:sz w:val="28"/>
        </w:rPr>
        <w:t xml:space="preserve">
      деген жол мынадай редакцияда жазылсын: </w:t>
      </w:r>
    </w:p>
    <w:bookmarkEnd w:id="72"/>
    <w:bookmarkStart w:name="z77"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2 618 887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74"/>
    <w:p>
      <w:pPr>
        <w:spacing w:after="0"/>
        <w:ind w:left="0"/>
        <w:jc w:val="both"/>
      </w:pPr>
      <w:r>
        <w:rPr>
          <w:rFonts w:ascii="Times New Roman"/>
          <w:b w:val="false"/>
          <w:i w:val="false"/>
          <w:color w:val="000000"/>
          <w:sz w:val="28"/>
        </w:rPr>
        <w:t>
      ";</w:t>
      </w:r>
    </w:p>
    <w:bookmarkEnd w:id="74"/>
    <w:bookmarkStart w:name="z79" w:id="75"/>
    <w:p>
      <w:pPr>
        <w:spacing w:after="0"/>
        <w:ind w:left="0"/>
        <w:jc w:val="both"/>
      </w:pPr>
      <w:r>
        <w:rPr>
          <w:rFonts w:ascii="Times New Roman"/>
          <w:b w:val="false"/>
          <w:i w:val="false"/>
          <w:color w:val="000000"/>
          <w:sz w:val="28"/>
        </w:rPr>
        <w:t>
      мына:</w:t>
      </w:r>
    </w:p>
    <w:bookmarkEnd w:id="75"/>
    <w:bookmarkStart w:name="z80"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2 048 955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"AQBURA" курорттық аймағынан "Бурабай" көліне дейін Үлкен Шабақты көлінің жағалауы бойынша велосипед және жаяу жүргіншілер жолын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280 295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77"/>
    <w:p>
      <w:pPr>
        <w:spacing w:after="0"/>
        <w:ind w:left="0"/>
        <w:jc w:val="both"/>
      </w:pPr>
      <w:r>
        <w:rPr>
          <w:rFonts w:ascii="Times New Roman"/>
          <w:b w:val="false"/>
          <w:i w:val="false"/>
          <w:color w:val="000000"/>
          <w:sz w:val="28"/>
        </w:rPr>
        <w:t>
      "</w:t>
      </w:r>
    </w:p>
    <w:bookmarkEnd w:id="77"/>
    <w:bookmarkStart w:name="z82" w:id="78"/>
    <w:p>
      <w:pPr>
        <w:spacing w:after="0"/>
        <w:ind w:left="0"/>
        <w:jc w:val="both"/>
      </w:pPr>
      <w:r>
        <w:rPr>
          <w:rFonts w:ascii="Times New Roman"/>
          <w:b w:val="false"/>
          <w:i w:val="false"/>
          <w:color w:val="000000"/>
          <w:sz w:val="28"/>
        </w:rPr>
        <w:t xml:space="preserve">
      деген жолдар мынадай редакцияда жазылсын: </w:t>
      </w:r>
    </w:p>
    <w:bookmarkEnd w:id="78"/>
    <w:bookmarkStart w:name="z83"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2 012 631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"AQBURA" курорттық аймағынан "Бурабай" көліне дейін Үлкен Шабақты көлінің жағалауы бойынша велосипед және жаяу жүргіншілер жолын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243 971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80"/>
    <w:p>
      <w:pPr>
        <w:spacing w:after="0"/>
        <w:ind w:left="0"/>
        <w:jc w:val="both"/>
      </w:pPr>
      <w:r>
        <w:rPr>
          <w:rFonts w:ascii="Times New Roman"/>
          <w:b w:val="false"/>
          <w:i w:val="false"/>
          <w:color w:val="000000"/>
          <w:sz w:val="28"/>
        </w:rPr>
        <w:t>
      ";</w:t>
      </w:r>
    </w:p>
    <w:bookmarkEnd w:id="80"/>
    <w:bookmarkStart w:name="z85" w:id="81"/>
    <w:p>
      <w:pPr>
        <w:spacing w:after="0"/>
        <w:ind w:left="0"/>
        <w:jc w:val="both"/>
      </w:pPr>
      <w:r>
        <w:rPr>
          <w:rFonts w:ascii="Times New Roman"/>
          <w:b w:val="false"/>
          <w:i w:val="false"/>
          <w:color w:val="000000"/>
          <w:sz w:val="28"/>
        </w:rPr>
        <w:t>
      мына:</w:t>
      </w:r>
    </w:p>
    <w:bookmarkEnd w:id="81"/>
    <w:bookmarkStart w:name="z86"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90 334 863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49 487 855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81 110 106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47 027 879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7" w:id="83"/>
    <w:p>
      <w:pPr>
        <w:spacing w:after="0"/>
        <w:ind w:left="0"/>
        <w:jc w:val="both"/>
      </w:pPr>
      <w:r>
        <w:rPr>
          <w:rFonts w:ascii="Times New Roman"/>
          <w:b w:val="false"/>
          <w:i w:val="false"/>
          <w:color w:val="000000"/>
          <w:sz w:val="28"/>
        </w:rPr>
        <w:t>
      "</w:t>
      </w:r>
    </w:p>
    <w:bookmarkEnd w:id="83"/>
    <w:bookmarkStart w:name="z88" w:id="84"/>
    <w:p>
      <w:pPr>
        <w:spacing w:after="0"/>
        <w:ind w:left="0"/>
        <w:jc w:val="both"/>
      </w:pPr>
      <w:r>
        <w:rPr>
          <w:rFonts w:ascii="Times New Roman"/>
          <w:b w:val="false"/>
          <w:i w:val="false"/>
          <w:color w:val="000000"/>
          <w:sz w:val="28"/>
        </w:rPr>
        <w:t>
      деген жолдар мынадай редакцияда жазылсын:</w:t>
      </w:r>
    </w:p>
    <w:bookmarkEnd w:id="84"/>
    <w:bookmarkStart w:name="z89"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89 734 863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49 487 855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774 907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80 510 106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47 027 879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 w:id="86"/>
    <w:p>
      <w:pPr>
        <w:spacing w:after="0"/>
        <w:ind w:left="0"/>
        <w:jc w:val="both"/>
      </w:pPr>
      <w:r>
        <w:rPr>
          <w:rFonts w:ascii="Times New Roman"/>
          <w:b w:val="false"/>
          <w:i w:val="false"/>
          <w:color w:val="000000"/>
          <w:sz w:val="28"/>
        </w:rPr>
        <w:t>
      ";</w:t>
      </w:r>
    </w:p>
    <w:bookmarkEnd w:id="86"/>
    <w:bookmarkStart w:name="z91" w:id="87"/>
    <w:p>
      <w:pPr>
        <w:spacing w:after="0"/>
        <w:ind w:left="0"/>
        <w:jc w:val="both"/>
      </w:pPr>
      <w:r>
        <w:rPr>
          <w:rFonts w:ascii="Times New Roman"/>
          <w:b w:val="false"/>
          <w:i w:val="false"/>
          <w:color w:val="000000"/>
          <w:sz w:val="28"/>
        </w:rPr>
        <w:t>
      мына:</w:t>
      </w:r>
    </w:p>
    <w:bookmarkEnd w:id="87"/>
    <w:bookmarkStart w:name="z92"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"Әйке"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"Қиялы"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"Байтурасай"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"Жайсаң"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"Орталасты"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"Хамир"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"Балықты бұлақ"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"Қаракөл"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"Ақбалшық"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"Желқуар"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"Хозрет"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"Ұзынағаш"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"Бірлік"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"Жезкент"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"Қызыл ауыл"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"Ақсақал"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"Қоянбай"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"Шағантоғай"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"Рахат"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"Баянауыл"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"Амангелді"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"Шарбақты"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"Ұялы"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"Якуш"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"Аткөл"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"Жамбыл"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"Жаңажол"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"Талсай"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"Ақ көл"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"Қызыл ту"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"Арал ағаш"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 w:id="89"/>
    <w:p>
      <w:pPr>
        <w:spacing w:after="0"/>
        <w:ind w:left="0"/>
        <w:jc w:val="both"/>
      </w:pPr>
      <w:r>
        <w:rPr>
          <w:rFonts w:ascii="Times New Roman"/>
          <w:b w:val="false"/>
          <w:i w:val="false"/>
          <w:color w:val="000000"/>
          <w:sz w:val="28"/>
        </w:rPr>
        <w:t>
      "</w:t>
      </w:r>
    </w:p>
    <w:bookmarkEnd w:id="89"/>
    <w:bookmarkStart w:name="z94" w:id="90"/>
    <w:p>
      <w:pPr>
        <w:spacing w:after="0"/>
        <w:ind w:left="0"/>
        <w:jc w:val="both"/>
      </w:pPr>
      <w:r>
        <w:rPr>
          <w:rFonts w:ascii="Times New Roman"/>
          <w:b w:val="false"/>
          <w:i w:val="false"/>
          <w:color w:val="000000"/>
          <w:sz w:val="28"/>
        </w:rPr>
        <w:t>
      деген жолдар мынадай редакцияда жазылсын:</w:t>
      </w:r>
    </w:p>
    <w:bookmarkEnd w:id="90"/>
    <w:bookmarkStart w:name="z95" w:id="91"/>
    <w:p>
      <w:pPr>
        <w:spacing w:after="0"/>
        <w:ind w:left="0"/>
        <w:jc w:val="both"/>
      </w:pP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"Әйке"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"Қиялы"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"Орталасты"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"Хамир"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 бойынша "Балықты бұлақ"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"Қаракөл"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"Ақбалшық"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"Желқуар"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"Хозрет"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"Кенерал"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"Ұзынағаш"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"Қайрақ"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бойынша "Бірлік"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"Жезкент"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"Қызыл ауыл"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"Ақсақал"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"Қоянбай"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 бойынша "Шағантоғай"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"Рахат"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"Баянауыл"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"Амангелді"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"Шарбақты"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 бойынша "Арлан"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"Ұялы"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"Якуш"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"Аткөл"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"Есіл"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"Жамбыл"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"Жаңажол"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"Талсай"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"Ақ көл"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"Қызыл ту"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"Арал ағаш"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"Ашикен"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"Баян батыр атындағы"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"Қарақұдық"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"Каскад"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бойынша "Келтесай"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92"/>
    <w:p>
      <w:pPr>
        <w:spacing w:after="0"/>
        <w:ind w:left="0"/>
        <w:jc w:val="both"/>
      </w:pPr>
      <w:r>
        <w:rPr>
          <w:rFonts w:ascii="Times New Roman"/>
          <w:b w:val="false"/>
          <w:i w:val="false"/>
          <w:color w:val="000000"/>
          <w:sz w:val="28"/>
        </w:rPr>
        <w:t>
      ";</w:t>
      </w:r>
    </w:p>
    <w:bookmarkEnd w:id="92"/>
    <w:bookmarkStart w:name="z97" w:id="93"/>
    <w:p>
      <w:pPr>
        <w:spacing w:after="0"/>
        <w:ind w:left="0"/>
        <w:jc w:val="both"/>
      </w:pPr>
      <w:r>
        <w:rPr>
          <w:rFonts w:ascii="Times New Roman"/>
          <w:b w:val="false"/>
          <w:i w:val="false"/>
          <w:color w:val="000000"/>
          <w:sz w:val="28"/>
        </w:rPr>
        <w:t>
      мына:</w:t>
      </w:r>
    </w:p>
    <w:bookmarkEnd w:id="93"/>
    <w:bookmarkStart w:name="z98"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"Байтурасай"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бойынша "Жайсаң" шекара бөлімшесінің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130 513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95"/>
    <w:p>
      <w:pPr>
        <w:spacing w:after="0"/>
        <w:ind w:left="0"/>
        <w:jc w:val="both"/>
      </w:pPr>
      <w:r>
        <w:rPr>
          <w:rFonts w:ascii="Times New Roman"/>
          <w:b w:val="false"/>
          <w:i w:val="false"/>
          <w:color w:val="000000"/>
          <w:sz w:val="28"/>
        </w:rPr>
        <w:t>
      "</w:t>
      </w:r>
    </w:p>
    <w:bookmarkEnd w:id="95"/>
    <w:bookmarkStart w:name="z100" w:id="96"/>
    <w:p>
      <w:pPr>
        <w:spacing w:after="0"/>
        <w:ind w:left="0"/>
        <w:jc w:val="both"/>
      </w:pPr>
      <w:r>
        <w:rPr>
          <w:rFonts w:ascii="Times New Roman"/>
          <w:b w:val="false"/>
          <w:i w:val="false"/>
          <w:color w:val="000000"/>
          <w:sz w:val="28"/>
        </w:rPr>
        <w:t>
      деген жолдар алып тасталсын;</w:t>
      </w:r>
    </w:p>
    <w:bookmarkEnd w:id="96"/>
    <w:bookmarkStart w:name="z101" w:id="97"/>
    <w:p>
      <w:pPr>
        <w:spacing w:after="0"/>
        <w:ind w:left="0"/>
        <w:jc w:val="both"/>
      </w:pPr>
      <w:r>
        <w:rPr>
          <w:rFonts w:ascii="Times New Roman"/>
          <w:b w:val="false"/>
          <w:i w:val="false"/>
          <w:color w:val="000000"/>
          <w:sz w:val="28"/>
        </w:rPr>
        <w:t>
      мына:</w:t>
      </w:r>
    </w:p>
    <w:bookmarkEnd w:id="97"/>
    <w:bookmarkStart w:name="z102"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20 431 757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20 431 757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20 431 757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20 431 757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16 354 751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Ыстықкөл ауданы, Бостері айылнык аймактың айыл окмоту аумағында (курорттық-рекреациялық аймақ) санаторий мен тазарту құрылысын жобалау мен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3 999 167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"Қарлығаш балабақшасы" РМК-ге арналған 160 орындық балабақшаны реконструкциялау. Түзету" ЖСҚ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М.Жұмабаев даңғылының шығысына қарай А.Байтұрсынов көшесі бойында балабақша салу. Түзету" ЖСҚ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99"/>
    <w:p>
      <w:pPr>
        <w:spacing w:after="0"/>
        <w:ind w:left="0"/>
        <w:jc w:val="both"/>
      </w:pPr>
      <w:r>
        <w:rPr>
          <w:rFonts w:ascii="Times New Roman"/>
          <w:b w:val="false"/>
          <w:i w:val="false"/>
          <w:color w:val="000000"/>
          <w:sz w:val="28"/>
        </w:rPr>
        <w:t>
      "</w:t>
      </w:r>
    </w:p>
    <w:bookmarkEnd w:id="99"/>
    <w:bookmarkStart w:name="z104" w:id="100"/>
    <w:p>
      <w:pPr>
        <w:spacing w:after="0"/>
        <w:ind w:left="0"/>
        <w:jc w:val="both"/>
      </w:pPr>
      <w:r>
        <w:rPr>
          <w:rFonts w:ascii="Times New Roman"/>
          <w:b w:val="false"/>
          <w:i w:val="false"/>
          <w:color w:val="000000"/>
          <w:sz w:val="28"/>
        </w:rPr>
        <w:t xml:space="preserve">
      деген жолдар мынадай редакцияда жазылсын: </w:t>
      </w:r>
    </w:p>
    <w:bookmarkEnd w:id="100"/>
    <w:bookmarkStart w:name="z105"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18 931 568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18 931 568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18 931 568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18 931 568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7 249 922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17 233 617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Ыстықкөл ауданы, Бостері айылнык аймактың айыл окмоту аумағында (курорттық-рекреациялық аймақ) санаторий мен тазарту құрылысын жобалау мен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1 621 737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5 070 039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Медициналық орталығының "Қарлығаш балабақшасы" РМК-ге арналған 160 орындық балабақшаны реконструкциялау. Түзету" жобалық-сметалық құжаттаманы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137 983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қаласындағы М.Жұмабаев даңғылының шығысына қарай А.Байтұрсынов көшесі бойында балабақша салу. Түзету" жобалық-сметалық құжаттаманы түзету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 w:id="102"/>
    <w:p>
      <w:pPr>
        <w:spacing w:after="0"/>
        <w:ind w:left="0"/>
        <w:jc w:val="both"/>
      </w:pPr>
      <w:r>
        <w:rPr>
          <w:rFonts w:ascii="Times New Roman"/>
          <w:b w:val="false"/>
          <w:i w:val="false"/>
          <w:color w:val="000000"/>
          <w:sz w:val="28"/>
        </w:rPr>
        <w:t>
      ";</w:t>
      </w:r>
    </w:p>
    <w:bookmarkEnd w:id="102"/>
    <w:bookmarkStart w:name="z107" w:id="103"/>
    <w:p>
      <w:pPr>
        <w:spacing w:after="0"/>
        <w:ind w:left="0"/>
        <w:jc w:val="both"/>
      </w:pPr>
      <w:r>
        <w:rPr>
          <w:rFonts w:ascii="Times New Roman"/>
          <w:b w:val="false"/>
          <w:i w:val="false"/>
          <w:color w:val="000000"/>
          <w:sz w:val="28"/>
        </w:rPr>
        <w:t>
      мына:</w:t>
      </w:r>
    </w:p>
    <w:bookmarkEnd w:id="103"/>
    <w:bookmarkStart w:name="z108" w:id="104"/>
    <w:p>
      <w:pPr>
        <w:spacing w:after="0"/>
        <w:ind w:left="0"/>
        <w:jc w:val="both"/>
      </w:pP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114 609 929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150 486 443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30 558 236</w:t>
            </w:r>
          </w:p>
        </w:tc>
      </w:tr>
    </w:tbl>
    <w:bookmarkStart w:name="z109" w:id="105"/>
    <w:p>
      <w:pPr>
        <w:spacing w:after="0"/>
        <w:ind w:left="0"/>
        <w:jc w:val="both"/>
      </w:pPr>
      <w:r>
        <w:rPr>
          <w:rFonts w:ascii="Times New Roman"/>
          <w:b w:val="false"/>
          <w:i w:val="false"/>
          <w:color w:val="000000"/>
          <w:sz w:val="28"/>
        </w:rPr>
        <w:t>
      "</w:t>
      </w:r>
    </w:p>
    <w:bookmarkEnd w:id="105"/>
    <w:bookmarkStart w:name="z110" w:id="106"/>
    <w:p>
      <w:pPr>
        <w:spacing w:after="0"/>
        <w:ind w:left="0"/>
        <w:jc w:val="both"/>
      </w:pPr>
      <w:r>
        <w:rPr>
          <w:rFonts w:ascii="Times New Roman"/>
          <w:b w:val="false"/>
          <w:i w:val="false"/>
          <w:color w:val="000000"/>
          <w:sz w:val="28"/>
        </w:rPr>
        <w:t>
      деген жол мынадай редакцияда жазылсын:</w:t>
      </w:r>
    </w:p>
    <w:bookmarkEnd w:id="106"/>
    <w:bookmarkStart w:name="z111"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118 306 276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150 486 443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30 558 236</w:t>
            </w:r>
          </w:p>
        </w:tc>
      </w:tr>
    </w:tbl>
    <w:bookmarkStart w:name="z112" w:id="108"/>
    <w:p>
      <w:pPr>
        <w:spacing w:after="0"/>
        <w:ind w:left="0"/>
        <w:jc w:val="both"/>
      </w:pPr>
      <w:r>
        <w:rPr>
          <w:rFonts w:ascii="Times New Roman"/>
          <w:b w:val="false"/>
          <w:i w:val="false"/>
          <w:color w:val="000000"/>
          <w:sz w:val="28"/>
        </w:rPr>
        <w:t>
      ";</w:t>
      </w:r>
    </w:p>
    <w:bookmarkEnd w:id="108"/>
    <w:bookmarkStart w:name="z113" w:id="109"/>
    <w:p>
      <w:pPr>
        <w:spacing w:after="0"/>
        <w:ind w:left="0"/>
        <w:jc w:val="both"/>
      </w:pPr>
      <w:r>
        <w:rPr>
          <w:rFonts w:ascii="Times New Roman"/>
          <w:b w:val="false"/>
          <w:i w:val="false"/>
          <w:color w:val="000000"/>
          <w:sz w:val="28"/>
        </w:rPr>
        <w:t>
      мына:</w:t>
      </w:r>
    </w:p>
    <w:bookmarkEnd w:id="109"/>
    <w:bookmarkStart w:name="z114"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52 480 619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38 438 462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7 173 367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46 483 369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31 737 437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7 173 367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41 007 389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23 989 673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3 235 191</w:t>
            </w:r>
          </w:p>
        </w:tc>
      </w:tr>
    </w:tbl>
    <w:bookmarkStart w:name="z115" w:id="111"/>
    <w:p>
      <w:pPr>
        <w:spacing w:after="0"/>
        <w:ind w:left="0"/>
        <w:jc w:val="both"/>
      </w:pPr>
      <w:r>
        <w:rPr>
          <w:rFonts w:ascii="Times New Roman"/>
          <w:b w:val="false"/>
          <w:i w:val="false"/>
          <w:color w:val="000000"/>
          <w:sz w:val="28"/>
        </w:rPr>
        <w:t>
      "</w:t>
      </w:r>
    </w:p>
    <w:bookmarkEnd w:id="111"/>
    <w:bookmarkStart w:name="z116" w:id="112"/>
    <w:p>
      <w:pPr>
        <w:spacing w:after="0"/>
        <w:ind w:left="0"/>
        <w:jc w:val="both"/>
      </w:pPr>
      <w:r>
        <w:rPr>
          <w:rFonts w:ascii="Times New Roman"/>
          <w:b w:val="false"/>
          <w:i w:val="false"/>
          <w:color w:val="000000"/>
          <w:sz w:val="28"/>
        </w:rPr>
        <w:t>
      деген жолдар мынадай редакцияда жазылсын:</w:t>
      </w:r>
    </w:p>
    <w:bookmarkEnd w:id="112"/>
    <w:bookmarkStart w:name="z117"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52 387 002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38 438 462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7 173 367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47 020 012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31 737 437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7 173 367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41 544 032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23 989 673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3 235 191</w:t>
            </w:r>
          </w:p>
        </w:tc>
      </w:tr>
    </w:tbl>
    <w:bookmarkStart w:name="z118" w:id="114"/>
    <w:p>
      <w:pPr>
        <w:spacing w:after="0"/>
        <w:ind w:left="0"/>
        <w:jc w:val="both"/>
      </w:pPr>
      <w:r>
        <w:rPr>
          <w:rFonts w:ascii="Times New Roman"/>
          <w:b w:val="false"/>
          <w:i w:val="false"/>
          <w:color w:val="000000"/>
          <w:sz w:val="28"/>
        </w:rPr>
        <w:t>
      ";</w:t>
      </w:r>
    </w:p>
    <w:bookmarkEnd w:id="114"/>
    <w:bookmarkStart w:name="z119" w:id="115"/>
    <w:p>
      <w:pPr>
        <w:spacing w:after="0"/>
        <w:ind w:left="0"/>
        <w:jc w:val="both"/>
      </w:pPr>
      <w:r>
        <w:rPr>
          <w:rFonts w:ascii="Times New Roman"/>
          <w:b w:val="false"/>
          <w:i w:val="false"/>
          <w:color w:val="000000"/>
          <w:sz w:val="28"/>
        </w:rPr>
        <w:t>
      мына:</w:t>
      </w:r>
    </w:p>
    <w:bookmarkEnd w:id="115"/>
    <w:bookmarkStart w:name="z120"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9 341 889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16 210 945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2 313 454</w:t>
            </w:r>
          </w:p>
        </w:tc>
      </w:tr>
    </w:tbl>
    <w:bookmarkStart w:name="z121" w:id="117"/>
    <w:p>
      <w:pPr>
        <w:spacing w:after="0"/>
        <w:ind w:left="0"/>
        <w:jc w:val="both"/>
      </w:pPr>
      <w:r>
        <w:rPr>
          <w:rFonts w:ascii="Times New Roman"/>
          <w:b w:val="false"/>
          <w:i w:val="false"/>
          <w:color w:val="000000"/>
          <w:sz w:val="28"/>
        </w:rPr>
        <w:t>
      "</w:t>
      </w:r>
    </w:p>
    <w:bookmarkEnd w:id="117"/>
    <w:bookmarkStart w:name="z122" w:id="118"/>
    <w:p>
      <w:pPr>
        <w:spacing w:after="0"/>
        <w:ind w:left="0"/>
        <w:jc w:val="both"/>
      </w:pPr>
      <w:r>
        <w:rPr>
          <w:rFonts w:ascii="Times New Roman"/>
          <w:b w:val="false"/>
          <w:i w:val="false"/>
          <w:color w:val="000000"/>
          <w:sz w:val="28"/>
        </w:rPr>
        <w:t>
      деген жол алып тасталсын;</w:t>
      </w:r>
    </w:p>
    <w:bookmarkEnd w:id="118"/>
    <w:bookmarkStart w:name="z123" w:id="119"/>
    <w:p>
      <w:pPr>
        <w:spacing w:after="0"/>
        <w:ind w:left="0"/>
        <w:jc w:val="both"/>
      </w:pP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8 876 786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16 210 945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2 313 454</w:t>
            </w:r>
          </w:p>
        </w:tc>
      </w:tr>
    </w:tbl>
    <w:bookmarkStart w:name="z124" w:id="120"/>
    <w:p>
      <w:pPr>
        <w:spacing w:after="0"/>
        <w:ind w:left="0"/>
        <w:jc w:val="both"/>
      </w:pPr>
      <w:r>
        <w:rPr>
          <w:rFonts w:ascii="Times New Roman"/>
          <w:b w:val="false"/>
          <w:i w:val="false"/>
          <w:color w:val="000000"/>
          <w:sz w:val="28"/>
        </w:rPr>
        <w:t>
      ";</w:t>
      </w:r>
    </w:p>
    <w:bookmarkEnd w:id="120"/>
    <w:bookmarkStart w:name="z125" w:id="121"/>
    <w:p>
      <w:pPr>
        <w:spacing w:after="0"/>
        <w:ind w:left="0"/>
        <w:jc w:val="both"/>
      </w:pPr>
      <w:r>
        <w:rPr>
          <w:rFonts w:ascii="Times New Roman"/>
          <w:b w:val="false"/>
          <w:i w:val="false"/>
          <w:color w:val="000000"/>
          <w:sz w:val="28"/>
        </w:rPr>
        <w:t>
      мына:</w:t>
      </w:r>
    </w:p>
    <w:bookmarkEnd w:id="121"/>
    <w:bookmarkStart w:name="z126" w:id="122"/>
    <w:p>
      <w:pPr>
        <w:spacing w:after="0"/>
        <w:ind w:left="0"/>
        <w:jc w:val="both"/>
      </w:pPr>
      <w:r>
        <w:rPr>
          <w:rFonts w:ascii="Times New Roman"/>
          <w:b w:val="false"/>
          <w:i w:val="false"/>
          <w:color w:val="000000"/>
          <w:sz w:val="28"/>
        </w:rPr>
        <w:t>
      "</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7" w:id="123"/>
    <w:p>
      <w:pPr>
        <w:spacing w:after="0"/>
        <w:ind w:left="0"/>
        <w:jc w:val="both"/>
      </w:pPr>
      <w:r>
        <w:rPr>
          <w:rFonts w:ascii="Times New Roman"/>
          <w:b w:val="false"/>
          <w:i w:val="false"/>
          <w:color w:val="000000"/>
          <w:sz w:val="28"/>
        </w:rPr>
        <w:t>
      "</w:t>
      </w:r>
    </w:p>
    <w:bookmarkEnd w:id="123"/>
    <w:bookmarkStart w:name="z128" w:id="124"/>
    <w:p>
      <w:pPr>
        <w:spacing w:after="0"/>
        <w:ind w:left="0"/>
        <w:jc w:val="both"/>
      </w:pPr>
      <w:r>
        <w:rPr>
          <w:rFonts w:ascii="Times New Roman"/>
          <w:b w:val="false"/>
          <w:i w:val="false"/>
          <w:color w:val="000000"/>
          <w:sz w:val="28"/>
        </w:rPr>
        <w:t>
      деген жол алып тасталсын;</w:t>
      </w:r>
    </w:p>
    <w:bookmarkEnd w:id="124"/>
    <w:bookmarkStart w:name="z129" w:id="125"/>
    <w:p>
      <w:pPr>
        <w:spacing w:after="0"/>
        <w:ind w:left="0"/>
        <w:jc w:val="both"/>
      </w:pPr>
      <w:r>
        <w:rPr>
          <w:rFonts w:ascii="Times New Roman"/>
          <w:b w:val="false"/>
          <w:i w:val="false"/>
          <w:color w:val="000000"/>
          <w:sz w:val="28"/>
        </w:rPr>
        <w:t>
      мына:</w:t>
      </w:r>
    </w:p>
    <w:bookmarkEnd w:id="125"/>
    <w:bookmarkStart w:name="z130" w:id="126"/>
    <w:p>
      <w:pPr>
        <w:spacing w:after="0"/>
        <w:ind w:left="0"/>
        <w:jc w:val="both"/>
      </w:pPr>
      <w:r>
        <w:rPr>
          <w:rFonts w:ascii="Times New Roman"/>
          <w:b w:val="false"/>
          <w:i w:val="false"/>
          <w:color w:val="000000"/>
          <w:sz w:val="28"/>
        </w:rPr>
        <w:t>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1 021 346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412 654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609 893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2 231 532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 w:id="127"/>
    <w:p>
      <w:pPr>
        <w:spacing w:after="0"/>
        <w:ind w:left="0"/>
        <w:jc w:val="both"/>
      </w:pPr>
      <w:r>
        <w:rPr>
          <w:rFonts w:ascii="Times New Roman"/>
          <w:b w:val="false"/>
          <w:i w:val="false"/>
          <w:color w:val="000000"/>
          <w:sz w:val="28"/>
        </w:rPr>
        <w:t>
      "</w:t>
      </w:r>
    </w:p>
    <w:bookmarkEnd w:id="127"/>
    <w:bookmarkStart w:name="z132" w:id="128"/>
    <w:p>
      <w:pPr>
        <w:spacing w:after="0"/>
        <w:ind w:left="0"/>
        <w:jc w:val="both"/>
      </w:pPr>
      <w:r>
        <w:rPr>
          <w:rFonts w:ascii="Times New Roman"/>
          <w:b w:val="false"/>
          <w:i w:val="false"/>
          <w:color w:val="000000"/>
          <w:sz w:val="28"/>
        </w:rPr>
        <w:t>
      деген жолдар мынадай редакцияда жазылсын:</w:t>
      </w:r>
    </w:p>
    <w:bookmarkEnd w:id="128"/>
    <w:bookmarkStart w:name="z133" w:id="129"/>
    <w:p>
      <w:pPr>
        <w:spacing w:after="0"/>
        <w:ind w:left="0"/>
        <w:jc w:val="both"/>
      </w:pPr>
      <w:r>
        <w:rPr>
          <w:rFonts w:ascii="Times New Roman"/>
          <w:b w:val="false"/>
          <w:i w:val="false"/>
          <w:color w:val="000000"/>
          <w:sz w:val="28"/>
        </w:rPr>
        <w:t>
      "</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906 243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412 654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759 893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2 231 532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4" w:id="130"/>
    <w:p>
      <w:pPr>
        <w:spacing w:after="0"/>
        <w:ind w:left="0"/>
        <w:jc w:val="both"/>
      </w:pPr>
      <w:r>
        <w:rPr>
          <w:rFonts w:ascii="Times New Roman"/>
          <w:b w:val="false"/>
          <w:i w:val="false"/>
          <w:color w:val="000000"/>
          <w:sz w:val="28"/>
        </w:rPr>
        <w:t>
      ";</w:t>
      </w:r>
    </w:p>
    <w:bookmarkEnd w:id="130"/>
    <w:bookmarkStart w:name="z135" w:id="131"/>
    <w:p>
      <w:pPr>
        <w:spacing w:after="0"/>
        <w:ind w:left="0"/>
        <w:jc w:val="both"/>
      </w:pPr>
      <w:r>
        <w:rPr>
          <w:rFonts w:ascii="Times New Roman"/>
          <w:b w:val="false"/>
          <w:i w:val="false"/>
          <w:color w:val="000000"/>
          <w:sz w:val="28"/>
        </w:rPr>
        <w:t>
      мына:</w:t>
      </w:r>
    </w:p>
    <w:bookmarkEnd w:id="131"/>
    <w:bookmarkStart w:name="z136" w:id="132"/>
    <w:p>
      <w:pPr>
        <w:spacing w:after="0"/>
        <w:ind w:left="0"/>
        <w:jc w:val="both"/>
      </w:pPr>
      <w:r>
        <w:rPr>
          <w:rFonts w:ascii="Times New Roman"/>
          <w:b w:val="false"/>
          <w:i w:val="false"/>
          <w:color w:val="000000"/>
          <w:sz w:val="28"/>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28 665 500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7 778 728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921 737</w:t>
            </w:r>
          </w:p>
        </w:tc>
      </w:tr>
    </w:tbl>
    <w:bookmarkStart w:name="z137" w:id="133"/>
    <w:p>
      <w:pPr>
        <w:spacing w:after="0"/>
        <w:ind w:left="0"/>
        <w:jc w:val="both"/>
      </w:pPr>
      <w:r>
        <w:rPr>
          <w:rFonts w:ascii="Times New Roman"/>
          <w:b w:val="false"/>
          <w:i w:val="false"/>
          <w:color w:val="000000"/>
          <w:sz w:val="28"/>
        </w:rPr>
        <w:t>
      "</w:t>
      </w:r>
    </w:p>
    <w:bookmarkEnd w:id="133"/>
    <w:bookmarkStart w:name="z138" w:id="134"/>
    <w:p>
      <w:pPr>
        <w:spacing w:after="0"/>
        <w:ind w:left="0"/>
        <w:jc w:val="both"/>
      </w:pPr>
      <w:r>
        <w:rPr>
          <w:rFonts w:ascii="Times New Roman"/>
          <w:b w:val="false"/>
          <w:i w:val="false"/>
          <w:color w:val="000000"/>
          <w:sz w:val="28"/>
        </w:rPr>
        <w:t>
      деген жол мынадай редакцияда жазылсын:</w:t>
      </w:r>
    </w:p>
    <w:bookmarkEnd w:id="134"/>
    <w:bookmarkStart w:name="z139" w:id="135"/>
    <w:p>
      <w:pPr>
        <w:spacing w:after="0"/>
        <w:ind w:left="0"/>
        <w:jc w:val="both"/>
      </w:pPr>
      <w:r>
        <w:rPr>
          <w:rFonts w:ascii="Times New Roman"/>
          <w:b w:val="false"/>
          <w:i w:val="false"/>
          <w:color w:val="000000"/>
          <w:sz w:val="28"/>
        </w:rPr>
        <w:t>
      "</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 сумен жабдықтау және су бұру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29 667 246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7 778 728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921 737</w:t>
            </w:r>
          </w:p>
        </w:tc>
      </w:tr>
    </w:tbl>
    <w:bookmarkStart w:name="z140" w:id="136"/>
    <w:p>
      <w:pPr>
        <w:spacing w:after="0"/>
        <w:ind w:left="0"/>
        <w:jc w:val="both"/>
      </w:pPr>
      <w:r>
        <w:rPr>
          <w:rFonts w:ascii="Times New Roman"/>
          <w:b w:val="false"/>
          <w:i w:val="false"/>
          <w:color w:val="000000"/>
          <w:sz w:val="28"/>
        </w:rPr>
        <w:t>
      ";</w:t>
      </w:r>
    </w:p>
    <w:bookmarkEnd w:id="136"/>
    <w:bookmarkStart w:name="z141" w:id="137"/>
    <w:p>
      <w:pPr>
        <w:spacing w:after="0"/>
        <w:ind w:left="0"/>
        <w:jc w:val="both"/>
      </w:pPr>
      <w:r>
        <w:rPr>
          <w:rFonts w:ascii="Times New Roman"/>
          <w:b w:val="false"/>
          <w:i w:val="false"/>
          <w:color w:val="000000"/>
          <w:sz w:val="28"/>
        </w:rPr>
        <w:t>
      мына:</w:t>
      </w:r>
    </w:p>
    <w:bookmarkEnd w:id="137"/>
    <w:bookmarkStart w:name="z142" w:id="138"/>
    <w:p>
      <w:pPr>
        <w:spacing w:after="0"/>
        <w:ind w:left="0"/>
        <w:jc w:val="both"/>
      </w:pPr>
      <w:r>
        <w:rPr>
          <w:rFonts w:ascii="Times New Roman"/>
          <w:b w:val="false"/>
          <w:i w:val="false"/>
          <w:color w:val="000000"/>
          <w:sz w:val="28"/>
        </w:rPr>
        <w:t>
      "</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1 405 484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1 916 881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2 161 864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5 205 233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 w:id="139"/>
    <w:p>
      <w:pPr>
        <w:spacing w:after="0"/>
        <w:ind w:left="0"/>
        <w:jc w:val="both"/>
      </w:pPr>
      <w:r>
        <w:rPr>
          <w:rFonts w:ascii="Times New Roman"/>
          <w:b w:val="false"/>
          <w:i w:val="false"/>
          <w:color w:val="000000"/>
          <w:sz w:val="28"/>
        </w:rPr>
        <w:t>
      "</w:t>
      </w:r>
    </w:p>
    <w:bookmarkEnd w:id="139"/>
    <w:bookmarkStart w:name="z144" w:id="140"/>
    <w:p>
      <w:pPr>
        <w:spacing w:after="0"/>
        <w:ind w:left="0"/>
        <w:jc w:val="both"/>
      </w:pPr>
      <w:r>
        <w:rPr>
          <w:rFonts w:ascii="Times New Roman"/>
          <w:b w:val="false"/>
          <w:i w:val="false"/>
          <w:color w:val="000000"/>
          <w:sz w:val="28"/>
        </w:rPr>
        <w:t>
      деген жолдар мынадай редакцияда жазылсын:</w:t>
      </w:r>
    </w:p>
    <w:bookmarkEnd w:id="140"/>
    <w:bookmarkStart w:name="z145" w:id="141"/>
    <w:p>
      <w:pPr>
        <w:spacing w:after="0"/>
        <w:ind w:left="0"/>
        <w:jc w:val="both"/>
      </w:pPr>
      <w:r>
        <w:rPr>
          <w:rFonts w:ascii="Times New Roman"/>
          <w:b w:val="false"/>
          <w:i w:val="false"/>
          <w:color w:val="000000"/>
          <w:sz w:val="28"/>
        </w:rPr>
        <w:t>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1 573 660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2 231 296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2 142 960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5 791 468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4 049 396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 w:id="142"/>
    <w:p>
      <w:pPr>
        <w:spacing w:after="0"/>
        <w:ind w:left="0"/>
        <w:jc w:val="both"/>
      </w:pPr>
      <w:r>
        <w:rPr>
          <w:rFonts w:ascii="Times New Roman"/>
          <w:b w:val="false"/>
          <w:i w:val="false"/>
          <w:color w:val="000000"/>
          <w:sz w:val="28"/>
        </w:rPr>
        <w:t>
      ";</w:t>
      </w:r>
    </w:p>
    <w:bookmarkEnd w:id="142"/>
    <w:bookmarkStart w:name="z147" w:id="143"/>
    <w:p>
      <w:pPr>
        <w:spacing w:after="0"/>
        <w:ind w:left="0"/>
        <w:jc w:val="both"/>
      </w:pPr>
      <w:r>
        <w:rPr>
          <w:rFonts w:ascii="Times New Roman"/>
          <w:b w:val="false"/>
          <w:i w:val="false"/>
          <w:color w:val="000000"/>
          <w:sz w:val="28"/>
        </w:rPr>
        <w:t>
      мына:</w:t>
      </w:r>
    </w:p>
    <w:bookmarkEnd w:id="143"/>
    <w:bookmarkStart w:name="z148" w:id="144"/>
    <w:p>
      <w:pPr>
        <w:spacing w:after="0"/>
        <w:ind w:left="0"/>
        <w:jc w:val="both"/>
      </w:pPr>
      <w:r>
        <w:rPr>
          <w:rFonts w:ascii="Times New Roman"/>
          <w:b w:val="false"/>
          <w:i w:val="false"/>
          <w:color w:val="000000"/>
          <w:sz w:val="28"/>
        </w:rPr>
        <w:t>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нөсерлі кәріз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45"/>
    <w:p>
      <w:pPr>
        <w:spacing w:after="0"/>
        <w:ind w:left="0"/>
        <w:jc w:val="both"/>
      </w:pPr>
      <w:r>
        <w:rPr>
          <w:rFonts w:ascii="Times New Roman"/>
          <w:b w:val="false"/>
          <w:i w:val="false"/>
          <w:color w:val="000000"/>
          <w:sz w:val="28"/>
        </w:rPr>
        <w:t>
      "</w:t>
      </w:r>
    </w:p>
    <w:bookmarkEnd w:id="145"/>
    <w:bookmarkStart w:name="z150" w:id="146"/>
    <w:p>
      <w:pPr>
        <w:spacing w:after="0"/>
        <w:ind w:left="0"/>
        <w:jc w:val="both"/>
      </w:pPr>
      <w:r>
        <w:rPr>
          <w:rFonts w:ascii="Times New Roman"/>
          <w:b w:val="false"/>
          <w:i w:val="false"/>
          <w:color w:val="000000"/>
          <w:sz w:val="28"/>
        </w:rPr>
        <w:t>
      деген жол мынадай редакцияда жазылсын:</w:t>
      </w:r>
    </w:p>
    <w:bookmarkEnd w:id="146"/>
    <w:bookmarkStart w:name="z151" w:id="147"/>
    <w:p>
      <w:pPr>
        <w:spacing w:after="0"/>
        <w:ind w:left="0"/>
        <w:jc w:val="both"/>
      </w:pPr>
      <w:r>
        <w:rPr>
          <w:rFonts w:ascii="Times New Roman"/>
          <w:b w:val="false"/>
          <w:i w:val="false"/>
          <w:color w:val="000000"/>
          <w:sz w:val="28"/>
        </w:rPr>
        <w:t>
      "</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нөсерлі кәріз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48"/>
    <w:p>
      <w:pPr>
        <w:spacing w:after="0"/>
        <w:ind w:left="0"/>
        <w:jc w:val="both"/>
      </w:pPr>
      <w:r>
        <w:rPr>
          <w:rFonts w:ascii="Times New Roman"/>
          <w:b w:val="false"/>
          <w:i w:val="false"/>
          <w:color w:val="000000"/>
          <w:sz w:val="28"/>
        </w:rPr>
        <w:t>
      ";</w:t>
      </w:r>
    </w:p>
    <w:bookmarkEnd w:id="148"/>
    <w:bookmarkStart w:name="z153" w:id="149"/>
    <w:p>
      <w:pPr>
        <w:spacing w:after="0"/>
        <w:ind w:left="0"/>
        <w:jc w:val="both"/>
      </w:pPr>
      <w:r>
        <w:rPr>
          <w:rFonts w:ascii="Times New Roman"/>
          <w:b w:val="false"/>
          <w:i w:val="false"/>
          <w:color w:val="000000"/>
          <w:sz w:val="28"/>
        </w:rPr>
        <w:t>
      мына:</w:t>
      </w:r>
    </w:p>
    <w:bookmarkEnd w:id="149"/>
    <w:bookmarkStart w:name="z154" w:id="150"/>
    <w:p>
      <w:pPr>
        <w:spacing w:after="0"/>
        <w:ind w:left="0"/>
        <w:jc w:val="both"/>
      </w:pPr>
      <w:r>
        <w:rPr>
          <w:rFonts w:ascii="Times New Roman"/>
          <w:b w:val="false"/>
          <w:i w:val="false"/>
          <w:color w:val="000000"/>
          <w:sz w:val="28"/>
        </w:rPr>
        <w:t>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 w:id="151"/>
    <w:p>
      <w:pPr>
        <w:spacing w:after="0"/>
        <w:ind w:left="0"/>
        <w:jc w:val="both"/>
      </w:pPr>
      <w:r>
        <w:rPr>
          <w:rFonts w:ascii="Times New Roman"/>
          <w:b w:val="false"/>
          <w:i w:val="false"/>
          <w:color w:val="000000"/>
          <w:sz w:val="28"/>
        </w:rPr>
        <w:t>
      "</w:t>
      </w:r>
    </w:p>
    <w:bookmarkEnd w:id="151"/>
    <w:bookmarkStart w:name="z156" w:id="152"/>
    <w:p>
      <w:pPr>
        <w:spacing w:after="0"/>
        <w:ind w:left="0"/>
        <w:jc w:val="both"/>
      </w:pPr>
      <w:r>
        <w:rPr>
          <w:rFonts w:ascii="Times New Roman"/>
          <w:b w:val="false"/>
          <w:i w:val="false"/>
          <w:color w:val="000000"/>
          <w:sz w:val="28"/>
        </w:rPr>
        <w:t>
      деген жол мынадай редакцияда жазылсын:</w:t>
      </w:r>
    </w:p>
    <w:bookmarkEnd w:id="152"/>
    <w:bookmarkStart w:name="z157" w:id="153"/>
    <w:p>
      <w:pPr>
        <w:spacing w:after="0"/>
        <w:ind w:left="0"/>
        <w:jc w:val="both"/>
      </w:pPr>
      <w:r>
        <w:rPr>
          <w:rFonts w:ascii="Times New Roman"/>
          <w:b w:val="false"/>
          <w:i w:val="false"/>
          <w:color w:val="000000"/>
          <w:sz w:val="28"/>
        </w:rPr>
        <w:t>
      "</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54"/>
    <w:p>
      <w:pPr>
        <w:spacing w:after="0"/>
        <w:ind w:left="0"/>
        <w:jc w:val="both"/>
      </w:pPr>
      <w:r>
        <w:rPr>
          <w:rFonts w:ascii="Times New Roman"/>
          <w:b w:val="false"/>
          <w:i w:val="false"/>
          <w:color w:val="000000"/>
          <w:sz w:val="28"/>
        </w:rPr>
        <w:t>
      ";</w:t>
      </w:r>
    </w:p>
    <w:bookmarkEnd w:id="154"/>
    <w:bookmarkStart w:name="z159" w:id="155"/>
    <w:p>
      <w:pPr>
        <w:spacing w:after="0"/>
        <w:ind w:left="0"/>
        <w:jc w:val="both"/>
      </w:pPr>
      <w:r>
        <w:rPr>
          <w:rFonts w:ascii="Times New Roman"/>
          <w:b w:val="false"/>
          <w:i w:val="false"/>
          <w:color w:val="000000"/>
          <w:sz w:val="28"/>
        </w:rPr>
        <w:t>
      мына:</w:t>
      </w:r>
    </w:p>
    <w:bookmarkEnd w:id="155"/>
    <w:bookmarkStart w:name="z160" w:id="156"/>
    <w:p>
      <w:pPr>
        <w:spacing w:after="0"/>
        <w:ind w:left="0"/>
        <w:jc w:val="both"/>
      </w:pPr>
      <w:r>
        <w:rPr>
          <w:rFonts w:ascii="Times New Roman"/>
          <w:b w:val="false"/>
          <w:i w:val="false"/>
          <w:color w:val="000000"/>
          <w:sz w:val="28"/>
        </w:rPr>
        <w:t>
      "</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 w:id="157"/>
    <w:p>
      <w:pPr>
        <w:spacing w:after="0"/>
        <w:ind w:left="0"/>
        <w:jc w:val="both"/>
      </w:pPr>
      <w:r>
        <w:rPr>
          <w:rFonts w:ascii="Times New Roman"/>
          <w:b w:val="false"/>
          <w:i w:val="false"/>
          <w:color w:val="000000"/>
          <w:sz w:val="28"/>
        </w:rPr>
        <w:t>
      "</w:t>
      </w:r>
    </w:p>
    <w:bookmarkEnd w:id="157"/>
    <w:bookmarkStart w:name="z162" w:id="158"/>
    <w:p>
      <w:pPr>
        <w:spacing w:after="0"/>
        <w:ind w:left="0"/>
        <w:jc w:val="both"/>
      </w:pPr>
      <w:r>
        <w:rPr>
          <w:rFonts w:ascii="Times New Roman"/>
          <w:b w:val="false"/>
          <w:i w:val="false"/>
          <w:color w:val="000000"/>
          <w:sz w:val="28"/>
        </w:rPr>
        <w:t>
      деген жолдар мынадай редакцияда жазылсын:</w:t>
      </w:r>
    </w:p>
    <w:bookmarkEnd w:id="158"/>
    <w:bookmarkStart w:name="z163" w:id="159"/>
    <w:p>
      <w:pPr>
        <w:spacing w:after="0"/>
        <w:ind w:left="0"/>
        <w:jc w:val="both"/>
      </w:pPr>
      <w:r>
        <w:rPr>
          <w:rFonts w:ascii="Times New Roman"/>
          <w:b w:val="false"/>
          <w:i w:val="false"/>
          <w:color w:val="000000"/>
          <w:sz w:val="28"/>
        </w:rPr>
        <w:t>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5 366 990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6 701 025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60"/>
    <w:p>
      <w:pPr>
        <w:spacing w:after="0"/>
        <w:ind w:left="0"/>
        <w:jc w:val="both"/>
      </w:pPr>
      <w:r>
        <w:rPr>
          <w:rFonts w:ascii="Times New Roman"/>
          <w:b w:val="false"/>
          <w:i w:val="false"/>
          <w:color w:val="000000"/>
          <w:sz w:val="28"/>
        </w:rPr>
        <w:t>
      ";</w:t>
      </w:r>
    </w:p>
    <w:bookmarkEnd w:id="160"/>
    <w:bookmarkStart w:name="z165" w:id="161"/>
    <w:p>
      <w:pPr>
        <w:spacing w:after="0"/>
        <w:ind w:left="0"/>
        <w:jc w:val="both"/>
      </w:pPr>
      <w:r>
        <w:rPr>
          <w:rFonts w:ascii="Times New Roman"/>
          <w:b w:val="false"/>
          <w:i w:val="false"/>
          <w:color w:val="000000"/>
          <w:sz w:val="28"/>
        </w:rPr>
        <w:t>
      мына:</w:t>
      </w:r>
    </w:p>
    <w:bookmarkEnd w:id="161"/>
    <w:bookmarkStart w:name="z166" w:id="162"/>
    <w:p>
      <w:pPr>
        <w:spacing w:after="0"/>
        <w:ind w:left="0"/>
        <w:jc w:val="both"/>
      </w:pPr>
      <w:r>
        <w:rPr>
          <w:rFonts w:ascii="Times New Roman"/>
          <w:b w:val="false"/>
          <w:i w:val="false"/>
          <w:color w:val="000000"/>
          <w:sz w:val="28"/>
        </w:rPr>
        <w:t>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63"/>
    <w:p>
      <w:pPr>
        <w:spacing w:after="0"/>
        <w:ind w:left="0"/>
        <w:jc w:val="both"/>
      </w:pPr>
      <w:r>
        <w:rPr>
          <w:rFonts w:ascii="Times New Roman"/>
          <w:b w:val="false"/>
          <w:i w:val="false"/>
          <w:color w:val="000000"/>
          <w:sz w:val="28"/>
        </w:rPr>
        <w:t>
      "</w:t>
      </w:r>
    </w:p>
    <w:bookmarkEnd w:id="163"/>
    <w:bookmarkStart w:name="z168" w:id="164"/>
    <w:p>
      <w:pPr>
        <w:spacing w:after="0"/>
        <w:ind w:left="0"/>
        <w:jc w:val="both"/>
      </w:pPr>
      <w:r>
        <w:rPr>
          <w:rFonts w:ascii="Times New Roman"/>
          <w:b w:val="false"/>
          <w:i w:val="false"/>
          <w:color w:val="000000"/>
          <w:sz w:val="28"/>
        </w:rPr>
        <w:t>
      деген жол мынадай редакцияда жазылсын:</w:t>
      </w:r>
    </w:p>
    <w:bookmarkEnd w:id="164"/>
    <w:bookmarkStart w:name="z169" w:id="165"/>
    <w:p>
      <w:pPr>
        <w:spacing w:after="0"/>
        <w:ind w:left="0"/>
        <w:jc w:val="both"/>
      </w:pPr>
      <w:r>
        <w:rPr>
          <w:rFonts w:ascii="Times New Roman"/>
          <w:b w:val="false"/>
          <w:i w:val="false"/>
          <w:color w:val="000000"/>
          <w:sz w:val="28"/>
        </w:rPr>
        <w:t>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859 740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66"/>
    <w:p>
      <w:pPr>
        <w:spacing w:after="0"/>
        <w:ind w:left="0"/>
        <w:jc w:val="both"/>
      </w:pPr>
      <w:r>
        <w:rPr>
          <w:rFonts w:ascii="Times New Roman"/>
          <w:b w:val="false"/>
          <w:i w:val="false"/>
          <w:color w:val="000000"/>
          <w:sz w:val="28"/>
        </w:rPr>
        <w:t>
      ";</w:t>
      </w:r>
    </w:p>
    <w:bookmarkEnd w:id="166"/>
    <w:bookmarkStart w:name="z171" w:id="167"/>
    <w:p>
      <w:pPr>
        <w:spacing w:after="0"/>
        <w:ind w:left="0"/>
        <w:jc w:val="both"/>
      </w:pPr>
      <w:r>
        <w:rPr>
          <w:rFonts w:ascii="Times New Roman"/>
          <w:b w:val="false"/>
          <w:i w:val="false"/>
          <w:color w:val="000000"/>
          <w:sz w:val="28"/>
        </w:rPr>
        <w:t>
      мына:</w:t>
      </w:r>
    </w:p>
    <w:bookmarkEnd w:id="167"/>
    <w:bookmarkStart w:name="z172" w:id="168"/>
    <w:p>
      <w:pPr>
        <w:spacing w:after="0"/>
        <w:ind w:left="0"/>
        <w:jc w:val="both"/>
      </w:pPr>
      <w:r>
        <w:rPr>
          <w:rFonts w:ascii="Times New Roman"/>
          <w:b w:val="false"/>
          <w:i w:val="false"/>
          <w:color w:val="000000"/>
          <w:sz w:val="28"/>
        </w:rPr>
        <w:t>
      "</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23 436 436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2 206 849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23 436 436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bl>
    <w:bookmarkStart w:name="z173" w:id="169"/>
    <w:p>
      <w:pPr>
        <w:spacing w:after="0"/>
        <w:ind w:left="0"/>
        <w:jc w:val="both"/>
      </w:pPr>
      <w:r>
        <w:rPr>
          <w:rFonts w:ascii="Times New Roman"/>
          <w:b w:val="false"/>
          <w:i w:val="false"/>
          <w:color w:val="000000"/>
          <w:sz w:val="28"/>
        </w:rPr>
        <w:t>
      "</w:t>
      </w:r>
    </w:p>
    <w:bookmarkEnd w:id="169"/>
    <w:bookmarkStart w:name="z174" w:id="170"/>
    <w:p>
      <w:pPr>
        <w:spacing w:after="0"/>
        <w:ind w:left="0"/>
        <w:jc w:val="both"/>
      </w:pPr>
      <w:r>
        <w:rPr>
          <w:rFonts w:ascii="Times New Roman"/>
          <w:b w:val="false"/>
          <w:i w:val="false"/>
          <w:color w:val="000000"/>
          <w:sz w:val="28"/>
        </w:rPr>
        <w:t>
      деген жолдар мынадай редакцияда жазылсын:</w:t>
      </w:r>
    </w:p>
    <w:bookmarkEnd w:id="170"/>
    <w:bookmarkStart w:name="z175" w:id="171"/>
    <w:p>
      <w:pPr>
        <w:spacing w:after="0"/>
        <w:ind w:left="0"/>
        <w:jc w:val="both"/>
      </w:pPr>
      <w:r>
        <w:rPr>
          <w:rFonts w:ascii="Times New Roman"/>
          <w:b w:val="false"/>
          <w:i w:val="false"/>
          <w:color w:val="000000"/>
          <w:sz w:val="28"/>
        </w:rPr>
        <w:t>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23 436 436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2 280 458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23 436 436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қаражаты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1 073 609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18 205 790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bl>
    <w:bookmarkStart w:name="z176" w:id="172"/>
    <w:p>
      <w:pPr>
        <w:spacing w:after="0"/>
        <w:ind w:left="0"/>
        <w:jc w:val="both"/>
      </w:pPr>
      <w:r>
        <w:rPr>
          <w:rFonts w:ascii="Times New Roman"/>
          <w:b w:val="false"/>
          <w:i w:val="false"/>
          <w:color w:val="000000"/>
          <w:sz w:val="28"/>
        </w:rPr>
        <w:t>
      ";</w:t>
      </w:r>
    </w:p>
    <w:bookmarkEnd w:id="172"/>
    <w:bookmarkStart w:name="z177" w:id="173"/>
    <w:p>
      <w:pPr>
        <w:spacing w:after="0"/>
        <w:ind w:left="0"/>
        <w:jc w:val="both"/>
      </w:pPr>
      <w:r>
        <w:rPr>
          <w:rFonts w:ascii="Times New Roman"/>
          <w:b w:val="false"/>
          <w:i w:val="false"/>
          <w:color w:val="000000"/>
          <w:sz w:val="28"/>
        </w:rPr>
        <w:t>
      мына:</w:t>
      </w:r>
    </w:p>
    <w:bookmarkEnd w:id="173"/>
    <w:bookmarkStart w:name="z178" w:id="174"/>
    <w:p>
      <w:pPr>
        <w:spacing w:after="0"/>
        <w:ind w:left="0"/>
        <w:jc w:val="both"/>
      </w:pPr>
      <w:r>
        <w:rPr>
          <w:rFonts w:ascii="Times New Roman"/>
          <w:b w:val="false"/>
          <w:i w:val="false"/>
          <w:color w:val="000000"/>
          <w:sz w:val="28"/>
        </w:rPr>
        <w:t>
      "</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14 177 746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8 854 294</w:t>
            </w:r>
          </w:p>
        </w:tc>
      </w:tr>
    </w:tbl>
    <w:bookmarkStart w:name="z179" w:id="175"/>
    <w:p>
      <w:pPr>
        <w:spacing w:after="0"/>
        <w:ind w:left="0"/>
        <w:jc w:val="both"/>
      </w:pPr>
      <w:r>
        <w:rPr>
          <w:rFonts w:ascii="Times New Roman"/>
          <w:b w:val="false"/>
          <w:i w:val="false"/>
          <w:color w:val="000000"/>
          <w:sz w:val="28"/>
        </w:rPr>
        <w:t>
      "</w:t>
      </w:r>
    </w:p>
    <w:bookmarkEnd w:id="175"/>
    <w:bookmarkStart w:name="z180" w:id="176"/>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bookmarkEnd w:id="176"/>
    <w:bookmarkStart w:name="z181" w:id="177"/>
    <w:p>
      <w:pPr>
        <w:spacing w:after="0"/>
        <w:ind w:left="0"/>
        <w:jc w:val="both"/>
      </w:pPr>
      <w:r>
        <w:rPr>
          <w:rFonts w:ascii="Times New Roman"/>
          <w:b w:val="false"/>
          <w:i w:val="false"/>
          <w:color w:val="000000"/>
          <w:sz w:val="28"/>
        </w:rPr>
        <w:t>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2" w:id="178"/>
    <w:p>
      <w:pPr>
        <w:spacing w:after="0"/>
        <w:ind w:left="0"/>
        <w:jc w:val="both"/>
      </w:pPr>
      <w:r>
        <w:rPr>
          <w:rFonts w:ascii="Times New Roman"/>
          <w:b w:val="false"/>
          <w:i w:val="false"/>
          <w:color w:val="000000"/>
          <w:sz w:val="28"/>
        </w:rPr>
        <w:t>
      ";</w:t>
      </w:r>
    </w:p>
    <w:bookmarkEnd w:id="178"/>
    <w:bookmarkStart w:name="z183" w:id="179"/>
    <w:p>
      <w:pPr>
        <w:spacing w:after="0"/>
        <w:ind w:left="0"/>
        <w:jc w:val="both"/>
      </w:pPr>
      <w:r>
        <w:rPr>
          <w:rFonts w:ascii="Times New Roman"/>
          <w:b w:val="false"/>
          <w:i w:val="false"/>
          <w:color w:val="000000"/>
          <w:sz w:val="28"/>
        </w:rPr>
        <w:t>
      мына:</w:t>
      </w:r>
    </w:p>
    <w:bookmarkEnd w:id="179"/>
    <w:bookmarkStart w:name="z184" w:id="180"/>
    <w:p>
      <w:pPr>
        <w:spacing w:after="0"/>
        <w:ind w:left="0"/>
        <w:jc w:val="both"/>
      </w:pPr>
      <w:r>
        <w:rPr>
          <w:rFonts w:ascii="Times New Roman"/>
          <w:b w:val="false"/>
          <w:i w:val="false"/>
          <w:color w:val="000000"/>
          <w:sz w:val="28"/>
        </w:rPr>
        <w:t>
      "</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28 681 561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28 681 561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көліктік және әлеуметтік инфрақұрылымды дамыту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28 681 561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bl>
    <w:bookmarkStart w:name="z185" w:id="181"/>
    <w:p>
      <w:pPr>
        <w:spacing w:after="0"/>
        <w:ind w:left="0"/>
        <w:jc w:val="both"/>
      </w:pPr>
      <w:r>
        <w:rPr>
          <w:rFonts w:ascii="Times New Roman"/>
          <w:b w:val="false"/>
          <w:i w:val="false"/>
          <w:color w:val="000000"/>
          <w:sz w:val="28"/>
        </w:rPr>
        <w:t>
      "</w:t>
      </w:r>
    </w:p>
    <w:bookmarkEnd w:id="181"/>
    <w:bookmarkStart w:name="z186" w:id="182"/>
    <w:p>
      <w:pPr>
        <w:spacing w:after="0"/>
        <w:ind w:left="0"/>
        <w:jc w:val="both"/>
      </w:pPr>
      <w:r>
        <w:rPr>
          <w:rFonts w:ascii="Times New Roman"/>
          <w:b w:val="false"/>
          <w:i w:val="false"/>
          <w:color w:val="000000"/>
          <w:sz w:val="28"/>
        </w:rPr>
        <w:t>
      деген жолдар мынадай редакцияда жазылсын:</w:t>
      </w:r>
    </w:p>
    <w:bookmarkEnd w:id="182"/>
    <w:bookmarkStart w:name="z187" w:id="183"/>
    <w:p>
      <w:pPr>
        <w:spacing w:after="0"/>
        <w:ind w:left="0"/>
        <w:jc w:val="both"/>
      </w:pPr>
      <w:r>
        <w:rPr>
          <w:rFonts w:ascii="Times New Roman"/>
          <w:b w:val="false"/>
          <w:i w:val="false"/>
          <w:color w:val="000000"/>
          <w:sz w:val="28"/>
        </w:rPr>
        <w:t>
      "</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33 081 561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33 081 561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көліктік және әлеуметтік инфрақұрылымды дамыту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29 281 561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48 579 046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5 637 335</w:t>
            </w:r>
          </w:p>
        </w:tc>
      </w:tr>
    </w:tbl>
    <w:bookmarkStart w:name="z188" w:id="184"/>
    <w:p>
      <w:pPr>
        <w:spacing w:after="0"/>
        <w:ind w:left="0"/>
        <w:jc w:val="both"/>
      </w:pPr>
      <w:r>
        <w:rPr>
          <w:rFonts w:ascii="Times New Roman"/>
          <w:b w:val="false"/>
          <w:i w:val="false"/>
          <w:color w:val="000000"/>
          <w:sz w:val="28"/>
        </w:rPr>
        <w:t>
      ";</w:t>
      </w:r>
    </w:p>
    <w:bookmarkEnd w:id="184"/>
    <w:bookmarkStart w:name="z189" w:id="185"/>
    <w:p>
      <w:pPr>
        <w:spacing w:after="0"/>
        <w:ind w:left="0"/>
        <w:jc w:val="both"/>
      </w:pPr>
      <w:r>
        <w:rPr>
          <w:rFonts w:ascii="Times New Roman"/>
          <w:b w:val="false"/>
          <w:i w:val="false"/>
          <w:color w:val="000000"/>
          <w:sz w:val="28"/>
        </w:rPr>
        <w:t>
      мына:</w:t>
      </w:r>
    </w:p>
    <w:bookmarkEnd w:id="185"/>
    <w:bookmarkStart w:name="z190" w:id="186"/>
    <w:p>
      <w:pPr>
        <w:spacing w:after="0"/>
        <w:ind w:left="0"/>
        <w:jc w:val="both"/>
      </w:pPr>
      <w:r>
        <w:rPr>
          <w:rFonts w:ascii="Times New Roman"/>
          <w:b w:val="false"/>
          <w:i w:val="false"/>
          <w:color w:val="000000"/>
          <w:sz w:val="28"/>
        </w:rPr>
        <w:t>
      "</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1 597 747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11 620 175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1 311 813</w:t>
            </w:r>
          </w:p>
        </w:tc>
      </w:tr>
    </w:tbl>
    <w:bookmarkStart w:name="z191" w:id="187"/>
    <w:p>
      <w:pPr>
        <w:spacing w:after="0"/>
        <w:ind w:left="0"/>
        <w:jc w:val="both"/>
      </w:pPr>
      <w:r>
        <w:rPr>
          <w:rFonts w:ascii="Times New Roman"/>
          <w:b w:val="false"/>
          <w:i w:val="false"/>
          <w:color w:val="000000"/>
          <w:sz w:val="28"/>
        </w:rPr>
        <w:t>
      "</w:t>
      </w:r>
    </w:p>
    <w:bookmarkEnd w:id="187"/>
    <w:bookmarkStart w:name="z192" w:id="188"/>
    <w:p>
      <w:pPr>
        <w:spacing w:after="0"/>
        <w:ind w:left="0"/>
        <w:jc w:val="both"/>
      </w:pPr>
      <w:r>
        <w:rPr>
          <w:rFonts w:ascii="Times New Roman"/>
          <w:b w:val="false"/>
          <w:i w:val="false"/>
          <w:color w:val="000000"/>
          <w:sz w:val="28"/>
        </w:rPr>
        <w:t>
      деген жол мынадай редакцияда жазылсын:</w:t>
      </w:r>
    </w:p>
    <w:bookmarkEnd w:id="188"/>
    <w:bookmarkStart w:name="z193" w:id="189"/>
    <w:p>
      <w:pPr>
        <w:spacing w:after="0"/>
        <w:ind w:left="0"/>
        <w:jc w:val="both"/>
      </w:pPr>
      <w:r>
        <w:rPr>
          <w:rFonts w:ascii="Times New Roman"/>
          <w:b w:val="false"/>
          <w:i w:val="false"/>
          <w:color w:val="000000"/>
          <w:sz w:val="28"/>
        </w:rPr>
        <w:t>
      "</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2 027 194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11 620 175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1 311 813</w:t>
            </w:r>
          </w:p>
        </w:tc>
      </w:tr>
    </w:tbl>
    <w:bookmarkStart w:name="z194" w:id="190"/>
    <w:p>
      <w:pPr>
        <w:spacing w:after="0"/>
        <w:ind w:left="0"/>
        <w:jc w:val="both"/>
      </w:pPr>
      <w:r>
        <w:rPr>
          <w:rFonts w:ascii="Times New Roman"/>
          <w:b w:val="false"/>
          <w:i w:val="false"/>
          <w:color w:val="000000"/>
          <w:sz w:val="28"/>
        </w:rPr>
        <w:t>
      ";</w:t>
      </w:r>
    </w:p>
    <w:bookmarkEnd w:id="190"/>
    <w:bookmarkStart w:name="z195" w:id="191"/>
    <w:p>
      <w:pPr>
        <w:spacing w:after="0"/>
        <w:ind w:left="0"/>
        <w:jc w:val="both"/>
      </w:pPr>
      <w:r>
        <w:rPr>
          <w:rFonts w:ascii="Times New Roman"/>
          <w:b w:val="false"/>
          <w:i w:val="false"/>
          <w:color w:val="000000"/>
          <w:sz w:val="28"/>
        </w:rPr>
        <w:t>
      мына:</w:t>
      </w:r>
    </w:p>
    <w:bookmarkEnd w:id="191"/>
    <w:bookmarkStart w:name="z196" w:id="192"/>
    <w:p>
      <w:pPr>
        <w:spacing w:after="0"/>
        <w:ind w:left="0"/>
        <w:jc w:val="both"/>
      </w:pPr>
      <w:r>
        <w:rPr>
          <w:rFonts w:ascii="Times New Roman"/>
          <w:b w:val="false"/>
          <w:i w:val="false"/>
          <w:color w:val="000000"/>
          <w:sz w:val="28"/>
        </w:rPr>
        <w:t>
      "</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326 715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2 607 418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 w:id="193"/>
    <w:p>
      <w:pPr>
        <w:spacing w:after="0"/>
        <w:ind w:left="0"/>
        <w:jc w:val="both"/>
      </w:pPr>
      <w:r>
        <w:rPr>
          <w:rFonts w:ascii="Times New Roman"/>
          <w:b w:val="false"/>
          <w:i w:val="false"/>
          <w:color w:val="000000"/>
          <w:sz w:val="28"/>
        </w:rPr>
        <w:t>
      "</w:t>
      </w:r>
    </w:p>
    <w:bookmarkEnd w:id="193"/>
    <w:bookmarkStart w:name="z198" w:id="194"/>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bookmarkEnd w:id="194"/>
    <w:bookmarkStart w:name="z199" w:id="195"/>
    <w:p>
      <w:pPr>
        <w:spacing w:after="0"/>
        <w:ind w:left="0"/>
        <w:jc w:val="both"/>
      </w:pPr>
      <w:r>
        <w:rPr>
          <w:rFonts w:ascii="Times New Roman"/>
          <w:b w:val="false"/>
          <w:i w:val="false"/>
          <w:color w:val="000000"/>
          <w:sz w:val="28"/>
        </w:rPr>
        <w:t>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429 447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 w:id="196"/>
    <w:p>
      <w:pPr>
        <w:spacing w:after="0"/>
        <w:ind w:left="0"/>
        <w:jc w:val="both"/>
      </w:pPr>
      <w:r>
        <w:rPr>
          <w:rFonts w:ascii="Times New Roman"/>
          <w:b w:val="false"/>
          <w:i w:val="false"/>
          <w:color w:val="000000"/>
          <w:sz w:val="28"/>
        </w:rPr>
        <w:t>
      ";</w:t>
      </w:r>
    </w:p>
    <w:bookmarkEnd w:id="196"/>
    <w:bookmarkStart w:name="z201" w:id="197"/>
    <w:p>
      <w:pPr>
        <w:spacing w:after="0"/>
        <w:ind w:left="0"/>
        <w:jc w:val="both"/>
      </w:pPr>
      <w:r>
        <w:rPr>
          <w:rFonts w:ascii="Times New Roman"/>
          <w:b w:val="false"/>
          <w:i w:val="false"/>
          <w:color w:val="000000"/>
          <w:sz w:val="28"/>
        </w:rPr>
        <w:t>
      мына:</w:t>
      </w:r>
    </w:p>
    <w:bookmarkEnd w:id="197"/>
    <w:bookmarkStart w:name="z202" w:id="198"/>
    <w:p>
      <w:pPr>
        <w:spacing w:after="0"/>
        <w:ind w:left="0"/>
        <w:jc w:val="both"/>
      </w:pPr>
      <w:r>
        <w:rPr>
          <w:rFonts w:ascii="Times New Roman"/>
          <w:b w:val="false"/>
          <w:i w:val="false"/>
          <w:color w:val="000000"/>
          <w:sz w:val="28"/>
        </w:rPr>
        <w:t>
      "</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24 255 279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19 169 668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3" w:id="199"/>
    <w:p>
      <w:pPr>
        <w:spacing w:after="0"/>
        <w:ind w:left="0"/>
        <w:jc w:val="both"/>
      </w:pPr>
      <w:r>
        <w:rPr>
          <w:rFonts w:ascii="Times New Roman"/>
          <w:b w:val="false"/>
          <w:i w:val="false"/>
          <w:color w:val="000000"/>
          <w:sz w:val="28"/>
        </w:rPr>
        <w:t>
      "</w:t>
      </w:r>
    </w:p>
    <w:bookmarkEnd w:id="199"/>
    <w:bookmarkStart w:name="z204" w:id="200"/>
    <w:p>
      <w:pPr>
        <w:spacing w:after="0"/>
        <w:ind w:left="0"/>
        <w:jc w:val="both"/>
      </w:pPr>
      <w:r>
        <w:rPr>
          <w:rFonts w:ascii="Times New Roman"/>
          <w:b w:val="false"/>
          <w:i w:val="false"/>
          <w:color w:val="000000"/>
          <w:sz w:val="28"/>
        </w:rPr>
        <w:t>
      деген жол мынадай редакцияда жазылсын:</w:t>
      </w:r>
    </w:p>
    <w:bookmarkEnd w:id="200"/>
    <w:bookmarkStart w:name="z205" w:id="201"/>
    <w:p>
      <w:pPr>
        <w:spacing w:after="0"/>
        <w:ind w:left="0"/>
        <w:jc w:val="both"/>
      </w:pPr>
      <w:r>
        <w:rPr>
          <w:rFonts w:ascii="Times New Roman"/>
          <w:b w:val="false"/>
          <w:i w:val="false"/>
          <w:color w:val="000000"/>
          <w:sz w:val="28"/>
        </w:rPr>
        <w:t>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24 425 832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19 169 668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6" w:id="202"/>
    <w:p>
      <w:pPr>
        <w:spacing w:after="0"/>
        <w:ind w:left="0"/>
        <w:jc w:val="both"/>
      </w:pPr>
      <w:r>
        <w:rPr>
          <w:rFonts w:ascii="Times New Roman"/>
          <w:b w:val="false"/>
          <w:i w:val="false"/>
          <w:color w:val="000000"/>
          <w:sz w:val="28"/>
        </w:rPr>
        <w:t>
      ";</w:t>
      </w:r>
    </w:p>
    <w:bookmarkEnd w:id="202"/>
    <w:bookmarkStart w:name="z207" w:id="203"/>
    <w:p>
      <w:pPr>
        <w:spacing w:after="0"/>
        <w:ind w:left="0"/>
        <w:jc w:val="both"/>
      </w:pPr>
      <w:r>
        <w:rPr>
          <w:rFonts w:ascii="Times New Roman"/>
          <w:b w:val="false"/>
          <w:i w:val="false"/>
          <w:color w:val="000000"/>
          <w:sz w:val="28"/>
        </w:rPr>
        <w:t>
      мына:</w:t>
      </w:r>
    </w:p>
    <w:bookmarkEnd w:id="203"/>
    <w:bookmarkStart w:name="z208" w:id="204"/>
    <w:p>
      <w:pPr>
        <w:spacing w:after="0"/>
        <w:ind w:left="0"/>
        <w:jc w:val="both"/>
      </w:pPr>
      <w:r>
        <w:rPr>
          <w:rFonts w:ascii="Times New Roman"/>
          <w:b w:val="false"/>
          <w:i w:val="false"/>
          <w:color w:val="000000"/>
          <w:sz w:val="28"/>
        </w:rPr>
        <w:t>
      "</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1 538 000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205"/>
    <w:p>
      <w:pPr>
        <w:spacing w:after="0"/>
        <w:ind w:left="0"/>
        <w:jc w:val="both"/>
      </w:pPr>
      <w:r>
        <w:rPr>
          <w:rFonts w:ascii="Times New Roman"/>
          <w:b w:val="false"/>
          <w:i w:val="false"/>
          <w:color w:val="000000"/>
          <w:sz w:val="28"/>
        </w:rPr>
        <w:t>
      "</w:t>
      </w:r>
    </w:p>
    <w:bookmarkEnd w:id="205"/>
    <w:bookmarkStart w:name="z210" w:id="206"/>
    <w:p>
      <w:pPr>
        <w:spacing w:after="0"/>
        <w:ind w:left="0"/>
        <w:jc w:val="both"/>
      </w:pPr>
      <w:r>
        <w:rPr>
          <w:rFonts w:ascii="Times New Roman"/>
          <w:b w:val="false"/>
          <w:i w:val="false"/>
          <w:color w:val="000000"/>
          <w:sz w:val="28"/>
        </w:rPr>
        <w:t>
      деген жолдар мынадай редакцияда жазылсын:</w:t>
      </w:r>
    </w:p>
    <w:bookmarkEnd w:id="206"/>
    <w:bookmarkStart w:name="z211" w:id="207"/>
    <w:p>
      <w:pPr>
        <w:spacing w:after="0"/>
        <w:ind w:left="0"/>
        <w:jc w:val="both"/>
      </w:pPr>
      <w:r>
        <w:rPr>
          <w:rFonts w:ascii="Times New Roman"/>
          <w:b w:val="false"/>
          <w:i w:val="false"/>
          <w:color w:val="000000"/>
          <w:sz w:val="28"/>
        </w:rPr>
        <w:t>
      "</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1 458 553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1 597 842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 w:id="208"/>
    <w:p>
      <w:pPr>
        <w:spacing w:after="0"/>
        <w:ind w:left="0"/>
        <w:jc w:val="both"/>
      </w:pPr>
      <w:r>
        <w:rPr>
          <w:rFonts w:ascii="Times New Roman"/>
          <w:b w:val="false"/>
          <w:i w:val="false"/>
          <w:color w:val="000000"/>
          <w:sz w:val="28"/>
        </w:rPr>
        <w:t>
      ";</w:t>
      </w:r>
    </w:p>
    <w:bookmarkEnd w:id="208"/>
    <w:bookmarkStart w:name="z213" w:id="209"/>
    <w:p>
      <w:pPr>
        <w:spacing w:after="0"/>
        <w:ind w:left="0"/>
        <w:jc w:val="both"/>
      </w:pPr>
      <w:r>
        <w:rPr>
          <w:rFonts w:ascii="Times New Roman"/>
          <w:b w:val="false"/>
          <w:i w:val="false"/>
          <w:color w:val="000000"/>
          <w:sz w:val="28"/>
        </w:rPr>
        <w:t>
      мына:</w:t>
      </w:r>
    </w:p>
    <w:bookmarkEnd w:id="209"/>
    <w:bookmarkStart w:name="z214" w:id="210"/>
    <w:p>
      <w:pPr>
        <w:spacing w:after="0"/>
        <w:ind w:left="0"/>
        <w:jc w:val="both"/>
      </w:pPr>
      <w:r>
        <w:rPr>
          <w:rFonts w:ascii="Times New Roman"/>
          <w:b w:val="false"/>
          <w:i w:val="false"/>
          <w:color w:val="000000"/>
          <w:sz w:val="28"/>
        </w:rPr>
        <w:t>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 w:id="211"/>
    <w:p>
      <w:pPr>
        <w:spacing w:after="0"/>
        <w:ind w:left="0"/>
        <w:jc w:val="both"/>
      </w:pPr>
      <w:r>
        <w:rPr>
          <w:rFonts w:ascii="Times New Roman"/>
          <w:b w:val="false"/>
          <w:i w:val="false"/>
          <w:color w:val="000000"/>
          <w:sz w:val="28"/>
        </w:rPr>
        <w:t>
      "</w:t>
      </w:r>
    </w:p>
    <w:bookmarkEnd w:id="211"/>
    <w:bookmarkStart w:name="z216" w:id="212"/>
    <w:p>
      <w:pPr>
        <w:spacing w:after="0"/>
        <w:ind w:left="0"/>
        <w:jc w:val="both"/>
      </w:pPr>
      <w:r>
        <w:rPr>
          <w:rFonts w:ascii="Times New Roman"/>
          <w:b w:val="false"/>
          <w:i w:val="false"/>
          <w:color w:val="000000"/>
          <w:sz w:val="28"/>
        </w:rPr>
        <w:t>
      деген жолдар мынадай редакцияда жазылсын:</w:t>
      </w:r>
    </w:p>
    <w:bookmarkEnd w:id="212"/>
    <w:bookmarkStart w:name="z217" w:id="213"/>
    <w:p>
      <w:pPr>
        <w:spacing w:after="0"/>
        <w:ind w:left="0"/>
        <w:jc w:val="both"/>
      </w:pPr>
      <w:r>
        <w:rPr>
          <w:rFonts w:ascii="Times New Roman"/>
          <w:b w:val="false"/>
          <w:i w:val="false"/>
          <w:color w:val="000000"/>
          <w:sz w:val="28"/>
        </w:rPr>
        <w:t>
      "</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индустриялық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 w:id="214"/>
    <w:p>
      <w:pPr>
        <w:spacing w:after="0"/>
        <w:ind w:left="0"/>
        <w:jc w:val="both"/>
      </w:pPr>
      <w:r>
        <w:rPr>
          <w:rFonts w:ascii="Times New Roman"/>
          <w:b w:val="false"/>
          <w:i w:val="false"/>
          <w:color w:val="000000"/>
          <w:sz w:val="28"/>
        </w:rPr>
        <w:t>
      ";</w:t>
      </w:r>
    </w:p>
    <w:bookmarkEnd w:id="214"/>
    <w:bookmarkStart w:name="z219" w:id="215"/>
    <w:p>
      <w:pPr>
        <w:spacing w:after="0"/>
        <w:ind w:left="0"/>
        <w:jc w:val="both"/>
      </w:pPr>
      <w:r>
        <w:rPr>
          <w:rFonts w:ascii="Times New Roman"/>
          <w:b w:val="false"/>
          <w:i w:val="false"/>
          <w:color w:val="000000"/>
          <w:sz w:val="28"/>
        </w:rPr>
        <w:t>
      мына:</w:t>
      </w:r>
    </w:p>
    <w:bookmarkEnd w:id="215"/>
    <w:bookmarkStart w:name="z220" w:id="216"/>
    <w:p>
      <w:pPr>
        <w:spacing w:after="0"/>
        <w:ind w:left="0"/>
        <w:jc w:val="both"/>
      </w:pPr>
      <w:r>
        <w:rPr>
          <w:rFonts w:ascii="Times New Roman"/>
          <w:b w:val="false"/>
          <w:i w:val="false"/>
          <w:color w:val="000000"/>
          <w:sz w:val="28"/>
        </w:rPr>
        <w:t>
      "</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 w:id="217"/>
    <w:p>
      <w:pPr>
        <w:spacing w:after="0"/>
        <w:ind w:left="0"/>
        <w:jc w:val="both"/>
      </w:pPr>
      <w:r>
        <w:rPr>
          <w:rFonts w:ascii="Times New Roman"/>
          <w:b w:val="false"/>
          <w:i w:val="false"/>
          <w:color w:val="000000"/>
          <w:sz w:val="28"/>
        </w:rPr>
        <w:t>
      "</w:t>
      </w:r>
    </w:p>
    <w:bookmarkEnd w:id="217"/>
    <w:bookmarkStart w:name="z222" w:id="218"/>
    <w:p>
      <w:pPr>
        <w:spacing w:after="0"/>
        <w:ind w:left="0"/>
        <w:jc w:val="both"/>
      </w:pPr>
      <w:r>
        <w:rPr>
          <w:rFonts w:ascii="Times New Roman"/>
          <w:b w:val="false"/>
          <w:i w:val="false"/>
          <w:color w:val="000000"/>
          <w:sz w:val="28"/>
        </w:rPr>
        <w:t>
      деген жол мынадай редакцияда жазылсын:</w:t>
      </w:r>
    </w:p>
    <w:bookmarkEnd w:id="218"/>
    <w:bookmarkStart w:name="z223" w:id="219"/>
    <w:p>
      <w:pPr>
        <w:spacing w:after="0"/>
        <w:ind w:left="0"/>
        <w:jc w:val="both"/>
      </w:pPr>
      <w:r>
        <w:rPr>
          <w:rFonts w:ascii="Times New Roman"/>
          <w:b w:val="false"/>
          <w:i w:val="false"/>
          <w:color w:val="000000"/>
          <w:sz w:val="28"/>
        </w:rPr>
        <w:t>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 w:id="220"/>
    <w:p>
      <w:pPr>
        <w:spacing w:after="0"/>
        <w:ind w:left="0"/>
        <w:jc w:val="both"/>
      </w:pPr>
      <w:r>
        <w:rPr>
          <w:rFonts w:ascii="Times New Roman"/>
          <w:b w:val="false"/>
          <w:i w:val="false"/>
          <w:color w:val="000000"/>
          <w:sz w:val="28"/>
        </w:rPr>
        <w:t>
      ";</w:t>
      </w:r>
    </w:p>
    <w:bookmarkEnd w:id="220"/>
    <w:bookmarkStart w:name="z225" w:id="221"/>
    <w:p>
      <w:pPr>
        <w:spacing w:after="0"/>
        <w:ind w:left="0"/>
        <w:jc w:val="both"/>
      </w:pPr>
      <w:r>
        <w:rPr>
          <w:rFonts w:ascii="Times New Roman"/>
          <w:b w:val="false"/>
          <w:i w:val="false"/>
          <w:color w:val="000000"/>
          <w:sz w:val="28"/>
        </w:rPr>
        <w:t>
      "V. Ұлттық қордан бөлінген нысаналы трансферттер" деген бөлімде:</w:t>
      </w:r>
    </w:p>
    <w:bookmarkEnd w:id="221"/>
    <w:bookmarkStart w:name="z226" w:id="222"/>
    <w:p>
      <w:pPr>
        <w:spacing w:after="0"/>
        <w:ind w:left="0"/>
        <w:jc w:val="both"/>
      </w:pPr>
      <w:r>
        <w:rPr>
          <w:rFonts w:ascii="Times New Roman"/>
          <w:b w:val="false"/>
          <w:i w:val="false"/>
          <w:color w:val="000000"/>
          <w:sz w:val="28"/>
        </w:rPr>
        <w:t>
      мына:</w:t>
      </w:r>
    </w:p>
    <w:bookmarkEnd w:id="222"/>
    <w:bookmarkStart w:name="z227" w:id="223"/>
    <w:p>
      <w:pPr>
        <w:spacing w:after="0"/>
        <w:ind w:left="0"/>
        <w:jc w:val="both"/>
      </w:pPr>
      <w:r>
        <w:rPr>
          <w:rFonts w:ascii="Times New Roman"/>
          <w:b w:val="false"/>
          <w:i w:val="false"/>
          <w:color w:val="000000"/>
          <w:sz w:val="28"/>
        </w:rPr>
        <w:t>
      "</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414 297 581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24"/>
    <w:p>
      <w:pPr>
        <w:spacing w:after="0"/>
        <w:ind w:left="0"/>
        <w:jc w:val="both"/>
      </w:pPr>
      <w:r>
        <w:rPr>
          <w:rFonts w:ascii="Times New Roman"/>
          <w:b w:val="false"/>
          <w:i w:val="false"/>
          <w:color w:val="000000"/>
          <w:sz w:val="28"/>
        </w:rPr>
        <w:t>
      "</w:t>
      </w:r>
    </w:p>
    <w:bookmarkEnd w:id="224"/>
    <w:bookmarkStart w:name="z229" w:id="225"/>
    <w:p>
      <w:pPr>
        <w:spacing w:after="0"/>
        <w:ind w:left="0"/>
        <w:jc w:val="both"/>
      </w:pPr>
      <w:r>
        <w:rPr>
          <w:rFonts w:ascii="Times New Roman"/>
          <w:b w:val="false"/>
          <w:i w:val="false"/>
          <w:color w:val="000000"/>
          <w:sz w:val="28"/>
        </w:rPr>
        <w:t>
      деген жол мынадай редакцияда жазылсын:</w:t>
      </w:r>
    </w:p>
    <w:bookmarkEnd w:id="225"/>
    <w:bookmarkStart w:name="z230" w:id="226"/>
    <w:p>
      <w:pPr>
        <w:spacing w:after="0"/>
        <w:ind w:left="0"/>
        <w:jc w:val="both"/>
      </w:pPr>
      <w:r>
        <w:rPr>
          <w:rFonts w:ascii="Times New Roman"/>
          <w:b w:val="false"/>
          <w:i w:val="false"/>
          <w:color w:val="000000"/>
          <w:sz w:val="28"/>
        </w:rPr>
        <w:t>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Республикалық бюджеттік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410 828 928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227"/>
    <w:p>
      <w:pPr>
        <w:spacing w:after="0"/>
        <w:ind w:left="0"/>
        <w:jc w:val="both"/>
      </w:pPr>
      <w:r>
        <w:rPr>
          <w:rFonts w:ascii="Times New Roman"/>
          <w:b w:val="false"/>
          <w:i w:val="false"/>
          <w:color w:val="000000"/>
          <w:sz w:val="28"/>
        </w:rPr>
        <w:t>
      ";</w:t>
      </w:r>
    </w:p>
    <w:bookmarkEnd w:id="227"/>
    <w:bookmarkStart w:name="z232" w:id="228"/>
    <w:p>
      <w:pPr>
        <w:spacing w:after="0"/>
        <w:ind w:left="0"/>
        <w:jc w:val="both"/>
      </w:pPr>
      <w:r>
        <w:rPr>
          <w:rFonts w:ascii="Times New Roman"/>
          <w:b w:val="false"/>
          <w:i w:val="false"/>
          <w:color w:val="000000"/>
          <w:sz w:val="28"/>
        </w:rPr>
        <w:t>
      "Қорғаныс" деген 2-функционалдық топта:</w:t>
      </w:r>
    </w:p>
    <w:bookmarkEnd w:id="228"/>
    <w:bookmarkStart w:name="z233" w:id="229"/>
    <w:p>
      <w:pPr>
        <w:spacing w:after="0"/>
        <w:ind w:left="0"/>
        <w:jc w:val="both"/>
      </w:pPr>
      <w:r>
        <w:rPr>
          <w:rFonts w:ascii="Times New Roman"/>
          <w:b w:val="false"/>
          <w:i w:val="false"/>
          <w:color w:val="000000"/>
          <w:sz w:val="28"/>
        </w:rPr>
        <w:t>
      мына:</w:t>
      </w:r>
    </w:p>
    <w:bookmarkEnd w:id="229"/>
    <w:bookmarkStart w:name="z234" w:id="230"/>
    <w:p>
      <w:pPr>
        <w:spacing w:after="0"/>
        <w:ind w:left="0"/>
        <w:jc w:val="both"/>
      </w:pPr>
      <w:r>
        <w:rPr>
          <w:rFonts w:ascii="Times New Roman"/>
          <w:b w:val="false"/>
          <w:i w:val="false"/>
          <w:color w:val="000000"/>
          <w:sz w:val="28"/>
        </w:rPr>
        <w:t>
      "</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4 847 384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31"/>
    <w:p>
      <w:pPr>
        <w:spacing w:after="0"/>
        <w:ind w:left="0"/>
        <w:jc w:val="both"/>
      </w:pPr>
      <w:r>
        <w:rPr>
          <w:rFonts w:ascii="Times New Roman"/>
          <w:b w:val="false"/>
          <w:i w:val="false"/>
          <w:color w:val="000000"/>
          <w:sz w:val="28"/>
        </w:rPr>
        <w:t>
      "</w:t>
      </w:r>
    </w:p>
    <w:bookmarkEnd w:id="231"/>
    <w:bookmarkStart w:name="z236" w:id="232"/>
    <w:p>
      <w:pPr>
        <w:spacing w:after="0"/>
        <w:ind w:left="0"/>
        <w:jc w:val="both"/>
      </w:pPr>
      <w:r>
        <w:rPr>
          <w:rFonts w:ascii="Times New Roman"/>
          <w:b w:val="false"/>
          <w:i w:val="false"/>
          <w:color w:val="000000"/>
          <w:sz w:val="28"/>
        </w:rPr>
        <w:t>
      деген жолдар мынадай редакцияда жазылсын:</w:t>
      </w:r>
    </w:p>
    <w:bookmarkEnd w:id="232"/>
    <w:bookmarkStart w:name="z237" w:id="233"/>
    <w:p>
      <w:pPr>
        <w:spacing w:after="0"/>
        <w:ind w:left="0"/>
        <w:jc w:val="both"/>
      </w:pPr>
      <w:r>
        <w:rPr>
          <w:rFonts w:ascii="Times New Roman"/>
          <w:b w:val="false"/>
          <w:i w:val="false"/>
          <w:color w:val="000000"/>
          <w:sz w:val="28"/>
        </w:rPr>
        <w:t>
      "</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7 727 277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7 727 277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табиғи және техногендік сипаттағы төтенше жағдайлардан қорғау объектілерін салу және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7 727 277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 w:id="234"/>
    <w:p>
      <w:pPr>
        <w:spacing w:after="0"/>
        <w:ind w:left="0"/>
        <w:jc w:val="both"/>
      </w:pPr>
      <w:r>
        <w:rPr>
          <w:rFonts w:ascii="Times New Roman"/>
          <w:b w:val="false"/>
          <w:i w:val="false"/>
          <w:color w:val="000000"/>
          <w:sz w:val="28"/>
        </w:rPr>
        <w:t>
      ";</w:t>
      </w:r>
    </w:p>
    <w:bookmarkEnd w:id="234"/>
    <w:bookmarkStart w:name="z239" w:id="235"/>
    <w:p>
      <w:pPr>
        <w:spacing w:after="0"/>
        <w:ind w:left="0"/>
        <w:jc w:val="both"/>
      </w:pPr>
      <w:r>
        <w:rPr>
          <w:rFonts w:ascii="Times New Roman"/>
          <w:b w:val="false"/>
          <w:i w:val="false"/>
          <w:color w:val="000000"/>
          <w:sz w:val="28"/>
        </w:rPr>
        <w:t>
      мына:</w:t>
      </w:r>
    </w:p>
    <w:bookmarkEnd w:id="235"/>
    <w:bookmarkStart w:name="z240" w:id="236"/>
    <w:p>
      <w:pPr>
        <w:spacing w:after="0"/>
        <w:ind w:left="0"/>
        <w:jc w:val="both"/>
      </w:pPr>
      <w:r>
        <w:rPr>
          <w:rFonts w:ascii="Times New Roman"/>
          <w:b w:val="false"/>
          <w:i w:val="false"/>
          <w:color w:val="000000"/>
          <w:sz w:val="28"/>
        </w:rPr>
        <w:t>
      "</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 халықаралық шекара маңы ынтымақтастығы орталығы ауданындағы Қорғас өзенінде қорғау құрылыстарын және "Қорғас" (Қорғас-1) кедені ғимараттарын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237"/>
    <w:p>
      <w:pPr>
        <w:spacing w:after="0"/>
        <w:ind w:left="0"/>
        <w:jc w:val="both"/>
      </w:pPr>
      <w:r>
        <w:rPr>
          <w:rFonts w:ascii="Times New Roman"/>
          <w:b w:val="false"/>
          <w:i w:val="false"/>
          <w:color w:val="000000"/>
          <w:sz w:val="28"/>
        </w:rPr>
        <w:t>
      "</w:t>
      </w:r>
    </w:p>
    <w:bookmarkEnd w:id="237"/>
    <w:bookmarkStart w:name="z242" w:id="238"/>
    <w:p>
      <w:pPr>
        <w:spacing w:after="0"/>
        <w:ind w:left="0"/>
        <w:jc w:val="both"/>
      </w:pPr>
      <w:r>
        <w:rPr>
          <w:rFonts w:ascii="Times New Roman"/>
          <w:b w:val="false"/>
          <w:i w:val="false"/>
          <w:color w:val="000000"/>
          <w:sz w:val="28"/>
        </w:rPr>
        <w:t xml:space="preserve">
      деген жолдан кейін мынадай мазмұндағы жолмен толықтырылсын: </w:t>
      </w:r>
    </w:p>
    <w:bookmarkEnd w:id="238"/>
    <w:bookmarkStart w:name="z243" w:id="239"/>
    <w:p>
      <w:pPr>
        <w:spacing w:after="0"/>
        <w:ind w:left="0"/>
        <w:jc w:val="both"/>
      </w:pPr>
      <w:r>
        <w:rPr>
          <w:rFonts w:ascii="Times New Roman"/>
          <w:b w:val="false"/>
          <w:i w:val="false"/>
          <w:color w:val="000000"/>
          <w:sz w:val="28"/>
        </w:rPr>
        <w:t>
      "</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қаласында Балапанов көшесі, 45/4 бойынша "Сейсмикалық белсенділігі 8 балл болатын климаттық аудандардың ІІ, ІІІА, ІІІВ, IVГ үшін ІІ типті 4 автокөлікке арналған өрт депосы кешенінің құрылысы" ЖЖ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240"/>
    <w:p>
      <w:pPr>
        <w:spacing w:after="0"/>
        <w:ind w:left="0"/>
        <w:jc w:val="both"/>
      </w:pPr>
      <w:r>
        <w:rPr>
          <w:rFonts w:ascii="Times New Roman"/>
          <w:b w:val="false"/>
          <w:i w:val="false"/>
          <w:color w:val="000000"/>
          <w:sz w:val="28"/>
        </w:rPr>
        <w:t>
      ";</w:t>
      </w:r>
    </w:p>
    <w:bookmarkEnd w:id="240"/>
    <w:bookmarkStart w:name="z245" w:id="241"/>
    <w:p>
      <w:pPr>
        <w:spacing w:after="0"/>
        <w:ind w:left="0"/>
        <w:jc w:val="both"/>
      </w:pPr>
      <w:r>
        <w:rPr>
          <w:rFonts w:ascii="Times New Roman"/>
          <w:b w:val="false"/>
          <w:i w:val="false"/>
          <w:color w:val="000000"/>
          <w:sz w:val="28"/>
        </w:rPr>
        <w:t>
      мына:</w:t>
      </w:r>
    </w:p>
    <w:bookmarkEnd w:id="241"/>
    <w:bookmarkStart w:name="z246" w:id="242"/>
    <w:p>
      <w:pPr>
        <w:spacing w:after="0"/>
        <w:ind w:left="0"/>
        <w:jc w:val="both"/>
      </w:pPr>
      <w:r>
        <w:rPr>
          <w:rFonts w:ascii="Times New Roman"/>
          <w:b w:val="false"/>
          <w:i w:val="false"/>
          <w:color w:val="000000"/>
          <w:sz w:val="28"/>
        </w:rPr>
        <w:t>
      "</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14 844 778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14 844 778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Қарулы Күштердің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14 844 778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14 844 778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14 844 778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 w:id="243"/>
    <w:p>
      <w:pPr>
        <w:spacing w:after="0"/>
        <w:ind w:left="0"/>
        <w:jc w:val="both"/>
      </w:pPr>
      <w:r>
        <w:rPr>
          <w:rFonts w:ascii="Times New Roman"/>
          <w:b w:val="false"/>
          <w:i w:val="false"/>
          <w:color w:val="000000"/>
          <w:sz w:val="28"/>
        </w:rPr>
        <w:t>
      "</w:t>
      </w:r>
    </w:p>
    <w:bookmarkEnd w:id="243"/>
    <w:bookmarkStart w:name="z248" w:id="244"/>
    <w:p>
      <w:pPr>
        <w:spacing w:after="0"/>
        <w:ind w:left="0"/>
        <w:jc w:val="both"/>
      </w:pPr>
      <w:r>
        <w:rPr>
          <w:rFonts w:ascii="Times New Roman"/>
          <w:b w:val="false"/>
          <w:i w:val="false"/>
          <w:color w:val="000000"/>
          <w:sz w:val="28"/>
        </w:rPr>
        <w:t>
      деген жолдар мынадай редакцияда жазылсын:</w:t>
      </w:r>
    </w:p>
    <w:bookmarkEnd w:id="244"/>
    <w:bookmarkStart w:name="z249" w:id="245"/>
    <w:p>
      <w:pPr>
        <w:spacing w:after="0"/>
        <w:ind w:left="0"/>
        <w:jc w:val="both"/>
      </w:pPr>
      <w:r>
        <w:rPr>
          <w:rFonts w:ascii="Times New Roman"/>
          <w:b w:val="false"/>
          <w:i w:val="false"/>
          <w:color w:val="000000"/>
          <w:sz w:val="28"/>
        </w:rPr>
        <w:t>
      "</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министрлiгi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11 964 885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11 964 885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Қарулы Күштердің объектілерін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11 964 885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инвестициялық жобалар: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11 964 885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бабында пайдалану үшін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11 964 885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 w:id="246"/>
    <w:p>
      <w:pPr>
        <w:spacing w:after="0"/>
        <w:ind w:left="0"/>
        <w:jc w:val="both"/>
      </w:pPr>
      <w:r>
        <w:rPr>
          <w:rFonts w:ascii="Times New Roman"/>
          <w:b w:val="false"/>
          <w:i w:val="false"/>
          <w:color w:val="000000"/>
          <w:sz w:val="28"/>
        </w:rPr>
        <w:t>
      ";</w:t>
      </w:r>
    </w:p>
    <w:bookmarkEnd w:id="246"/>
    <w:bookmarkStart w:name="z251" w:id="247"/>
    <w:p>
      <w:pPr>
        <w:spacing w:after="0"/>
        <w:ind w:left="0"/>
        <w:jc w:val="both"/>
      </w:pPr>
      <w:r>
        <w:rPr>
          <w:rFonts w:ascii="Times New Roman"/>
          <w:b w:val="false"/>
          <w:i w:val="false"/>
          <w:color w:val="000000"/>
          <w:sz w:val="28"/>
        </w:rPr>
        <w:t>
      мына:</w:t>
      </w:r>
    </w:p>
    <w:bookmarkEnd w:id="247"/>
    <w:bookmarkStart w:name="z252" w:id="248"/>
    <w:p>
      <w:pPr>
        <w:spacing w:after="0"/>
        <w:ind w:left="0"/>
        <w:jc w:val="both"/>
      </w:pPr>
      <w:r>
        <w:rPr>
          <w:rFonts w:ascii="Times New Roman"/>
          <w:b w:val="false"/>
          <w:i w:val="false"/>
          <w:color w:val="000000"/>
          <w:sz w:val="28"/>
        </w:rPr>
        <w:t>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216 041 122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155 178 612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104 278 157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104 278 157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49"/>
    <w:p>
      <w:pPr>
        <w:spacing w:after="0"/>
        <w:ind w:left="0"/>
        <w:jc w:val="both"/>
      </w:pPr>
      <w:r>
        <w:rPr>
          <w:rFonts w:ascii="Times New Roman"/>
          <w:b w:val="false"/>
          <w:i w:val="false"/>
          <w:color w:val="000000"/>
          <w:sz w:val="28"/>
        </w:rPr>
        <w:t>
      "</w:t>
      </w:r>
    </w:p>
    <w:bookmarkEnd w:id="249"/>
    <w:bookmarkStart w:name="z254" w:id="250"/>
    <w:p>
      <w:pPr>
        <w:spacing w:after="0"/>
        <w:ind w:left="0"/>
        <w:jc w:val="both"/>
      </w:pPr>
      <w:r>
        <w:rPr>
          <w:rFonts w:ascii="Times New Roman"/>
          <w:b w:val="false"/>
          <w:i w:val="false"/>
          <w:color w:val="000000"/>
          <w:sz w:val="28"/>
        </w:rPr>
        <w:t>
      деген жолдар мынадай редакцияда жазылсын:</w:t>
      </w:r>
    </w:p>
    <w:bookmarkEnd w:id="250"/>
    <w:bookmarkStart w:name="z255" w:id="251"/>
    <w:p>
      <w:pPr>
        <w:spacing w:after="0"/>
        <w:ind w:left="0"/>
        <w:jc w:val="both"/>
      </w:pPr>
      <w:r>
        <w:rPr>
          <w:rFonts w:ascii="Times New Roman"/>
          <w:b w:val="false"/>
          <w:i w:val="false"/>
          <w:color w:val="000000"/>
          <w:sz w:val="28"/>
        </w:rPr>
        <w:t>
      "</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212 572 469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151 709 959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100 809 504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бөлінетін нысаналы трансферт есебінен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100 809 504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 w:id="252"/>
    <w:p>
      <w:pPr>
        <w:spacing w:after="0"/>
        <w:ind w:left="0"/>
        <w:jc w:val="both"/>
      </w:pPr>
      <w:r>
        <w:rPr>
          <w:rFonts w:ascii="Times New Roman"/>
          <w:b w:val="false"/>
          <w:i w:val="false"/>
          <w:color w:val="000000"/>
          <w:sz w:val="28"/>
        </w:rPr>
        <w:t>
      ";</w:t>
      </w:r>
    </w:p>
    <w:bookmarkEnd w:id="252"/>
    <w:bookmarkStart w:name="z257" w:id="253"/>
    <w:p>
      <w:pPr>
        <w:spacing w:after="0"/>
        <w:ind w:left="0"/>
        <w:jc w:val="both"/>
      </w:pPr>
      <w:r>
        <w:rPr>
          <w:rFonts w:ascii="Times New Roman"/>
          <w:b w:val="false"/>
          <w:i w:val="false"/>
          <w:color w:val="000000"/>
          <w:sz w:val="28"/>
        </w:rPr>
        <w:t>
      мына:</w:t>
      </w:r>
    </w:p>
    <w:bookmarkEnd w:id="253"/>
    <w:bookmarkStart w:name="z258" w:id="254"/>
    <w:p>
      <w:pPr>
        <w:spacing w:after="0"/>
        <w:ind w:left="0"/>
        <w:jc w:val="both"/>
      </w:pPr>
      <w:r>
        <w:rPr>
          <w:rFonts w:ascii="Times New Roman"/>
          <w:b w:val="false"/>
          <w:i w:val="false"/>
          <w:color w:val="000000"/>
          <w:sz w:val="28"/>
        </w:rPr>
        <w:t>
      "</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Қарабұтақ – Ұлғайсын" автомобиль 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7 876 561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8 597 987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Шығыс "Астана – Павлодар – Қалбатау – Өскемен" дәлізін реконструкциялау және жобалау-іздестіру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781 107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255"/>
    <w:p>
      <w:pPr>
        <w:spacing w:after="0"/>
        <w:ind w:left="0"/>
        <w:jc w:val="both"/>
      </w:pPr>
      <w:r>
        <w:rPr>
          <w:rFonts w:ascii="Times New Roman"/>
          <w:b w:val="false"/>
          <w:i w:val="false"/>
          <w:color w:val="000000"/>
          <w:sz w:val="28"/>
        </w:rPr>
        <w:t>
      "</w:t>
      </w:r>
    </w:p>
    <w:bookmarkEnd w:id="255"/>
    <w:bookmarkStart w:name="z260" w:id="256"/>
    <w:p>
      <w:pPr>
        <w:spacing w:after="0"/>
        <w:ind w:left="0"/>
        <w:jc w:val="both"/>
      </w:pPr>
      <w:r>
        <w:rPr>
          <w:rFonts w:ascii="Times New Roman"/>
          <w:b w:val="false"/>
          <w:i w:val="false"/>
          <w:color w:val="000000"/>
          <w:sz w:val="28"/>
        </w:rPr>
        <w:t>
      деген жолдар мынадай редакцияда жазылсын:</w:t>
      </w:r>
    </w:p>
    <w:bookmarkEnd w:id="256"/>
    <w:bookmarkStart w:name="z261" w:id="257"/>
    <w:p>
      <w:pPr>
        <w:spacing w:after="0"/>
        <w:ind w:left="0"/>
        <w:jc w:val="both"/>
      </w:pPr>
      <w:r>
        <w:rPr>
          <w:rFonts w:ascii="Times New Roman"/>
          <w:b w:val="false"/>
          <w:i w:val="false"/>
          <w:color w:val="000000"/>
          <w:sz w:val="28"/>
        </w:rPr>
        <w:t>
      "</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 Қарабұтақ – Ұлғайсын" автомобиль 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26 252 553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"Астана – Петропавл" автомобиль жолының "Бурабай – Көкшетау – Петропавл – РФ шекарасы" транзиттік дәлізін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6 719 386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"Өскемен – Зырян – Үлкен Нарын – Қатонқарағай – Рахман бұлақтары" автожолын реконструкциялау және жобалау-іздестіру жұмыстары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3 076 966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 Шығыс "Астана – Павлодар – Қалбатау – Өскемен" дәлізін реконструкциялау және жобалау-іздестіру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756 797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258"/>
    <w:p>
      <w:pPr>
        <w:spacing w:after="0"/>
        <w:ind w:left="0"/>
        <w:jc w:val="both"/>
      </w:pPr>
      <w:r>
        <w:rPr>
          <w:rFonts w:ascii="Times New Roman"/>
          <w:b w:val="false"/>
          <w:i w:val="false"/>
          <w:color w:val="000000"/>
          <w:sz w:val="28"/>
        </w:rPr>
        <w:t>
      ";</w:t>
      </w:r>
    </w:p>
    <w:bookmarkEnd w:id="258"/>
    <w:bookmarkStart w:name="z263" w:id="259"/>
    <w:p>
      <w:pPr>
        <w:spacing w:after="0"/>
        <w:ind w:left="0"/>
        <w:jc w:val="both"/>
      </w:pPr>
      <w:r>
        <w:rPr>
          <w:rFonts w:ascii="Times New Roman"/>
          <w:b w:val="false"/>
          <w:i w:val="false"/>
          <w:color w:val="000000"/>
          <w:sz w:val="28"/>
        </w:rPr>
        <w:t>
      мына:</w:t>
      </w:r>
    </w:p>
    <w:bookmarkEnd w:id="259"/>
    <w:bookmarkStart w:name="z264" w:id="260"/>
    <w:p>
      <w:pPr>
        <w:spacing w:after="0"/>
        <w:ind w:left="0"/>
        <w:jc w:val="both"/>
      </w:pPr>
      <w:r>
        <w:rPr>
          <w:rFonts w:ascii="Times New Roman"/>
          <w:b w:val="false"/>
          <w:i w:val="false"/>
          <w:color w:val="000000"/>
          <w:sz w:val="28"/>
        </w:rPr>
        <w:t>
      "</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1 185 702 419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61"/>
    <w:p>
      <w:pPr>
        <w:spacing w:after="0"/>
        <w:ind w:left="0"/>
        <w:jc w:val="both"/>
      </w:pPr>
      <w:r>
        <w:rPr>
          <w:rFonts w:ascii="Times New Roman"/>
          <w:b w:val="false"/>
          <w:i w:val="false"/>
          <w:color w:val="000000"/>
          <w:sz w:val="28"/>
        </w:rPr>
        <w:t>
      "</w:t>
      </w:r>
    </w:p>
    <w:bookmarkEnd w:id="261"/>
    <w:bookmarkStart w:name="z266" w:id="262"/>
    <w:p>
      <w:pPr>
        <w:spacing w:after="0"/>
        <w:ind w:left="0"/>
        <w:jc w:val="both"/>
      </w:pPr>
      <w:r>
        <w:rPr>
          <w:rFonts w:ascii="Times New Roman"/>
          <w:b w:val="false"/>
          <w:i w:val="false"/>
          <w:color w:val="000000"/>
          <w:sz w:val="28"/>
        </w:rPr>
        <w:t>
      деген жол мынадай редакцияда жазылсын:</w:t>
      </w:r>
    </w:p>
    <w:bookmarkEnd w:id="262"/>
    <w:bookmarkStart w:name="z267" w:id="263"/>
    <w:p>
      <w:pPr>
        <w:spacing w:after="0"/>
        <w:ind w:left="0"/>
        <w:jc w:val="both"/>
      </w:pPr>
      <w:r>
        <w:rPr>
          <w:rFonts w:ascii="Times New Roman"/>
          <w:b w:val="false"/>
          <w:i w:val="false"/>
          <w:color w:val="000000"/>
          <w:sz w:val="28"/>
        </w:rPr>
        <w:t>
      "</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1 189 171 072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8" w:id="264"/>
    <w:p>
      <w:pPr>
        <w:spacing w:after="0"/>
        <w:ind w:left="0"/>
        <w:jc w:val="both"/>
      </w:pPr>
      <w:r>
        <w:rPr>
          <w:rFonts w:ascii="Times New Roman"/>
          <w:b w:val="false"/>
          <w:i w:val="false"/>
          <w:color w:val="000000"/>
          <w:sz w:val="28"/>
        </w:rPr>
        <w:t>
      ";</w:t>
      </w:r>
    </w:p>
    <w:bookmarkEnd w:id="264"/>
    <w:bookmarkStart w:name="z269" w:id="265"/>
    <w:p>
      <w:pPr>
        <w:spacing w:after="0"/>
        <w:ind w:left="0"/>
        <w:jc w:val="both"/>
      </w:pPr>
      <w:r>
        <w:rPr>
          <w:rFonts w:ascii="Times New Roman"/>
          <w:b w:val="false"/>
          <w:i w:val="false"/>
          <w:color w:val="000000"/>
          <w:sz w:val="28"/>
        </w:rPr>
        <w:t>
      "Тұрғын үй-коммуналдық шаруашылық" деген 7-функционалдық топта:</w:t>
      </w:r>
    </w:p>
    <w:bookmarkEnd w:id="265"/>
    <w:bookmarkStart w:name="z270" w:id="266"/>
    <w:p>
      <w:pPr>
        <w:spacing w:after="0"/>
        <w:ind w:left="0"/>
        <w:jc w:val="both"/>
      </w:pPr>
      <w:r>
        <w:rPr>
          <w:rFonts w:ascii="Times New Roman"/>
          <w:b w:val="false"/>
          <w:i w:val="false"/>
          <w:color w:val="000000"/>
          <w:sz w:val="28"/>
        </w:rPr>
        <w:t>
      229 "Қазақстан Республикасының Өнеркәсіп және құрылыс министрлігі" деген әкімші бойынша:</w:t>
      </w:r>
    </w:p>
    <w:bookmarkEnd w:id="266"/>
    <w:bookmarkStart w:name="z271" w:id="267"/>
    <w:p>
      <w:pPr>
        <w:spacing w:after="0"/>
        <w:ind w:left="0"/>
        <w:jc w:val="both"/>
      </w:pPr>
      <w:r>
        <w:rPr>
          <w:rFonts w:ascii="Times New Roman"/>
          <w:b w:val="false"/>
          <w:i w:val="false"/>
          <w:color w:val="000000"/>
          <w:sz w:val="28"/>
        </w:rPr>
        <w:t>
      228 "Тұрғын үй құрылысы саласындағы іс-шараларды іске асыру" деген бюджеттік бағдарламада:</w:t>
      </w:r>
    </w:p>
    <w:bookmarkEnd w:id="267"/>
    <w:bookmarkStart w:name="z272" w:id="268"/>
    <w:p>
      <w:pPr>
        <w:spacing w:after="0"/>
        <w:ind w:left="0"/>
        <w:jc w:val="both"/>
      </w:pPr>
      <w:r>
        <w:rPr>
          <w:rFonts w:ascii="Times New Roman"/>
          <w:b w:val="false"/>
          <w:i w:val="false"/>
          <w:color w:val="000000"/>
          <w:sz w:val="28"/>
        </w:rPr>
        <w:t>
      105 "Облыстық бюджеттерге, республикалық маңызы бар қалалардың, астананың бюджеттеріне инженерлік-коммуникациялық инфрақұрылымды дамытуға және (немесе) жайластыруға Қазақстан Республикасының Ұлттық қорынан берілетін нысаналы трансферт есебінен берілетін нысаналы даму трансферттері" деген бюджеттік кіші бағдарламада:</w:t>
      </w:r>
    </w:p>
    <w:bookmarkEnd w:id="268"/>
    <w:bookmarkStart w:name="z273" w:id="269"/>
    <w:p>
      <w:pPr>
        <w:spacing w:after="0"/>
        <w:ind w:left="0"/>
        <w:jc w:val="both"/>
      </w:pPr>
      <w:r>
        <w:rPr>
          <w:rFonts w:ascii="Times New Roman"/>
          <w:b w:val="false"/>
          <w:i w:val="false"/>
          <w:color w:val="000000"/>
          <w:sz w:val="28"/>
        </w:rPr>
        <w:t>
      мына:</w:t>
      </w:r>
    </w:p>
    <w:bookmarkEnd w:id="269"/>
    <w:bookmarkStart w:name="z274" w:id="270"/>
    <w:p>
      <w:pPr>
        <w:spacing w:after="0"/>
        <w:ind w:left="0"/>
        <w:jc w:val="both"/>
      </w:pPr>
      <w:r>
        <w:rPr>
          <w:rFonts w:ascii="Times New Roman"/>
          <w:b w:val="false"/>
          <w:i w:val="false"/>
          <w:color w:val="000000"/>
          <w:sz w:val="28"/>
        </w:rPr>
        <w:t>
      "</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1 440 570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2 617 049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3 154 297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491 655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2 065 484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5" w:id="271"/>
    <w:p>
      <w:pPr>
        <w:spacing w:after="0"/>
        <w:ind w:left="0"/>
        <w:jc w:val="both"/>
      </w:pPr>
      <w:r>
        <w:rPr>
          <w:rFonts w:ascii="Times New Roman"/>
          <w:b w:val="false"/>
          <w:i w:val="false"/>
          <w:color w:val="000000"/>
          <w:sz w:val="28"/>
        </w:rPr>
        <w:t>
      "</w:t>
      </w:r>
    </w:p>
    <w:bookmarkEnd w:id="271"/>
    <w:bookmarkStart w:name="z276" w:id="272"/>
    <w:p>
      <w:pPr>
        <w:spacing w:after="0"/>
        <w:ind w:left="0"/>
        <w:jc w:val="both"/>
      </w:pPr>
      <w:r>
        <w:rPr>
          <w:rFonts w:ascii="Times New Roman"/>
          <w:b w:val="false"/>
          <w:i w:val="false"/>
          <w:color w:val="000000"/>
          <w:sz w:val="28"/>
        </w:rPr>
        <w:t>
      деген жолдар мынадай редакцияда жазылсын:</w:t>
      </w:r>
    </w:p>
    <w:bookmarkEnd w:id="272"/>
    <w:bookmarkStart w:name="z277" w:id="273"/>
    <w:p>
      <w:pPr>
        <w:spacing w:after="0"/>
        <w:ind w:left="0"/>
        <w:jc w:val="both"/>
      </w:pPr>
      <w:r>
        <w:rPr>
          <w:rFonts w:ascii="Times New Roman"/>
          <w:b w:val="false"/>
          <w:i w:val="false"/>
          <w:color w:val="000000"/>
          <w:sz w:val="28"/>
        </w:rPr>
        <w:t>
      "</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1 897 492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2 057 051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3 754 297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428 155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3 618 571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8" w:id="274"/>
    <w:p>
      <w:pPr>
        <w:spacing w:after="0"/>
        <w:ind w:left="0"/>
        <w:jc w:val="both"/>
      </w:pPr>
      <w:r>
        <w:rPr>
          <w:rFonts w:ascii="Times New Roman"/>
          <w:b w:val="false"/>
          <w:i w:val="false"/>
          <w:color w:val="000000"/>
          <w:sz w:val="28"/>
        </w:rPr>
        <w:t>
      ";</w:t>
      </w:r>
    </w:p>
    <w:bookmarkEnd w:id="274"/>
    <w:bookmarkStart w:name="z279" w:id="275"/>
    <w:p>
      <w:pPr>
        <w:spacing w:after="0"/>
        <w:ind w:left="0"/>
        <w:jc w:val="both"/>
      </w:pPr>
      <w:r>
        <w:rPr>
          <w:rFonts w:ascii="Times New Roman"/>
          <w:b w:val="false"/>
          <w:i w:val="false"/>
          <w:color w:val="000000"/>
          <w:sz w:val="28"/>
        </w:rPr>
        <w:t>
      мына:</w:t>
      </w:r>
    </w:p>
    <w:bookmarkEnd w:id="275"/>
    <w:bookmarkStart w:name="z280" w:id="276"/>
    <w:p>
      <w:pPr>
        <w:spacing w:after="0"/>
        <w:ind w:left="0"/>
        <w:jc w:val="both"/>
      </w:pPr>
      <w:r>
        <w:rPr>
          <w:rFonts w:ascii="Times New Roman"/>
          <w:b w:val="false"/>
          <w:i w:val="false"/>
          <w:color w:val="000000"/>
          <w:sz w:val="28"/>
        </w:rPr>
        <w:t>
      "</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355 955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1" w:id="277"/>
    <w:p>
      <w:pPr>
        <w:spacing w:after="0"/>
        <w:ind w:left="0"/>
        <w:jc w:val="both"/>
      </w:pPr>
      <w:r>
        <w:rPr>
          <w:rFonts w:ascii="Times New Roman"/>
          <w:b w:val="false"/>
          <w:i w:val="false"/>
          <w:color w:val="000000"/>
          <w:sz w:val="28"/>
        </w:rPr>
        <w:t>
      "</w:t>
      </w:r>
    </w:p>
    <w:bookmarkEnd w:id="277"/>
    <w:bookmarkStart w:name="z282" w:id="278"/>
    <w:p>
      <w:pPr>
        <w:spacing w:after="0"/>
        <w:ind w:left="0"/>
        <w:jc w:val="both"/>
      </w:pPr>
      <w:r>
        <w:rPr>
          <w:rFonts w:ascii="Times New Roman"/>
          <w:b w:val="false"/>
          <w:i w:val="false"/>
          <w:color w:val="000000"/>
          <w:sz w:val="28"/>
        </w:rPr>
        <w:t>
      деген жол алып тасталсын;</w:t>
      </w:r>
    </w:p>
    <w:bookmarkEnd w:id="278"/>
    <w:bookmarkStart w:name="z283" w:id="279"/>
    <w:p>
      <w:pPr>
        <w:spacing w:after="0"/>
        <w:ind w:left="0"/>
        <w:jc w:val="both"/>
      </w:pPr>
      <w:r>
        <w:rPr>
          <w:rFonts w:ascii="Times New Roman"/>
          <w:b w:val="false"/>
          <w:i w:val="false"/>
          <w:color w:val="000000"/>
          <w:sz w:val="28"/>
        </w:rPr>
        <w:t>
      229 "Тұрғын үй-коммуналдық шаруашылық саласындағы іс-шараларды іске асыру" деген бюджеттік бағдарламада:</w:t>
      </w:r>
    </w:p>
    <w:bookmarkEnd w:id="279"/>
    <w:bookmarkStart w:name="z284" w:id="280"/>
    <w:p>
      <w:pPr>
        <w:spacing w:after="0"/>
        <w:ind w:left="0"/>
        <w:jc w:val="both"/>
      </w:pPr>
      <w:r>
        <w:rPr>
          <w:rFonts w:ascii="Times New Roman"/>
          <w:b w:val="false"/>
          <w:i w:val="false"/>
          <w:color w:val="000000"/>
          <w:sz w:val="28"/>
        </w:rPr>
        <w:t>
      мына:</w:t>
      </w:r>
    </w:p>
    <w:bookmarkEnd w:id="280"/>
    <w:bookmarkStart w:name="z285" w:id="281"/>
    <w:p>
      <w:pPr>
        <w:spacing w:after="0"/>
        <w:ind w:left="0"/>
        <w:jc w:val="both"/>
      </w:pPr>
      <w:r>
        <w:rPr>
          <w:rFonts w:ascii="Times New Roman"/>
          <w:b w:val="false"/>
          <w:i w:val="false"/>
          <w:color w:val="000000"/>
          <w:sz w:val="28"/>
        </w:rPr>
        <w:t>
      "</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33 138 508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82"/>
    <w:p>
      <w:pPr>
        <w:spacing w:after="0"/>
        <w:ind w:left="0"/>
        <w:jc w:val="both"/>
      </w:pPr>
      <w:r>
        <w:rPr>
          <w:rFonts w:ascii="Times New Roman"/>
          <w:b w:val="false"/>
          <w:i w:val="false"/>
          <w:color w:val="000000"/>
          <w:sz w:val="28"/>
        </w:rPr>
        <w:t>
      "</w:t>
      </w:r>
    </w:p>
    <w:bookmarkEnd w:id="282"/>
    <w:bookmarkStart w:name="z287" w:id="283"/>
    <w:p>
      <w:pPr>
        <w:spacing w:after="0"/>
        <w:ind w:left="0"/>
        <w:jc w:val="both"/>
      </w:pPr>
      <w:r>
        <w:rPr>
          <w:rFonts w:ascii="Times New Roman"/>
          <w:b w:val="false"/>
          <w:i w:val="false"/>
          <w:color w:val="000000"/>
          <w:sz w:val="28"/>
        </w:rPr>
        <w:t>
      деген жол мынадай редакцияда жазылсын:</w:t>
      </w:r>
    </w:p>
    <w:bookmarkEnd w:id="283"/>
    <w:bookmarkStart w:name="z288" w:id="284"/>
    <w:p>
      <w:pPr>
        <w:spacing w:after="0"/>
        <w:ind w:left="0"/>
        <w:jc w:val="both"/>
      </w:pPr>
      <w:r>
        <w:rPr>
          <w:rFonts w:ascii="Times New Roman"/>
          <w:b w:val="false"/>
          <w:i w:val="false"/>
          <w:color w:val="000000"/>
          <w:sz w:val="28"/>
        </w:rPr>
        <w:t>
      "</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ауылдық елді мекендердегі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33 424 720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9" w:id="285"/>
    <w:p>
      <w:pPr>
        <w:spacing w:after="0"/>
        <w:ind w:left="0"/>
        <w:jc w:val="both"/>
      </w:pPr>
      <w:r>
        <w:rPr>
          <w:rFonts w:ascii="Times New Roman"/>
          <w:b w:val="false"/>
          <w:i w:val="false"/>
          <w:color w:val="000000"/>
          <w:sz w:val="28"/>
        </w:rPr>
        <w:t>
      ";</w:t>
      </w:r>
    </w:p>
    <w:bookmarkEnd w:id="285"/>
    <w:bookmarkStart w:name="z290" w:id="286"/>
    <w:p>
      <w:pPr>
        <w:spacing w:after="0"/>
        <w:ind w:left="0"/>
        <w:jc w:val="both"/>
      </w:pPr>
      <w:r>
        <w:rPr>
          <w:rFonts w:ascii="Times New Roman"/>
          <w:b w:val="false"/>
          <w:i w:val="false"/>
          <w:color w:val="000000"/>
          <w:sz w:val="28"/>
        </w:rPr>
        <w:t>
      мына:</w:t>
      </w:r>
    </w:p>
    <w:bookmarkEnd w:id="286"/>
    <w:bookmarkStart w:name="z291" w:id="287"/>
    <w:p>
      <w:pPr>
        <w:spacing w:after="0"/>
        <w:ind w:left="0"/>
        <w:jc w:val="both"/>
      </w:pPr>
      <w:r>
        <w:rPr>
          <w:rFonts w:ascii="Times New Roman"/>
          <w:b w:val="false"/>
          <w:i w:val="false"/>
          <w:color w:val="000000"/>
          <w:sz w:val="28"/>
        </w:rPr>
        <w:t>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4 410 738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3 321 626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4 074 183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2 319 941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4 219 566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2" w:id="288"/>
    <w:p>
      <w:pPr>
        <w:spacing w:after="0"/>
        <w:ind w:left="0"/>
        <w:jc w:val="both"/>
      </w:pPr>
      <w:r>
        <w:rPr>
          <w:rFonts w:ascii="Times New Roman"/>
          <w:b w:val="false"/>
          <w:i w:val="false"/>
          <w:color w:val="000000"/>
          <w:sz w:val="28"/>
        </w:rPr>
        <w:t>
      "</w:t>
      </w:r>
    </w:p>
    <w:bookmarkEnd w:id="288"/>
    <w:bookmarkStart w:name="z293" w:id="289"/>
    <w:p>
      <w:pPr>
        <w:spacing w:after="0"/>
        <w:ind w:left="0"/>
        <w:jc w:val="both"/>
      </w:pPr>
      <w:r>
        <w:rPr>
          <w:rFonts w:ascii="Times New Roman"/>
          <w:b w:val="false"/>
          <w:i w:val="false"/>
          <w:color w:val="000000"/>
          <w:sz w:val="28"/>
        </w:rPr>
        <w:t>
      деген жолдар мынадай редакцияда жазылсын:</w:t>
      </w:r>
    </w:p>
    <w:bookmarkEnd w:id="289"/>
    <w:bookmarkStart w:name="z294" w:id="290"/>
    <w:p>
      <w:pPr>
        <w:spacing w:after="0"/>
        <w:ind w:left="0"/>
        <w:jc w:val="both"/>
      </w:pPr>
      <w:r>
        <w:rPr>
          <w:rFonts w:ascii="Times New Roman"/>
          <w:b w:val="false"/>
          <w:i w:val="false"/>
          <w:color w:val="000000"/>
          <w:sz w:val="28"/>
        </w:rPr>
        <w:t>
      "</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4 867 865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4 325 556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1 988 463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4 177 248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5" w:id="291"/>
    <w:p>
      <w:pPr>
        <w:spacing w:after="0"/>
        <w:ind w:left="0"/>
        <w:jc w:val="both"/>
      </w:pPr>
      <w:r>
        <w:rPr>
          <w:rFonts w:ascii="Times New Roman"/>
          <w:b w:val="false"/>
          <w:i w:val="false"/>
          <w:color w:val="000000"/>
          <w:sz w:val="28"/>
        </w:rPr>
        <w:t>
      ";</w:t>
      </w:r>
    </w:p>
    <w:bookmarkEnd w:id="291"/>
    <w:bookmarkStart w:name="z296" w:id="292"/>
    <w:p>
      <w:pPr>
        <w:spacing w:after="0"/>
        <w:ind w:left="0"/>
        <w:jc w:val="both"/>
      </w:pPr>
      <w:r>
        <w:rPr>
          <w:rFonts w:ascii="Times New Roman"/>
          <w:b w:val="false"/>
          <w:i w:val="false"/>
          <w:color w:val="000000"/>
          <w:sz w:val="28"/>
        </w:rPr>
        <w:t>
      мына:</w:t>
      </w:r>
    </w:p>
    <w:bookmarkEnd w:id="292"/>
    <w:bookmarkStart w:name="z297" w:id="293"/>
    <w:p>
      <w:pPr>
        <w:spacing w:after="0"/>
        <w:ind w:left="0"/>
        <w:jc w:val="both"/>
      </w:pPr>
      <w:r>
        <w:rPr>
          <w:rFonts w:ascii="Times New Roman"/>
          <w:b w:val="false"/>
          <w:i w:val="false"/>
          <w:color w:val="000000"/>
          <w:sz w:val="28"/>
        </w:rPr>
        <w:t>
      "</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34 356 082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8" w:id="294"/>
    <w:p>
      <w:pPr>
        <w:spacing w:after="0"/>
        <w:ind w:left="0"/>
        <w:jc w:val="both"/>
      </w:pPr>
      <w:r>
        <w:rPr>
          <w:rFonts w:ascii="Times New Roman"/>
          <w:b w:val="false"/>
          <w:i w:val="false"/>
          <w:color w:val="000000"/>
          <w:sz w:val="28"/>
        </w:rPr>
        <w:t>
      "</w:t>
      </w:r>
    </w:p>
    <w:bookmarkEnd w:id="294"/>
    <w:bookmarkStart w:name="z299" w:id="295"/>
    <w:p>
      <w:pPr>
        <w:spacing w:after="0"/>
        <w:ind w:left="0"/>
        <w:jc w:val="both"/>
      </w:pPr>
      <w:r>
        <w:rPr>
          <w:rFonts w:ascii="Times New Roman"/>
          <w:b w:val="false"/>
          <w:i w:val="false"/>
          <w:color w:val="000000"/>
          <w:sz w:val="28"/>
        </w:rPr>
        <w:t>
      деген жол мынадай редакцияда жазылсын:</w:t>
      </w:r>
    </w:p>
    <w:bookmarkEnd w:id="295"/>
    <w:bookmarkStart w:name="z300" w:id="296"/>
    <w:p>
      <w:pPr>
        <w:spacing w:after="0"/>
        <w:ind w:left="0"/>
        <w:jc w:val="both"/>
      </w:pPr>
      <w:r>
        <w:rPr>
          <w:rFonts w:ascii="Times New Roman"/>
          <w:b w:val="false"/>
          <w:i w:val="false"/>
          <w:color w:val="000000"/>
          <w:sz w:val="28"/>
        </w:rPr>
        <w:t>
      "</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қалаларда сумен жабдықтау және су бұру жүйелерін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34 069 870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1" w:id="297"/>
    <w:p>
      <w:pPr>
        <w:spacing w:after="0"/>
        <w:ind w:left="0"/>
        <w:jc w:val="both"/>
      </w:pPr>
      <w:r>
        <w:rPr>
          <w:rFonts w:ascii="Times New Roman"/>
          <w:b w:val="false"/>
          <w:i w:val="false"/>
          <w:color w:val="000000"/>
          <w:sz w:val="28"/>
        </w:rPr>
        <w:t>
      ";</w:t>
      </w:r>
    </w:p>
    <w:bookmarkEnd w:id="297"/>
    <w:bookmarkStart w:name="z302" w:id="298"/>
    <w:p>
      <w:pPr>
        <w:spacing w:after="0"/>
        <w:ind w:left="0"/>
        <w:jc w:val="both"/>
      </w:pPr>
      <w:r>
        <w:rPr>
          <w:rFonts w:ascii="Times New Roman"/>
          <w:b w:val="false"/>
          <w:i w:val="false"/>
          <w:color w:val="000000"/>
          <w:sz w:val="28"/>
        </w:rPr>
        <w:t>
      мына:</w:t>
      </w:r>
    </w:p>
    <w:bookmarkEnd w:id="298"/>
    <w:bookmarkStart w:name="z303" w:id="299"/>
    <w:p>
      <w:pPr>
        <w:spacing w:after="0"/>
        <w:ind w:left="0"/>
        <w:jc w:val="both"/>
      </w:pPr>
      <w:r>
        <w:rPr>
          <w:rFonts w:ascii="Times New Roman"/>
          <w:b w:val="false"/>
          <w:i w:val="false"/>
          <w:color w:val="000000"/>
          <w:sz w:val="28"/>
        </w:rPr>
        <w:t>
      "</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662 654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2 146 314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1 414 624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3 884 796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11 272 752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4" w:id="300"/>
    <w:p>
      <w:pPr>
        <w:spacing w:after="0"/>
        <w:ind w:left="0"/>
        <w:jc w:val="both"/>
      </w:pPr>
      <w:r>
        <w:rPr>
          <w:rFonts w:ascii="Times New Roman"/>
          <w:b w:val="false"/>
          <w:i w:val="false"/>
          <w:color w:val="000000"/>
          <w:sz w:val="28"/>
        </w:rPr>
        <w:t>
      "</w:t>
      </w:r>
    </w:p>
    <w:bookmarkEnd w:id="300"/>
    <w:bookmarkStart w:name="z305" w:id="301"/>
    <w:p>
      <w:pPr>
        <w:spacing w:after="0"/>
        <w:ind w:left="0"/>
        <w:jc w:val="both"/>
      </w:pPr>
      <w:r>
        <w:rPr>
          <w:rFonts w:ascii="Times New Roman"/>
          <w:b w:val="false"/>
          <w:i w:val="false"/>
          <w:color w:val="000000"/>
          <w:sz w:val="28"/>
        </w:rPr>
        <w:t>
      деген жолдар мынадай редакцияда жазылсын:</w:t>
      </w:r>
    </w:p>
    <w:bookmarkEnd w:id="301"/>
    <w:bookmarkStart w:name="z306" w:id="302"/>
    <w:p>
      <w:pPr>
        <w:spacing w:after="0"/>
        <w:ind w:left="0"/>
        <w:jc w:val="both"/>
      </w:pPr>
      <w:r>
        <w:rPr>
          <w:rFonts w:ascii="Times New Roman"/>
          <w:b w:val="false"/>
          <w:i w:val="false"/>
          <w:color w:val="000000"/>
          <w:sz w:val="28"/>
        </w:rPr>
        <w:t>
      "</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777 757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2 127 285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1 614 624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4 047 794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1 809 095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1 821 897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10 642 812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303"/>
    <w:p>
      <w:pPr>
        <w:spacing w:after="0"/>
        <w:ind w:left="0"/>
        <w:jc w:val="both"/>
      </w:pPr>
      <w:r>
        <w:rPr>
          <w:rFonts w:ascii="Times New Roman"/>
          <w:b w:val="false"/>
          <w:i w:val="false"/>
          <w:color w:val="000000"/>
          <w:sz w:val="28"/>
        </w:rPr>
        <w:t>
      ";</w:t>
      </w:r>
    </w:p>
    <w:bookmarkEnd w:id="303"/>
    <w:bookmarkStart w:name="z308" w:id="304"/>
    <w:p>
      <w:pPr>
        <w:spacing w:after="0"/>
        <w:ind w:left="0"/>
        <w:jc w:val="both"/>
      </w:pPr>
      <w:r>
        <w:rPr>
          <w:rFonts w:ascii="Times New Roman"/>
          <w:b w:val="false"/>
          <w:i w:val="false"/>
          <w:color w:val="000000"/>
          <w:sz w:val="28"/>
        </w:rPr>
        <w:t>
      мына:</w:t>
      </w:r>
    </w:p>
    <w:bookmarkEnd w:id="304"/>
    <w:bookmarkStart w:name="z309" w:id="305"/>
    <w:p>
      <w:pPr>
        <w:spacing w:after="0"/>
        <w:ind w:left="0"/>
        <w:jc w:val="both"/>
      </w:pPr>
      <w:r>
        <w:rPr>
          <w:rFonts w:ascii="Times New Roman"/>
          <w:b w:val="false"/>
          <w:i w:val="false"/>
          <w:color w:val="000000"/>
          <w:sz w:val="28"/>
        </w:rPr>
        <w:t>
      "</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3 884 796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306"/>
    <w:p>
      <w:pPr>
        <w:spacing w:after="0"/>
        <w:ind w:left="0"/>
        <w:jc w:val="both"/>
      </w:pPr>
      <w:r>
        <w:rPr>
          <w:rFonts w:ascii="Times New Roman"/>
          <w:b w:val="false"/>
          <w:i w:val="false"/>
          <w:color w:val="000000"/>
          <w:sz w:val="28"/>
        </w:rPr>
        <w:t>
      "</w:t>
      </w:r>
    </w:p>
    <w:bookmarkEnd w:id="306"/>
    <w:bookmarkStart w:name="z311" w:id="307"/>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307"/>
    <w:bookmarkStart w:name="z312" w:id="308"/>
    <w:p>
      <w:pPr>
        <w:spacing w:after="0"/>
        <w:ind w:left="0"/>
        <w:jc w:val="both"/>
      </w:pPr>
      <w:r>
        <w:rPr>
          <w:rFonts w:ascii="Times New Roman"/>
          <w:b w:val="false"/>
          <w:i w:val="false"/>
          <w:color w:val="000000"/>
          <w:sz w:val="28"/>
        </w:rPr>
        <w:t>
      "</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3" w:id="309"/>
    <w:p>
      <w:pPr>
        <w:spacing w:after="0"/>
        <w:ind w:left="0"/>
        <w:jc w:val="both"/>
      </w:pPr>
      <w:r>
        <w:rPr>
          <w:rFonts w:ascii="Times New Roman"/>
          <w:b w:val="false"/>
          <w:i w:val="false"/>
          <w:color w:val="000000"/>
          <w:sz w:val="28"/>
        </w:rPr>
        <w:t>
      ";</w:t>
      </w:r>
    </w:p>
    <w:bookmarkEnd w:id="309"/>
    <w:bookmarkStart w:name="z314" w:id="310"/>
    <w:p>
      <w:pPr>
        <w:spacing w:after="0"/>
        <w:ind w:left="0"/>
        <w:jc w:val="both"/>
      </w:pPr>
      <w:r>
        <w:rPr>
          <w:rFonts w:ascii="Times New Roman"/>
          <w:b w:val="false"/>
          <w:i w:val="false"/>
          <w:color w:val="000000"/>
          <w:sz w:val="28"/>
        </w:rPr>
        <w:t>
      мына:</w:t>
      </w:r>
    </w:p>
    <w:bookmarkEnd w:id="310"/>
    <w:bookmarkStart w:name="z315" w:id="311"/>
    <w:p>
      <w:pPr>
        <w:spacing w:after="0"/>
        <w:ind w:left="0"/>
        <w:jc w:val="both"/>
      </w:pPr>
      <w:r>
        <w:rPr>
          <w:rFonts w:ascii="Times New Roman"/>
          <w:b w:val="false"/>
          <w:i w:val="false"/>
          <w:color w:val="000000"/>
          <w:sz w:val="28"/>
        </w:rPr>
        <w:t>
      "</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448 435 230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448 435 230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87 419 185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87 419 185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312"/>
    <w:p>
      <w:pPr>
        <w:spacing w:after="0"/>
        <w:ind w:left="0"/>
        <w:jc w:val="both"/>
      </w:pPr>
      <w:r>
        <w:rPr>
          <w:rFonts w:ascii="Times New Roman"/>
          <w:b w:val="false"/>
          <w:i w:val="false"/>
          <w:color w:val="000000"/>
          <w:sz w:val="28"/>
        </w:rPr>
        <w:t>
      "</w:t>
      </w:r>
    </w:p>
    <w:bookmarkEnd w:id="312"/>
    <w:bookmarkStart w:name="z317" w:id="313"/>
    <w:p>
      <w:pPr>
        <w:spacing w:after="0"/>
        <w:ind w:left="0"/>
        <w:jc w:val="both"/>
      </w:pPr>
      <w:r>
        <w:rPr>
          <w:rFonts w:ascii="Times New Roman"/>
          <w:b w:val="false"/>
          <w:i w:val="false"/>
          <w:color w:val="000000"/>
          <w:sz w:val="28"/>
        </w:rPr>
        <w:t>
      деген жолдар мынадай редакцияда жазылсын:</w:t>
      </w:r>
    </w:p>
    <w:bookmarkEnd w:id="313"/>
    <w:bookmarkStart w:name="z318" w:id="314"/>
    <w:p>
      <w:pPr>
        <w:spacing w:after="0"/>
        <w:ind w:left="0"/>
        <w:jc w:val="both"/>
      </w:pPr>
      <w:r>
        <w:rPr>
          <w:rFonts w:ascii="Times New Roman"/>
          <w:b w:val="false"/>
          <w:i w:val="false"/>
          <w:color w:val="000000"/>
          <w:sz w:val="28"/>
        </w:rPr>
        <w:t>
      "</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451 903 883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451 903 883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90 887 838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облыстық бюджеттерге, республикалық маңызы бар қалалардың, астананың бюджеттеріне көліктік инфрақұрылымды дамытуға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90 887 838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9" w:id="315"/>
    <w:p>
      <w:pPr>
        <w:spacing w:after="0"/>
        <w:ind w:left="0"/>
        <w:jc w:val="both"/>
      </w:pPr>
      <w:r>
        <w:rPr>
          <w:rFonts w:ascii="Times New Roman"/>
          <w:b w:val="false"/>
          <w:i w:val="false"/>
          <w:color w:val="000000"/>
          <w:sz w:val="28"/>
        </w:rPr>
        <w:t>
      ";</w:t>
      </w:r>
    </w:p>
    <w:bookmarkEnd w:id="315"/>
    <w:bookmarkStart w:name="z320" w:id="316"/>
    <w:p>
      <w:pPr>
        <w:spacing w:after="0"/>
        <w:ind w:left="0"/>
        <w:jc w:val="both"/>
      </w:pPr>
      <w:r>
        <w:rPr>
          <w:rFonts w:ascii="Times New Roman"/>
          <w:b w:val="false"/>
          <w:i w:val="false"/>
          <w:color w:val="000000"/>
          <w:sz w:val="28"/>
        </w:rPr>
        <w:t>
      мына:</w:t>
      </w:r>
    </w:p>
    <w:bookmarkEnd w:id="316"/>
    <w:bookmarkStart w:name="z321" w:id="317"/>
    <w:p>
      <w:pPr>
        <w:spacing w:after="0"/>
        <w:ind w:left="0"/>
        <w:jc w:val="both"/>
      </w:pPr>
      <w:r>
        <w:rPr>
          <w:rFonts w:ascii="Times New Roman"/>
          <w:b w:val="false"/>
          <w:i w:val="false"/>
          <w:color w:val="000000"/>
          <w:sz w:val="28"/>
        </w:rPr>
        <w:t>
      "</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18"/>
          <w:p>
            <w:pPr>
              <w:spacing w:after="20"/>
              <w:ind w:left="20"/>
              <w:jc w:val="both"/>
            </w:pPr>
            <w:r>
              <w:rPr>
                <w:rFonts w:ascii="Times New Roman"/>
                <w:b w:val="false"/>
                <w:i w:val="false"/>
                <w:color w:val="000000"/>
                <w:sz w:val="20"/>
              </w:rPr>
              <w:t>
8 131</w:t>
            </w:r>
          </w:p>
          <w:bookmarkEnd w:id="318"/>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9 316 904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3" w:id="319"/>
    <w:p>
      <w:pPr>
        <w:spacing w:after="0"/>
        <w:ind w:left="0"/>
        <w:jc w:val="both"/>
      </w:pPr>
      <w:r>
        <w:rPr>
          <w:rFonts w:ascii="Times New Roman"/>
          <w:b w:val="false"/>
          <w:i w:val="false"/>
          <w:color w:val="000000"/>
          <w:sz w:val="28"/>
        </w:rPr>
        <w:t>
      "</w:t>
      </w:r>
    </w:p>
    <w:bookmarkEnd w:id="319"/>
    <w:bookmarkStart w:name="z324" w:id="320"/>
    <w:p>
      <w:pPr>
        <w:spacing w:after="0"/>
        <w:ind w:left="0"/>
        <w:jc w:val="both"/>
      </w:pPr>
      <w:r>
        <w:rPr>
          <w:rFonts w:ascii="Times New Roman"/>
          <w:b w:val="false"/>
          <w:i w:val="false"/>
          <w:color w:val="000000"/>
          <w:sz w:val="28"/>
        </w:rPr>
        <w:t>
      деген жолдар мынадай редакцияда жазылсын:</w:t>
      </w:r>
    </w:p>
    <w:bookmarkEnd w:id="320"/>
    <w:bookmarkStart w:name="z325" w:id="321"/>
    <w:p>
      <w:pPr>
        <w:spacing w:after="0"/>
        <w:ind w:left="0"/>
        <w:jc w:val="both"/>
      </w:pPr>
      <w:r>
        <w:rPr>
          <w:rFonts w:ascii="Times New Roman"/>
          <w:b w:val="false"/>
          <w:i w:val="false"/>
          <w:color w:val="000000"/>
          <w:sz w:val="28"/>
        </w:rPr>
        <w:t>
      "</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2 620 961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9 394 033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1 951 692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10 522 557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6" w:id="322"/>
    <w:p>
      <w:pPr>
        <w:spacing w:after="0"/>
        <w:ind w:left="0"/>
        <w:jc w:val="both"/>
      </w:pPr>
      <w:r>
        <w:rPr>
          <w:rFonts w:ascii="Times New Roman"/>
          <w:b w:val="false"/>
          <w:i w:val="false"/>
          <w:color w:val="000000"/>
          <w:sz w:val="28"/>
        </w:rPr>
        <w:t>
      ";</w:t>
      </w:r>
    </w:p>
    <w:bookmarkEnd w:id="322"/>
    <w:bookmarkStart w:name="z327" w:id="323"/>
    <w:p>
      <w:pPr>
        <w:spacing w:after="0"/>
        <w:ind w:left="0"/>
        <w:jc w:val="both"/>
      </w:pPr>
      <w:r>
        <w:rPr>
          <w:rFonts w:ascii="Times New Roman"/>
          <w:b w:val="false"/>
          <w:i w:val="false"/>
          <w:color w:val="000000"/>
          <w:sz w:val="28"/>
        </w:rPr>
        <w:t>
      мына:</w:t>
      </w:r>
    </w:p>
    <w:bookmarkEnd w:id="323"/>
    <w:bookmarkStart w:name="z328" w:id="324"/>
    <w:p>
      <w:pPr>
        <w:spacing w:after="0"/>
        <w:ind w:left="0"/>
        <w:jc w:val="both"/>
      </w:pPr>
      <w:r>
        <w:rPr>
          <w:rFonts w:ascii="Times New Roman"/>
          <w:b w:val="false"/>
          <w:i w:val="false"/>
          <w:color w:val="000000"/>
          <w:sz w:val="28"/>
        </w:rPr>
        <w:t>
      "</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1 421 896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9" w:id="325"/>
    <w:p>
      <w:pPr>
        <w:spacing w:after="0"/>
        <w:ind w:left="0"/>
        <w:jc w:val="both"/>
      </w:pPr>
      <w:r>
        <w:rPr>
          <w:rFonts w:ascii="Times New Roman"/>
          <w:b w:val="false"/>
          <w:i w:val="false"/>
          <w:color w:val="000000"/>
          <w:sz w:val="28"/>
        </w:rPr>
        <w:t>
      "</w:t>
      </w:r>
    </w:p>
    <w:bookmarkEnd w:id="325"/>
    <w:bookmarkStart w:name="z330" w:id="326"/>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326"/>
    <w:bookmarkStart w:name="z331" w:id="327"/>
    <w:p>
      <w:pPr>
        <w:spacing w:after="0"/>
        <w:ind w:left="0"/>
        <w:jc w:val="both"/>
      </w:pPr>
      <w:r>
        <w:rPr>
          <w:rFonts w:ascii="Times New Roman"/>
          <w:b w:val="false"/>
          <w:i w:val="false"/>
          <w:color w:val="000000"/>
          <w:sz w:val="28"/>
        </w:rPr>
        <w:t>
      "</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2" w:id="328"/>
    <w:p>
      <w:pPr>
        <w:spacing w:after="0"/>
        <w:ind w:left="0"/>
        <w:jc w:val="both"/>
      </w:pPr>
      <w:r>
        <w:rPr>
          <w:rFonts w:ascii="Times New Roman"/>
          <w:b w:val="false"/>
          <w:i w:val="false"/>
          <w:color w:val="000000"/>
          <w:sz w:val="28"/>
        </w:rPr>
        <w:t>
      ";</w:t>
      </w:r>
    </w:p>
    <w:bookmarkEnd w:id="328"/>
    <w:bookmarkStart w:name="z333" w:id="329"/>
    <w:p>
      <w:pPr>
        <w:spacing w:after="0"/>
        <w:ind w:left="0"/>
        <w:jc w:val="both"/>
      </w:pPr>
      <w:r>
        <w:rPr>
          <w:rFonts w:ascii="Times New Roman"/>
          <w:b w:val="false"/>
          <w:i w:val="false"/>
          <w:color w:val="000000"/>
          <w:sz w:val="28"/>
        </w:rPr>
        <w:t>
      мына:</w:t>
      </w:r>
    </w:p>
    <w:bookmarkEnd w:id="329"/>
    <w:bookmarkStart w:name="z334" w:id="330"/>
    <w:p>
      <w:pPr>
        <w:spacing w:after="0"/>
        <w:ind w:left="0"/>
        <w:jc w:val="both"/>
      </w:pPr>
      <w:r>
        <w:rPr>
          <w:rFonts w:ascii="Times New Roman"/>
          <w:b w:val="false"/>
          <w:i w:val="false"/>
          <w:color w:val="000000"/>
          <w:sz w:val="28"/>
        </w:rPr>
        <w:t>
      "</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8 131 033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5" w:id="331"/>
    <w:p>
      <w:pPr>
        <w:spacing w:after="0"/>
        <w:ind w:left="0"/>
        <w:jc w:val="both"/>
      </w:pPr>
      <w:r>
        <w:rPr>
          <w:rFonts w:ascii="Times New Roman"/>
          <w:b w:val="false"/>
          <w:i w:val="false"/>
          <w:color w:val="000000"/>
          <w:sz w:val="28"/>
        </w:rPr>
        <w:t>
      "</w:t>
      </w:r>
    </w:p>
    <w:bookmarkEnd w:id="331"/>
    <w:bookmarkStart w:name="z336" w:id="332"/>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332"/>
    <w:bookmarkStart w:name="z337" w:id="333"/>
    <w:p>
      <w:pPr>
        <w:spacing w:after="0"/>
        <w:ind w:left="0"/>
        <w:jc w:val="both"/>
      </w:pPr>
      <w:r>
        <w:rPr>
          <w:rFonts w:ascii="Times New Roman"/>
          <w:b w:val="false"/>
          <w:i w:val="false"/>
          <w:color w:val="000000"/>
          <w:sz w:val="28"/>
        </w:rPr>
        <w:t>
      "</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8" w:id="334"/>
    <w:p>
      <w:pPr>
        <w:spacing w:after="0"/>
        <w:ind w:left="0"/>
        <w:jc w:val="both"/>
      </w:pPr>
      <w:r>
        <w:rPr>
          <w:rFonts w:ascii="Times New Roman"/>
          <w:b w:val="false"/>
          <w:i w:val="false"/>
          <w:color w:val="000000"/>
          <w:sz w:val="28"/>
        </w:rPr>
        <w:t>
      ";</w:t>
      </w:r>
    </w:p>
    <w:bookmarkEnd w:id="334"/>
    <w:bookmarkStart w:name="z339" w:id="335"/>
    <w:p>
      <w:pPr>
        <w:spacing w:after="0"/>
        <w:ind w:left="0"/>
        <w:jc w:val="both"/>
      </w:pPr>
      <w:r>
        <w:rPr>
          <w:rFonts w:ascii="Times New Roman"/>
          <w:b w:val="false"/>
          <w:i w:val="false"/>
          <w:color w:val="000000"/>
          <w:sz w:val="28"/>
        </w:rPr>
        <w:t>
      мына:</w:t>
      </w:r>
    </w:p>
    <w:bookmarkEnd w:id="335"/>
    <w:bookmarkStart w:name="z340" w:id="336"/>
    <w:p>
      <w:pPr>
        <w:spacing w:after="0"/>
        <w:ind w:left="0"/>
        <w:jc w:val="both"/>
      </w:pPr>
      <w:r>
        <w:rPr>
          <w:rFonts w:ascii="Times New Roman"/>
          <w:b w:val="false"/>
          <w:i w:val="false"/>
          <w:color w:val="000000"/>
          <w:sz w:val="28"/>
        </w:rPr>
        <w:t>
      "</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1 651 692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1" w:id="337"/>
    <w:p>
      <w:pPr>
        <w:spacing w:after="0"/>
        <w:ind w:left="0"/>
        <w:jc w:val="both"/>
      </w:pPr>
      <w:r>
        <w:rPr>
          <w:rFonts w:ascii="Times New Roman"/>
          <w:b w:val="false"/>
          <w:i w:val="false"/>
          <w:color w:val="000000"/>
          <w:sz w:val="28"/>
        </w:rPr>
        <w:t>
      "</w:t>
      </w:r>
    </w:p>
    <w:bookmarkEnd w:id="337"/>
    <w:bookmarkStart w:name="z342" w:id="338"/>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338"/>
    <w:bookmarkStart w:name="z343" w:id="339"/>
    <w:p>
      <w:pPr>
        <w:spacing w:after="0"/>
        <w:ind w:left="0"/>
        <w:jc w:val="both"/>
      </w:pPr>
      <w:r>
        <w:rPr>
          <w:rFonts w:ascii="Times New Roman"/>
          <w:b w:val="false"/>
          <w:i w:val="false"/>
          <w:color w:val="000000"/>
          <w:sz w:val="28"/>
        </w:rPr>
        <w:t>
      "</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4" w:id="340"/>
    <w:p>
      <w:pPr>
        <w:spacing w:after="0"/>
        <w:ind w:left="0"/>
        <w:jc w:val="both"/>
      </w:pPr>
      <w:r>
        <w:rPr>
          <w:rFonts w:ascii="Times New Roman"/>
          <w:b w:val="false"/>
          <w:i w:val="false"/>
          <w:color w:val="000000"/>
          <w:sz w:val="28"/>
        </w:rPr>
        <w:t>
      ";</w:t>
      </w:r>
    </w:p>
    <w:bookmarkEnd w:id="340"/>
    <w:bookmarkStart w:name="z345" w:id="341"/>
    <w:p>
      <w:pPr>
        <w:spacing w:after="0"/>
        <w:ind w:left="0"/>
        <w:jc w:val="both"/>
      </w:pPr>
      <w:r>
        <w:rPr>
          <w:rFonts w:ascii="Times New Roman"/>
          <w:b w:val="false"/>
          <w:i w:val="false"/>
          <w:color w:val="000000"/>
          <w:sz w:val="28"/>
        </w:rPr>
        <w:t>
      мына:</w:t>
      </w:r>
    </w:p>
    <w:bookmarkEnd w:id="341"/>
    <w:bookmarkStart w:name="z346" w:id="342"/>
    <w:p>
      <w:pPr>
        <w:spacing w:after="0"/>
        <w:ind w:left="0"/>
        <w:jc w:val="both"/>
      </w:pPr>
      <w:r>
        <w:rPr>
          <w:rFonts w:ascii="Times New Roman"/>
          <w:b w:val="false"/>
          <w:i w:val="false"/>
          <w:color w:val="000000"/>
          <w:sz w:val="28"/>
        </w:rPr>
        <w:t>
      "</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343"/>
    <w:p>
      <w:pPr>
        <w:spacing w:after="0"/>
        <w:ind w:left="0"/>
        <w:jc w:val="both"/>
      </w:pPr>
      <w:r>
        <w:rPr>
          <w:rFonts w:ascii="Times New Roman"/>
          <w:b w:val="false"/>
          <w:i w:val="false"/>
          <w:color w:val="000000"/>
          <w:sz w:val="28"/>
        </w:rPr>
        <w:t>
      "</w:t>
      </w:r>
    </w:p>
    <w:bookmarkEnd w:id="343"/>
    <w:bookmarkStart w:name="z348" w:id="344"/>
    <w:p>
      <w:pPr>
        <w:spacing w:after="0"/>
        <w:ind w:left="0"/>
        <w:jc w:val="both"/>
      </w:pPr>
      <w:r>
        <w:rPr>
          <w:rFonts w:ascii="Times New Roman"/>
          <w:b w:val="false"/>
          <w:i w:val="false"/>
          <w:color w:val="000000"/>
          <w:sz w:val="28"/>
        </w:rPr>
        <w:t>
      деген жол алып тасталсын;</w:t>
      </w:r>
    </w:p>
    <w:bookmarkEnd w:id="344"/>
    <w:bookmarkStart w:name="z349" w:id="345"/>
    <w:p>
      <w:pPr>
        <w:spacing w:after="0"/>
        <w:ind w:left="0"/>
        <w:jc w:val="both"/>
      </w:pPr>
      <w:r>
        <w:rPr>
          <w:rFonts w:ascii="Times New Roman"/>
          <w:b w:val="false"/>
          <w:i w:val="false"/>
          <w:color w:val="000000"/>
          <w:sz w:val="28"/>
        </w:rPr>
        <w:t>
      "Басқалар" деген 13-функционалдық топта:</w:t>
      </w:r>
    </w:p>
    <w:bookmarkEnd w:id="345"/>
    <w:bookmarkStart w:name="z350" w:id="346"/>
    <w:p>
      <w:pPr>
        <w:spacing w:after="0"/>
        <w:ind w:left="0"/>
        <w:jc w:val="both"/>
      </w:pPr>
      <w:r>
        <w:rPr>
          <w:rFonts w:ascii="Times New Roman"/>
          <w:b w:val="false"/>
          <w:i w:val="false"/>
          <w:color w:val="000000"/>
          <w:sz w:val="28"/>
        </w:rPr>
        <w:t>
      243 "Қазақстан Республикасының Ұлттық экономика министрлігі" деген әкімші бойынша:</w:t>
      </w:r>
    </w:p>
    <w:bookmarkEnd w:id="346"/>
    <w:bookmarkStart w:name="z351" w:id="347"/>
    <w:p>
      <w:pPr>
        <w:spacing w:after="0"/>
        <w:ind w:left="0"/>
        <w:jc w:val="both"/>
      </w:pPr>
      <w:r>
        <w:rPr>
          <w:rFonts w:ascii="Times New Roman"/>
          <w:b w:val="false"/>
          <w:i w:val="false"/>
          <w:color w:val="000000"/>
          <w:sz w:val="28"/>
        </w:rPr>
        <w:t>
      082 "Инженерлік, көліктік және әлеуметтік инфрақұрылымды дамыту жөніндегі іс-шараларды іске асыру" деген бюджеттік бағдарламада:</w:t>
      </w:r>
    </w:p>
    <w:bookmarkEnd w:id="347"/>
    <w:bookmarkStart w:name="z352" w:id="348"/>
    <w:p>
      <w:pPr>
        <w:spacing w:after="0"/>
        <w:ind w:left="0"/>
        <w:jc w:val="both"/>
      </w:pPr>
      <w:r>
        <w:rPr>
          <w:rFonts w:ascii="Times New Roman"/>
          <w:b w:val="false"/>
          <w:i w:val="false"/>
          <w:color w:val="000000"/>
          <w:sz w:val="28"/>
        </w:rPr>
        <w:t>
      мына:</w:t>
      </w:r>
    </w:p>
    <w:bookmarkEnd w:id="348"/>
    <w:bookmarkStart w:name="z353" w:id="349"/>
    <w:p>
      <w:pPr>
        <w:spacing w:after="0"/>
        <w:ind w:left="0"/>
        <w:jc w:val="both"/>
      </w:pPr>
      <w:r>
        <w:rPr>
          <w:rFonts w:ascii="Times New Roman"/>
          <w:b w:val="false"/>
          <w:i w:val="false"/>
          <w:color w:val="000000"/>
          <w:sz w:val="28"/>
        </w:rPr>
        <w:t>
      "</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9 583 060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4" w:id="350"/>
    <w:p>
      <w:pPr>
        <w:spacing w:after="0"/>
        <w:ind w:left="0"/>
        <w:jc w:val="both"/>
      </w:pPr>
      <w:r>
        <w:rPr>
          <w:rFonts w:ascii="Times New Roman"/>
          <w:b w:val="false"/>
          <w:i w:val="false"/>
          <w:color w:val="000000"/>
          <w:sz w:val="28"/>
        </w:rPr>
        <w:t>
      "</w:t>
      </w:r>
    </w:p>
    <w:bookmarkEnd w:id="350"/>
    <w:bookmarkStart w:name="z355" w:id="351"/>
    <w:p>
      <w:pPr>
        <w:spacing w:after="0"/>
        <w:ind w:left="0"/>
        <w:jc w:val="both"/>
      </w:pPr>
      <w:r>
        <w:rPr>
          <w:rFonts w:ascii="Times New Roman"/>
          <w:b w:val="false"/>
          <w:i w:val="false"/>
          <w:color w:val="000000"/>
          <w:sz w:val="28"/>
        </w:rPr>
        <w:t>
      деген жол мынадай редакцияда жазылсын:</w:t>
      </w:r>
    </w:p>
    <w:bookmarkEnd w:id="351"/>
    <w:bookmarkStart w:name="z356" w:id="352"/>
    <w:p>
      <w:pPr>
        <w:spacing w:after="0"/>
        <w:ind w:left="0"/>
        <w:jc w:val="both"/>
      </w:pPr>
      <w:r>
        <w:rPr>
          <w:rFonts w:ascii="Times New Roman"/>
          <w:b w:val="false"/>
          <w:i w:val="false"/>
          <w:color w:val="000000"/>
          <w:sz w:val="28"/>
        </w:rPr>
        <w:t>
      "</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шағын және моноқалалардағы бюджеттік инвестициялық жобаларды іске асыруға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9 550 730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353"/>
    <w:p>
      <w:pPr>
        <w:spacing w:after="0"/>
        <w:ind w:left="0"/>
        <w:jc w:val="both"/>
      </w:pPr>
      <w:r>
        <w:rPr>
          <w:rFonts w:ascii="Times New Roman"/>
          <w:b w:val="false"/>
          <w:i w:val="false"/>
          <w:color w:val="000000"/>
          <w:sz w:val="28"/>
        </w:rPr>
        <w:t>
      ";</w:t>
      </w:r>
    </w:p>
    <w:bookmarkEnd w:id="353"/>
    <w:bookmarkStart w:name="z358" w:id="354"/>
    <w:p>
      <w:pPr>
        <w:spacing w:after="0"/>
        <w:ind w:left="0"/>
        <w:jc w:val="both"/>
      </w:pPr>
      <w:r>
        <w:rPr>
          <w:rFonts w:ascii="Times New Roman"/>
          <w:b w:val="false"/>
          <w:i w:val="false"/>
          <w:color w:val="000000"/>
          <w:sz w:val="28"/>
        </w:rPr>
        <w:t>
      мына:</w:t>
      </w:r>
    </w:p>
    <w:bookmarkEnd w:id="354"/>
    <w:bookmarkStart w:name="z359" w:id="355"/>
    <w:p>
      <w:pPr>
        <w:spacing w:after="0"/>
        <w:ind w:left="0"/>
        <w:jc w:val="both"/>
      </w:pPr>
      <w:r>
        <w:rPr>
          <w:rFonts w:ascii="Times New Roman"/>
          <w:b w:val="false"/>
          <w:i w:val="false"/>
          <w:color w:val="000000"/>
          <w:sz w:val="28"/>
        </w:rPr>
        <w:t>
      "</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977 219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0" w:id="356"/>
    <w:p>
      <w:pPr>
        <w:spacing w:after="0"/>
        <w:ind w:left="0"/>
        <w:jc w:val="both"/>
      </w:pPr>
      <w:r>
        <w:rPr>
          <w:rFonts w:ascii="Times New Roman"/>
          <w:b w:val="false"/>
          <w:i w:val="false"/>
          <w:color w:val="000000"/>
          <w:sz w:val="28"/>
        </w:rPr>
        <w:t>
      "</w:t>
      </w:r>
    </w:p>
    <w:bookmarkEnd w:id="356"/>
    <w:bookmarkStart w:name="z361" w:id="357"/>
    <w:p>
      <w:pPr>
        <w:spacing w:after="0"/>
        <w:ind w:left="0"/>
        <w:jc w:val="both"/>
      </w:pPr>
      <w:r>
        <w:rPr>
          <w:rFonts w:ascii="Times New Roman"/>
          <w:b w:val="false"/>
          <w:i w:val="false"/>
          <w:color w:val="000000"/>
          <w:sz w:val="28"/>
        </w:rPr>
        <w:t>
      деген жол мынадай редакцияда жазылсын:</w:t>
      </w:r>
    </w:p>
    <w:bookmarkEnd w:id="357"/>
    <w:bookmarkStart w:name="z362" w:id="358"/>
    <w:p>
      <w:pPr>
        <w:spacing w:after="0"/>
        <w:ind w:left="0"/>
        <w:jc w:val="both"/>
      </w:pPr>
      <w:r>
        <w:rPr>
          <w:rFonts w:ascii="Times New Roman"/>
          <w:b w:val="false"/>
          <w:i w:val="false"/>
          <w:color w:val="000000"/>
          <w:sz w:val="28"/>
        </w:rPr>
        <w:t>
      "</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944 889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3" w:id="359"/>
    <w:p>
      <w:pPr>
        <w:spacing w:after="0"/>
        <w:ind w:left="0"/>
        <w:jc w:val="both"/>
      </w:pPr>
      <w:r>
        <w:rPr>
          <w:rFonts w:ascii="Times New Roman"/>
          <w:b w:val="false"/>
          <w:i w:val="false"/>
          <w:color w:val="000000"/>
          <w:sz w:val="28"/>
        </w:rPr>
        <w:t>
      ";</w:t>
      </w:r>
    </w:p>
    <w:bookmarkEnd w:id="359"/>
    <w:bookmarkStart w:name="z364" w:id="360"/>
    <w:p>
      <w:pPr>
        <w:spacing w:after="0"/>
        <w:ind w:left="0"/>
        <w:jc w:val="both"/>
      </w:pPr>
      <w:r>
        <w:rPr>
          <w:rFonts w:ascii="Times New Roman"/>
          <w:b w:val="false"/>
          <w:i w:val="false"/>
          <w:color w:val="000000"/>
          <w:sz w:val="28"/>
        </w:rPr>
        <w:t>
      мына:</w:t>
      </w:r>
    </w:p>
    <w:bookmarkEnd w:id="360"/>
    <w:bookmarkStart w:name="z365" w:id="361"/>
    <w:p>
      <w:pPr>
        <w:spacing w:after="0"/>
        <w:ind w:left="0"/>
        <w:jc w:val="both"/>
      </w:pPr>
      <w:r>
        <w:rPr>
          <w:rFonts w:ascii="Times New Roman"/>
          <w:b w:val="false"/>
          <w:i w:val="false"/>
          <w:color w:val="000000"/>
          <w:sz w:val="28"/>
        </w:rPr>
        <w:t>
      "</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23 924 387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6" w:id="362"/>
    <w:p>
      <w:pPr>
        <w:spacing w:after="0"/>
        <w:ind w:left="0"/>
        <w:jc w:val="both"/>
      </w:pPr>
      <w:r>
        <w:rPr>
          <w:rFonts w:ascii="Times New Roman"/>
          <w:b w:val="false"/>
          <w:i w:val="false"/>
          <w:color w:val="000000"/>
          <w:sz w:val="28"/>
        </w:rPr>
        <w:t>
      "</w:t>
      </w:r>
    </w:p>
    <w:bookmarkEnd w:id="362"/>
    <w:bookmarkStart w:name="z367" w:id="363"/>
    <w:p>
      <w:pPr>
        <w:spacing w:after="0"/>
        <w:ind w:left="0"/>
        <w:jc w:val="both"/>
      </w:pPr>
      <w:r>
        <w:rPr>
          <w:rFonts w:ascii="Times New Roman"/>
          <w:b w:val="false"/>
          <w:i w:val="false"/>
          <w:color w:val="000000"/>
          <w:sz w:val="28"/>
        </w:rPr>
        <w:t>
      деген жол мынадай редакцияда жазылсын:</w:t>
      </w:r>
    </w:p>
    <w:bookmarkEnd w:id="363"/>
    <w:bookmarkStart w:name="z368" w:id="364"/>
    <w:p>
      <w:pPr>
        <w:spacing w:after="0"/>
        <w:ind w:left="0"/>
        <w:jc w:val="both"/>
      </w:pPr>
      <w:r>
        <w:rPr>
          <w:rFonts w:ascii="Times New Roman"/>
          <w:b w:val="false"/>
          <w:i w:val="false"/>
          <w:color w:val="000000"/>
          <w:sz w:val="28"/>
        </w:rPr>
        <w:t>
      "</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облыс орталықтарына инженерлік және көлік (аббаттандыру) инфрақұрылымын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23 956 717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365"/>
    <w:p>
      <w:pPr>
        <w:spacing w:after="0"/>
        <w:ind w:left="0"/>
        <w:jc w:val="both"/>
      </w:pPr>
      <w:r>
        <w:rPr>
          <w:rFonts w:ascii="Times New Roman"/>
          <w:b w:val="false"/>
          <w:i w:val="false"/>
          <w:color w:val="000000"/>
          <w:sz w:val="28"/>
        </w:rPr>
        <w:t>
      ";</w:t>
      </w:r>
    </w:p>
    <w:bookmarkEnd w:id="365"/>
    <w:bookmarkStart w:name="z370" w:id="366"/>
    <w:p>
      <w:pPr>
        <w:spacing w:after="0"/>
        <w:ind w:left="0"/>
        <w:jc w:val="both"/>
      </w:pPr>
      <w:r>
        <w:rPr>
          <w:rFonts w:ascii="Times New Roman"/>
          <w:b w:val="false"/>
          <w:i w:val="false"/>
          <w:color w:val="000000"/>
          <w:sz w:val="28"/>
        </w:rPr>
        <w:t>
      мына:</w:t>
      </w:r>
    </w:p>
    <w:bookmarkEnd w:id="366"/>
    <w:bookmarkStart w:name="z371" w:id="367"/>
    <w:p>
      <w:pPr>
        <w:spacing w:after="0"/>
        <w:ind w:left="0"/>
        <w:jc w:val="both"/>
      </w:pPr>
      <w:r>
        <w:rPr>
          <w:rFonts w:ascii="Times New Roman"/>
          <w:b w:val="false"/>
          <w:i w:val="false"/>
          <w:color w:val="000000"/>
          <w:sz w:val="28"/>
        </w:rPr>
        <w:t>
      "</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4 670 925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2" w:id="368"/>
    <w:p>
      <w:pPr>
        <w:spacing w:after="0"/>
        <w:ind w:left="0"/>
        <w:jc w:val="both"/>
      </w:pPr>
      <w:r>
        <w:rPr>
          <w:rFonts w:ascii="Times New Roman"/>
          <w:b w:val="false"/>
          <w:i w:val="false"/>
          <w:color w:val="000000"/>
          <w:sz w:val="28"/>
        </w:rPr>
        <w:t>
      "</w:t>
      </w:r>
    </w:p>
    <w:bookmarkEnd w:id="368"/>
    <w:bookmarkStart w:name="z373" w:id="369"/>
    <w:p>
      <w:pPr>
        <w:spacing w:after="0"/>
        <w:ind w:left="0"/>
        <w:jc w:val="both"/>
      </w:pPr>
      <w:r>
        <w:rPr>
          <w:rFonts w:ascii="Times New Roman"/>
          <w:b w:val="false"/>
          <w:i w:val="false"/>
          <w:color w:val="000000"/>
          <w:sz w:val="28"/>
        </w:rPr>
        <w:t>
      деген жол мынадай редакцияда жазылсын:</w:t>
      </w:r>
    </w:p>
    <w:bookmarkEnd w:id="369"/>
    <w:bookmarkStart w:name="z374" w:id="370"/>
    <w:p>
      <w:pPr>
        <w:spacing w:after="0"/>
        <w:ind w:left="0"/>
        <w:jc w:val="both"/>
      </w:pPr>
      <w:r>
        <w:rPr>
          <w:rFonts w:ascii="Times New Roman"/>
          <w:b w:val="false"/>
          <w:i w:val="false"/>
          <w:color w:val="000000"/>
          <w:sz w:val="28"/>
        </w:rPr>
        <w:t>
      "</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4 703 255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5" w:id="371"/>
    <w:p>
      <w:pPr>
        <w:spacing w:after="0"/>
        <w:ind w:left="0"/>
        <w:jc w:val="both"/>
      </w:pPr>
      <w:r>
        <w:rPr>
          <w:rFonts w:ascii="Times New Roman"/>
          <w:b w:val="false"/>
          <w:i w:val="false"/>
          <w:color w:val="000000"/>
          <w:sz w:val="28"/>
        </w:rPr>
        <w:t>
      ";</w:t>
      </w:r>
    </w:p>
    <w:bookmarkEnd w:id="371"/>
    <w:bookmarkStart w:name="z376" w:id="372"/>
    <w:p>
      <w:pPr>
        <w:spacing w:after="0"/>
        <w:ind w:left="0"/>
        <w:jc w:val="both"/>
      </w:pPr>
      <w:r>
        <w:rPr>
          <w:rFonts w:ascii="Times New Roman"/>
          <w:b w:val="false"/>
          <w:i w:val="false"/>
          <w:color w:val="000000"/>
          <w:sz w:val="28"/>
        </w:rPr>
        <w:t>
      мына:</w:t>
      </w:r>
    </w:p>
    <w:bookmarkEnd w:id="372"/>
    <w:bookmarkStart w:name="z377" w:id="373"/>
    <w:p>
      <w:pPr>
        <w:spacing w:after="0"/>
        <w:ind w:left="0"/>
        <w:jc w:val="both"/>
      </w:pPr>
      <w:r>
        <w:rPr>
          <w:rFonts w:ascii="Times New Roman"/>
          <w:b w:val="false"/>
          <w:i w:val="false"/>
          <w:color w:val="000000"/>
          <w:sz w:val="28"/>
        </w:rPr>
        <w:t>
      "</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49 303 443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8" w:id="374"/>
    <w:p>
      <w:pPr>
        <w:spacing w:after="0"/>
        <w:ind w:left="0"/>
        <w:jc w:val="both"/>
      </w:pPr>
      <w:r>
        <w:rPr>
          <w:rFonts w:ascii="Times New Roman"/>
          <w:b w:val="false"/>
          <w:i w:val="false"/>
          <w:color w:val="000000"/>
          <w:sz w:val="28"/>
        </w:rPr>
        <w:t>
      "</w:t>
      </w:r>
    </w:p>
    <w:bookmarkEnd w:id="374"/>
    <w:bookmarkStart w:name="z379" w:id="375"/>
    <w:p>
      <w:pPr>
        <w:spacing w:after="0"/>
        <w:ind w:left="0"/>
        <w:jc w:val="both"/>
      </w:pPr>
      <w:r>
        <w:rPr>
          <w:rFonts w:ascii="Times New Roman"/>
          <w:b w:val="false"/>
          <w:i w:val="false"/>
          <w:color w:val="000000"/>
          <w:sz w:val="28"/>
        </w:rPr>
        <w:t>
      деген жол мынадай редакцияда жазылсын:</w:t>
      </w:r>
    </w:p>
    <w:bookmarkEnd w:id="375"/>
    <w:bookmarkStart w:name="z380" w:id="376"/>
    <w:p>
      <w:pPr>
        <w:spacing w:after="0"/>
        <w:ind w:left="0"/>
        <w:jc w:val="both"/>
      </w:pPr>
      <w:r>
        <w:rPr>
          <w:rFonts w:ascii="Times New Roman"/>
          <w:b w:val="false"/>
          <w:i w:val="false"/>
          <w:color w:val="000000"/>
          <w:sz w:val="28"/>
        </w:rPr>
        <w:t>
      "</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"Ауыл-Ел бесігі" жобасы шеңберінде ауылдық елді мекендердегі әлеуметтік және инженерлік инфрақұрылымдарды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49 703 443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1" w:id="377"/>
    <w:p>
      <w:pPr>
        <w:spacing w:after="0"/>
        <w:ind w:left="0"/>
        <w:jc w:val="both"/>
      </w:pPr>
      <w:r>
        <w:rPr>
          <w:rFonts w:ascii="Times New Roman"/>
          <w:b w:val="false"/>
          <w:i w:val="false"/>
          <w:color w:val="000000"/>
          <w:sz w:val="28"/>
        </w:rPr>
        <w:t>
      ";</w:t>
      </w:r>
    </w:p>
    <w:bookmarkEnd w:id="377"/>
    <w:bookmarkStart w:name="z382" w:id="378"/>
    <w:p>
      <w:pPr>
        <w:spacing w:after="0"/>
        <w:ind w:left="0"/>
        <w:jc w:val="both"/>
      </w:pPr>
      <w:r>
        <w:rPr>
          <w:rFonts w:ascii="Times New Roman"/>
          <w:b w:val="false"/>
          <w:i w:val="false"/>
          <w:color w:val="000000"/>
          <w:sz w:val="28"/>
        </w:rPr>
        <w:t>
      мына:</w:t>
      </w:r>
    </w:p>
    <w:bookmarkEnd w:id="378"/>
    <w:bookmarkStart w:name="z383" w:id="379"/>
    <w:p>
      <w:pPr>
        <w:spacing w:after="0"/>
        <w:ind w:left="0"/>
        <w:jc w:val="both"/>
      </w:pPr>
      <w:r>
        <w:rPr>
          <w:rFonts w:ascii="Times New Roman"/>
          <w:b w:val="false"/>
          <w:i w:val="false"/>
          <w:color w:val="000000"/>
          <w:sz w:val="28"/>
        </w:rPr>
        <w:t>
      "</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5 722 978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4" w:id="380"/>
    <w:p>
      <w:pPr>
        <w:spacing w:after="0"/>
        <w:ind w:left="0"/>
        <w:jc w:val="both"/>
      </w:pPr>
      <w:r>
        <w:rPr>
          <w:rFonts w:ascii="Times New Roman"/>
          <w:b w:val="false"/>
          <w:i w:val="false"/>
          <w:color w:val="000000"/>
          <w:sz w:val="28"/>
        </w:rPr>
        <w:t>
      "</w:t>
      </w:r>
    </w:p>
    <w:bookmarkEnd w:id="380"/>
    <w:bookmarkStart w:name="z385" w:id="381"/>
    <w:p>
      <w:pPr>
        <w:spacing w:after="0"/>
        <w:ind w:left="0"/>
        <w:jc w:val="both"/>
      </w:pPr>
      <w:r>
        <w:rPr>
          <w:rFonts w:ascii="Times New Roman"/>
          <w:b w:val="false"/>
          <w:i w:val="false"/>
          <w:color w:val="000000"/>
          <w:sz w:val="28"/>
        </w:rPr>
        <w:t>
      деген жол мынадай редакцияда жазылсын:</w:t>
      </w:r>
    </w:p>
    <w:bookmarkEnd w:id="381"/>
    <w:bookmarkStart w:name="z386" w:id="382"/>
    <w:p>
      <w:pPr>
        <w:spacing w:after="0"/>
        <w:ind w:left="0"/>
        <w:jc w:val="both"/>
      </w:pPr>
      <w:r>
        <w:rPr>
          <w:rFonts w:ascii="Times New Roman"/>
          <w:b w:val="false"/>
          <w:i w:val="false"/>
          <w:color w:val="000000"/>
          <w:sz w:val="28"/>
        </w:rPr>
        <w:t>
      "</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6 122 978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383"/>
    <w:p>
      <w:pPr>
        <w:spacing w:after="0"/>
        <w:ind w:left="0"/>
        <w:jc w:val="both"/>
      </w:pPr>
      <w:r>
        <w:rPr>
          <w:rFonts w:ascii="Times New Roman"/>
          <w:b w:val="false"/>
          <w:i w:val="false"/>
          <w:color w:val="000000"/>
          <w:sz w:val="28"/>
        </w:rPr>
        <w:t>
      ";</w:t>
      </w:r>
    </w:p>
    <w:bookmarkEnd w:id="383"/>
    <w:bookmarkStart w:name="z388" w:id="384"/>
    <w:p>
      <w:pPr>
        <w:spacing w:after="0"/>
        <w:ind w:left="0"/>
        <w:jc w:val="both"/>
      </w:pPr>
      <w:r>
        <w:rPr>
          <w:rFonts w:ascii="Times New Roman"/>
          <w:b w:val="false"/>
          <w:i w:val="false"/>
          <w:color w:val="000000"/>
          <w:sz w:val="28"/>
        </w:rPr>
        <w:t>
      мына:</w:t>
      </w:r>
    </w:p>
    <w:bookmarkEnd w:id="384"/>
    <w:bookmarkStart w:name="z389" w:id="385"/>
    <w:p>
      <w:pPr>
        <w:spacing w:after="0"/>
        <w:ind w:left="0"/>
        <w:jc w:val="both"/>
      </w:pPr>
      <w:r>
        <w:rPr>
          <w:rFonts w:ascii="Times New Roman"/>
          <w:b w:val="false"/>
          <w:i w:val="false"/>
          <w:color w:val="000000"/>
          <w:sz w:val="28"/>
        </w:rPr>
        <w:t>
      "</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18 620 094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0" w:id="386"/>
    <w:p>
      <w:pPr>
        <w:spacing w:after="0"/>
        <w:ind w:left="0"/>
        <w:jc w:val="both"/>
      </w:pPr>
      <w:r>
        <w:rPr>
          <w:rFonts w:ascii="Times New Roman"/>
          <w:b w:val="false"/>
          <w:i w:val="false"/>
          <w:color w:val="000000"/>
          <w:sz w:val="28"/>
        </w:rPr>
        <w:t>
      "</w:t>
      </w:r>
    </w:p>
    <w:bookmarkEnd w:id="386"/>
    <w:bookmarkStart w:name="z391" w:id="387"/>
    <w:p>
      <w:pPr>
        <w:spacing w:after="0"/>
        <w:ind w:left="0"/>
        <w:jc w:val="both"/>
      </w:pPr>
      <w:r>
        <w:rPr>
          <w:rFonts w:ascii="Times New Roman"/>
          <w:b w:val="false"/>
          <w:i w:val="false"/>
          <w:color w:val="000000"/>
          <w:sz w:val="28"/>
        </w:rPr>
        <w:t>
      деген жол мынадай редакцияда жазылсын:</w:t>
      </w:r>
    </w:p>
    <w:bookmarkEnd w:id="387"/>
    <w:bookmarkStart w:name="z392" w:id="388"/>
    <w:p>
      <w:pPr>
        <w:spacing w:after="0"/>
        <w:ind w:left="0"/>
        <w:jc w:val="both"/>
      </w:pPr>
      <w:r>
        <w:rPr>
          <w:rFonts w:ascii="Times New Roman"/>
          <w:b w:val="false"/>
          <w:i w:val="false"/>
          <w:color w:val="000000"/>
          <w:sz w:val="28"/>
        </w:rPr>
        <w:t>
      "</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Қазақстан Республикасының Ұлттық қорынан берілетін нысаналы трансферт есебінен берілетін нысаналы даму трансферттері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18 220 094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 w:id="389"/>
    <w:p>
      <w:pPr>
        <w:spacing w:after="0"/>
        <w:ind w:left="0"/>
        <w:jc w:val="both"/>
      </w:pPr>
      <w:r>
        <w:rPr>
          <w:rFonts w:ascii="Times New Roman"/>
          <w:b w:val="false"/>
          <w:i w:val="false"/>
          <w:color w:val="000000"/>
          <w:sz w:val="28"/>
        </w:rPr>
        <w:t>
      ";</w:t>
      </w:r>
    </w:p>
    <w:bookmarkEnd w:id="389"/>
    <w:bookmarkStart w:name="z394" w:id="390"/>
    <w:p>
      <w:pPr>
        <w:spacing w:after="0"/>
        <w:ind w:left="0"/>
        <w:jc w:val="both"/>
      </w:pPr>
      <w:r>
        <w:rPr>
          <w:rFonts w:ascii="Times New Roman"/>
          <w:b w:val="false"/>
          <w:i w:val="false"/>
          <w:color w:val="000000"/>
          <w:sz w:val="28"/>
        </w:rPr>
        <w:t>
      мына:</w:t>
      </w:r>
    </w:p>
    <w:bookmarkEnd w:id="390"/>
    <w:bookmarkStart w:name="z395" w:id="391"/>
    <w:p>
      <w:pPr>
        <w:spacing w:after="0"/>
        <w:ind w:left="0"/>
        <w:jc w:val="both"/>
      </w:pPr>
      <w:r>
        <w:rPr>
          <w:rFonts w:ascii="Times New Roman"/>
          <w:b w:val="false"/>
          <w:i w:val="false"/>
          <w:color w:val="000000"/>
          <w:sz w:val="28"/>
        </w:rPr>
        <w:t>
      "</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16 720 094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392"/>
    <w:p>
      <w:pPr>
        <w:spacing w:after="0"/>
        <w:ind w:left="0"/>
        <w:jc w:val="both"/>
      </w:pPr>
      <w:r>
        <w:rPr>
          <w:rFonts w:ascii="Times New Roman"/>
          <w:b w:val="false"/>
          <w:i w:val="false"/>
          <w:color w:val="000000"/>
          <w:sz w:val="28"/>
        </w:rPr>
        <w:t>
      "</w:t>
      </w:r>
    </w:p>
    <w:bookmarkEnd w:id="392"/>
    <w:bookmarkStart w:name="z397" w:id="393"/>
    <w:p>
      <w:pPr>
        <w:spacing w:after="0"/>
        <w:ind w:left="0"/>
        <w:jc w:val="both"/>
      </w:pPr>
      <w:r>
        <w:rPr>
          <w:rFonts w:ascii="Times New Roman"/>
          <w:b w:val="false"/>
          <w:i w:val="false"/>
          <w:color w:val="000000"/>
          <w:sz w:val="28"/>
        </w:rPr>
        <w:t>
      деген жол мынадай редакцияда жазылсын:</w:t>
      </w:r>
    </w:p>
    <w:bookmarkEnd w:id="393"/>
    <w:bookmarkStart w:name="z398" w:id="394"/>
    <w:p>
      <w:pPr>
        <w:spacing w:after="0"/>
        <w:ind w:left="0"/>
        <w:jc w:val="both"/>
      </w:pPr>
      <w:r>
        <w:rPr>
          <w:rFonts w:ascii="Times New Roman"/>
          <w:b w:val="false"/>
          <w:i w:val="false"/>
          <w:color w:val="000000"/>
          <w:sz w:val="28"/>
        </w:rPr>
        <w:t>
      "</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16 320 094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9" w:id="395"/>
    <w:p>
      <w:pPr>
        <w:spacing w:after="0"/>
        <w:ind w:left="0"/>
        <w:jc w:val="both"/>
      </w:pPr>
      <w:r>
        <w:rPr>
          <w:rFonts w:ascii="Times New Roman"/>
          <w:b w:val="false"/>
          <w:i w:val="false"/>
          <w:color w:val="000000"/>
          <w:sz w:val="28"/>
        </w:rPr>
        <w:t>
      ";</w:t>
      </w:r>
    </w:p>
    <w:bookmarkEnd w:id="395"/>
    <w:bookmarkStart w:name="z400" w:id="396"/>
    <w:p>
      <w:pPr>
        <w:spacing w:after="0"/>
        <w:ind w:left="0"/>
        <w:jc w:val="both"/>
      </w:pPr>
      <w:r>
        <w:rPr>
          <w:rFonts w:ascii="Times New Roman"/>
          <w:b w:val="false"/>
          <w:i w:val="false"/>
          <w:color w:val="000000"/>
          <w:sz w:val="28"/>
        </w:rPr>
        <w:t>
      көрсетілген қаулыға 5-қосымшада:</w:t>
      </w:r>
    </w:p>
    <w:bookmarkEnd w:id="396"/>
    <w:bookmarkStart w:name="z401" w:id="397"/>
    <w:p>
      <w:pPr>
        <w:spacing w:after="0"/>
        <w:ind w:left="0"/>
        <w:jc w:val="both"/>
      </w:pPr>
      <w:r>
        <w:rPr>
          <w:rFonts w:ascii="Times New Roman"/>
          <w:b w:val="false"/>
          <w:i w:val="false"/>
          <w:color w:val="000000"/>
          <w:sz w:val="28"/>
        </w:rPr>
        <w:t>
      мына:</w:t>
      </w:r>
    </w:p>
    <w:bookmarkEnd w:id="397"/>
    <w:bookmarkStart w:name="z402" w:id="398"/>
    <w:p>
      <w:pPr>
        <w:spacing w:after="0"/>
        <w:ind w:left="0"/>
        <w:jc w:val="both"/>
      </w:pPr>
      <w:r>
        <w:rPr>
          <w:rFonts w:ascii="Times New Roman"/>
          <w:b w:val="false"/>
          <w:i w:val="false"/>
          <w:color w:val="000000"/>
          <w:sz w:val="28"/>
        </w:rPr>
        <w:t>
      "</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9 806 981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3" w:id="399"/>
    <w:p>
      <w:pPr>
        <w:spacing w:after="0"/>
        <w:ind w:left="0"/>
        <w:jc w:val="both"/>
      </w:pPr>
      <w:r>
        <w:rPr>
          <w:rFonts w:ascii="Times New Roman"/>
          <w:b w:val="false"/>
          <w:i w:val="false"/>
          <w:color w:val="000000"/>
          <w:sz w:val="28"/>
        </w:rPr>
        <w:t>
      "</w:t>
      </w:r>
    </w:p>
    <w:bookmarkEnd w:id="399"/>
    <w:bookmarkStart w:name="z404" w:id="400"/>
    <w:p>
      <w:pPr>
        <w:spacing w:after="0"/>
        <w:ind w:left="0"/>
        <w:jc w:val="both"/>
      </w:pPr>
      <w:r>
        <w:rPr>
          <w:rFonts w:ascii="Times New Roman"/>
          <w:b w:val="false"/>
          <w:i w:val="false"/>
          <w:color w:val="000000"/>
          <w:sz w:val="28"/>
        </w:rPr>
        <w:t>
      деген жолдар мынадай редакцияда жазылсын:</w:t>
      </w:r>
    </w:p>
    <w:bookmarkEnd w:id="400"/>
    <w:bookmarkStart w:name="z405" w:id="401"/>
    <w:p>
      <w:pPr>
        <w:spacing w:after="0"/>
        <w:ind w:left="0"/>
        <w:jc w:val="both"/>
      </w:pPr>
      <w:r>
        <w:rPr>
          <w:rFonts w:ascii="Times New Roman"/>
          <w:b w:val="false"/>
          <w:i w:val="false"/>
          <w:color w:val="000000"/>
          <w:sz w:val="28"/>
        </w:rPr>
        <w:t>
      "</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9 566 216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6" w:id="402"/>
    <w:p>
      <w:pPr>
        <w:spacing w:after="0"/>
        <w:ind w:left="0"/>
        <w:jc w:val="both"/>
      </w:pPr>
      <w:r>
        <w:rPr>
          <w:rFonts w:ascii="Times New Roman"/>
          <w:b w:val="false"/>
          <w:i w:val="false"/>
          <w:color w:val="000000"/>
          <w:sz w:val="28"/>
        </w:rPr>
        <w:t>
      ";</w:t>
      </w:r>
    </w:p>
    <w:bookmarkEnd w:id="402"/>
    <w:bookmarkStart w:name="z407" w:id="40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13-қосымшада</w:t>
      </w:r>
      <w:r>
        <w:rPr>
          <w:rFonts w:ascii="Times New Roman"/>
          <w:b w:val="false"/>
          <w:i w:val="false"/>
          <w:color w:val="000000"/>
          <w:sz w:val="28"/>
        </w:rPr>
        <w:t>:</w:t>
      </w:r>
    </w:p>
    <w:bookmarkEnd w:id="403"/>
    <w:bookmarkStart w:name="z408" w:id="404"/>
    <w:p>
      <w:pPr>
        <w:spacing w:after="0"/>
        <w:ind w:left="0"/>
        <w:jc w:val="both"/>
      </w:pPr>
      <w:r>
        <w:rPr>
          <w:rFonts w:ascii="Times New Roman"/>
          <w:b w:val="false"/>
          <w:i w:val="false"/>
          <w:color w:val="000000"/>
          <w:sz w:val="28"/>
        </w:rPr>
        <w:t>
      мына:</w:t>
      </w:r>
    </w:p>
    <w:bookmarkEnd w:id="404"/>
    <w:bookmarkStart w:name="z409" w:id="405"/>
    <w:p>
      <w:pPr>
        <w:spacing w:after="0"/>
        <w:ind w:left="0"/>
        <w:jc w:val="both"/>
      </w:pPr>
      <w:r>
        <w:rPr>
          <w:rFonts w:ascii="Times New Roman"/>
          <w:b w:val="false"/>
          <w:i w:val="false"/>
          <w:color w:val="000000"/>
          <w:sz w:val="28"/>
        </w:rPr>
        <w:t>
      "</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92 085 401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9 327 567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0" w:id="406"/>
    <w:p>
      <w:pPr>
        <w:spacing w:after="0"/>
        <w:ind w:left="0"/>
        <w:jc w:val="both"/>
      </w:pPr>
      <w:r>
        <w:rPr>
          <w:rFonts w:ascii="Times New Roman"/>
          <w:b w:val="false"/>
          <w:i w:val="false"/>
          <w:color w:val="000000"/>
          <w:sz w:val="28"/>
        </w:rPr>
        <w:t>
      "</w:t>
      </w:r>
    </w:p>
    <w:bookmarkEnd w:id="406"/>
    <w:bookmarkStart w:name="z411" w:id="407"/>
    <w:p>
      <w:pPr>
        <w:spacing w:after="0"/>
        <w:ind w:left="0"/>
        <w:jc w:val="both"/>
      </w:pPr>
      <w:r>
        <w:rPr>
          <w:rFonts w:ascii="Times New Roman"/>
          <w:b w:val="false"/>
          <w:i w:val="false"/>
          <w:color w:val="000000"/>
          <w:sz w:val="28"/>
        </w:rPr>
        <w:t>
      деген жолдар мынадай редакцияда жазылсын:</w:t>
      </w:r>
    </w:p>
    <w:bookmarkEnd w:id="407"/>
    <w:bookmarkStart w:name="z412" w:id="408"/>
    <w:p>
      <w:pPr>
        <w:spacing w:after="0"/>
        <w:ind w:left="0"/>
        <w:jc w:val="both"/>
      </w:pPr>
      <w:r>
        <w:rPr>
          <w:rFonts w:ascii="Times New Roman"/>
          <w:b w:val="false"/>
          <w:i w:val="false"/>
          <w:color w:val="000000"/>
          <w:sz w:val="28"/>
        </w:rPr>
        <w:t xml:space="preserve">
      " </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92 055 018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9 297 184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 w:id="409"/>
    <w:p>
      <w:pPr>
        <w:spacing w:after="0"/>
        <w:ind w:left="0"/>
        <w:jc w:val="both"/>
      </w:pPr>
      <w:r>
        <w:rPr>
          <w:rFonts w:ascii="Times New Roman"/>
          <w:b w:val="false"/>
          <w:i w:val="false"/>
          <w:color w:val="000000"/>
          <w:sz w:val="28"/>
        </w:rPr>
        <w:t>
      ";</w:t>
      </w:r>
    </w:p>
    <w:bookmarkEnd w:id="409"/>
    <w:bookmarkStart w:name="z414" w:id="41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34-қосымшада</w:t>
      </w:r>
      <w:r>
        <w:rPr>
          <w:rFonts w:ascii="Times New Roman"/>
          <w:b w:val="false"/>
          <w:i w:val="false"/>
          <w:color w:val="000000"/>
          <w:sz w:val="28"/>
        </w:rPr>
        <w:t>:</w:t>
      </w:r>
    </w:p>
    <w:bookmarkEnd w:id="410"/>
    <w:bookmarkStart w:name="z415" w:id="411"/>
    <w:p>
      <w:pPr>
        <w:spacing w:after="0"/>
        <w:ind w:left="0"/>
        <w:jc w:val="both"/>
      </w:pPr>
      <w:r>
        <w:rPr>
          <w:rFonts w:ascii="Times New Roman"/>
          <w:b w:val="false"/>
          <w:i w:val="false"/>
          <w:color w:val="000000"/>
          <w:sz w:val="28"/>
        </w:rPr>
        <w:t>
      реттік нөмірі 35-5-жол мынадай редакцияда жазылсын:</w:t>
      </w:r>
    </w:p>
    <w:bookmarkEnd w:id="411"/>
    <w:bookmarkStart w:name="z416" w:id="412"/>
    <w:p>
      <w:pPr>
        <w:spacing w:after="0"/>
        <w:ind w:left="0"/>
        <w:jc w:val="both"/>
      </w:pPr>
      <w:r>
        <w:rPr>
          <w:rFonts w:ascii="Times New Roman"/>
          <w:b w:val="false"/>
          <w:i w:val="false"/>
          <w:color w:val="000000"/>
          <w:sz w:val="28"/>
        </w:rPr>
        <w:t>
      "</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 саласындағы көрсетілетін қызметтерді ұсыну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мемлекеттік тіл саясатын іске асыру жөніндегі іс-шараларды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"Шайсұлтан Шаяхметов атындағы "Тіл-Қазына" ұлттық ғылыми-практикалық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 "Мемлекеттік тілді және Қазақстан халқының басқа да тілдерін дамыту" 100 "Мемлекеттік тілді және Қазақстан халқының басқа да тілдерін дамытуды қамтамасыз 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852 379</w:t>
            </w:r>
          </w:p>
        </w:tc>
      </w:tr>
    </w:tbl>
    <w:bookmarkStart w:name="z417" w:id="413"/>
    <w:p>
      <w:pPr>
        <w:spacing w:after="0"/>
        <w:ind w:left="0"/>
        <w:jc w:val="both"/>
      </w:pPr>
      <w:r>
        <w:rPr>
          <w:rFonts w:ascii="Times New Roman"/>
          <w:b w:val="false"/>
          <w:i w:val="false"/>
          <w:color w:val="000000"/>
          <w:sz w:val="28"/>
        </w:rPr>
        <w:t>
      ";</w:t>
      </w:r>
    </w:p>
    <w:bookmarkEnd w:id="413"/>
    <w:bookmarkStart w:name="z418" w:id="414"/>
    <w:p>
      <w:pPr>
        <w:spacing w:after="0"/>
        <w:ind w:left="0"/>
        <w:jc w:val="both"/>
      </w:pPr>
      <w:r>
        <w:rPr>
          <w:rFonts w:ascii="Times New Roman"/>
          <w:b w:val="false"/>
          <w:i w:val="false"/>
          <w:color w:val="000000"/>
          <w:sz w:val="28"/>
        </w:rPr>
        <w:t>
      реттік нөмірі 36-жол мынадай редакцияда жазылсын:</w:t>
      </w:r>
    </w:p>
    <w:bookmarkEnd w:id="414"/>
    <w:bookmarkStart w:name="z419" w:id="415"/>
    <w:p>
      <w:pPr>
        <w:spacing w:after="0"/>
        <w:ind w:left="0"/>
        <w:jc w:val="both"/>
      </w:pPr>
      <w:r>
        <w:rPr>
          <w:rFonts w:ascii="Times New Roman"/>
          <w:b w:val="false"/>
          <w:i w:val="false"/>
          <w:color w:val="000000"/>
          <w:sz w:val="28"/>
        </w:rPr>
        <w:t>
      "</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жалпыға ортақ пайдаланылатын халықаралық және республикалық маңызы бар, оның ішінде сенімгерлік басқаруға берілген автомобиль жолдарын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"Республикалық деңгейде автомобиль жолдарын дамыту", 032 "Қазақстан Республикасының Ұлттық қорынан бөлінетін нысаналы трансферт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85 505 996</w:t>
            </w:r>
          </w:p>
        </w:tc>
      </w:tr>
    </w:tbl>
    <w:bookmarkStart w:name="z420" w:id="416"/>
    <w:p>
      <w:pPr>
        <w:spacing w:after="0"/>
        <w:ind w:left="0"/>
        <w:jc w:val="both"/>
      </w:pPr>
      <w:r>
        <w:rPr>
          <w:rFonts w:ascii="Times New Roman"/>
          <w:b w:val="false"/>
          <w:i w:val="false"/>
          <w:color w:val="000000"/>
          <w:sz w:val="28"/>
        </w:rPr>
        <w:t>
      ";</w:t>
      </w:r>
    </w:p>
    <w:bookmarkEnd w:id="416"/>
    <w:bookmarkStart w:name="z421" w:id="417"/>
    <w:p>
      <w:pPr>
        <w:spacing w:after="0"/>
        <w:ind w:left="0"/>
        <w:jc w:val="both"/>
      </w:pPr>
      <w:r>
        <w:rPr>
          <w:rFonts w:ascii="Times New Roman"/>
          <w:b w:val="false"/>
          <w:i w:val="false"/>
          <w:color w:val="000000"/>
          <w:sz w:val="28"/>
        </w:rPr>
        <w:t>
      реттік нөмірі 37-жол мынадай редакцияда жазылсын:</w:t>
      </w:r>
    </w:p>
    <w:bookmarkEnd w:id="417"/>
    <w:bookmarkStart w:name="z422" w:id="418"/>
    <w:p>
      <w:pPr>
        <w:spacing w:after="0"/>
        <w:ind w:left="0"/>
        <w:jc w:val="both"/>
      </w:pPr>
      <w:r>
        <w:rPr>
          <w:rFonts w:ascii="Times New Roman"/>
          <w:b w:val="false"/>
          <w:i w:val="false"/>
          <w:color w:val="000000"/>
          <w:sz w:val="28"/>
        </w:rPr>
        <w:t>
      "</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жөндеуді орындау мен күтіп-ұстауды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автомобиль жолдарын күрделі, орташа және ағымдағы жөндеуді, күтіп-ұстауды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 "Ортақ пайдаланымдағы автомобиль жолдарын жөндеу және олардың сапасын жақсартуға бағытталған күтіп-ұстауды ұйымдастыру",108 "Республикалық бюджет қаражат есебінен республикалық маңызы бар автомобиль жолдарын күрделі, орташа және ағымдағы жөндеу, күтіп-ұстау, көгалдандыру, диагностикалау және аспаптық құралдармен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53 758 143</w:t>
            </w:r>
          </w:p>
        </w:tc>
      </w:tr>
    </w:tbl>
    <w:bookmarkStart w:name="z423" w:id="419"/>
    <w:p>
      <w:pPr>
        <w:spacing w:after="0"/>
        <w:ind w:left="0"/>
        <w:jc w:val="both"/>
      </w:pPr>
      <w:r>
        <w:rPr>
          <w:rFonts w:ascii="Times New Roman"/>
          <w:b w:val="false"/>
          <w:i w:val="false"/>
          <w:color w:val="000000"/>
          <w:sz w:val="28"/>
        </w:rPr>
        <w:t>
      ";</w:t>
      </w:r>
    </w:p>
    <w:bookmarkEnd w:id="419"/>
    <w:bookmarkStart w:name="z424" w:id="420"/>
    <w:p>
      <w:pPr>
        <w:spacing w:after="0"/>
        <w:ind w:left="0"/>
        <w:jc w:val="both"/>
      </w:pPr>
      <w:r>
        <w:rPr>
          <w:rFonts w:ascii="Times New Roman"/>
          <w:b w:val="false"/>
          <w:i w:val="false"/>
          <w:color w:val="000000"/>
          <w:sz w:val="28"/>
        </w:rPr>
        <w:t>
      реттік нөмірі 40-жол мынадай редакцияда жазылсын:</w:t>
      </w:r>
    </w:p>
    <w:bookmarkEnd w:id="420"/>
    <w:bookmarkStart w:name="z425" w:id="421"/>
    <w:p>
      <w:pPr>
        <w:spacing w:after="0"/>
        <w:ind w:left="0"/>
        <w:jc w:val="both"/>
      </w:pPr>
      <w:r>
        <w:rPr>
          <w:rFonts w:ascii="Times New Roman"/>
          <w:b w:val="false"/>
          <w:i w:val="false"/>
          <w:color w:val="000000"/>
          <w:sz w:val="28"/>
        </w:rPr>
        <w:t>
      "</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шеңберінде не тартылған инвестициялар есебінен, сенімгерлік басқаруға берілгендерін қоса алғанда, жалпыға ортақ пайдаланылатын халықаралық және республикалық маңызы бар автомобиль жолдарын, Мемлекеттік шекара арқылы автомобиль өткізу пункттерін, шекара бөлімдерін (бөлімшелерін), салуды, реконструкциялауды ұйымдастыру бойынша мемлекеттік қызметтер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барлық ұзындығында, әсіресе аса назар аудару және Шекара қызметінің жеке құрамы үшін тиісті жағдайлар жасау талап етілетін жетуі қиын және халық аз қоныстанған кесінділерде инфрақұрылымдық объектілерді түбегейлі кезең-кезеңімен жаңғырту мақсатында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"ҚазАвтоЖол" ұлттық компаниясы"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"Шекара бөлімшелерін жобалау және салу" 030 "Республикалық бюджеттің қаражаты есебінен"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269 682</w:t>
            </w:r>
          </w:p>
        </w:tc>
      </w:tr>
    </w:tbl>
    <w:bookmarkStart w:name="z426" w:id="422"/>
    <w:p>
      <w:pPr>
        <w:spacing w:after="0"/>
        <w:ind w:left="0"/>
        <w:jc w:val="both"/>
      </w:pPr>
      <w:r>
        <w:rPr>
          <w:rFonts w:ascii="Times New Roman"/>
          <w:b w:val="false"/>
          <w:i w:val="false"/>
          <w:color w:val="000000"/>
          <w:sz w:val="28"/>
        </w:rPr>
        <w:t>
      ";</w:t>
      </w:r>
    </w:p>
    <w:bookmarkEnd w:id="422"/>
    <w:bookmarkStart w:name="z427" w:id="423"/>
    <w:p>
      <w:pPr>
        <w:spacing w:after="0"/>
        <w:ind w:left="0"/>
        <w:jc w:val="both"/>
      </w:pPr>
      <w:r>
        <w:rPr>
          <w:rFonts w:ascii="Times New Roman"/>
          <w:b w:val="false"/>
          <w:i w:val="false"/>
          <w:color w:val="000000"/>
          <w:sz w:val="28"/>
        </w:rPr>
        <w:t>
      реттік нөмірі 53-10-жол мынадай редакцияда жазылсын:</w:t>
      </w:r>
    </w:p>
    <w:bookmarkEnd w:id="423"/>
    <w:bookmarkStart w:name="z428" w:id="424"/>
    <w:p>
      <w:pPr>
        <w:spacing w:after="0"/>
        <w:ind w:left="0"/>
        <w:jc w:val="both"/>
      </w:pPr>
      <w:r>
        <w:rPr>
          <w:rFonts w:ascii="Times New Roman"/>
          <w:b w:val="false"/>
          <w:i w:val="false"/>
          <w:color w:val="000000"/>
          <w:sz w:val="28"/>
        </w:rPr>
        <w:t>
      "</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 жобаларының ғылыми экономикалық сараптамасы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 жобаларына ғылыми экономикалық сараптама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зерттеулер институты"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 115 "Қазақстан Республикасы заң жобаларының ғылыми экономикалық сараптамасы"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84 272</w:t>
            </w:r>
          </w:p>
        </w:tc>
      </w:tr>
    </w:tbl>
    <w:bookmarkStart w:name="z429" w:id="425"/>
    <w:p>
      <w:pPr>
        <w:spacing w:after="0"/>
        <w:ind w:left="0"/>
        <w:jc w:val="both"/>
      </w:pPr>
      <w:r>
        <w:rPr>
          <w:rFonts w:ascii="Times New Roman"/>
          <w:b w:val="false"/>
          <w:i w:val="false"/>
          <w:color w:val="000000"/>
          <w:sz w:val="28"/>
        </w:rPr>
        <w:t>
      ";</w:t>
      </w:r>
    </w:p>
    <w:bookmarkEnd w:id="425"/>
    <w:bookmarkStart w:name="z430" w:id="426"/>
    <w:p>
      <w:pPr>
        <w:spacing w:after="0"/>
        <w:ind w:left="0"/>
        <w:jc w:val="both"/>
      </w:pPr>
      <w:r>
        <w:rPr>
          <w:rFonts w:ascii="Times New Roman"/>
          <w:b w:val="false"/>
          <w:i w:val="false"/>
          <w:color w:val="000000"/>
          <w:sz w:val="28"/>
        </w:rPr>
        <w:t>
      реттік нөмірі 61-жол мынадай редакцияда жазылсын:</w:t>
      </w:r>
    </w:p>
    <w:bookmarkEnd w:id="426"/>
    <w:bookmarkStart w:name="z431" w:id="427"/>
    <w:p>
      <w:pPr>
        <w:spacing w:after="0"/>
        <w:ind w:left="0"/>
        <w:jc w:val="both"/>
      </w:pPr>
      <w:r>
        <w:rPr>
          <w:rFonts w:ascii="Times New Roman"/>
          <w:b w:val="false"/>
          <w:i w:val="false"/>
          <w:color w:val="000000"/>
          <w:sz w:val="28"/>
        </w:rPr>
        <w:t>
      "</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 конфессияаралық және өркениетаралық диалогты діни қызмет саласында қамтамасыз ететін халықаралық орталықтардың бірі ретінде ілгерілету бойынша көрсетілетін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28"/>
          <w:p>
            <w:pPr>
              <w:spacing w:after="20"/>
              <w:ind w:left="20"/>
              <w:jc w:val="both"/>
            </w:pPr>
            <w:r>
              <w:rPr>
                <w:rFonts w:ascii="Times New Roman"/>
                <w:b w:val="false"/>
                <w:i w:val="false"/>
                <w:color w:val="000000"/>
                <w:sz w:val="20"/>
              </w:rPr>
              <w:t>
1. Әлемдегі діни ахуалдың жай-күйі мен даму серпінін мониторингтеу және талдау.</w:t>
            </w:r>
          </w:p>
          <w:bookmarkEnd w:id="428"/>
          <w:p>
            <w:pPr>
              <w:spacing w:after="20"/>
              <w:ind w:left="20"/>
              <w:jc w:val="both"/>
            </w:pPr>
            <w:r>
              <w:rPr>
                <w:rFonts w:ascii="Times New Roman"/>
                <w:b w:val="false"/>
                <w:i w:val="false"/>
                <w:color w:val="000000"/>
                <w:sz w:val="20"/>
              </w:rPr>
              <w:t>
</w:t>
            </w:r>
            <w:r>
              <w:rPr>
                <w:rFonts w:ascii="Times New Roman"/>
                <w:b w:val="false"/>
                <w:i w:val="false"/>
                <w:color w:val="000000"/>
                <w:sz w:val="20"/>
              </w:rPr>
              <w:t>2. Әлемдік және дәстүрлі діндер лидерлерінің VIII съезінің, Съездің ХХІІІ Хатшылығы отырыстарының, Хатшылықтың жұмыс тобының негізгі тұжырымдамалық құжаттары мен материалдарын дайындау мен қалыптастыруды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Әлемдік және дәстүрлі діндер лидерлерінің VIII съезін, Съездің ХХІІІ Хатшылығы отырыстарын, Хатшылықтың жұмыс тобын ұйымдастыру және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Әлемдік және дәстүрлі діндер лидерлерінің съезі мен институттарының бастамаларын іске асыруға және ілгерілетуге жәрдемдесу.</w:t>
            </w:r>
          </w:p>
          <w:p>
            <w:pPr>
              <w:spacing w:after="20"/>
              <w:ind w:left="20"/>
              <w:jc w:val="both"/>
            </w:pPr>
            <w:r>
              <w:rPr>
                <w:rFonts w:ascii="Times New Roman"/>
                <w:b w:val="false"/>
                <w:i w:val="false"/>
                <w:color w:val="000000"/>
                <w:sz w:val="20"/>
              </w:rPr>
              <w:t>
</w:t>
            </w:r>
            <w:r>
              <w:rPr>
                <w:rFonts w:ascii="Times New Roman"/>
                <w:b w:val="false"/>
                <w:i w:val="false"/>
                <w:color w:val="000000"/>
                <w:sz w:val="20"/>
              </w:rPr>
              <w:t>5. Халықаралық құрылымдармен дінаралық және мәдениетаралық диалог мәселелері бойынша өзара іс-қимыл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Халықаралық құрылымдармен мәдениетаралық және өркениетаралық диалогты қамтамасыз ету және сақтау жөнінде ынтымақтастық туралы меморандумдар жасасу.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Мәдениет пен діндердің рухани жақындасуына бағытталған халықаралық деңгейдегі іс-шараларды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Дінтану сараптамасын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Республикасындағы діни ахуалды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Мемлекеттік-конфессиялық қатынастар саласындағы әдістемелік материалдарды, оқу құралдарын және өзге де оқу-әдістемелік әдебиетті дайындау жұмысын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11. "Қазақстанның исламдық ландшафты: қазіргі жағдайы, әлеуеті, тәуекелдері, қауіптері, болжамдар және ұсыныстар" тақырыбында зерттеу жүргізу" тақырыбында зерттеу жүргізу.</w:t>
            </w:r>
          </w:p>
          <w:p>
            <w:pPr>
              <w:spacing w:after="20"/>
              <w:ind w:left="20"/>
              <w:jc w:val="both"/>
            </w:pPr>
            <w:r>
              <w:rPr>
                <w:rFonts w:ascii="Times New Roman"/>
                <w:b w:val="false"/>
                <w:i w:val="false"/>
                <w:color w:val="000000"/>
                <w:sz w:val="20"/>
              </w:rPr>
              <w:t>
12. "Жастар және дін" тақырыбында зерттеу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"Конфессияаралық және дінаралық диалогтың халықаралық орталығы" КеАҚ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 102 "Конфессияаралық келісімді нығайту бойынша мемлекеттік саясатты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2 170 139</w:t>
            </w:r>
          </w:p>
        </w:tc>
      </w:tr>
    </w:tbl>
    <w:bookmarkStart w:name="z443" w:id="429"/>
    <w:p>
      <w:pPr>
        <w:spacing w:after="0"/>
        <w:ind w:left="0"/>
        <w:jc w:val="both"/>
      </w:pPr>
      <w:r>
        <w:rPr>
          <w:rFonts w:ascii="Times New Roman"/>
          <w:b w:val="false"/>
          <w:i w:val="false"/>
          <w:color w:val="000000"/>
          <w:sz w:val="28"/>
        </w:rPr>
        <w:t>
      ";</w:t>
      </w:r>
    </w:p>
    <w:bookmarkEnd w:id="429"/>
    <w:bookmarkStart w:name="z444" w:id="430"/>
    <w:p>
      <w:pPr>
        <w:spacing w:after="0"/>
        <w:ind w:left="0"/>
        <w:jc w:val="both"/>
      </w:pPr>
      <w:r>
        <w:rPr>
          <w:rFonts w:ascii="Times New Roman"/>
          <w:b w:val="false"/>
          <w:i w:val="false"/>
          <w:color w:val="000000"/>
          <w:sz w:val="28"/>
        </w:rPr>
        <w:t>
      реттік нөмірі 72-жол мынадай редакцияда жазылсын:</w:t>
      </w:r>
    </w:p>
    <w:bookmarkEnd w:id="430"/>
    <w:bookmarkStart w:name="z445" w:id="431"/>
    <w:p>
      <w:pPr>
        <w:spacing w:after="0"/>
        <w:ind w:left="0"/>
        <w:jc w:val="both"/>
      </w:pPr>
      <w:r>
        <w:rPr>
          <w:rFonts w:ascii="Times New Roman"/>
          <w:b w:val="false"/>
          <w:i w:val="false"/>
          <w:color w:val="000000"/>
          <w:sz w:val="28"/>
        </w:rPr>
        <w:t>
      "</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"Ш. Айманов атындағы "Қазақфильм" ұлттық киностудиясы АҚ жанындағы "Қазақанимация" шығармашылық бірлестігін (отандық анимациялық контентті шығаратын сервистік компания) ұстау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32"/>
          <w:p>
            <w:pPr>
              <w:spacing w:after="20"/>
              <w:ind w:left="20"/>
              <w:jc w:val="both"/>
            </w:pPr>
            <w:r>
              <w:rPr>
                <w:rFonts w:ascii="Times New Roman"/>
                <w:b w:val="false"/>
                <w:i w:val="false"/>
                <w:color w:val="000000"/>
                <w:sz w:val="20"/>
              </w:rPr>
              <w:t>
1. Анимациялық кино саласындағы жоғары технологиялық жабдықтар мен шетелдік және отандық мамандарды кәсіби сүйемелдеу базасында шығармашылық жоғары оқу орындарының қазақстандық студенттеріне, кинематография саласындағы мамандарға және шығармашылық және тиісті техникалық мамандықтардың басқа да өкілдеріне практикалық сабақтар, шеберлік сыныптарын өткізу.</w:t>
            </w:r>
          </w:p>
          <w:bookmarkEnd w:id="432"/>
          <w:p>
            <w:pPr>
              <w:spacing w:after="20"/>
              <w:ind w:left="20"/>
              <w:jc w:val="both"/>
            </w:pPr>
            <w:r>
              <w:rPr>
                <w:rFonts w:ascii="Times New Roman"/>
                <w:b w:val="false"/>
                <w:i w:val="false"/>
                <w:color w:val="000000"/>
                <w:sz w:val="20"/>
              </w:rPr>
              <w:t>
2. Қорытынды пилоттық анимациялық жобаларды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Айманов атындағы "Қазақфильм" ұлттық киностудиясы 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 104 "Ұлттық фильмдер шығару және фильмдерді қазақ тіліне дубляж жасауды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480 715</w:t>
            </w:r>
          </w:p>
        </w:tc>
      </w:tr>
    </w:tbl>
    <w:bookmarkStart w:name="z447" w:id="433"/>
    <w:p>
      <w:pPr>
        <w:spacing w:after="0"/>
        <w:ind w:left="0"/>
        <w:jc w:val="both"/>
      </w:pPr>
      <w:r>
        <w:rPr>
          <w:rFonts w:ascii="Times New Roman"/>
          <w:b w:val="false"/>
          <w:i w:val="false"/>
          <w:color w:val="000000"/>
          <w:sz w:val="28"/>
        </w:rPr>
        <w:t>
      ";</w:t>
      </w:r>
    </w:p>
    <w:bookmarkEnd w:id="433"/>
    <w:bookmarkStart w:name="z448" w:id="434"/>
    <w:p>
      <w:pPr>
        <w:spacing w:after="0"/>
        <w:ind w:left="0"/>
        <w:jc w:val="both"/>
      </w:pPr>
      <w:r>
        <w:rPr>
          <w:rFonts w:ascii="Times New Roman"/>
          <w:b w:val="false"/>
          <w:i w:val="false"/>
          <w:color w:val="000000"/>
          <w:sz w:val="28"/>
        </w:rPr>
        <w:t>
      реттік нөмірі 75-1-жол алып тасталсын;</w:t>
      </w:r>
    </w:p>
    <w:bookmarkEnd w:id="434"/>
    <w:bookmarkStart w:name="z449" w:id="43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14-1,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31-қосымшалар</w:t>
      </w:r>
      <w:r>
        <w:rPr>
          <w:rFonts w:ascii="Times New Roman"/>
          <w:b w:val="false"/>
          <w:i w:val="false"/>
          <w:color w:val="000000"/>
          <w:sz w:val="28"/>
        </w:rPr>
        <w:t xml:space="preserve"> осы қаулыға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10-қосымшаларға</w:t>
      </w:r>
      <w:r>
        <w:rPr>
          <w:rFonts w:ascii="Times New Roman"/>
          <w:b w:val="false"/>
          <w:i w:val="false"/>
          <w:color w:val="000000"/>
          <w:sz w:val="28"/>
        </w:rPr>
        <w:t> сәйкес жаңа редакцияда жазылсын.</w:t>
      </w:r>
    </w:p>
    <w:bookmarkEnd w:id="435"/>
    <w:bookmarkStart w:name="z450" w:id="436"/>
    <w:p>
      <w:pPr>
        <w:spacing w:after="0"/>
        <w:ind w:left="0"/>
        <w:jc w:val="both"/>
      </w:pPr>
      <w:r>
        <w:rPr>
          <w:rFonts w:ascii="Times New Roman"/>
          <w:b w:val="false"/>
          <w:i w:val="false"/>
          <w:color w:val="000000"/>
          <w:sz w:val="28"/>
        </w:rPr>
        <w:t>
      3. Қазақстан Республикасының Қаржы министрлігі мүдделі республикалық бюджеттік бағдарламалардың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436"/>
    <w:bookmarkStart w:name="z451" w:id="437"/>
    <w:p>
      <w:pPr>
        <w:spacing w:after="0"/>
        <w:ind w:left="0"/>
        <w:jc w:val="both"/>
      </w:pPr>
      <w:r>
        <w:rPr>
          <w:rFonts w:ascii="Times New Roman"/>
          <w:b w:val="false"/>
          <w:i w:val="false"/>
          <w:color w:val="000000"/>
          <w:sz w:val="28"/>
        </w:rPr>
        <w:t>
      4. Осы қаулы 2025 жылғы 1 қаңтардан бастап қолданысқа енгізіледі.</w:t>
      </w:r>
    </w:p>
    <w:bookmarkEnd w:id="4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21 қарашадағы</w:t>
            </w:r>
            <w:r>
              <w:br/>
            </w:r>
            <w:r>
              <w:rPr>
                <w:rFonts w:ascii="Times New Roman"/>
                <w:b w:val="false"/>
                <w:i w:val="false"/>
                <w:color w:val="000000"/>
                <w:sz w:val="20"/>
              </w:rPr>
              <w:t>№ 999 қаулысына</w:t>
            </w:r>
            <w:r>
              <w:br/>
            </w:r>
            <w:r>
              <w:rPr>
                <w:rFonts w:ascii="Times New Roman"/>
                <w:b w:val="false"/>
                <w:i w:val="false"/>
                <w:color w:val="000000"/>
                <w:sz w:val="20"/>
              </w:rPr>
              <w:t>1-қосымша</w:t>
            </w:r>
          </w:p>
        </w:tc>
      </w:tr>
    </w:tbl>
    <w:bookmarkStart w:name="z454" w:id="438"/>
    <w:p>
      <w:pPr>
        <w:spacing w:after="0"/>
        <w:ind w:left="0"/>
        <w:jc w:val="left"/>
      </w:pPr>
      <w:r>
        <w:rPr>
          <w:rFonts w:ascii="Times New Roman"/>
          <w:b/>
          <w:i w:val="false"/>
          <w:color w:val="000000"/>
        </w:rPr>
        <w:t xml:space="preserve"> 2025 жылға арналған республикалық бюджет көрсеткіштерін түзету</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БҒД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басшысының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қызметін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саяси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іссапарлар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ұйымдарға, өзге де халықаралық және басқа органдарға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932 928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және табиғи ресурстар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жоспарлауды, мемлекеттік бюджетті атқаруды және оның атқарылуын бақылауды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 қаржыландыратын инвестициялық жобалардың аудитiн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активтерді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топография-геодезия және картография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-8 919 865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қорғаныс өнеркәсібі, геология,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құрылыс, тұрғын үй-коммуналдық шаруашылығын дамыту саласындағы мемлекеттік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атом энергиясы, мұнай-газ және мұнай-химия өнеркәсібі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2 190 738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Мемлекеттiк қызмет iстерi агенттiгi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бірыңғай мемлекеттiк саясатты қалыптастыру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 заңдастыруға (жылыстатуға) және терроризмді қаржыландыруға қарсы іс-қимылды, экономикалық және қаржылық құқық бұзушылықтарға қарсы күресті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саласындағы мемлекеттік саясатты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Орталық сайлау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-1 782 814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-1 387 577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мемлекеттік функциялары мен өкілеттіктерін жүзеге асыруды қамтамасыз 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1 623 975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2 860 813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жағдайлардың алдын алу және оларды жою, өнеркәсіптік қауіпсіздік, мемлекеттік материалдық резерв саласындағы мемлекеттік саясатты қалыптастыру және іске асыруды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техногендік сипаттағы төтенше жағдайлардан қорғау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жауынгерлік, жұмылдыру дайындығын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-2 879 893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-531 784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Iшкi iстер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сақтау және қоғамдық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жүйесінің қызметін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Әдiлет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қызметін құқықтық жағынан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нормашығармашылық қызметін ғылыми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құқықтық ақпаратпен қамтамасыз ету және Бірыңғай құқықтық ақпарат жүйесін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қауiпсiздiк комитетi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жүйесін дамыту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ақпараттық талдау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күзет қызметін дамыту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8 624 550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кадрларына жоғары оқу орнынан кейінгі білім беруді ұйымдастыру, оларды қайта даярлау және біліктілігін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білім беруге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404 849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9 348 326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білімі бар кадрлармен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9 397 251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академиясын орналастыру шарттары мен тәртібі туралы келісімнің іске асырылуын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пен өнер саласында кадрлар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сауықтыру, оңалту және олардың демалысын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 институттары мен мемлекеттің өзара қарым-қатынасын нығайтуды қамтамасыз ету, қоғамдық сананы жаңғырту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ұйымдармен бірлесіп жүзеге асырылатын жобаларды іске асыруды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Щучинск-Бурабай курорттық аймағының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Өнеркәсіп және құрылыс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ұтымды және кешенді пайдалануды қамтамасыз ету және Қазақстан Республикасы аумағының геологиялық зерттелуін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және табиғи ресурстар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-394 608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Гидрометеорологиялық және экологиялық мониторингті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және үздік практикаларды ілгерілету, бизнес пен инвестицияларды дамыту арқылы Қазақстанның "жасыл экономикаға" жылдам көшуіне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 мен жануарлар дүниесін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-1 477 923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ресурстарын сақтау мен дамытуды басқару,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 дамыту үшін және мал шаруашылығы өнiмiн өндіруге, өткізуге жағдайлар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-1 316 911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өнiмiн өндіруді, өткізуді дамыту үшін жағдайлар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 туралы ақпаратқа қолжетімділікті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7 480 661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7 230 363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 инфокоммуникациялық инфрақұрылымды және ақпараттық қауіпсіздікті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7 413 825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инфрақұрылымының сақталуын және оның пайдаланылуын кеңейтуді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Көлік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 автомобиль жолдарын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авиатасымалдарды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пайдаланымдағы автомобиль жолдарын жөндеу және олардың сапасын жақсартуға бағытталған күтіп-ұстауды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4 068 653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бөлімшелерін жобалау және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-91 318 968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-86 055 277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-85 974 481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вексельдерді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инновациялық дамуын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-3 639 724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көліктік және әлеуметтік инфрақұрылымды дамыту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шараларын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субъектілеріне берілетін "Қазақстанның Даму Банкі" АҚ кепілдіктері бойынша тәуекелдер үшін комиссияны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Президентiнiң Іс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 Іс Басқармасының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79 965 136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79 965 136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79 965 136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бабында пайдалану үшін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дана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21 қарашадағы</w:t>
            </w:r>
            <w:r>
              <w:br/>
            </w:r>
            <w:r>
              <w:rPr>
                <w:rFonts w:ascii="Times New Roman"/>
                <w:b w:val="false"/>
                <w:i w:val="false"/>
                <w:color w:val="000000"/>
                <w:sz w:val="20"/>
              </w:rPr>
              <w:t>№ 999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2-қосымша</w:t>
            </w:r>
          </w:p>
        </w:tc>
      </w:tr>
    </w:tbl>
    <w:bookmarkStart w:name="z459" w:id="439"/>
    <w:p>
      <w:pPr>
        <w:spacing w:after="0"/>
        <w:ind w:left="0"/>
        <w:jc w:val="left"/>
      </w:pPr>
      <w:r>
        <w:rPr>
          <w:rFonts w:ascii="Times New Roman"/>
          <w:b/>
          <w:i w:val="false"/>
          <w:color w:val="000000"/>
        </w:rPr>
        <w:t xml:space="preserve"> Қазақстан Республикасы Төтенше жағдайлар, Қорғаныс министрліктерінің, Президенті Іс Басқармасының басым республикалық бюджеттік инвестицияларының тізбесі</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21 қарашадағы</w:t>
            </w:r>
            <w:r>
              <w:br/>
            </w:r>
            <w:r>
              <w:rPr>
                <w:rFonts w:ascii="Times New Roman"/>
                <w:b w:val="false"/>
                <w:i w:val="false"/>
                <w:color w:val="000000"/>
                <w:sz w:val="20"/>
              </w:rPr>
              <w:t>№ 999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6-қосымша</w:t>
            </w:r>
          </w:p>
        </w:tc>
      </w:tr>
    </w:tbl>
    <w:bookmarkStart w:name="z462" w:id="440"/>
    <w:p>
      <w:pPr>
        <w:spacing w:after="0"/>
        <w:ind w:left="0"/>
        <w:jc w:val="left"/>
      </w:pPr>
      <w:r>
        <w:rPr>
          <w:rFonts w:ascii="Times New Roman"/>
          <w:b/>
          <w:i w:val="false"/>
          <w:color w:val="000000"/>
        </w:rPr>
        <w:t xml:space="preserve"> Маңғыстау облысының бюджетіне ветеринариялық қауіпсіздікті қамтамасыз етуге берілетін ағымдағы нысаналы трансферттердің сомаларын бөлу</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1"/>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441"/>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201 951</w:t>
            </w:r>
          </w:p>
        </w:tc>
      </w:tr>
    </w:tbl>
    <w:bookmarkStart w:name="z464" w:id="442"/>
    <w:p>
      <w:pPr>
        <w:spacing w:after="0"/>
        <w:ind w:left="0"/>
        <w:jc w:val="both"/>
      </w:pPr>
      <w:r>
        <w:rPr>
          <w:rFonts w:ascii="Times New Roman"/>
          <w:b w:val="false"/>
          <w:i w:val="false"/>
          <w:color w:val="000000"/>
          <w:sz w:val="28"/>
        </w:rPr>
        <w:t>
      _________________________</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21 қарашадағы</w:t>
            </w:r>
            <w:r>
              <w:br/>
            </w:r>
            <w:r>
              <w:rPr>
                <w:rFonts w:ascii="Times New Roman"/>
                <w:b w:val="false"/>
                <w:i w:val="false"/>
                <w:color w:val="000000"/>
                <w:sz w:val="20"/>
              </w:rPr>
              <w:t>№ 999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7-қосымша</w:t>
            </w:r>
          </w:p>
        </w:tc>
      </w:tr>
    </w:tbl>
    <w:bookmarkStart w:name="z467" w:id="443"/>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ауыл шаруашылығы жануарларын сәйкестендіруді жүргізуге арналған құралдарды (бұйымдарды) және атрибуттарды сатып алуға берілетін ағымдағы нысаналы трансферттердің сомаларын бөлу</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4"/>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444"/>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w:t>
            </w:r>
          </w:p>
        </w:tc>
      </w:tr>
    </w:tbl>
    <w:bookmarkStart w:name="z469" w:id="445"/>
    <w:p>
      <w:pPr>
        <w:spacing w:after="0"/>
        <w:ind w:left="0"/>
        <w:jc w:val="both"/>
      </w:pPr>
      <w:r>
        <w:rPr>
          <w:rFonts w:ascii="Times New Roman"/>
          <w:b w:val="false"/>
          <w:i w:val="false"/>
          <w:color w:val="000000"/>
          <w:sz w:val="28"/>
        </w:rPr>
        <w:t>
      _________________________</w:t>
      </w:r>
    </w:p>
    <w:bookmarkEnd w:id="4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21 қарашадағы</w:t>
            </w:r>
            <w:r>
              <w:br/>
            </w:r>
            <w:r>
              <w:rPr>
                <w:rFonts w:ascii="Times New Roman"/>
                <w:b w:val="false"/>
                <w:i w:val="false"/>
                <w:color w:val="000000"/>
                <w:sz w:val="20"/>
              </w:rPr>
              <w:t>№ 999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14-1-қосымша</w:t>
            </w:r>
          </w:p>
        </w:tc>
      </w:tr>
    </w:tbl>
    <w:bookmarkStart w:name="z472" w:id="446"/>
    <w:p>
      <w:pPr>
        <w:spacing w:after="0"/>
        <w:ind w:left="0"/>
        <w:jc w:val="left"/>
      </w:pPr>
      <w:r>
        <w:rPr>
          <w:rFonts w:ascii="Times New Roman"/>
          <w:b/>
          <w:i w:val="false"/>
          <w:color w:val="000000"/>
        </w:rPr>
        <w:t xml:space="preserve"> Түркістан облысының бюджетіне білім беру ұйымдарының педагогтеріне экологиялық дағдарыс жағдайына жақындаған аймақта жұмыс істегені үшін қосымша ақы төлеуге берілетін ағымдағы нысаналы трансферттердің сомаларын бөлу</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7"/>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447"/>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мемлекеттік білім беру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216 333</w:t>
            </w:r>
          </w:p>
        </w:tc>
      </w:tr>
    </w:tbl>
    <w:bookmarkStart w:name="z474" w:id="448"/>
    <w:p>
      <w:pPr>
        <w:spacing w:after="0"/>
        <w:ind w:left="0"/>
        <w:jc w:val="both"/>
      </w:pPr>
      <w:r>
        <w:rPr>
          <w:rFonts w:ascii="Times New Roman"/>
          <w:b w:val="false"/>
          <w:i w:val="false"/>
          <w:color w:val="000000"/>
          <w:sz w:val="28"/>
        </w:rPr>
        <w:t>
      _________________________</w:t>
      </w:r>
    </w:p>
    <w:bookmarkEnd w:id="4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21 қарашадағы</w:t>
            </w:r>
            <w:r>
              <w:br/>
            </w:r>
            <w:r>
              <w:rPr>
                <w:rFonts w:ascii="Times New Roman"/>
                <w:b w:val="false"/>
                <w:i w:val="false"/>
                <w:color w:val="000000"/>
                <w:sz w:val="20"/>
              </w:rPr>
              <w:t>№ 999 қаулысына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15-қосымша</w:t>
            </w:r>
          </w:p>
        </w:tc>
      </w:tr>
    </w:tbl>
    <w:bookmarkStart w:name="z477" w:id="449"/>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ересектерге арналған қосымша білім беру ұйымдарын қоспағанда, мемлекеттік білім беру ұйымдарының медицина қызметкерлерінің еңбегіне төленетін ақыны ұлғайтуға берілетін ағымдағы нысаналы трансферттердің сомаларын бөлу</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0"/>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450"/>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1 200 402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31 863</w:t>
            </w:r>
          </w:p>
        </w:tc>
      </w:tr>
    </w:tbl>
    <w:bookmarkStart w:name="z479" w:id="451"/>
    <w:p>
      <w:pPr>
        <w:spacing w:after="0"/>
        <w:ind w:left="0"/>
        <w:jc w:val="both"/>
      </w:pPr>
      <w:r>
        <w:rPr>
          <w:rFonts w:ascii="Times New Roman"/>
          <w:b w:val="false"/>
          <w:i w:val="false"/>
          <w:color w:val="000000"/>
          <w:sz w:val="28"/>
        </w:rPr>
        <w:t>
      _________________________</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21 қарашадағы</w:t>
            </w:r>
            <w:r>
              <w:br/>
            </w:r>
            <w:r>
              <w:rPr>
                <w:rFonts w:ascii="Times New Roman"/>
                <w:b w:val="false"/>
                <w:i w:val="false"/>
                <w:color w:val="000000"/>
                <w:sz w:val="20"/>
              </w:rPr>
              <w:t>№ 999 қаулысына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17-қосымша</w:t>
            </w:r>
          </w:p>
        </w:tc>
      </w:tr>
    </w:tbl>
    <w:bookmarkStart w:name="z482" w:id="452"/>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стипендияның мөлшерін ұлғайтуға берілетін ағымдағы нысаналы трансферттердің сомаларын бөлу</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85 833 227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79 665 336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3 302 442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4 415 140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1 821 939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3 568 200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3 473 074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4 966 621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5 238 607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2 958 012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2 893 400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3 733 991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3 346 544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3 229 241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2 054 467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2 046 925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4 272 438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2 078 468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1 955 034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7 920 301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7 386 300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10 903 907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6 321 281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6 934 326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83" w:id="453"/>
    <w:p>
      <w:pPr>
        <w:spacing w:after="0"/>
        <w:ind w:left="0"/>
        <w:jc w:val="both"/>
      </w:pPr>
      <w:r>
        <w:rPr>
          <w:rFonts w:ascii="Times New Roman"/>
          <w:b w:val="false"/>
          <w:i w:val="false"/>
          <w:color w:val="000000"/>
          <w:sz w:val="28"/>
        </w:rPr>
        <w:t>
      _________________________</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21 қарашадағы</w:t>
            </w:r>
            <w:r>
              <w:br/>
            </w:r>
            <w:r>
              <w:rPr>
                <w:rFonts w:ascii="Times New Roman"/>
                <w:b w:val="false"/>
                <w:i w:val="false"/>
                <w:color w:val="000000"/>
                <w:sz w:val="20"/>
              </w:rPr>
              <w:t>№ 999 қаулысына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27-қосымша</w:t>
            </w:r>
          </w:p>
        </w:tc>
      </w:tr>
    </w:tbl>
    <w:bookmarkStart w:name="z486" w:id="454"/>
    <w:p>
      <w:pPr>
        <w:spacing w:after="0"/>
        <w:ind w:left="0"/>
        <w:jc w:val="left"/>
      </w:pPr>
      <w:r>
        <w:rPr>
          <w:rFonts w:ascii="Times New Roman"/>
          <w:b/>
          <w:i w:val="false"/>
          <w:color w:val="000000"/>
        </w:rPr>
        <w:t xml:space="preserve"> Облыстық бюджеттерге аудандардың (облыстық маңызы бар қалалардың) әкімдерін сайлауды қамтамасыз етуге және өткізуге берілетін ағымдағы нысаналы трансферттердің сомаларын бөлу</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5"/>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455"/>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265 235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303 670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257 538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222 989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355 566</w:t>
            </w:r>
          </w:p>
        </w:tc>
      </w:tr>
    </w:tbl>
    <w:bookmarkStart w:name="z488" w:id="456"/>
    <w:p>
      <w:pPr>
        <w:spacing w:after="0"/>
        <w:ind w:left="0"/>
        <w:jc w:val="both"/>
      </w:pPr>
      <w:r>
        <w:rPr>
          <w:rFonts w:ascii="Times New Roman"/>
          <w:b w:val="false"/>
          <w:i w:val="false"/>
          <w:color w:val="000000"/>
          <w:sz w:val="28"/>
        </w:rPr>
        <w:t>
      _________________________</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21 қарашадағы</w:t>
            </w:r>
            <w:r>
              <w:br/>
            </w:r>
            <w:r>
              <w:rPr>
                <w:rFonts w:ascii="Times New Roman"/>
                <w:b w:val="false"/>
                <w:i w:val="false"/>
                <w:color w:val="000000"/>
                <w:sz w:val="20"/>
              </w:rPr>
              <w:t>№ 999 қаулысына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29-қосымша</w:t>
            </w:r>
          </w:p>
        </w:tc>
      </w:tr>
    </w:tbl>
    <w:bookmarkStart w:name="z491" w:id="457"/>
    <w:p>
      <w:pPr>
        <w:spacing w:after="0"/>
        <w:ind w:left="0"/>
        <w:jc w:val="left"/>
      </w:pPr>
      <w:r>
        <w:rPr>
          <w:rFonts w:ascii="Times New Roman"/>
          <w:b/>
          <w:i w:val="false"/>
          <w:color w:val="000000"/>
        </w:rPr>
        <w:t xml:space="preserve"> Облыстық бюджеттерге, республикалық маңызы бар қалалардың, астананың бюджеттеріне агроөнеркәсіптік кешендегі инвестициялық жобаларға кредит берудің сомаларын бөлу</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58"/>
          <w:p>
            <w:pPr>
              <w:spacing w:after="20"/>
              <w:ind w:left="20"/>
              <w:jc w:val="both"/>
            </w:pPr>
            <w:r>
              <w:rPr>
                <w:rFonts w:ascii="Times New Roman"/>
                <w:b w:val="false"/>
                <w:i w:val="false"/>
                <w:color w:val="000000"/>
                <w:sz w:val="20"/>
              </w:rPr>
              <w:t>
</w:t>
            </w:r>
            <w:r>
              <w:rPr>
                <w:rFonts w:ascii="Times New Roman"/>
                <w:b/>
                <w:i w:val="false"/>
                <w:color w:val="000000"/>
                <w:sz w:val="20"/>
              </w:rPr>
              <w:t>Р/с</w:t>
            </w:r>
          </w:p>
          <w:bookmarkEnd w:id="458"/>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Облыстар мен қалалардың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93" w:id="459"/>
    <w:p>
      <w:pPr>
        <w:spacing w:after="0"/>
        <w:ind w:left="0"/>
        <w:jc w:val="both"/>
      </w:pPr>
      <w:r>
        <w:rPr>
          <w:rFonts w:ascii="Times New Roman"/>
          <w:b w:val="false"/>
          <w:i w:val="false"/>
          <w:color w:val="000000"/>
          <w:sz w:val="28"/>
        </w:rPr>
        <w:t>
      _________________________</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21 қарашадағы</w:t>
            </w:r>
            <w:r>
              <w:br/>
            </w:r>
            <w:r>
              <w:rPr>
                <w:rFonts w:ascii="Times New Roman"/>
                <w:b w:val="false"/>
                <w:i w:val="false"/>
                <w:color w:val="000000"/>
                <w:sz w:val="20"/>
              </w:rPr>
              <w:t>№ 999 қаулысына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2024 жылғы 10 желтоқсандағы</w:t>
            </w:r>
            <w:r>
              <w:br/>
            </w:r>
            <w:r>
              <w:rPr>
                <w:rFonts w:ascii="Times New Roman"/>
                <w:b w:val="false"/>
                <w:i w:val="false"/>
                <w:color w:val="000000"/>
                <w:sz w:val="20"/>
              </w:rPr>
              <w:t>№ 1046 қаулысына</w:t>
            </w:r>
            <w:r>
              <w:br/>
            </w:r>
            <w:r>
              <w:rPr>
                <w:rFonts w:ascii="Times New Roman"/>
                <w:b w:val="false"/>
                <w:i w:val="false"/>
                <w:color w:val="000000"/>
                <w:sz w:val="20"/>
              </w:rPr>
              <w:t>31-қосымша</w:t>
            </w:r>
          </w:p>
        </w:tc>
      </w:tr>
    </w:tbl>
    <w:bookmarkStart w:name="z496" w:id="460"/>
    <w:p>
      <w:pPr>
        <w:spacing w:after="0"/>
        <w:ind w:left="0"/>
        <w:jc w:val="left"/>
      </w:pPr>
      <w:r>
        <w:rPr>
          <w:rFonts w:ascii="Times New Roman"/>
          <w:b/>
          <w:i w:val="false"/>
          <w:color w:val="000000"/>
        </w:rPr>
        <w:t xml:space="preserve"> Қазақстан Республикасының Үкіметі резервінің сомаларын бөлу</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500 084 073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Үкiметiнiң резервi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500 084 073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шұғыл шығындарға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495 234 073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соттар шешімдері бойынша міндеттемелерді орындауға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табиғи және техногендік сипаттағы төтенше жағдайларды жою кезінде халықтың тіршілігін қамтамасыз етуге арналған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