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ae0" w14:textId="3bd4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Өзін-өзі жұмыспен қамтығандарға арналған арнаулы салық режимін қолдануға рұқсат етілген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қарашадағы № 994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01.01.2026 ж.бастап қолданысқа енгізіледі..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718-бабы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өзін-өзі жұмыспен қамтығандарға арналған арнаулы салық режимін қолдануға рұқсат етілген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Өзін-өзі жұмыспен қамтығандарға арналған арнаулы салық режимін қолдануға рұқсат етілген қызмет түрлерінің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шаруашылығына тән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 және ағаш ұстасы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 жабыны және қабырғаларды қаптау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және шыны салу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 маркетинг арқылы бөлшек сауда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пошталық және курьерлік қызметі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Тапсырыспен дайын тамақ жеткізу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 немесе жалға алынған тұрғын үйді жалға беру (қосалқы жалға беру) және басқару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аударма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тұтынатын өзге де заттарды және тұрмыстық тауарларды жалдау және олардың лизингі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жалпы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топтарға қосылмаған, қосымша коммерциялық қызмет көрсету бойынша өзге де қызметтер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демалыс саласында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білім беру саласындағы өзге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әдеби шығармашылық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шеткері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тұрмыстық техниканы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аспаптарды, үй және бау-бақша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жасанды былғарыдан жасалған жол және галантерея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және интерьер заттарын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Қолсағаттар мен өзге де сағаттарды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 және тоқыма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бұйымдарын, бас киімдерді және тоқыма галантерея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былғары бұйымдары мен бас киімдерді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Кілемдер мен кілем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жеке пайдаланатын өзге де заттар мен тұрмыстық тауарларды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Шаштараздардың, сұлулық салондарының қызмет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қызметшісін жалдайтын үй шаруашылықтарының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тұтынуы үшін тауарлар өндіру бойынша үй шаруашылықтарының қызметі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53200 * өзге пошта қызметін қоспағанда;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82990 * интернет-платформа арқылы көрсетілетін қызметтер бойынша ғана.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