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223d7" w14:textId="78223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t>[MISSING IMAGE: ,  ]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Туризм және спорт министрлігінің кейбір мәселелері туралы" Қазақстан Республикасы Үкіметінің 2023 жылғы 4 қазандағы № 865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2025 жылғы 21 қарашадағы № 991 қаулысы.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Туризм және спорт министрлігінің кейбір мәселелері туралы" Қазақстан Республикасы Үкіметінің 2023 жылғы 4 қазандағы № 865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Республикасының Туризм және спорт министрлігі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159)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"159) ойын бизнесін ұйымдастырушылардың Қазақстан Республикасының ойын бизнесі, сондай-ақ қылмыстық жолмен алынған кірістерді заңдастыруға (жылыстатуға), терроризмді қаржыландыруға және жаппай қырып-жою қаруын таратуды қаржыландыруға қарсы іс-қимыл туралы заңнамасын сақтауын бақылауды жүзеге асырады;";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165)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"165) Қазақстан Республикасының лотереялар және лотерея қызметі туралы, сондай-ақ қылмыстық жолмен алынған кірістерді заңдастыруға (жылыстатуға), терроризмді қаржыландыруға және жаппай қырып-жою қаруын таратуды қаржыландыруға қарсы іс-қимыл туралы заңнамасының сақталуына мемлекеттік бақылауды жүзеге асырады;".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