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c0996" w14:textId="61c0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Оңайлатылған декларация негізінде арнаулы салық режимін қолдануға тыйым салынған қызмет түрлерінің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14 қарашадағы № 970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01.01.2026 ж.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723-бабы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оңайлатылған декларация негізінде арнаулы салық режимін қолдануға тыйым салынған қызмет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2026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970 қаулысымен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Оңайлатылған декларация негізінде арнаулы салық режимін  қолдануға тыйым салынған қызмет түрлерінің 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ЭҚТЖ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Есірткінің, психотроптық заттар мен прекурсорлардың айналымына байланысты қызмет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Акцизделетін өнімді өндіру және (немесе) көтерме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Спирттік ішімдіктерді дистилляциялау, ректификациялау және араластыру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 өндірген жүзімнен шарап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 өндірмеген жүзімнен шарап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Сидрді және өзге де жемісті шараптарды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Ашыған материалдан өзге де тазартылмаған сусындар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Уыт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Темекіні ферменттеу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Темекіден өнімдерді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Темекі бұйымдарын көтерме саудада сату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Биоэтанол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Өңделмеген темекіні көтерме саудада сату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өнімдерінің жекелеген түрлерін – бензинді, дизель отынын және мазутты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Отындарды, кендерді, металдар және химиялық заттарды көтерме саудада сату жөніндегі агенттердің қызметі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мұнай мен ілеспе газды көтерме саудада сату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(жанатын) газды көтерме саудада сату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көмірді көтерме саудада сату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Лигнитті (қоңыр көмірді) көтерме саудада сату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Авиация бензинін және жермайды көтерме саудада сату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бензинін көтерме саудада сату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отынын көтерме саудада сату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мазутын көтерме саудада сату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отынды көтерме саудада сату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 белдеулерде орналасқандардан басқа, мамандандырылған дүкендерде мотор отынын бөлшек саудада сату*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 белдеулерде орналасқан мамандандырылған дүкендерде жанармайды бөлшек саудада сату*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 қабылдау пункттерінде астықты сақтау жөніндегі қызмет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Астықты қоймаға қою және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Лотерея өткізу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ойындар және бәс тігуді ұйымдастыру бойынша қызмет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 саласындағы қызмет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ойындар және бәс тігуді ұйымдастыру бойынша қызмет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материалдардың айналымына байланысты қызмет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Ядролық отынды қайта өңдеу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брокері мен сақтандыру агентінің қаржылық, сақтандыру қызметі және делдалдық қызмет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несие мекемелерінің ақша делдалдығы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Холдингтік компаниялар қызметі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Трастық компаниялардың, инвестициялық қорлар мен ұқсас қаржылық ұйымдардың қызметі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кәсіпкерлік субъектілерінің қаржылық қолдаудың арнайы қорларының қызметі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енгізілмеген, кредит берудің өзге де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Индустриалды-инновациялық қызмет пен агроөнеркәсіптік кешен субъектілеріне көрсетілетін қаржы-экономикалық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қаржылық көрсетілетін қызметтер, экономиканың әртүрлі салаларындағы қаржыландыру, инвестициялық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сақтандыру және зейнетақымен қамсыздандырудан басқа, қаржылық көрсетілетін қызметтердің басқа да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Өмірді мемлекеттік сақтандыру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Өмірді мемлекеттік емес сақтандыру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Зиянды мемлекеттік сақтандыру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Зиянды мемлекеттік емес сақтандыру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сақтандыру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зейнетақымен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емес зейнетақымен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биржаларының қызметі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нарықтарын басқарумен байланысты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қағаздар ұстаушылар және шаруашылық серіктестігіне қатысушылардың тізілімдері жүйесін жүргізу бойынша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және зейнетақымен қамсыздандырудан басқа, қаржылық көрсетілетін қызмет саласындағы өзге де қосалқы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тәуекелдері мен залалдарды бағалау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Сақтандыру агенттерінің және брокерлердің қызметі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Сақтандыру және зейнетақымен қамсыздандыру бойынша өзге де қосалқы қызмет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қордың активтерін, Ұлттық Банктің алтын-валюта активтерін, зейнетақы активтерін басқару бойынша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Қордың активтер портфелін сенімгерлік басқару бойынша қызмет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 қызметі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күзет қызметінің қызметі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компаниялар құрған күзет ұйымдарының қызметі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Қауіпсіздікті қамтамасыз ету жүйелері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Тергеу жүргізу бойынша қызмет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және қызметтік қару мен оның патрондарының айналымымен байланысты қызмет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Қару-жарақ және оқ-дәрілер өндіру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майнинг жөніндегі қызмет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майнингті жүзеге асыру жөніндегі қызмет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 (кен іздеуге арналған лицензия негізінде жүзеге асырылатын жер қойнауын пайдалану жөніндегі қызметті қоспағанда)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көмірді ашық тәсілмен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көмірді жер асты тәсілмен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көмірді байыту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Лигнитті (қоңыр көмірді) ашық тәсілмен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Лигнитті (қоңыр көмірді) жер асты тәсілмен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Лигнитті (қоңыр көмірді) байыту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мұнайды және ілеспе газды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Метаннан басқа, табиғи газды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 кенорындарынан метанды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кендерін жер асты тәсілмен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кендерін ашық тәсілмен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кендерін байыту және агломерациялау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Уран және торий кендерін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алюминийі бар шикізат өндіру және байыту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кенін өндіру және байыту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Қорғасын-мырыш кенін өндіру және байыту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Никель-кобальт кенін өндіру және байыту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Титан-магний шикізатын (кенін) өндіру және байыту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Қалайы кенін өндіру және байыту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Сүрме-сынап кенін өндіру және байыту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металдар мен сирек кездесетін металл кендерін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өзге де металл кендерін өндіру және байыту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 әрлеуге арналған және құрылыс тасын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Әктасты, гипсті және борды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Тақтатасты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Қиыршық тасты және құмды карьерлерді қазу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балшық және каолин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өнеркәсібіне және тыңайтқыштарды өндіруге арналған минералды шикізатты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Шымтезек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Асбест кенін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емес кенді өндіру және байыту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жасанды кеуекті толтырғыштар үшін шикізат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 өнеркәсібі үшін бастапқы шикізат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тастар (алмастан басқа) және жартылай асыл тастар, жарқырауық тастар және кәріптас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мен табиғи газды өндіруге ықпал ететін қызметтерді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пайдалы қазбаларды өндіруге ықпал ететін қызметтер көрсету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және қара металдардың сынықтары мен қалдықтарын жинау (дайындау), сақтау, өндіру, қайта өңдеу және өткізу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(бағалы) металдар 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Қорғасын, мырыш және қалайы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және кобальт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Титан, титан ұнтағын және магний, вольфрам мен молибден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Сүрме және сынап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Сирек металдар, сирек кездесетін жер металдарын және жартылай өткізгіш материалдар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Құбырлар өндіруден басқа, шойын құю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Шойыннан құбырлар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құю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Шойын, болат және олардың құймасын көтерме саудада сату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металдар құю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түсті металдар құю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металдар мен қорытпаларды өңдеу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металдың қалдықтары мен сынықтарын қайта өңдеу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металдардың қалдықтары мен сынықтарын қайта өңдеу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шеңберіндегі қызмет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жабдықтар мен техниканың қаржылық лизингінен басқа қаржылық лизинг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жабдықтар мен техникалардың қаржылық лизингі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нарығын жалға алу және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немесе жалға алынған сауда нысанын жалдау (қосалқы жалдау) және басқару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сауда қызметін реттеу туралы заңнамасына сәйкес сауда базарларына жататын сауда объектілерін, 1 және 2 санаттағы стационарлық сауда объектілері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сауда жылжымайтын мүлігін және сауда қызметіндегі көпфункционалды кешендерді жалдау және басқару**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алынатын сауда жылжымайтын мүлігін және жалға алынған сауда қызметінде көпфункционалды кешендерді жалдау (қосалқы жалдау) және басқару**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лизингі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автомобильдер және жеңіл автокөлік лизингі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автомобильдерінің лизингі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машиналары мен жабдықтарының лизингі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машиналары мен жабдықтарының лизингі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машиналары мен жабдықтарының лизингі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машиналары мен жабдықтарының лизингі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және тұрғын емес ғимараттар салу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және тұрғын емес ғимарат салу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жобаларын әзірлеу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ғимараттарының құрылысы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 2-санаттағы стационарлық сауда объектілерін қоспағанда, тұрғын емес ғимараттар құрылысы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2-санаттағы стационарлық сауда объектілерінің құрылысы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және тұрғын емес ғимараттар салу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және тұрғын үйлерді (жеке үйлер) сатып алу және сату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жылжымайтын мүлікті сатып алу және сату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және (немесе) маркетингтік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және (немесе) маркетингтік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және (немесе) маркетингтік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саласында консультация беру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Төлемге қабілетсіздікке және берешекті өндіріп алуға байланысты қызмет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қызмет және басқару мәселелері бойынша консультация беру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Мемлекеттік-жеке әріптестіктің концессиялық жобалары мен жобаларын консультациялық сүйемелдеу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Нарық конъюнктурасын зерттеу және қоғамдық пікірді зерделеу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Бухгалтерлік есеп немесе аудит саласындағы қызмет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ревизия (аудит) жүргізу бойынша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Шоттарды және бухгалтерлік есеп жасау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басқарушы холдинг үшін бухгалтерлік, салық есебі және қазынашылық операциялар саласындағы қызмет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Құқық, әділет және сот төрелігі саласындағы қызмет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Құқық, әділет және сот төрелігі саласындағы қызмет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Адвокаттық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Нотариалдық қызмет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 саласындағы өзге де қызмет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және сот төрелігі саласындағы қызмет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Құқық, әділет және сот төрелігі саласындағы қызмет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мен автомагистральдар құрылысы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және республикалық маңызы бар жалпы пайдаланымдағы автомобиль жолдарында (учаскелерінде) құрылысты, қайта жаңғыртуды жөндеуді, ақылы қозғалысты және күтіп ұстауды ұйымдастыру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теміржол көлігінің қызметі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теміржол көлігінің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жолдар мен метро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жолдар және метро құрылысы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магистральдық құбырларын салу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магистраль құбырларының құрылысы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 өнеркәсібі және атом энергетикасы объектілері үшін сәулет саласындағы қызмет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 өнеркәсібі және атом энергетикасы объектілері үшін сәулет саласындағы қызмет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Көпірлер мен туннельдер салу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Көпірлер мен туннельдер құрылысы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1-санаттағы стационарлық сауда объектілерін салу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1-санаттағы стационарлық сауда объектілерінің құрылысы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жинау жөніндегі агенттіктердің және кредиттік бюролардың қызметі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және түсті металдар кендерінің көтерме саудасы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кредиттік бюроның қызметі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агенттіктерді қоспағанда, төлемдерді жинау бойынша агенттіктер мен кредиттік бюролардың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металдардың көтерме саудасы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жинау жөніндегі агенттіктердің және кредиттік бюролардың қызметі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және түсті металл кендерін көтерме саудада сату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Сирек кездесетін, сирек жерлі және түсті металдарды және олардың құймасын көтерме саудада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және түсті металдар кендерінің көтерме саудасы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металдарды көтерме саудада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мұнайдың және ілеспе газдың көтерме саудасы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мұнай мен ілеспе газды көтерме саудада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Кестеге бағынатын жүк әуе көлігінің қызметі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Кестеге бағынатын жүк әуе көлігінің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өңдеу өнімдерін өндіру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пештерінің өнімдерін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өңдеу өнімдерін өндіру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мұнайдың және ілеспе газдың көтерме саудасы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және түсті металл сынықтары мен қалдықтарын көтерме саудада сату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тастарды көтерме саудада сату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металдар мен бағалы тастардың сынықтарын көтерме саудада сату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Автомобильдерге арналған қозғалтқыштардан басқа автомобильдер өндірісі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Автомобильдерге арналған қозғалтқыштардан басқа автомобильдерді 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жауынгерлік көлік құралдарын өндіру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Автомобильдерге арналған қозғалтқыштардан басқа автомобильдер өндірісі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электр станцияларымен электр энергиясын өндіруі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электр станцияларымен электр энергиясын өндіруі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Ядролық (атомдық) электр станцияларымен электр энергиясын өндіруі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 электр станциялармен электр энергиясын өндіруі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электр станциялармен электр энергиясын өндіруі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электр станцияларымен электр энергиясын өндіруі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жеткізу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желіге жіберу және электр энергиясын тұтынуды техникалық диспетчерлендіру, электр энергиясы өндірудің-тұтынуын баланстауды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электр желісінің жабдықтарына пайдалану қызметін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Жүктеменің түсуіне электр қуатының дайындығын қамтамасыз ету, электр қуатын реттеу және резервтеу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тарату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сату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тәрізді отынды құбыржолдар бойынша сату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қағаздармен және тауарлармен мәмілелер бойынша брокерлік қызмет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Ломбардтардың қызметі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қордың активтерін, Ұлттық Банктің алтын-валюта активтерін, зейнетақы активтерін басқаруға байланысты брокерлік және дилерлік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қордың активтерін, Ұлттық Банктің алтын-валюта активтерін, зейнетақы активтерін басқаруға байланысты бағалы қағаздар нарығындағы брокерлік және дилерлік қызметін қоспағанда, бағалы қағаздармен және тауарлармен мәмілелер бойынша брокерлік қызмет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қызметі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Ломбардтар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қағаздар нарығындағы қызмет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қағаздармен және тауарлармен мәмілелер бойынша брокерлік қызмет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Ломбардтардың қызметі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қызметі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 қызметі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даму институты және оның еншілес лизинг беруші ұйымы болып табылатын банктен басқа банктердің қызметі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 банкілерінің қызметі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даму институты және оның еншілес лизинг беруші ұйымы болып табылатын банк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қағаздар нарығындағы қызмет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қордың активтерін, Ұлттық Банктің алтын-валюта активтерін, зейнетақы активтерін басқаруға байланысты брокерлік және дилерлік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қордың активтерін, Ұлттық Банктің алтын-валюта активтерін, зейнетақы активтерін басқаруға байланысты бағалы қағаздар нарығындағы брокерлік және дилерлік қызметін қоспағанда, бағалы қағаздармен және тауарлармен мәмілелер бойынша брокерлік қызмет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сұйытылған газдың бөлшек саудасынан басқа;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- 4 және 5-ші санаттағы сауда орындарынан басқа.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