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be35" w14:textId="d02b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30 қазандағы № 915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 күші жойылған кейбір шешімдерінің тізбесі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"Құқық қорғау, арнаулы мемлекеттік және өзге де органдардың ақпарат алмасу жүйесімен интеграцияланатын интернет-ресурстар мен ақпараттық жүйелердің тізбесін бекіту туралы" Қазақстан Республикасы Үкіметінің 2016 жылғы 14 наурыздағы № 137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Ақпарат және коммуникациялар министрлігінің кейбір мәселелері" Қазақстан Республикасы Үкіметінің 2016 жылғы 16 маусымдағы № 353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Мемлекеттік қызмет істері және сыбайлас жемқорлыққа қарсы іс-қимыл агенттігінің кейбір мәселелері туралы" Қазақстан Республикасы Үкіметінің 2016 жылғы 27 қазандағы № 628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17 және 2019 жылғы 1 шілдедегі № 46 Жарлықтарын іске асыру жөніндегі шаралар туралы" Қазақстан Республикасы Үкіметінің 2019 жылғы 10 шілдедегі № 497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24 Жарлығын іске асыру жөніндегі шаралар туралы" Қазақстан Республикасы Үкіметінің 2019 жылғы 12 шілдедегі № 501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Үкіметінің кейбір шешімдеріне және Қазақстан Республикасы Премьер-Министрінің кейбір өкімдеріне өзгерістер мен толықтырулар енгізу туралы" Қазақстан Республикасы Үкіметінің 2019 жылғы 13 желтоқсандағы № 925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Оқу-ағарту министрлігінің кейбір мәселелері" туралы Қазақстан Республикасы Үкіметінің 2022 жылғы 19 тамыздағы № 581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