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bff09" w14:textId="e4bff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республикалық бюджеттің көрсеткіштерін түзету және "2025 – 2027 жылдарға арналған республикалық бюджет туралы" Қазақстан Республикасының Заңын іске асыру туралы" Қазақстан Республикасы Үкіметінің 2024 жылғы 10 желтоқсандағы № 1046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15 қазандағы № 864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01.01.2025 ж.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және </w:t>
      </w:r>
      <w:r>
        <w:rPr>
          <w:rFonts w:ascii="Times New Roman"/>
          <w:b w:val="false"/>
          <w:i w:val="false"/>
          <w:color w:val="000000"/>
          <w:sz w:val="28"/>
        </w:rPr>
        <w:t>98-баптарына</w:t>
      </w:r>
      <w:r>
        <w:rPr>
          <w:rFonts w:ascii="Times New Roman"/>
          <w:b w:val="false"/>
          <w:i w:val="false"/>
          <w:color w:val="000000"/>
          <w:sz w:val="28"/>
        </w:rPr>
        <w:t xml:space="preserve">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2025 жылға арналған республикалық бюджеттің көрсеткіштерін түзету жүзеге асырылсын.</w:t>
      </w:r>
    </w:p>
    <w:bookmarkEnd w:id="1"/>
    <w:bookmarkStart w:name="z6" w:id="2"/>
    <w:p>
      <w:pPr>
        <w:spacing w:after="0"/>
        <w:ind w:left="0"/>
        <w:jc w:val="both"/>
      </w:pPr>
      <w:r>
        <w:rPr>
          <w:rFonts w:ascii="Times New Roman"/>
          <w:b w:val="false"/>
          <w:i w:val="false"/>
          <w:color w:val="000000"/>
          <w:sz w:val="28"/>
        </w:rPr>
        <w:t xml:space="preserve">
      2. "2025 – 2027 жылдарға арналған республикалық бюджет туралы" Қазақстан Республикасының Заңын іске асыру туралы" Қазақстан Республикасы Үкіметінің 2024 жылғы 10 желтоқсандағы № 1046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2"/>
    <w:bookmarkStart w:name="z7" w:id="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мына:</w:t>
      </w:r>
    </w:p>
    <w:bookmarkEnd w:id="4"/>
    <w:bookmarkStart w:name="z9"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1 983 002 643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394 693 716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171 680 964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190 589 871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226 108 448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122 551 966</w:t>
            </w:r>
          </w:p>
        </w:tc>
      </w:tr>
    </w:tbl>
    <w:bookmarkStart w:name="z10" w:id="6"/>
    <w:p>
      <w:pPr>
        <w:spacing w:after="0"/>
        <w:ind w:left="0"/>
        <w:jc w:val="both"/>
      </w:pPr>
      <w:r>
        <w:rPr>
          <w:rFonts w:ascii="Times New Roman"/>
          <w:b w:val="false"/>
          <w:i w:val="false"/>
          <w:color w:val="000000"/>
          <w:sz w:val="28"/>
        </w:rPr>
        <w:t>
      "</w:t>
      </w:r>
    </w:p>
    <w:bookmarkEnd w:id="6"/>
    <w:bookmarkStart w:name="z11" w:id="7"/>
    <w:p>
      <w:pPr>
        <w:spacing w:after="0"/>
        <w:ind w:left="0"/>
        <w:jc w:val="both"/>
      </w:pPr>
      <w:r>
        <w:rPr>
          <w:rFonts w:ascii="Times New Roman"/>
          <w:b w:val="false"/>
          <w:i w:val="false"/>
          <w:color w:val="000000"/>
          <w:sz w:val="28"/>
        </w:rPr>
        <w:t xml:space="preserve">
      деген жолдар мынадай редакцияда жазылсын: </w:t>
      </w:r>
    </w:p>
    <w:bookmarkEnd w:id="7"/>
    <w:bookmarkStart w:name="z12"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1 981 243 545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394 693 716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171 680 964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189 742 316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226 108 448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122 551 966</w:t>
            </w:r>
          </w:p>
        </w:tc>
      </w:tr>
    </w:tbl>
    <w:bookmarkStart w:name="z13" w:id="9"/>
    <w:p>
      <w:pPr>
        <w:spacing w:after="0"/>
        <w:ind w:left="0"/>
        <w:jc w:val="both"/>
      </w:pPr>
      <w:r>
        <w:rPr>
          <w:rFonts w:ascii="Times New Roman"/>
          <w:b w:val="false"/>
          <w:i w:val="false"/>
          <w:color w:val="000000"/>
          <w:sz w:val="28"/>
        </w:rPr>
        <w:t>
      ";</w:t>
      </w:r>
    </w:p>
    <w:bookmarkEnd w:id="9"/>
    <w:bookmarkStart w:name="z14" w:id="10"/>
    <w:p>
      <w:pPr>
        <w:spacing w:after="0"/>
        <w:ind w:left="0"/>
        <w:jc w:val="both"/>
      </w:pPr>
      <w:r>
        <w:rPr>
          <w:rFonts w:ascii="Times New Roman"/>
          <w:b w:val="false"/>
          <w:i w:val="false"/>
          <w:color w:val="000000"/>
          <w:sz w:val="28"/>
        </w:rPr>
        <w:t>
      мына:</w:t>
      </w:r>
    </w:p>
    <w:bookmarkEnd w:id="10"/>
    <w:bookmarkStart w:name="z15"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37 168 701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ұсынуды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е-Статистика интеграцияланған ақпараттық жүйені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 w:id="12"/>
    <w:p>
      <w:pPr>
        <w:spacing w:after="0"/>
        <w:ind w:left="0"/>
        <w:jc w:val="both"/>
      </w:pPr>
      <w:r>
        <w:rPr>
          <w:rFonts w:ascii="Times New Roman"/>
          <w:b w:val="false"/>
          <w:i w:val="false"/>
          <w:color w:val="000000"/>
          <w:sz w:val="28"/>
        </w:rPr>
        <w:t>
      "</w:t>
      </w:r>
    </w:p>
    <w:bookmarkEnd w:id="12"/>
    <w:bookmarkStart w:name="z17" w:id="13"/>
    <w:p>
      <w:pPr>
        <w:spacing w:after="0"/>
        <w:ind w:left="0"/>
        <w:jc w:val="both"/>
      </w:pPr>
      <w:r>
        <w:rPr>
          <w:rFonts w:ascii="Times New Roman"/>
          <w:b w:val="false"/>
          <w:i w:val="false"/>
          <w:color w:val="000000"/>
          <w:sz w:val="28"/>
        </w:rPr>
        <w:t xml:space="preserve">
      деген жолдар мынадай редакцияда жазылсын: </w:t>
      </w:r>
    </w:p>
    <w:bookmarkEnd w:id="13"/>
    <w:bookmarkStart w:name="z18"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37 146 190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473 889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ұсынуды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473 889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473 889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473 889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е-Статистика интеграцияланған ақпараттық жүйені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473 889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 w:id="15"/>
    <w:p>
      <w:pPr>
        <w:spacing w:after="0"/>
        <w:ind w:left="0"/>
        <w:jc w:val="both"/>
      </w:pPr>
      <w:r>
        <w:rPr>
          <w:rFonts w:ascii="Times New Roman"/>
          <w:b w:val="false"/>
          <w:i w:val="false"/>
          <w:color w:val="000000"/>
          <w:sz w:val="28"/>
        </w:rPr>
        <w:t>
      ";</w:t>
      </w:r>
    </w:p>
    <w:bookmarkEnd w:id="15"/>
    <w:bookmarkStart w:name="z20" w:id="16"/>
    <w:p>
      <w:pPr>
        <w:spacing w:after="0"/>
        <w:ind w:left="0"/>
        <w:jc w:val="both"/>
      </w:pPr>
      <w:r>
        <w:rPr>
          <w:rFonts w:ascii="Times New Roman"/>
          <w:b w:val="false"/>
          <w:i w:val="false"/>
          <w:color w:val="000000"/>
          <w:sz w:val="28"/>
        </w:rPr>
        <w:t>
      "Қорғаныс" деген 2-функционалдық топта:</w:t>
      </w:r>
    </w:p>
    <w:bookmarkEnd w:id="16"/>
    <w:bookmarkStart w:name="z21" w:id="17"/>
    <w:p>
      <w:pPr>
        <w:spacing w:after="0"/>
        <w:ind w:left="0"/>
        <w:jc w:val="both"/>
      </w:pPr>
      <w:r>
        <w:rPr>
          <w:rFonts w:ascii="Times New Roman"/>
          <w:b w:val="false"/>
          <w:i w:val="false"/>
          <w:color w:val="000000"/>
          <w:sz w:val="28"/>
        </w:rPr>
        <w:t>
      202 "Қазақстан Республикасының Төтенше жағдайлар министрлігі" деген әкімші бойынша:</w:t>
      </w:r>
    </w:p>
    <w:bookmarkEnd w:id="17"/>
    <w:bookmarkStart w:name="z22" w:id="18"/>
    <w:p>
      <w:pPr>
        <w:spacing w:after="0"/>
        <w:ind w:left="0"/>
        <w:jc w:val="both"/>
      </w:pPr>
      <w:r>
        <w:rPr>
          <w:rFonts w:ascii="Times New Roman"/>
          <w:b w:val="false"/>
          <w:i w:val="false"/>
          <w:color w:val="000000"/>
          <w:sz w:val="28"/>
        </w:rPr>
        <w:t>
      006 "Табиғи және техногендік сипаттағы төтенше жағдайлардан қорғау объектілерін салу және реконструкциялау" деген бюджеттік бағдарламада:</w:t>
      </w:r>
    </w:p>
    <w:bookmarkEnd w:id="18"/>
    <w:bookmarkStart w:name="z23" w:id="19"/>
    <w:p>
      <w:pPr>
        <w:spacing w:after="0"/>
        <w:ind w:left="0"/>
        <w:jc w:val="both"/>
      </w:pPr>
      <w:r>
        <w:rPr>
          <w:rFonts w:ascii="Times New Roman"/>
          <w:b w:val="false"/>
          <w:i w:val="false"/>
          <w:color w:val="000000"/>
          <w:sz w:val="28"/>
        </w:rPr>
        <w:t>
      100 "Табиғи және техногендік сипаттағы төтенше жағдайлардан қорғау объектілерін салу және реконструкциялау" деген бюджеттік кіші бағдарламада:</w:t>
      </w:r>
    </w:p>
    <w:bookmarkEnd w:id="19"/>
    <w:bookmarkStart w:name="z24" w:id="20"/>
    <w:p>
      <w:pPr>
        <w:spacing w:after="0"/>
        <w:ind w:left="0"/>
        <w:jc w:val="both"/>
      </w:pPr>
      <w:r>
        <w:rPr>
          <w:rFonts w:ascii="Times New Roman"/>
          <w:b w:val="false"/>
          <w:i w:val="false"/>
          <w:color w:val="000000"/>
          <w:sz w:val="28"/>
        </w:rPr>
        <w:t>
      мына:</w:t>
      </w:r>
    </w:p>
    <w:bookmarkEnd w:id="20"/>
    <w:bookmarkStart w:name="z25" w:id="21"/>
    <w:p>
      <w:pPr>
        <w:spacing w:after="0"/>
        <w:ind w:left="0"/>
        <w:jc w:val="both"/>
      </w:pP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4 724 773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 w:id="22"/>
    <w:p>
      <w:pPr>
        <w:spacing w:after="0"/>
        <w:ind w:left="0"/>
        <w:jc w:val="both"/>
      </w:pPr>
      <w:r>
        <w:rPr>
          <w:rFonts w:ascii="Times New Roman"/>
          <w:b w:val="false"/>
          <w:i w:val="false"/>
          <w:color w:val="000000"/>
          <w:sz w:val="28"/>
        </w:rPr>
        <w:t>
      "</w:t>
      </w:r>
    </w:p>
    <w:bookmarkEnd w:id="22"/>
    <w:bookmarkStart w:name="z27" w:id="23"/>
    <w:p>
      <w:pPr>
        <w:spacing w:after="0"/>
        <w:ind w:left="0"/>
        <w:jc w:val="both"/>
      </w:pPr>
      <w:r>
        <w:rPr>
          <w:rFonts w:ascii="Times New Roman"/>
          <w:b w:val="false"/>
          <w:i w:val="false"/>
          <w:color w:val="000000"/>
          <w:sz w:val="28"/>
        </w:rPr>
        <w:t xml:space="preserve">
      деген жолдар мынадай редакцияда жазылсын: </w:t>
      </w:r>
    </w:p>
    <w:bookmarkEnd w:id="23"/>
    <w:bookmarkStart w:name="z28" w:id="24"/>
    <w:p>
      <w:pPr>
        <w:spacing w:after="0"/>
        <w:ind w:left="0"/>
        <w:jc w:val="both"/>
      </w:pP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2 911 626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4 724 773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791 632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 w:id="25"/>
    <w:p>
      <w:pPr>
        <w:spacing w:after="0"/>
        <w:ind w:left="0"/>
        <w:jc w:val="both"/>
      </w:pPr>
      <w:r>
        <w:rPr>
          <w:rFonts w:ascii="Times New Roman"/>
          <w:b w:val="false"/>
          <w:i w:val="false"/>
          <w:color w:val="000000"/>
          <w:sz w:val="28"/>
        </w:rPr>
        <w:t>
      ";</w:t>
      </w:r>
    </w:p>
    <w:bookmarkEnd w:id="25"/>
    <w:bookmarkStart w:name="z30" w:id="26"/>
    <w:p>
      <w:pPr>
        <w:spacing w:after="0"/>
        <w:ind w:left="0"/>
        <w:jc w:val="both"/>
      </w:pPr>
      <w:r>
        <w:rPr>
          <w:rFonts w:ascii="Times New Roman"/>
          <w:b w:val="false"/>
          <w:i w:val="false"/>
          <w:color w:val="000000"/>
          <w:sz w:val="28"/>
        </w:rPr>
        <w:t>
      мына:</w:t>
      </w:r>
    </w:p>
    <w:bookmarkEnd w:id="26"/>
    <w:bookmarkStart w:name="z31" w:id="27"/>
    <w:p>
      <w:pPr>
        <w:spacing w:after="0"/>
        <w:ind w:left="0"/>
        <w:jc w:val="both"/>
      </w:pP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 w:id="28"/>
    <w:p>
      <w:pPr>
        <w:spacing w:after="0"/>
        <w:ind w:left="0"/>
        <w:jc w:val="both"/>
      </w:pPr>
      <w:r>
        <w:rPr>
          <w:rFonts w:ascii="Times New Roman"/>
          <w:b w:val="false"/>
          <w:i w:val="false"/>
          <w:color w:val="000000"/>
          <w:sz w:val="28"/>
        </w:rPr>
        <w:t>
      "</w:t>
      </w:r>
    </w:p>
    <w:bookmarkEnd w:id="28"/>
    <w:bookmarkStart w:name="z33" w:id="29"/>
    <w:p>
      <w:pPr>
        <w:spacing w:after="0"/>
        <w:ind w:left="0"/>
        <w:jc w:val="both"/>
      </w:pPr>
      <w:r>
        <w:rPr>
          <w:rFonts w:ascii="Times New Roman"/>
          <w:b w:val="false"/>
          <w:i w:val="false"/>
          <w:color w:val="000000"/>
          <w:sz w:val="28"/>
        </w:rPr>
        <w:t xml:space="preserve">
      деген жолдар мынадай редакцияда жазылсын: </w:t>
      </w:r>
    </w:p>
    <w:bookmarkEnd w:id="29"/>
    <w:bookmarkStart w:name="z34" w:id="30"/>
    <w:p>
      <w:pPr>
        <w:spacing w:after="0"/>
        <w:ind w:left="0"/>
        <w:jc w:val="both"/>
      </w:pP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31"/>
          <w:p>
            <w:pPr>
              <w:spacing w:after="20"/>
              <w:ind w:left="20"/>
              <w:jc w:val="both"/>
            </w:pPr>
            <w:r>
              <w:rPr>
                <w:rFonts w:ascii="Times New Roman"/>
                <w:b w:val="false"/>
                <w:i w:val="false"/>
                <w:color w:val="000000"/>
                <w:sz w:val="20"/>
              </w:rPr>
              <w:t>
3</w:t>
            </w:r>
          </w:p>
          <w:bookmarkEnd w:id="31"/>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791 632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791 632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32"/>
    <w:p>
      <w:pPr>
        <w:spacing w:after="0"/>
        <w:ind w:left="0"/>
        <w:jc w:val="both"/>
      </w:pPr>
      <w:r>
        <w:rPr>
          <w:rFonts w:ascii="Times New Roman"/>
          <w:b w:val="false"/>
          <w:i w:val="false"/>
          <w:color w:val="000000"/>
          <w:sz w:val="28"/>
        </w:rPr>
        <w:t>
      ";</w:t>
      </w:r>
    </w:p>
    <w:bookmarkEnd w:id="32"/>
    <w:bookmarkStart w:name="z37" w:id="33"/>
    <w:p>
      <w:pPr>
        <w:spacing w:after="0"/>
        <w:ind w:left="0"/>
        <w:jc w:val="both"/>
      </w:pPr>
      <w:r>
        <w:rPr>
          <w:rFonts w:ascii="Times New Roman"/>
          <w:b w:val="false"/>
          <w:i w:val="false"/>
          <w:color w:val="000000"/>
          <w:sz w:val="28"/>
        </w:rPr>
        <w:t>
      мына:</w:t>
      </w:r>
    </w:p>
    <w:bookmarkEnd w:id="33"/>
    <w:bookmarkStart w:name="z38" w:id="34"/>
    <w:p>
      <w:pPr>
        <w:spacing w:after="0"/>
        <w:ind w:left="0"/>
        <w:jc w:val="both"/>
      </w:pP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 w:id="35"/>
    <w:p>
      <w:pPr>
        <w:spacing w:after="0"/>
        <w:ind w:left="0"/>
        <w:jc w:val="both"/>
      </w:pPr>
      <w:r>
        <w:rPr>
          <w:rFonts w:ascii="Times New Roman"/>
          <w:b w:val="false"/>
          <w:i w:val="false"/>
          <w:color w:val="000000"/>
          <w:sz w:val="28"/>
        </w:rPr>
        <w:t>
      ";</w:t>
      </w:r>
    </w:p>
    <w:bookmarkEnd w:id="35"/>
    <w:bookmarkStart w:name="z40" w:id="36"/>
    <w:p>
      <w:pPr>
        <w:spacing w:after="0"/>
        <w:ind w:left="0"/>
        <w:jc w:val="both"/>
      </w:pPr>
      <w:r>
        <w:rPr>
          <w:rFonts w:ascii="Times New Roman"/>
          <w:b w:val="false"/>
          <w:i w:val="false"/>
          <w:color w:val="000000"/>
          <w:sz w:val="28"/>
        </w:rPr>
        <w:t xml:space="preserve">
      деген жол мынадай редакцияда жазылсын: </w:t>
      </w:r>
    </w:p>
    <w:bookmarkEnd w:id="36"/>
    <w:bookmarkStart w:name="z41" w:id="37"/>
    <w:p>
      <w:pPr>
        <w:spacing w:after="0"/>
        <w:ind w:left="0"/>
        <w:jc w:val="both"/>
      </w:pPr>
      <w:r>
        <w:rPr>
          <w:rFonts w:ascii="Times New Roman"/>
          <w:b w:val="false"/>
          <w:i w:val="false"/>
          <w:color w:val="000000"/>
          <w:sz w:val="28"/>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38"/>
    <w:p>
      <w:pPr>
        <w:spacing w:after="0"/>
        <w:ind w:left="0"/>
        <w:jc w:val="both"/>
      </w:pPr>
      <w:r>
        <w:rPr>
          <w:rFonts w:ascii="Times New Roman"/>
          <w:b w:val="false"/>
          <w:i w:val="false"/>
          <w:color w:val="000000"/>
          <w:sz w:val="28"/>
        </w:rPr>
        <w:t>
      ";</w:t>
      </w:r>
    </w:p>
    <w:bookmarkEnd w:id="38"/>
    <w:bookmarkStart w:name="z43" w:id="39"/>
    <w:p>
      <w:pPr>
        <w:spacing w:after="0"/>
        <w:ind w:left="0"/>
        <w:jc w:val="both"/>
      </w:pPr>
      <w:r>
        <w:rPr>
          <w:rFonts w:ascii="Times New Roman"/>
          <w:b w:val="false"/>
          <w:i w:val="false"/>
          <w:color w:val="000000"/>
          <w:sz w:val="28"/>
        </w:rPr>
        <w:t>
      мына:</w:t>
      </w:r>
    </w:p>
    <w:bookmarkEnd w:id="39"/>
    <w:bookmarkStart w:name="z44" w:id="40"/>
    <w:p>
      <w:pPr>
        <w:spacing w:after="0"/>
        <w:ind w:left="0"/>
        <w:jc w:val="both"/>
      </w:pPr>
      <w:r>
        <w:rPr>
          <w:rFonts w:ascii="Times New Roman"/>
          <w:b w:val="false"/>
          <w:i w:val="false"/>
          <w:color w:val="000000"/>
          <w:sz w:val="28"/>
        </w:rPr>
        <w:t>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 "МҰТП Бурабай" ММ, Боровское орман шаруашылығы, 109 квартал, 3 учаске, Үлкен Шабақты көлдері мекенжайы бойынша "Үлкен Шабақты көлінің жағасында суда құтқару станциясының құрылысы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41"/>
    <w:p>
      <w:pPr>
        <w:spacing w:after="0"/>
        <w:ind w:left="0"/>
        <w:jc w:val="both"/>
      </w:pPr>
      <w:r>
        <w:rPr>
          <w:rFonts w:ascii="Times New Roman"/>
          <w:b w:val="false"/>
          <w:i w:val="false"/>
          <w:color w:val="000000"/>
          <w:sz w:val="28"/>
        </w:rPr>
        <w:t>
      "</w:t>
      </w:r>
    </w:p>
    <w:bookmarkEnd w:id="41"/>
    <w:bookmarkStart w:name="z46" w:id="42"/>
    <w:p>
      <w:pPr>
        <w:spacing w:after="0"/>
        <w:ind w:left="0"/>
        <w:jc w:val="both"/>
      </w:pPr>
      <w:r>
        <w:rPr>
          <w:rFonts w:ascii="Times New Roman"/>
          <w:b w:val="false"/>
          <w:i w:val="false"/>
          <w:color w:val="000000"/>
          <w:sz w:val="28"/>
        </w:rPr>
        <w:t xml:space="preserve">
      деген жолдан кейін мынадай мазмұндағы жолмен толықтырылсын: </w:t>
      </w:r>
    </w:p>
    <w:bookmarkEnd w:id="42"/>
    <w:bookmarkStart w:name="z47" w:id="43"/>
    <w:p>
      <w:pPr>
        <w:spacing w:after="0"/>
        <w:ind w:left="0"/>
        <w:jc w:val="both"/>
      </w:pPr>
      <w:r>
        <w:rPr>
          <w:rFonts w:ascii="Times New Roman"/>
          <w:b w:val="false"/>
          <w:i w:val="false"/>
          <w:color w:val="000000"/>
          <w:sz w:val="28"/>
        </w:rPr>
        <w:t>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ауданының Қосшы ауылында геологиялық жағдайлары қалыпты ІІІА және ІВ климаттық кіші аудандары үшін 4 автомобильге арналған ІІ типті өрт сөндіру депосы кешенін салу" объектісі бойынша ведомстводан тыс кешенді сараптама өткізіп жобалау-сметалық құжаттаманы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 w:id="44"/>
    <w:p>
      <w:pPr>
        <w:spacing w:after="0"/>
        <w:ind w:left="0"/>
        <w:jc w:val="both"/>
      </w:pPr>
      <w:r>
        <w:rPr>
          <w:rFonts w:ascii="Times New Roman"/>
          <w:b w:val="false"/>
          <w:i w:val="false"/>
          <w:color w:val="000000"/>
          <w:sz w:val="28"/>
        </w:rPr>
        <w:t>
      ";</w:t>
      </w:r>
    </w:p>
    <w:bookmarkEnd w:id="44"/>
    <w:bookmarkStart w:name="z49" w:id="45"/>
    <w:p>
      <w:pPr>
        <w:spacing w:after="0"/>
        <w:ind w:left="0"/>
        <w:jc w:val="both"/>
      </w:pPr>
      <w:r>
        <w:rPr>
          <w:rFonts w:ascii="Times New Roman"/>
          <w:b w:val="false"/>
          <w:i w:val="false"/>
          <w:color w:val="000000"/>
          <w:sz w:val="28"/>
        </w:rPr>
        <w:t>
      мына:</w:t>
      </w:r>
    </w:p>
    <w:bookmarkEnd w:id="45"/>
    <w:bookmarkStart w:name="z50" w:id="46"/>
    <w:p>
      <w:pPr>
        <w:spacing w:after="0"/>
        <w:ind w:left="0"/>
        <w:jc w:val="both"/>
      </w:pPr>
      <w:r>
        <w:rPr>
          <w:rFonts w:ascii="Times New Roman"/>
          <w:b w:val="false"/>
          <w:i w:val="false"/>
          <w:color w:val="000000"/>
          <w:sz w:val="28"/>
        </w:rPr>
        <w:t>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47"/>
    <w:p>
      <w:pPr>
        <w:spacing w:after="0"/>
        <w:ind w:left="0"/>
        <w:jc w:val="both"/>
      </w:pPr>
      <w:r>
        <w:rPr>
          <w:rFonts w:ascii="Times New Roman"/>
          <w:b w:val="false"/>
          <w:i w:val="false"/>
          <w:color w:val="000000"/>
          <w:sz w:val="28"/>
        </w:rPr>
        <w:t>
      "</w:t>
      </w:r>
    </w:p>
    <w:bookmarkEnd w:id="47"/>
    <w:bookmarkStart w:name="z52" w:id="48"/>
    <w:p>
      <w:pPr>
        <w:spacing w:after="0"/>
        <w:ind w:left="0"/>
        <w:jc w:val="both"/>
      </w:pPr>
      <w:r>
        <w:rPr>
          <w:rFonts w:ascii="Times New Roman"/>
          <w:b w:val="false"/>
          <w:i w:val="false"/>
          <w:color w:val="000000"/>
          <w:sz w:val="28"/>
        </w:rPr>
        <w:t xml:space="preserve">
      деген жол мынадай редакцияда жазылсын: </w:t>
      </w:r>
    </w:p>
    <w:bookmarkEnd w:id="48"/>
    <w:bookmarkStart w:name="z53" w:id="49"/>
    <w:p>
      <w:pPr>
        <w:spacing w:after="0"/>
        <w:ind w:left="0"/>
        <w:jc w:val="both"/>
      </w:pPr>
      <w:r>
        <w:rPr>
          <w:rFonts w:ascii="Times New Roman"/>
          <w:b w:val="false"/>
          <w:i w:val="false"/>
          <w:color w:val="000000"/>
          <w:sz w:val="28"/>
        </w:rPr>
        <w:t>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50"/>
    <w:p>
      <w:pPr>
        <w:spacing w:after="0"/>
        <w:ind w:left="0"/>
        <w:jc w:val="both"/>
      </w:pPr>
      <w:r>
        <w:rPr>
          <w:rFonts w:ascii="Times New Roman"/>
          <w:b w:val="false"/>
          <w:i w:val="false"/>
          <w:color w:val="000000"/>
          <w:sz w:val="28"/>
        </w:rPr>
        <w:t>
      ";</w:t>
      </w:r>
    </w:p>
    <w:bookmarkEnd w:id="50"/>
    <w:bookmarkStart w:name="z55" w:id="51"/>
    <w:p>
      <w:pPr>
        <w:spacing w:after="0"/>
        <w:ind w:left="0"/>
        <w:jc w:val="both"/>
      </w:pPr>
      <w:r>
        <w:rPr>
          <w:rFonts w:ascii="Times New Roman"/>
          <w:b w:val="false"/>
          <w:i w:val="false"/>
          <w:color w:val="000000"/>
          <w:sz w:val="28"/>
        </w:rPr>
        <w:t>
      мына:</w:t>
      </w:r>
    </w:p>
    <w:bookmarkEnd w:id="51"/>
    <w:bookmarkStart w:name="z56" w:id="52"/>
    <w:p>
      <w:pPr>
        <w:spacing w:after="0"/>
        <w:ind w:left="0"/>
        <w:jc w:val="both"/>
      </w:pPr>
      <w:r>
        <w:rPr>
          <w:rFonts w:ascii="Times New Roman"/>
          <w:b w:val="false"/>
          <w:i w:val="false"/>
          <w:color w:val="000000"/>
          <w:sz w:val="28"/>
        </w:rPr>
        <w:t>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 халықаралық шекара маңы ынтымақтастығы орталығы ауданындағы Қорғас өзенінде қорғау құрылыстарын және "Қорғас" (Қорғас-1) кедені ғимараттарын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53"/>
    <w:p>
      <w:pPr>
        <w:spacing w:after="0"/>
        <w:ind w:left="0"/>
        <w:jc w:val="both"/>
      </w:pPr>
      <w:r>
        <w:rPr>
          <w:rFonts w:ascii="Times New Roman"/>
          <w:b w:val="false"/>
          <w:i w:val="false"/>
          <w:color w:val="000000"/>
          <w:sz w:val="28"/>
        </w:rPr>
        <w:t>
      "</w:t>
      </w:r>
    </w:p>
    <w:bookmarkEnd w:id="53"/>
    <w:bookmarkStart w:name="z58" w:id="54"/>
    <w:p>
      <w:pPr>
        <w:spacing w:after="0"/>
        <w:ind w:left="0"/>
        <w:jc w:val="both"/>
      </w:pPr>
      <w:r>
        <w:rPr>
          <w:rFonts w:ascii="Times New Roman"/>
          <w:b w:val="false"/>
          <w:i w:val="false"/>
          <w:color w:val="000000"/>
          <w:sz w:val="28"/>
        </w:rPr>
        <w:t xml:space="preserve">
      деген жол мынадай редакцияда жазылсын: </w:t>
      </w:r>
    </w:p>
    <w:bookmarkEnd w:id="54"/>
    <w:bookmarkStart w:name="z59" w:id="55"/>
    <w:p>
      <w:pPr>
        <w:spacing w:after="0"/>
        <w:ind w:left="0"/>
        <w:jc w:val="both"/>
      </w:pPr>
      <w:r>
        <w:rPr>
          <w:rFonts w:ascii="Times New Roman"/>
          <w:b w:val="false"/>
          <w:i w:val="false"/>
          <w:color w:val="000000"/>
          <w:sz w:val="28"/>
        </w:rPr>
        <w:t>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 халықаралық шекара маңы ынтымақтастығы орталығы ауданындағы Қорғас өзенінде қорғау құрылыстарын және "Қорғас" (Қорғас-1) кедені ғимараттарын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401 684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56"/>
    <w:p>
      <w:pPr>
        <w:spacing w:after="0"/>
        <w:ind w:left="0"/>
        <w:jc w:val="both"/>
      </w:pPr>
      <w:r>
        <w:rPr>
          <w:rFonts w:ascii="Times New Roman"/>
          <w:b w:val="false"/>
          <w:i w:val="false"/>
          <w:color w:val="000000"/>
          <w:sz w:val="28"/>
        </w:rPr>
        <w:t>
      ";</w:t>
      </w:r>
    </w:p>
    <w:bookmarkEnd w:id="56"/>
    <w:bookmarkStart w:name="z61" w:id="57"/>
    <w:p>
      <w:pPr>
        <w:spacing w:after="0"/>
        <w:ind w:left="0"/>
        <w:jc w:val="both"/>
      </w:pPr>
      <w:r>
        <w:rPr>
          <w:rFonts w:ascii="Times New Roman"/>
          <w:b w:val="false"/>
          <w:i w:val="false"/>
          <w:color w:val="000000"/>
          <w:sz w:val="28"/>
        </w:rPr>
        <w:t>
      мына:</w:t>
      </w:r>
    </w:p>
    <w:bookmarkEnd w:id="57"/>
    <w:bookmarkStart w:name="z62" w:id="58"/>
    <w:p>
      <w:pPr>
        <w:spacing w:after="0"/>
        <w:ind w:left="0"/>
        <w:jc w:val="both"/>
      </w:pPr>
      <w:r>
        <w:rPr>
          <w:rFonts w:ascii="Times New Roman"/>
          <w:b w:val="false"/>
          <w:i w:val="false"/>
          <w:color w:val="000000"/>
          <w:sz w:val="28"/>
        </w:rPr>
        <w:t>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 халықаралық шекара маңы ынтымақтастығы орталығы ауданындағы Қорғас өзенінде қорғау құрылыстарын және "Қорғас" (Қорғас-1) кедені ғимараттарын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 w:id="59"/>
    <w:p>
      <w:pPr>
        <w:spacing w:after="0"/>
        <w:ind w:left="0"/>
        <w:jc w:val="both"/>
      </w:pPr>
      <w:r>
        <w:rPr>
          <w:rFonts w:ascii="Times New Roman"/>
          <w:b w:val="false"/>
          <w:i w:val="false"/>
          <w:color w:val="000000"/>
          <w:sz w:val="28"/>
        </w:rPr>
        <w:t>
      "</w:t>
      </w:r>
    </w:p>
    <w:bookmarkEnd w:id="59"/>
    <w:bookmarkStart w:name="z64" w:id="60"/>
    <w:p>
      <w:pPr>
        <w:spacing w:after="0"/>
        <w:ind w:left="0"/>
        <w:jc w:val="both"/>
      </w:pPr>
      <w:r>
        <w:rPr>
          <w:rFonts w:ascii="Times New Roman"/>
          <w:b w:val="false"/>
          <w:i w:val="false"/>
          <w:color w:val="000000"/>
          <w:sz w:val="28"/>
        </w:rPr>
        <w:t xml:space="preserve">
      деген жолдан кейін мынадай мазмұндағы жолмен толықтырылсын: </w:t>
      </w:r>
    </w:p>
    <w:bookmarkEnd w:id="60"/>
    <w:bookmarkStart w:name="z65" w:id="61"/>
    <w:p>
      <w:pPr>
        <w:spacing w:after="0"/>
        <w:ind w:left="0"/>
        <w:jc w:val="both"/>
      </w:pPr>
      <w:r>
        <w:rPr>
          <w:rFonts w:ascii="Times New Roman"/>
          <w:b w:val="false"/>
          <w:i w:val="false"/>
          <w:color w:val="000000"/>
          <w:sz w:val="28"/>
        </w:rPr>
        <w:t>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қаласында Балапанов көшесі, 45/4 бойынша сейсмикалық белсенділігі 8 балл болатын ІІ, ІІІА, ІІІВ, IVГ климаттық аудандары үшін 4 автомобильге арналған ІІ типті өрт депосы кешенін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 w:id="62"/>
    <w:p>
      <w:pPr>
        <w:spacing w:after="0"/>
        <w:ind w:left="0"/>
        <w:jc w:val="both"/>
      </w:pPr>
      <w:r>
        <w:rPr>
          <w:rFonts w:ascii="Times New Roman"/>
          <w:b w:val="false"/>
          <w:i w:val="false"/>
          <w:color w:val="000000"/>
          <w:sz w:val="28"/>
        </w:rPr>
        <w:t>
      ";</w:t>
      </w:r>
    </w:p>
    <w:bookmarkEnd w:id="62"/>
    <w:bookmarkStart w:name="z67" w:id="63"/>
    <w:p>
      <w:pPr>
        <w:spacing w:after="0"/>
        <w:ind w:left="0"/>
        <w:jc w:val="both"/>
      </w:pPr>
      <w:r>
        <w:rPr>
          <w:rFonts w:ascii="Times New Roman"/>
          <w:b w:val="false"/>
          <w:i w:val="false"/>
          <w:color w:val="000000"/>
          <w:sz w:val="28"/>
        </w:rPr>
        <w:t>
      мына:</w:t>
      </w:r>
    </w:p>
    <w:bookmarkEnd w:id="63"/>
    <w:bookmarkStart w:name="z68" w:id="64"/>
    <w:p>
      <w:pPr>
        <w:spacing w:after="0"/>
        <w:ind w:left="0"/>
        <w:jc w:val="both"/>
      </w:pPr>
      <w:r>
        <w:rPr>
          <w:rFonts w:ascii="Times New Roman"/>
          <w:b w:val="false"/>
          <w:i w:val="false"/>
          <w:color w:val="000000"/>
          <w:sz w:val="28"/>
        </w:rPr>
        <w:t>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қаласы, Кентау трассасы, 048-орам мекенжайында сейсмикалық белсенділігі 7 балл болатын IVА, IVГ климаттық кіші аудандары үшін ІІ типті 4 автомобильге арналған өрт сөндіру депосы кешенін салу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65"/>
    <w:p>
      <w:pPr>
        <w:spacing w:after="0"/>
        <w:ind w:left="0"/>
        <w:jc w:val="both"/>
      </w:pPr>
      <w:r>
        <w:rPr>
          <w:rFonts w:ascii="Times New Roman"/>
          <w:b w:val="false"/>
          <w:i w:val="false"/>
          <w:color w:val="000000"/>
          <w:sz w:val="28"/>
        </w:rPr>
        <w:t>
      "</w:t>
      </w:r>
    </w:p>
    <w:bookmarkEnd w:id="65"/>
    <w:bookmarkStart w:name="z70" w:id="66"/>
    <w:p>
      <w:pPr>
        <w:spacing w:after="0"/>
        <w:ind w:left="0"/>
        <w:jc w:val="both"/>
      </w:pPr>
      <w:r>
        <w:rPr>
          <w:rFonts w:ascii="Times New Roman"/>
          <w:b w:val="false"/>
          <w:i w:val="false"/>
          <w:color w:val="000000"/>
          <w:sz w:val="28"/>
        </w:rPr>
        <w:t xml:space="preserve">
      деген жолдан кейін мынадай мазмұндағы жолдармен толықтырылсын: </w:t>
      </w:r>
    </w:p>
    <w:bookmarkEnd w:id="66"/>
    <w:bookmarkStart w:name="z71" w:id="67"/>
    <w:p>
      <w:pPr>
        <w:spacing w:after="0"/>
        <w:ind w:left="0"/>
        <w:jc w:val="both"/>
      </w:pPr>
      <w:r>
        <w:rPr>
          <w:rFonts w:ascii="Times New Roman"/>
          <w:b w:val="false"/>
          <w:i w:val="false"/>
          <w:color w:val="000000"/>
          <w:sz w:val="28"/>
        </w:rPr>
        <w:t>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"Қазақстан Республикасының Төтенше жағдайлар министрлігі Мәлік Ғабдуллин атындағы Азаматтық қорғау академиясының жаңа кешенін салу" объектісі бойынша ведомстводан тыс кешенді сараптама өткізіп жобалау-сметалық құжаттаманы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 w:id="68"/>
    <w:p>
      <w:pPr>
        <w:spacing w:after="0"/>
        <w:ind w:left="0"/>
        <w:jc w:val="both"/>
      </w:pPr>
      <w:r>
        <w:rPr>
          <w:rFonts w:ascii="Times New Roman"/>
          <w:b w:val="false"/>
          <w:i w:val="false"/>
          <w:color w:val="000000"/>
          <w:sz w:val="28"/>
        </w:rPr>
        <w:t>
      ";</w:t>
      </w:r>
    </w:p>
    <w:bookmarkEnd w:id="68"/>
    <w:bookmarkStart w:name="z73" w:id="69"/>
    <w:p>
      <w:pPr>
        <w:spacing w:after="0"/>
        <w:ind w:left="0"/>
        <w:jc w:val="both"/>
      </w:pPr>
      <w:r>
        <w:rPr>
          <w:rFonts w:ascii="Times New Roman"/>
          <w:b w:val="false"/>
          <w:i w:val="false"/>
          <w:color w:val="000000"/>
          <w:sz w:val="28"/>
        </w:rPr>
        <w:t>
      "Қоғамдық тәртіп, қауіпсіздік, құқықтық, сот, қылмыстық-атқару қызметі" деген 3-функционалдық топта:</w:t>
      </w:r>
    </w:p>
    <w:bookmarkEnd w:id="69"/>
    <w:bookmarkStart w:name="z74" w:id="70"/>
    <w:p>
      <w:pPr>
        <w:spacing w:after="0"/>
        <w:ind w:left="0"/>
        <w:jc w:val="both"/>
      </w:pPr>
      <w:r>
        <w:rPr>
          <w:rFonts w:ascii="Times New Roman"/>
          <w:b w:val="false"/>
          <w:i w:val="false"/>
          <w:color w:val="000000"/>
          <w:sz w:val="28"/>
        </w:rPr>
        <w:t>
      502 "Қазақстан Республикасының Бас прокуратурасы" деген әкімші бойынша:</w:t>
      </w:r>
    </w:p>
    <w:bookmarkEnd w:id="70"/>
    <w:bookmarkStart w:name="z75" w:id="71"/>
    <w:p>
      <w:pPr>
        <w:spacing w:after="0"/>
        <w:ind w:left="0"/>
        <w:jc w:val="both"/>
      </w:pPr>
      <w:r>
        <w:rPr>
          <w:rFonts w:ascii="Times New Roman"/>
          <w:b w:val="false"/>
          <w:i w:val="false"/>
          <w:color w:val="000000"/>
          <w:sz w:val="28"/>
        </w:rPr>
        <w:t>
      001 "Қазақстан Республикасында заңдардың және заңға тәуелді актілердің дәлме-дәл және бірізді қолданылуына жоғары қадағалауды жүзеге асыру" деген бюджеттік бағдарламада:</w:t>
      </w:r>
    </w:p>
    <w:bookmarkEnd w:id="71"/>
    <w:bookmarkStart w:name="z76" w:id="72"/>
    <w:p>
      <w:pPr>
        <w:spacing w:after="0"/>
        <w:ind w:left="0"/>
        <w:jc w:val="both"/>
      </w:pPr>
      <w:r>
        <w:rPr>
          <w:rFonts w:ascii="Times New Roman"/>
          <w:b w:val="false"/>
          <w:i w:val="false"/>
          <w:color w:val="000000"/>
          <w:sz w:val="28"/>
        </w:rPr>
        <w:t>
      102 "Прокуратура органдары үшін объектілер салу, реконструкциялау" деген бюджеттік кіші бағдарламада:</w:t>
      </w:r>
    </w:p>
    <w:bookmarkEnd w:id="72"/>
    <w:bookmarkStart w:name="z77" w:id="73"/>
    <w:p>
      <w:pPr>
        <w:spacing w:after="0"/>
        <w:ind w:left="0"/>
        <w:jc w:val="both"/>
      </w:pPr>
      <w:r>
        <w:rPr>
          <w:rFonts w:ascii="Times New Roman"/>
          <w:b w:val="false"/>
          <w:i w:val="false"/>
          <w:color w:val="000000"/>
          <w:sz w:val="28"/>
        </w:rPr>
        <w:t>
      мына:</w:t>
      </w:r>
    </w:p>
    <w:bookmarkEnd w:id="73"/>
    <w:bookmarkStart w:name="z78" w:id="74"/>
    <w:p>
      <w:pPr>
        <w:spacing w:after="0"/>
        <w:ind w:left="0"/>
        <w:jc w:val="both"/>
      </w:pPr>
      <w:r>
        <w:rPr>
          <w:rFonts w:ascii="Times New Roman"/>
          <w:b w:val="false"/>
          <w:i w:val="false"/>
          <w:color w:val="000000"/>
          <w:sz w:val="28"/>
        </w:rPr>
        <w:t>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298 739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 Катонқарағай аулында прокуратура ғимаратын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 w:id="75"/>
    <w:p>
      <w:pPr>
        <w:spacing w:after="0"/>
        <w:ind w:left="0"/>
        <w:jc w:val="both"/>
      </w:pPr>
      <w:r>
        <w:rPr>
          <w:rFonts w:ascii="Times New Roman"/>
          <w:b w:val="false"/>
          <w:i w:val="false"/>
          <w:color w:val="000000"/>
          <w:sz w:val="28"/>
        </w:rPr>
        <w:t>
      "</w:t>
      </w:r>
    </w:p>
    <w:bookmarkEnd w:id="75"/>
    <w:bookmarkStart w:name="z80" w:id="76"/>
    <w:p>
      <w:pPr>
        <w:spacing w:after="0"/>
        <w:ind w:left="0"/>
        <w:jc w:val="both"/>
      </w:pPr>
      <w:r>
        <w:rPr>
          <w:rFonts w:ascii="Times New Roman"/>
          <w:b w:val="false"/>
          <w:i w:val="false"/>
          <w:color w:val="000000"/>
          <w:sz w:val="28"/>
        </w:rPr>
        <w:t xml:space="preserve">
      деген жолдар мынадай редакцияда жазылсын: </w:t>
      </w:r>
    </w:p>
    <w:bookmarkEnd w:id="76"/>
    <w:bookmarkStart w:name="z81" w:id="77"/>
    <w:p>
      <w:pPr>
        <w:spacing w:after="0"/>
        <w:ind w:left="0"/>
        <w:jc w:val="both"/>
      </w:pPr>
      <w:r>
        <w:rPr>
          <w:rFonts w:ascii="Times New Roman"/>
          <w:b w:val="false"/>
          <w:i w:val="false"/>
          <w:color w:val="000000"/>
          <w:sz w:val="28"/>
        </w:rPr>
        <w:t>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298 739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 Катонқарағай аулында прокуратура ғимаратын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 w:id="78"/>
    <w:p>
      <w:pPr>
        <w:spacing w:after="0"/>
        <w:ind w:left="0"/>
        <w:jc w:val="both"/>
      </w:pPr>
      <w:r>
        <w:rPr>
          <w:rFonts w:ascii="Times New Roman"/>
          <w:b w:val="false"/>
          <w:i w:val="false"/>
          <w:color w:val="000000"/>
          <w:sz w:val="28"/>
        </w:rPr>
        <w:t>
      ";</w:t>
      </w:r>
    </w:p>
    <w:bookmarkEnd w:id="78"/>
    <w:bookmarkStart w:name="z83" w:id="79"/>
    <w:p>
      <w:pPr>
        <w:spacing w:after="0"/>
        <w:ind w:left="0"/>
        <w:jc w:val="both"/>
      </w:pPr>
      <w:r>
        <w:rPr>
          <w:rFonts w:ascii="Times New Roman"/>
          <w:b w:val="false"/>
          <w:i w:val="false"/>
          <w:color w:val="000000"/>
          <w:sz w:val="28"/>
        </w:rPr>
        <w:t>
      мына:</w:t>
      </w:r>
    </w:p>
    <w:bookmarkEnd w:id="79"/>
    <w:bookmarkStart w:name="z84" w:id="80"/>
    <w:p>
      <w:pPr>
        <w:spacing w:after="0"/>
        <w:ind w:left="0"/>
        <w:jc w:val="both"/>
      </w:pPr>
      <w:r>
        <w:rPr>
          <w:rFonts w:ascii="Times New Roman"/>
          <w:b w:val="false"/>
          <w:i w:val="false"/>
          <w:color w:val="000000"/>
          <w:sz w:val="28"/>
        </w:rPr>
        <w:t>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1 076 197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Қазыбек би атындағы аудан, Байкен Әшімов атындағы ықшам аудан, 16А жер учаскесі мекенжайы бойынша орналасқан әкімшілік ғимарат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1 076 197</w:t>
            </w:r>
          </w:p>
        </w:tc>
      </w:tr>
    </w:tbl>
    <w:bookmarkStart w:name="z85" w:id="81"/>
    <w:p>
      <w:pPr>
        <w:spacing w:after="0"/>
        <w:ind w:left="0"/>
        <w:jc w:val="both"/>
      </w:pPr>
      <w:r>
        <w:rPr>
          <w:rFonts w:ascii="Times New Roman"/>
          <w:b w:val="false"/>
          <w:i w:val="false"/>
          <w:color w:val="000000"/>
          <w:sz w:val="28"/>
        </w:rPr>
        <w:t>
      "</w:t>
      </w:r>
    </w:p>
    <w:bookmarkEnd w:id="81"/>
    <w:bookmarkStart w:name="z86" w:id="82"/>
    <w:p>
      <w:pPr>
        <w:spacing w:after="0"/>
        <w:ind w:left="0"/>
        <w:jc w:val="both"/>
      </w:pPr>
      <w:r>
        <w:rPr>
          <w:rFonts w:ascii="Times New Roman"/>
          <w:b w:val="false"/>
          <w:i w:val="false"/>
          <w:color w:val="000000"/>
          <w:sz w:val="28"/>
        </w:rPr>
        <w:t xml:space="preserve">
      деген жолдар мынадай редакцияда жазылсын: </w:t>
      </w:r>
    </w:p>
    <w:bookmarkEnd w:id="82"/>
    <w:bookmarkStart w:name="z87" w:id="83"/>
    <w:p>
      <w:pPr>
        <w:spacing w:after="0"/>
        <w:ind w:left="0"/>
        <w:jc w:val="both"/>
      </w:pPr>
      <w:r>
        <w:rPr>
          <w:rFonts w:ascii="Times New Roman"/>
          <w:b w:val="false"/>
          <w:i w:val="false"/>
          <w:color w:val="000000"/>
          <w:sz w:val="28"/>
        </w:rPr>
        <w:t>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1 076 197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Қазыбек би атындағы аудан, Байкен Әшімов атындағы ықшам аудан, 16А жер учаскесі мекенжайы бойынша орналасқан әкімшілік ғимарат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1 076 197</w:t>
            </w:r>
          </w:p>
        </w:tc>
      </w:tr>
    </w:tbl>
    <w:bookmarkStart w:name="z88" w:id="84"/>
    <w:p>
      <w:pPr>
        <w:spacing w:after="0"/>
        <w:ind w:left="0"/>
        <w:jc w:val="both"/>
      </w:pPr>
      <w:r>
        <w:rPr>
          <w:rFonts w:ascii="Times New Roman"/>
          <w:b w:val="false"/>
          <w:i w:val="false"/>
          <w:color w:val="000000"/>
          <w:sz w:val="28"/>
        </w:rPr>
        <w:t>
      ";</w:t>
      </w:r>
    </w:p>
    <w:bookmarkEnd w:id="84"/>
    <w:bookmarkStart w:name="z89" w:id="85"/>
    <w:p>
      <w:pPr>
        <w:spacing w:after="0"/>
        <w:ind w:left="0"/>
        <w:jc w:val="both"/>
      </w:pPr>
      <w:r>
        <w:rPr>
          <w:rFonts w:ascii="Times New Roman"/>
          <w:b w:val="false"/>
          <w:i w:val="false"/>
          <w:color w:val="000000"/>
          <w:sz w:val="28"/>
        </w:rPr>
        <w:t>
      мына:</w:t>
      </w:r>
    </w:p>
    <w:bookmarkEnd w:id="85"/>
    <w:bookmarkStart w:name="z90" w:id="86"/>
    <w:p>
      <w:pPr>
        <w:spacing w:after="0"/>
        <w:ind w:left="0"/>
        <w:jc w:val="both"/>
      </w:pPr>
      <w:r>
        <w:rPr>
          <w:rFonts w:ascii="Times New Roman"/>
          <w:b w:val="false"/>
          <w:i w:val="false"/>
          <w:color w:val="000000"/>
          <w:sz w:val="28"/>
        </w:rPr>
        <w:t>
      "</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Көксу ауданы, Балпық ауылдық округі, Балпық би ауылы, Т. Исабаев көшесі, 111-үй мекенжайы бойынша әкімшілік ғимарат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164 365</w:t>
            </w:r>
          </w:p>
        </w:tc>
      </w:tr>
    </w:tbl>
    <w:bookmarkStart w:name="z91" w:id="87"/>
    <w:p>
      <w:pPr>
        <w:spacing w:after="0"/>
        <w:ind w:left="0"/>
        <w:jc w:val="both"/>
      </w:pPr>
      <w:r>
        <w:rPr>
          <w:rFonts w:ascii="Times New Roman"/>
          <w:b w:val="false"/>
          <w:i w:val="false"/>
          <w:color w:val="000000"/>
          <w:sz w:val="28"/>
        </w:rPr>
        <w:t>
      "</w:t>
      </w:r>
    </w:p>
    <w:bookmarkEnd w:id="87"/>
    <w:bookmarkStart w:name="z92" w:id="88"/>
    <w:p>
      <w:pPr>
        <w:spacing w:after="0"/>
        <w:ind w:left="0"/>
        <w:jc w:val="both"/>
      </w:pPr>
      <w:r>
        <w:rPr>
          <w:rFonts w:ascii="Times New Roman"/>
          <w:b w:val="false"/>
          <w:i w:val="false"/>
          <w:color w:val="000000"/>
          <w:sz w:val="28"/>
        </w:rPr>
        <w:t xml:space="preserve">
      деген жолдан кейін мынадай мазмұндағы жолмен толықтырылсын: </w:t>
      </w:r>
    </w:p>
    <w:bookmarkEnd w:id="88"/>
    <w:bookmarkStart w:name="z93" w:id="89"/>
    <w:p>
      <w:pPr>
        <w:spacing w:after="0"/>
        <w:ind w:left="0"/>
        <w:jc w:val="both"/>
      </w:pPr>
      <w:r>
        <w:rPr>
          <w:rFonts w:ascii="Times New Roman"/>
          <w:b w:val="false"/>
          <w:i w:val="false"/>
          <w:color w:val="000000"/>
          <w:sz w:val="28"/>
        </w:rPr>
        <w:t>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 Жезқазған қаласындағы Алашахан даңғылының бойындағы № 40 А учаскесінде әкімшілік ғимарат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 w:id="90"/>
    <w:p>
      <w:pPr>
        <w:spacing w:after="0"/>
        <w:ind w:left="0"/>
        <w:jc w:val="both"/>
      </w:pPr>
      <w:r>
        <w:rPr>
          <w:rFonts w:ascii="Times New Roman"/>
          <w:b w:val="false"/>
          <w:i w:val="false"/>
          <w:color w:val="000000"/>
          <w:sz w:val="28"/>
        </w:rPr>
        <w:t>
      ";</w:t>
      </w:r>
    </w:p>
    <w:bookmarkEnd w:id="90"/>
    <w:bookmarkStart w:name="z95" w:id="91"/>
    <w:p>
      <w:pPr>
        <w:spacing w:after="0"/>
        <w:ind w:left="0"/>
        <w:jc w:val="both"/>
      </w:pPr>
      <w:r>
        <w:rPr>
          <w:rFonts w:ascii="Times New Roman"/>
          <w:b w:val="false"/>
          <w:i w:val="false"/>
          <w:color w:val="000000"/>
          <w:sz w:val="28"/>
        </w:rPr>
        <w:t>
      мына:</w:t>
      </w:r>
    </w:p>
    <w:bookmarkEnd w:id="91"/>
    <w:bookmarkStart w:name="z96" w:id="92"/>
    <w:p>
      <w:pPr>
        <w:spacing w:after="0"/>
        <w:ind w:left="0"/>
        <w:jc w:val="both"/>
      </w:pPr>
      <w:r>
        <w:rPr>
          <w:rFonts w:ascii="Times New Roman"/>
          <w:b w:val="false"/>
          <w:i w:val="false"/>
          <w:color w:val="000000"/>
          <w:sz w:val="28"/>
        </w:rPr>
        <w:t>
      "</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құжаттаманы түзету. Павлодар облысы Железин ауданының Железин ауылында әкімшілік ғимарат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 w:id="93"/>
    <w:p>
      <w:pPr>
        <w:spacing w:after="0"/>
        <w:ind w:left="0"/>
        <w:jc w:val="both"/>
      </w:pPr>
      <w:r>
        <w:rPr>
          <w:rFonts w:ascii="Times New Roman"/>
          <w:b w:val="false"/>
          <w:i w:val="false"/>
          <w:color w:val="000000"/>
          <w:sz w:val="28"/>
        </w:rPr>
        <w:t>
      "</w:t>
      </w:r>
    </w:p>
    <w:bookmarkEnd w:id="93"/>
    <w:bookmarkStart w:name="z98" w:id="94"/>
    <w:p>
      <w:pPr>
        <w:spacing w:after="0"/>
        <w:ind w:left="0"/>
        <w:jc w:val="both"/>
      </w:pPr>
      <w:r>
        <w:rPr>
          <w:rFonts w:ascii="Times New Roman"/>
          <w:b w:val="false"/>
          <w:i w:val="false"/>
          <w:color w:val="000000"/>
          <w:sz w:val="28"/>
        </w:rPr>
        <w:t xml:space="preserve">
      деген жолдар мынадай редакцияда жазылсын: </w:t>
      </w:r>
    </w:p>
    <w:bookmarkEnd w:id="94"/>
    <w:bookmarkStart w:name="z99" w:id="95"/>
    <w:p>
      <w:pPr>
        <w:spacing w:after="0"/>
        <w:ind w:left="0"/>
        <w:jc w:val="both"/>
      </w:pPr>
      <w:r>
        <w:rPr>
          <w:rFonts w:ascii="Times New Roman"/>
          <w:b w:val="false"/>
          <w:i w:val="false"/>
          <w:color w:val="000000"/>
          <w:sz w:val="28"/>
        </w:rPr>
        <w:t>
      "</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құжаттаманы түзету. Павлодар облысы Железин ауданының Железин ауылында әкімшілік ғимарат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 w:id="96"/>
    <w:p>
      <w:pPr>
        <w:spacing w:after="0"/>
        <w:ind w:left="0"/>
        <w:jc w:val="both"/>
      </w:pPr>
      <w:r>
        <w:rPr>
          <w:rFonts w:ascii="Times New Roman"/>
          <w:b w:val="false"/>
          <w:i w:val="false"/>
          <w:color w:val="000000"/>
          <w:sz w:val="28"/>
        </w:rPr>
        <w:t>
      ";</w:t>
      </w:r>
    </w:p>
    <w:bookmarkEnd w:id="96"/>
    <w:bookmarkStart w:name="z101" w:id="97"/>
    <w:p>
      <w:pPr>
        <w:spacing w:after="0"/>
        <w:ind w:left="0"/>
        <w:jc w:val="both"/>
      </w:pPr>
      <w:r>
        <w:rPr>
          <w:rFonts w:ascii="Times New Roman"/>
          <w:b w:val="false"/>
          <w:i w:val="false"/>
          <w:color w:val="000000"/>
          <w:sz w:val="28"/>
        </w:rPr>
        <w:t>
      мына:</w:t>
      </w:r>
    </w:p>
    <w:bookmarkEnd w:id="97"/>
    <w:bookmarkStart w:name="z102" w:id="98"/>
    <w:p>
      <w:pPr>
        <w:spacing w:after="0"/>
        <w:ind w:left="0"/>
        <w:jc w:val="both"/>
      </w:pPr>
      <w:r>
        <w:rPr>
          <w:rFonts w:ascii="Times New Roman"/>
          <w:b w:val="false"/>
          <w:i w:val="false"/>
          <w:color w:val="000000"/>
          <w:sz w:val="28"/>
        </w:rPr>
        <w:t>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2 703 918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1 147 613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әкімшілік-іскерлік орталығының аумағында орналасқан Шымкент қаласы прокуратурасының ғимаратын салу (1-кезек)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2 703 918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1 147 613</w:t>
            </w:r>
          </w:p>
        </w:tc>
      </w:tr>
    </w:tbl>
    <w:bookmarkStart w:name="z103" w:id="99"/>
    <w:p>
      <w:pPr>
        <w:spacing w:after="0"/>
        <w:ind w:left="0"/>
        <w:jc w:val="both"/>
      </w:pPr>
      <w:r>
        <w:rPr>
          <w:rFonts w:ascii="Times New Roman"/>
          <w:b w:val="false"/>
          <w:i w:val="false"/>
          <w:color w:val="000000"/>
          <w:sz w:val="28"/>
        </w:rPr>
        <w:t>
      "</w:t>
      </w:r>
    </w:p>
    <w:bookmarkEnd w:id="99"/>
    <w:bookmarkStart w:name="z104" w:id="100"/>
    <w:p>
      <w:pPr>
        <w:spacing w:after="0"/>
        <w:ind w:left="0"/>
        <w:jc w:val="both"/>
      </w:pPr>
      <w:r>
        <w:rPr>
          <w:rFonts w:ascii="Times New Roman"/>
          <w:b w:val="false"/>
          <w:i w:val="false"/>
          <w:color w:val="000000"/>
          <w:sz w:val="28"/>
        </w:rPr>
        <w:t xml:space="preserve">
      деген жолдар мынадай редакцияда жазылсын: </w:t>
      </w:r>
    </w:p>
    <w:bookmarkEnd w:id="100"/>
    <w:bookmarkStart w:name="z105" w:id="101"/>
    <w:p>
      <w:pPr>
        <w:spacing w:after="0"/>
        <w:ind w:left="0"/>
        <w:jc w:val="both"/>
      </w:pPr>
      <w:r>
        <w:rPr>
          <w:rFonts w:ascii="Times New Roman"/>
          <w:b w:val="false"/>
          <w:i w:val="false"/>
          <w:color w:val="000000"/>
          <w:sz w:val="28"/>
        </w:rPr>
        <w:t>
      "</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492 547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2 703 918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1 147 613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әкімшілік-іскерлік орталығының аумағында орналасқан Шымкент қаласы прокуратурасының ғимаратын салу (1-кезек)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492 547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2 703 918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1 147 613</w:t>
            </w:r>
          </w:p>
        </w:tc>
      </w:tr>
    </w:tbl>
    <w:bookmarkStart w:name="z106" w:id="102"/>
    <w:p>
      <w:pPr>
        <w:spacing w:after="0"/>
        <w:ind w:left="0"/>
        <w:jc w:val="both"/>
      </w:pPr>
      <w:r>
        <w:rPr>
          <w:rFonts w:ascii="Times New Roman"/>
          <w:b w:val="false"/>
          <w:i w:val="false"/>
          <w:color w:val="000000"/>
          <w:sz w:val="28"/>
        </w:rPr>
        <w:t>
      ";</w:t>
      </w:r>
    </w:p>
    <w:bookmarkEnd w:id="102"/>
    <w:bookmarkStart w:name="z107" w:id="103"/>
    <w:p>
      <w:pPr>
        <w:spacing w:after="0"/>
        <w:ind w:left="0"/>
        <w:jc w:val="both"/>
      </w:pPr>
      <w:r>
        <w:rPr>
          <w:rFonts w:ascii="Times New Roman"/>
          <w:b w:val="false"/>
          <w:i w:val="false"/>
          <w:color w:val="000000"/>
          <w:sz w:val="28"/>
        </w:rPr>
        <w:t>
      "Бiлiм беру" деген 4-функционалдық топта:</w:t>
      </w:r>
    </w:p>
    <w:bookmarkEnd w:id="103"/>
    <w:bookmarkStart w:name="z108" w:id="104"/>
    <w:p>
      <w:pPr>
        <w:spacing w:after="0"/>
        <w:ind w:left="0"/>
        <w:jc w:val="both"/>
      </w:pPr>
      <w:r>
        <w:rPr>
          <w:rFonts w:ascii="Times New Roman"/>
          <w:b w:val="false"/>
          <w:i w:val="false"/>
          <w:color w:val="000000"/>
          <w:sz w:val="28"/>
        </w:rPr>
        <w:t>
      201 "Қазақстан Республикасының Ішкі істер министрлігі" деген әкімші бойынша:</w:t>
      </w:r>
    </w:p>
    <w:bookmarkEnd w:id="104"/>
    <w:bookmarkStart w:name="z109" w:id="105"/>
    <w:p>
      <w:pPr>
        <w:spacing w:after="0"/>
        <w:ind w:left="0"/>
        <w:jc w:val="both"/>
      </w:pPr>
      <w:r>
        <w:rPr>
          <w:rFonts w:ascii="Times New Roman"/>
          <w:b w:val="false"/>
          <w:i w:val="false"/>
          <w:color w:val="000000"/>
          <w:sz w:val="28"/>
        </w:rPr>
        <w:t>
      079 "Қазақстан Республикасы Ішкі істер министрлігінің кадрларын оқыту, біліктілігін арттыру және қайта даярлау " деген бюджеттік бағдарламада:</w:t>
      </w:r>
    </w:p>
    <w:bookmarkEnd w:id="105"/>
    <w:bookmarkStart w:name="z110" w:id="106"/>
    <w:p>
      <w:pPr>
        <w:spacing w:after="0"/>
        <w:ind w:left="0"/>
        <w:jc w:val="both"/>
      </w:pPr>
      <w:r>
        <w:rPr>
          <w:rFonts w:ascii="Times New Roman"/>
          <w:b w:val="false"/>
          <w:i w:val="false"/>
          <w:color w:val="000000"/>
          <w:sz w:val="28"/>
        </w:rPr>
        <w:t>
      105 "Білім беру объектілерін салу" деген бюджеттік кіші бағдарламада:</w:t>
      </w:r>
    </w:p>
    <w:bookmarkEnd w:id="106"/>
    <w:bookmarkStart w:name="z111" w:id="107"/>
    <w:p>
      <w:pPr>
        <w:spacing w:after="0"/>
        <w:ind w:left="0"/>
        <w:jc w:val="both"/>
      </w:pPr>
      <w:r>
        <w:rPr>
          <w:rFonts w:ascii="Times New Roman"/>
          <w:b w:val="false"/>
          <w:i w:val="false"/>
          <w:color w:val="000000"/>
          <w:sz w:val="28"/>
        </w:rPr>
        <w:t>
      мына:</w:t>
      </w:r>
    </w:p>
    <w:bookmarkEnd w:id="107"/>
    <w:bookmarkStart w:name="z112" w:id="108"/>
    <w:p>
      <w:pPr>
        <w:spacing w:after="0"/>
        <w:ind w:left="0"/>
        <w:jc w:val="both"/>
      </w:pPr>
      <w:r>
        <w:rPr>
          <w:rFonts w:ascii="Times New Roman"/>
          <w:b w:val="false"/>
          <w:i w:val="false"/>
          <w:color w:val="000000"/>
          <w:sz w:val="28"/>
        </w:rPr>
        <w:t>
      "</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3 006 342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3 006 342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109"/>
    <w:p>
      <w:pPr>
        <w:spacing w:after="0"/>
        <w:ind w:left="0"/>
        <w:jc w:val="both"/>
      </w:pPr>
      <w:r>
        <w:rPr>
          <w:rFonts w:ascii="Times New Roman"/>
          <w:b w:val="false"/>
          <w:i w:val="false"/>
          <w:color w:val="000000"/>
          <w:sz w:val="28"/>
        </w:rPr>
        <w:t>
      "</w:t>
      </w:r>
    </w:p>
    <w:bookmarkEnd w:id="109"/>
    <w:bookmarkStart w:name="z114" w:id="110"/>
    <w:p>
      <w:pPr>
        <w:spacing w:after="0"/>
        <w:ind w:left="0"/>
        <w:jc w:val="both"/>
      </w:pPr>
      <w:r>
        <w:rPr>
          <w:rFonts w:ascii="Times New Roman"/>
          <w:b w:val="false"/>
          <w:i w:val="false"/>
          <w:color w:val="000000"/>
          <w:sz w:val="28"/>
        </w:rPr>
        <w:t xml:space="preserve">
      деген жолдар мынадай редакцияда жазылсын: </w:t>
      </w:r>
    </w:p>
    <w:bookmarkEnd w:id="110"/>
    <w:bookmarkStart w:name="z115" w:id="111"/>
    <w:p>
      <w:pPr>
        <w:spacing w:after="0"/>
        <w:ind w:left="0"/>
        <w:jc w:val="both"/>
      </w:pPr>
      <w:r>
        <w:rPr>
          <w:rFonts w:ascii="Times New Roman"/>
          <w:b w:val="false"/>
          <w:i w:val="false"/>
          <w:color w:val="000000"/>
          <w:sz w:val="28"/>
        </w:rPr>
        <w:t>
      "</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1 761 697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1 761 697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112"/>
    <w:p>
      <w:pPr>
        <w:spacing w:after="0"/>
        <w:ind w:left="0"/>
        <w:jc w:val="both"/>
      </w:pPr>
      <w:r>
        <w:rPr>
          <w:rFonts w:ascii="Times New Roman"/>
          <w:b w:val="false"/>
          <w:i w:val="false"/>
          <w:color w:val="000000"/>
          <w:sz w:val="28"/>
        </w:rPr>
        <w:t>
      ";</w:t>
      </w:r>
    </w:p>
    <w:bookmarkEnd w:id="112"/>
    <w:bookmarkStart w:name="z117" w:id="113"/>
    <w:p>
      <w:pPr>
        <w:spacing w:after="0"/>
        <w:ind w:left="0"/>
        <w:jc w:val="both"/>
      </w:pPr>
      <w:r>
        <w:rPr>
          <w:rFonts w:ascii="Times New Roman"/>
          <w:b w:val="false"/>
          <w:i w:val="false"/>
          <w:color w:val="000000"/>
          <w:sz w:val="28"/>
        </w:rPr>
        <w:t>
      мына:</w:t>
      </w:r>
    </w:p>
    <w:bookmarkEnd w:id="113"/>
    <w:bookmarkStart w:name="z118" w:id="114"/>
    <w:p>
      <w:pPr>
        <w:spacing w:after="0"/>
        <w:ind w:left="0"/>
        <w:jc w:val="both"/>
      </w:pPr>
      <w:r>
        <w:rPr>
          <w:rFonts w:ascii="Times New Roman"/>
          <w:b w:val="false"/>
          <w:i w:val="false"/>
          <w:color w:val="000000"/>
          <w:sz w:val="28"/>
        </w:rPr>
        <w:t>
      "</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3 006 342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3 006 342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115"/>
    <w:p>
      <w:pPr>
        <w:spacing w:after="0"/>
        <w:ind w:left="0"/>
        <w:jc w:val="both"/>
      </w:pPr>
      <w:r>
        <w:rPr>
          <w:rFonts w:ascii="Times New Roman"/>
          <w:b w:val="false"/>
          <w:i w:val="false"/>
          <w:color w:val="000000"/>
          <w:sz w:val="28"/>
        </w:rPr>
        <w:t>
      "</w:t>
      </w:r>
    </w:p>
    <w:bookmarkEnd w:id="115"/>
    <w:bookmarkStart w:name="z120" w:id="116"/>
    <w:p>
      <w:pPr>
        <w:spacing w:after="0"/>
        <w:ind w:left="0"/>
        <w:jc w:val="both"/>
      </w:pPr>
      <w:r>
        <w:rPr>
          <w:rFonts w:ascii="Times New Roman"/>
          <w:b w:val="false"/>
          <w:i w:val="false"/>
          <w:color w:val="000000"/>
          <w:sz w:val="28"/>
        </w:rPr>
        <w:t xml:space="preserve">
      деген жолдар мынадай редакцияда жазылсын: </w:t>
      </w:r>
    </w:p>
    <w:bookmarkEnd w:id="116"/>
    <w:bookmarkStart w:name="z121" w:id="117"/>
    <w:p>
      <w:pPr>
        <w:spacing w:after="0"/>
        <w:ind w:left="0"/>
        <w:jc w:val="both"/>
      </w:pPr>
      <w:r>
        <w:rPr>
          <w:rFonts w:ascii="Times New Roman"/>
          <w:b w:val="false"/>
          <w:i w:val="false"/>
          <w:color w:val="000000"/>
          <w:sz w:val="28"/>
        </w:rPr>
        <w:t>
      "</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1 761 697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1 761 697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118"/>
    <w:p>
      <w:pPr>
        <w:spacing w:after="0"/>
        <w:ind w:left="0"/>
        <w:jc w:val="both"/>
      </w:pPr>
      <w:r>
        <w:rPr>
          <w:rFonts w:ascii="Times New Roman"/>
          <w:b w:val="false"/>
          <w:i w:val="false"/>
          <w:color w:val="000000"/>
          <w:sz w:val="28"/>
        </w:rPr>
        <w:t>
      ";</w:t>
      </w:r>
    </w:p>
    <w:bookmarkEnd w:id="118"/>
    <w:bookmarkStart w:name="z123" w:id="119"/>
    <w:p>
      <w:pPr>
        <w:spacing w:after="0"/>
        <w:ind w:left="0"/>
        <w:jc w:val="both"/>
      </w:pPr>
      <w:r>
        <w:rPr>
          <w:rFonts w:ascii="Times New Roman"/>
          <w:b w:val="false"/>
          <w:i w:val="false"/>
          <w:color w:val="000000"/>
          <w:sz w:val="28"/>
        </w:rPr>
        <w:t>
      мына:</w:t>
      </w:r>
    </w:p>
    <w:bookmarkEnd w:id="119"/>
    <w:bookmarkStart w:name="z124" w:id="120"/>
    <w:p>
      <w:pPr>
        <w:spacing w:after="0"/>
        <w:ind w:left="0"/>
        <w:jc w:val="both"/>
      </w:pPr>
      <w:r>
        <w:rPr>
          <w:rFonts w:ascii="Times New Roman"/>
          <w:b w:val="false"/>
          <w:i w:val="false"/>
          <w:color w:val="000000"/>
          <w:sz w:val="28"/>
        </w:rPr>
        <w:t>
      "</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3 006 342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 Әскери институтының ғимараттары мен құрылыстарын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3 006 342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121"/>
    <w:p>
      <w:pPr>
        <w:spacing w:after="0"/>
        <w:ind w:left="0"/>
        <w:jc w:val="both"/>
      </w:pPr>
      <w:r>
        <w:rPr>
          <w:rFonts w:ascii="Times New Roman"/>
          <w:b w:val="false"/>
          <w:i w:val="false"/>
          <w:color w:val="000000"/>
          <w:sz w:val="28"/>
        </w:rPr>
        <w:t>
      "</w:t>
      </w:r>
    </w:p>
    <w:bookmarkEnd w:id="121"/>
    <w:bookmarkStart w:name="z126" w:id="122"/>
    <w:p>
      <w:pPr>
        <w:spacing w:after="0"/>
        <w:ind w:left="0"/>
        <w:jc w:val="both"/>
      </w:pPr>
      <w:r>
        <w:rPr>
          <w:rFonts w:ascii="Times New Roman"/>
          <w:b w:val="false"/>
          <w:i w:val="false"/>
          <w:color w:val="000000"/>
          <w:sz w:val="28"/>
        </w:rPr>
        <w:t xml:space="preserve">
      деген жолдар мынадай редакцияда жазылсын: </w:t>
      </w:r>
    </w:p>
    <w:bookmarkEnd w:id="122"/>
    <w:bookmarkStart w:name="z127" w:id="123"/>
    <w:p>
      <w:pPr>
        <w:spacing w:after="0"/>
        <w:ind w:left="0"/>
        <w:jc w:val="both"/>
      </w:pPr>
      <w:r>
        <w:rPr>
          <w:rFonts w:ascii="Times New Roman"/>
          <w:b w:val="false"/>
          <w:i w:val="false"/>
          <w:color w:val="000000"/>
          <w:sz w:val="28"/>
        </w:rPr>
        <w:t>
      "</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1 761 697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 Әскери институтының ғимараттары мен құрылыстарын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1 761 697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124"/>
    <w:p>
      <w:pPr>
        <w:spacing w:after="0"/>
        <w:ind w:left="0"/>
        <w:jc w:val="both"/>
      </w:pPr>
      <w:r>
        <w:rPr>
          <w:rFonts w:ascii="Times New Roman"/>
          <w:b w:val="false"/>
          <w:i w:val="false"/>
          <w:color w:val="000000"/>
          <w:sz w:val="28"/>
        </w:rPr>
        <w:t>
      ";</w:t>
      </w:r>
    </w:p>
    <w:bookmarkEnd w:id="124"/>
    <w:bookmarkStart w:name="z129" w:id="125"/>
    <w:p>
      <w:pPr>
        <w:spacing w:after="0"/>
        <w:ind w:left="0"/>
        <w:jc w:val="both"/>
      </w:pPr>
      <w:r>
        <w:rPr>
          <w:rFonts w:ascii="Times New Roman"/>
          <w:b w:val="false"/>
          <w:i w:val="false"/>
          <w:color w:val="000000"/>
          <w:sz w:val="28"/>
        </w:rPr>
        <w:t>
      мына:</w:t>
      </w:r>
    </w:p>
    <w:bookmarkEnd w:id="125"/>
    <w:bookmarkStart w:name="z130" w:id="126"/>
    <w:p>
      <w:pPr>
        <w:spacing w:after="0"/>
        <w:ind w:left="0"/>
        <w:jc w:val="both"/>
      </w:pPr>
      <w:r>
        <w:rPr>
          <w:rFonts w:ascii="Times New Roman"/>
          <w:b w:val="false"/>
          <w:i w:val="false"/>
          <w:color w:val="000000"/>
          <w:sz w:val="28"/>
        </w:rPr>
        <w:t>
      "</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115 521 472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150 486 443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30 558 236</w:t>
            </w:r>
          </w:p>
        </w:tc>
      </w:tr>
    </w:tbl>
    <w:bookmarkStart w:name="z131" w:id="127"/>
    <w:p>
      <w:pPr>
        <w:spacing w:after="0"/>
        <w:ind w:left="0"/>
        <w:jc w:val="both"/>
      </w:pPr>
      <w:r>
        <w:rPr>
          <w:rFonts w:ascii="Times New Roman"/>
          <w:b w:val="false"/>
          <w:i w:val="false"/>
          <w:color w:val="000000"/>
          <w:sz w:val="28"/>
        </w:rPr>
        <w:t>
      "</w:t>
      </w:r>
    </w:p>
    <w:bookmarkEnd w:id="127"/>
    <w:bookmarkStart w:name="z132" w:id="128"/>
    <w:p>
      <w:pPr>
        <w:spacing w:after="0"/>
        <w:ind w:left="0"/>
        <w:jc w:val="both"/>
      </w:pPr>
      <w:r>
        <w:rPr>
          <w:rFonts w:ascii="Times New Roman"/>
          <w:b w:val="false"/>
          <w:i w:val="false"/>
          <w:color w:val="000000"/>
          <w:sz w:val="28"/>
        </w:rPr>
        <w:t xml:space="preserve">
      деген жол мынадай редакцияда жазылсын: </w:t>
      </w:r>
    </w:p>
    <w:bookmarkEnd w:id="128"/>
    <w:bookmarkStart w:name="z133" w:id="129"/>
    <w:p>
      <w:pPr>
        <w:spacing w:after="0"/>
        <w:ind w:left="0"/>
        <w:jc w:val="both"/>
      </w:pPr>
      <w:r>
        <w:rPr>
          <w:rFonts w:ascii="Times New Roman"/>
          <w:b w:val="false"/>
          <w:i w:val="false"/>
          <w:color w:val="000000"/>
          <w:sz w:val="28"/>
        </w:rPr>
        <w:t>
       "</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114 609 929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150 486 443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30 558 236</w:t>
            </w:r>
          </w:p>
        </w:tc>
      </w:tr>
    </w:tbl>
    <w:bookmarkStart w:name="z134" w:id="130"/>
    <w:p>
      <w:pPr>
        <w:spacing w:after="0"/>
        <w:ind w:left="0"/>
        <w:jc w:val="both"/>
      </w:pPr>
      <w:r>
        <w:rPr>
          <w:rFonts w:ascii="Times New Roman"/>
          <w:b w:val="false"/>
          <w:i w:val="false"/>
          <w:color w:val="000000"/>
          <w:sz w:val="28"/>
        </w:rPr>
        <w:t>
      ";</w:t>
      </w:r>
    </w:p>
    <w:bookmarkEnd w:id="130"/>
    <w:bookmarkStart w:name="z135" w:id="131"/>
    <w:p>
      <w:pPr>
        <w:spacing w:after="0"/>
        <w:ind w:left="0"/>
        <w:jc w:val="both"/>
      </w:pPr>
      <w:r>
        <w:rPr>
          <w:rFonts w:ascii="Times New Roman"/>
          <w:b w:val="false"/>
          <w:i w:val="false"/>
          <w:color w:val="000000"/>
          <w:sz w:val="28"/>
        </w:rPr>
        <w:t>
      "Тұрғын үй-коммуналдық шаруашылық" деген 7-функционалдық топта:</w:t>
      </w:r>
    </w:p>
    <w:bookmarkEnd w:id="131"/>
    <w:bookmarkStart w:name="z136" w:id="132"/>
    <w:p>
      <w:pPr>
        <w:spacing w:after="0"/>
        <w:ind w:left="0"/>
        <w:jc w:val="both"/>
      </w:pPr>
      <w:r>
        <w:rPr>
          <w:rFonts w:ascii="Times New Roman"/>
          <w:b w:val="false"/>
          <w:i w:val="false"/>
          <w:color w:val="000000"/>
          <w:sz w:val="28"/>
        </w:rPr>
        <w:t>
      241 "Қазақстан Республикасының Энергетика министрлігі" деген әкімші бойынша:</w:t>
      </w:r>
    </w:p>
    <w:bookmarkEnd w:id="132"/>
    <w:bookmarkStart w:name="z137" w:id="133"/>
    <w:p>
      <w:pPr>
        <w:spacing w:after="0"/>
        <w:ind w:left="0"/>
        <w:jc w:val="both"/>
      </w:pPr>
      <w:r>
        <w:rPr>
          <w:rFonts w:ascii="Times New Roman"/>
          <w:b w:val="false"/>
          <w:i w:val="false"/>
          <w:color w:val="000000"/>
          <w:sz w:val="28"/>
        </w:rPr>
        <w:t>
      002 "Жылумен жабдықтау жүйелерін дамыту" деген бюджеттік бағдарламада:</w:t>
      </w:r>
    </w:p>
    <w:bookmarkEnd w:id="133"/>
    <w:bookmarkStart w:name="z138" w:id="134"/>
    <w:p>
      <w:pPr>
        <w:spacing w:after="0"/>
        <w:ind w:left="0"/>
        <w:jc w:val="both"/>
      </w:pPr>
      <w:r>
        <w:rPr>
          <w:rFonts w:ascii="Times New Roman"/>
          <w:b w:val="false"/>
          <w:i w:val="false"/>
          <w:color w:val="000000"/>
          <w:sz w:val="28"/>
        </w:rPr>
        <w:t xml:space="preserve">
      101 "Облыстық бюджеттерге, республикалық маңызы бар қалалардың, астананың бюджеттеріне жылумен жабдықтау жүйелерін дамытуға берілетін нысаналы даму трансферттері" деген бюджеттік кіші бағдарламада: </w:t>
      </w:r>
    </w:p>
    <w:bookmarkEnd w:id="134"/>
    <w:bookmarkStart w:name="z139" w:id="135"/>
    <w:p>
      <w:pPr>
        <w:spacing w:after="0"/>
        <w:ind w:left="0"/>
        <w:jc w:val="both"/>
      </w:pPr>
      <w:r>
        <w:rPr>
          <w:rFonts w:ascii="Times New Roman"/>
          <w:b w:val="false"/>
          <w:i w:val="false"/>
          <w:color w:val="000000"/>
          <w:sz w:val="28"/>
        </w:rPr>
        <w:t>
      мына:</w:t>
      </w:r>
    </w:p>
    <w:bookmarkEnd w:id="135"/>
    <w:bookmarkStart w:name="z140" w:id="136"/>
    <w:p>
      <w:pPr>
        <w:spacing w:after="0"/>
        <w:ind w:left="0"/>
        <w:jc w:val="both"/>
      </w:pPr>
      <w:r>
        <w:rPr>
          <w:rFonts w:ascii="Times New Roman"/>
          <w:b w:val="false"/>
          <w:i w:val="false"/>
          <w:color w:val="000000"/>
          <w:sz w:val="28"/>
        </w:rPr>
        <w:t>
      "</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 w:id="137"/>
    <w:p>
      <w:pPr>
        <w:spacing w:after="0"/>
        <w:ind w:left="0"/>
        <w:jc w:val="both"/>
      </w:pPr>
      <w:r>
        <w:rPr>
          <w:rFonts w:ascii="Times New Roman"/>
          <w:b w:val="false"/>
          <w:i w:val="false"/>
          <w:color w:val="000000"/>
          <w:sz w:val="28"/>
        </w:rPr>
        <w:t>
      "</w:t>
      </w:r>
    </w:p>
    <w:bookmarkEnd w:id="137"/>
    <w:bookmarkStart w:name="z142" w:id="138"/>
    <w:p>
      <w:pPr>
        <w:spacing w:after="0"/>
        <w:ind w:left="0"/>
        <w:jc w:val="both"/>
      </w:pPr>
      <w:r>
        <w:rPr>
          <w:rFonts w:ascii="Times New Roman"/>
          <w:b w:val="false"/>
          <w:i w:val="false"/>
          <w:color w:val="000000"/>
          <w:sz w:val="28"/>
        </w:rPr>
        <w:t>
      деген жол алып тасталсын;</w:t>
      </w:r>
    </w:p>
    <w:bookmarkEnd w:id="138"/>
    <w:bookmarkStart w:name="z143" w:id="139"/>
    <w:p>
      <w:pPr>
        <w:spacing w:after="0"/>
        <w:ind w:left="0"/>
        <w:jc w:val="both"/>
      </w:pPr>
      <w:r>
        <w:rPr>
          <w:rFonts w:ascii="Times New Roman"/>
          <w:b w:val="false"/>
          <w:i w:val="false"/>
          <w:color w:val="000000"/>
          <w:sz w:val="28"/>
        </w:rPr>
        <w:t>
      мына:</w:t>
      </w:r>
    </w:p>
    <w:bookmarkEnd w:id="139"/>
    <w:bookmarkStart w:name="z144" w:id="140"/>
    <w:p>
      <w:pPr>
        <w:spacing w:after="0"/>
        <w:ind w:left="0"/>
        <w:jc w:val="both"/>
      </w:pPr>
      <w:r>
        <w:rPr>
          <w:rFonts w:ascii="Times New Roman"/>
          <w:b w:val="false"/>
          <w:i w:val="false"/>
          <w:color w:val="000000"/>
          <w:sz w:val="28"/>
        </w:rPr>
        <w:t>
      "</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1 966 849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23 436 436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8 854 294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1 966 849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23 436 436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8 854 294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18 205 790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8 854 294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18 205 790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8 854 294</w:t>
            </w:r>
          </w:p>
        </w:tc>
      </w:tr>
    </w:tbl>
    <w:bookmarkStart w:name="z145" w:id="141"/>
    <w:p>
      <w:pPr>
        <w:spacing w:after="0"/>
        <w:ind w:left="0"/>
        <w:jc w:val="both"/>
      </w:pPr>
      <w:r>
        <w:rPr>
          <w:rFonts w:ascii="Times New Roman"/>
          <w:b w:val="false"/>
          <w:i w:val="false"/>
          <w:color w:val="000000"/>
          <w:sz w:val="28"/>
        </w:rPr>
        <w:t>
      "</w:t>
      </w:r>
    </w:p>
    <w:bookmarkEnd w:id="141"/>
    <w:bookmarkStart w:name="z146" w:id="142"/>
    <w:p>
      <w:pPr>
        <w:spacing w:after="0"/>
        <w:ind w:left="0"/>
        <w:jc w:val="both"/>
      </w:pPr>
      <w:r>
        <w:rPr>
          <w:rFonts w:ascii="Times New Roman"/>
          <w:b w:val="false"/>
          <w:i w:val="false"/>
          <w:color w:val="000000"/>
          <w:sz w:val="28"/>
        </w:rPr>
        <w:t xml:space="preserve">
      деген жолдар мынадай редакцияда жазылсын: </w:t>
      </w:r>
    </w:p>
    <w:bookmarkEnd w:id="142"/>
    <w:bookmarkStart w:name="z147" w:id="143"/>
    <w:p>
      <w:pPr>
        <w:spacing w:after="0"/>
        <w:ind w:left="0"/>
        <w:jc w:val="both"/>
      </w:pPr>
      <w:r>
        <w:rPr>
          <w:rFonts w:ascii="Times New Roman"/>
          <w:b w:val="false"/>
          <w:i w:val="false"/>
          <w:color w:val="000000"/>
          <w:sz w:val="28"/>
        </w:rPr>
        <w:t>
      "</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2 206 849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23 436 436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8 854 294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2 206 849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23 436 436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8 854 294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18 205 790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8 854 294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18 205 790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8 854 294</w:t>
            </w:r>
          </w:p>
        </w:tc>
      </w:tr>
    </w:tbl>
    <w:bookmarkStart w:name="z148" w:id="144"/>
    <w:p>
      <w:pPr>
        <w:spacing w:after="0"/>
        <w:ind w:left="0"/>
        <w:jc w:val="both"/>
      </w:pPr>
      <w:r>
        <w:rPr>
          <w:rFonts w:ascii="Times New Roman"/>
          <w:b w:val="false"/>
          <w:i w:val="false"/>
          <w:color w:val="000000"/>
          <w:sz w:val="28"/>
        </w:rPr>
        <w:t>
      ";</w:t>
      </w:r>
    </w:p>
    <w:bookmarkEnd w:id="144"/>
    <w:bookmarkStart w:name="z149" w:id="145"/>
    <w:p>
      <w:pPr>
        <w:spacing w:after="0"/>
        <w:ind w:left="0"/>
        <w:jc w:val="both"/>
      </w:pPr>
      <w:r>
        <w:rPr>
          <w:rFonts w:ascii="Times New Roman"/>
          <w:b w:val="false"/>
          <w:i w:val="false"/>
          <w:color w:val="000000"/>
          <w:sz w:val="28"/>
        </w:rPr>
        <w:t>
      мына:</w:t>
      </w:r>
    </w:p>
    <w:bookmarkEnd w:id="145"/>
    <w:bookmarkStart w:name="z150" w:id="146"/>
    <w:p>
      <w:pPr>
        <w:spacing w:after="0"/>
        <w:ind w:left="0"/>
        <w:jc w:val="both"/>
      </w:pPr>
      <w:r>
        <w:rPr>
          <w:rFonts w:ascii="Times New Roman"/>
          <w:b w:val="false"/>
          <w:i w:val="false"/>
          <w:color w:val="000000"/>
          <w:sz w:val="28"/>
        </w:rPr>
        <w:t>
      "</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 w:id="147"/>
    <w:p>
      <w:pPr>
        <w:spacing w:after="0"/>
        <w:ind w:left="0"/>
        <w:jc w:val="both"/>
      </w:pPr>
      <w:r>
        <w:rPr>
          <w:rFonts w:ascii="Times New Roman"/>
          <w:b w:val="false"/>
          <w:i w:val="false"/>
          <w:color w:val="000000"/>
          <w:sz w:val="28"/>
        </w:rPr>
        <w:t>
      "</w:t>
      </w:r>
    </w:p>
    <w:bookmarkEnd w:id="147"/>
    <w:bookmarkStart w:name="z152" w:id="148"/>
    <w:p>
      <w:pPr>
        <w:spacing w:after="0"/>
        <w:ind w:left="0"/>
        <w:jc w:val="both"/>
      </w:pPr>
      <w:r>
        <w:rPr>
          <w:rFonts w:ascii="Times New Roman"/>
          <w:b w:val="false"/>
          <w:i w:val="false"/>
          <w:color w:val="000000"/>
          <w:sz w:val="28"/>
        </w:rPr>
        <w:t>
      деген жол мынадай редакцияда жазылсын:</w:t>
      </w:r>
    </w:p>
    <w:bookmarkEnd w:id="148"/>
    <w:bookmarkStart w:name="z153" w:id="149"/>
    <w:p>
      <w:pPr>
        <w:spacing w:after="0"/>
        <w:ind w:left="0"/>
        <w:jc w:val="both"/>
      </w:pPr>
      <w:r>
        <w:rPr>
          <w:rFonts w:ascii="Times New Roman"/>
          <w:b w:val="false"/>
          <w:i w:val="false"/>
          <w:color w:val="000000"/>
          <w:sz w:val="28"/>
        </w:rPr>
        <w:t>
      "</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50"/>
    <w:p>
      <w:pPr>
        <w:spacing w:after="0"/>
        <w:ind w:left="0"/>
        <w:jc w:val="both"/>
      </w:pPr>
      <w:r>
        <w:rPr>
          <w:rFonts w:ascii="Times New Roman"/>
          <w:b w:val="false"/>
          <w:i w:val="false"/>
          <w:color w:val="000000"/>
          <w:sz w:val="28"/>
        </w:rPr>
        <w:t>
      ";</w:t>
      </w:r>
    </w:p>
    <w:bookmarkEnd w:id="150"/>
    <w:bookmarkStart w:name="z155" w:id="151"/>
    <w:p>
      <w:pPr>
        <w:spacing w:after="0"/>
        <w:ind w:left="0"/>
        <w:jc w:val="both"/>
      </w:pPr>
      <w:r>
        <w:rPr>
          <w:rFonts w:ascii="Times New Roman"/>
          <w:b w:val="false"/>
          <w:i w:val="false"/>
          <w:color w:val="000000"/>
          <w:sz w:val="28"/>
        </w:rPr>
        <w:t>
      мына:</w:t>
      </w:r>
    </w:p>
    <w:bookmarkEnd w:id="151"/>
    <w:bookmarkStart w:name="z156" w:id="152"/>
    <w:p>
      <w:pPr>
        <w:spacing w:after="0"/>
        <w:ind w:left="0"/>
        <w:jc w:val="both"/>
      </w:pPr>
      <w:r>
        <w:rPr>
          <w:rFonts w:ascii="Times New Roman"/>
          <w:b w:val="false"/>
          <w:i w:val="false"/>
          <w:color w:val="000000"/>
          <w:sz w:val="28"/>
        </w:rPr>
        <w:t>
      "</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5 230 646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жылу-энергетика жүйесін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5 230 646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 w:id="153"/>
    <w:p>
      <w:pPr>
        <w:spacing w:after="0"/>
        <w:ind w:left="0"/>
        <w:jc w:val="both"/>
      </w:pPr>
      <w:r>
        <w:rPr>
          <w:rFonts w:ascii="Times New Roman"/>
          <w:b w:val="false"/>
          <w:i w:val="false"/>
          <w:color w:val="000000"/>
          <w:sz w:val="28"/>
        </w:rPr>
        <w:t>
      "</w:t>
      </w:r>
    </w:p>
    <w:bookmarkEnd w:id="153"/>
    <w:bookmarkStart w:name="z158" w:id="154"/>
    <w:p>
      <w:pPr>
        <w:spacing w:after="0"/>
        <w:ind w:left="0"/>
        <w:jc w:val="both"/>
      </w:pPr>
      <w:r>
        <w:rPr>
          <w:rFonts w:ascii="Times New Roman"/>
          <w:b w:val="false"/>
          <w:i w:val="false"/>
          <w:color w:val="000000"/>
          <w:sz w:val="28"/>
        </w:rPr>
        <w:t xml:space="preserve">
      деген жолдар мынадай редакцияда жазылсын: </w:t>
      </w:r>
    </w:p>
    <w:bookmarkEnd w:id="154"/>
    <w:bookmarkStart w:name="z159" w:id="155"/>
    <w:p>
      <w:pPr>
        <w:spacing w:after="0"/>
        <w:ind w:left="0"/>
        <w:jc w:val="both"/>
      </w:pPr>
      <w:r>
        <w:rPr>
          <w:rFonts w:ascii="Times New Roman"/>
          <w:b w:val="false"/>
          <w:i w:val="false"/>
          <w:color w:val="000000"/>
          <w:sz w:val="28"/>
        </w:rPr>
        <w:t>
       "</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5 230 646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жылу-энергетика жүйесін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5 230 646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56"/>
    <w:p>
      <w:pPr>
        <w:spacing w:after="0"/>
        <w:ind w:left="0"/>
        <w:jc w:val="both"/>
      </w:pPr>
      <w:r>
        <w:rPr>
          <w:rFonts w:ascii="Times New Roman"/>
          <w:b w:val="false"/>
          <w:i w:val="false"/>
          <w:color w:val="000000"/>
          <w:sz w:val="28"/>
        </w:rPr>
        <w:t>
      ";</w:t>
      </w:r>
    </w:p>
    <w:bookmarkEnd w:id="156"/>
    <w:bookmarkStart w:name="z161" w:id="157"/>
    <w:p>
      <w:pPr>
        <w:spacing w:after="0"/>
        <w:ind w:left="0"/>
        <w:jc w:val="both"/>
      </w:pPr>
      <w:r>
        <w:rPr>
          <w:rFonts w:ascii="Times New Roman"/>
          <w:b w:val="false"/>
          <w:i w:val="false"/>
          <w:color w:val="000000"/>
          <w:sz w:val="28"/>
        </w:rPr>
        <w:t>
      мына:</w:t>
      </w:r>
    </w:p>
    <w:bookmarkEnd w:id="157"/>
    <w:bookmarkStart w:name="z162" w:id="158"/>
    <w:p>
      <w:pPr>
        <w:spacing w:after="0"/>
        <w:ind w:left="0"/>
        <w:jc w:val="both"/>
      </w:pPr>
      <w:r>
        <w:rPr>
          <w:rFonts w:ascii="Times New Roman"/>
          <w:b w:val="false"/>
          <w:i w:val="false"/>
          <w:color w:val="000000"/>
          <w:sz w:val="28"/>
        </w:rPr>
        <w:t>
      "</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3 215 361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159"/>
    <w:p>
      <w:pPr>
        <w:spacing w:after="0"/>
        <w:ind w:left="0"/>
        <w:jc w:val="both"/>
      </w:pPr>
      <w:r>
        <w:rPr>
          <w:rFonts w:ascii="Times New Roman"/>
          <w:b w:val="false"/>
          <w:i w:val="false"/>
          <w:color w:val="000000"/>
          <w:sz w:val="28"/>
        </w:rPr>
        <w:t>
      "</w:t>
      </w:r>
    </w:p>
    <w:bookmarkEnd w:id="159"/>
    <w:bookmarkStart w:name="z164" w:id="160"/>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160"/>
    <w:bookmarkStart w:name="z165" w:id="161"/>
    <w:p>
      <w:pPr>
        <w:spacing w:after="0"/>
        <w:ind w:left="0"/>
        <w:jc w:val="both"/>
      </w:pPr>
      <w:r>
        <w:rPr>
          <w:rFonts w:ascii="Times New Roman"/>
          <w:b w:val="false"/>
          <w:i w:val="false"/>
          <w:color w:val="000000"/>
          <w:sz w:val="28"/>
        </w:rPr>
        <w:t>
      "</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162"/>
    <w:p>
      <w:pPr>
        <w:spacing w:after="0"/>
        <w:ind w:left="0"/>
        <w:jc w:val="both"/>
      </w:pPr>
      <w:r>
        <w:rPr>
          <w:rFonts w:ascii="Times New Roman"/>
          <w:b w:val="false"/>
          <w:i w:val="false"/>
          <w:color w:val="000000"/>
          <w:sz w:val="28"/>
        </w:rPr>
        <w:t>
      ";</w:t>
      </w:r>
    </w:p>
    <w:bookmarkEnd w:id="162"/>
    <w:bookmarkStart w:name="z167" w:id="163"/>
    <w:p>
      <w:pPr>
        <w:spacing w:after="0"/>
        <w:ind w:left="0"/>
        <w:jc w:val="both"/>
      </w:pPr>
      <w:r>
        <w:rPr>
          <w:rFonts w:ascii="Times New Roman"/>
          <w:b w:val="false"/>
          <w:i w:val="false"/>
          <w:color w:val="000000"/>
          <w:sz w:val="28"/>
        </w:rPr>
        <w:t>
      "V. Ұлттық қордан бөлінген нысаналы трансферттер" деген бөлімде:</w:t>
      </w:r>
    </w:p>
    <w:bookmarkEnd w:id="163"/>
    <w:bookmarkStart w:name="z168" w:id="164"/>
    <w:p>
      <w:pPr>
        <w:spacing w:after="0"/>
        <w:ind w:left="0"/>
        <w:jc w:val="both"/>
      </w:pPr>
      <w:r>
        <w:rPr>
          <w:rFonts w:ascii="Times New Roman"/>
          <w:b w:val="false"/>
          <w:i w:val="false"/>
          <w:color w:val="000000"/>
          <w:sz w:val="28"/>
        </w:rPr>
        <w:t>
      "V.I. Республикалық бюджеттік инвестициялық жобалар" деген кіші бөлімде:</w:t>
      </w:r>
    </w:p>
    <w:bookmarkEnd w:id="164"/>
    <w:bookmarkStart w:name="z169" w:id="165"/>
    <w:p>
      <w:pPr>
        <w:spacing w:after="0"/>
        <w:ind w:left="0"/>
        <w:jc w:val="both"/>
      </w:pPr>
      <w:r>
        <w:rPr>
          <w:rFonts w:ascii="Times New Roman"/>
          <w:b w:val="false"/>
          <w:i w:val="false"/>
          <w:color w:val="000000"/>
          <w:sz w:val="28"/>
        </w:rPr>
        <w:t>
      "Көлiк және коммуникация" деген 12-функционалдық топта:</w:t>
      </w:r>
    </w:p>
    <w:bookmarkEnd w:id="165"/>
    <w:bookmarkStart w:name="z170" w:id="166"/>
    <w:p>
      <w:pPr>
        <w:spacing w:after="0"/>
        <w:ind w:left="0"/>
        <w:jc w:val="both"/>
      </w:pPr>
      <w:r>
        <w:rPr>
          <w:rFonts w:ascii="Times New Roman"/>
          <w:b w:val="false"/>
          <w:i w:val="false"/>
          <w:color w:val="000000"/>
          <w:sz w:val="28"/>
        </w:rPr>
        <w:t>
      228 "Қазақстан Республикасының Көлік министрлігі" деген әкімші бойынша:</w:t>
      </w:r>
    </w:p>
    <w:bookmarkEnd w:id="166"/>
    <w:bookmarkStart w:name="z171" w:id="167"/>
    <w:p>
      <w:pPr>
        <w:spacing w:after="0"/>
        <w:ind w:left="0"/>
        <w:jc w:val="both"/>
      </w:pPr>
      <w:r>
        <w:rPr>
          <w:rFonts w:ascii="Times New Roman"/>
          <w:b w:val="false"/>
          <w:i w:val="false"/>
          <w:color w:val="000000"/>
          <w:sz w:val="28"/>
        </w:rPr>
        <w:t>
      003 "Республикалық деңгейде автомобиль жолдарын дамыту" деген бюджеттік бағдарламада:</w:t>
      </w:r>
    </w:p>
    <w:bookmarkEnd w:id="167"/>
    <w:bookmarkStart w:name="z172" w:id="168"/>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 деген бюджеттік кіші бағдарламада:</w:t>
      </w:r>
    </w:p>
    <w:bookmarkEnd w:id="168"/>
    <w:bookmarkStart w:name="z173" w:id="169"/>
    <w:p>
      <w:pPr>
        <w:spacing w:after="0"/>
        <w:ind w:left="0"/>
        <w:jc w:val="both"/>
      </w:pPr>
      <w:r>
        <w:rPr>
          <w:rFonts w:ascii="Times New Roman"/>
          <w:b w:val="false"/>
          <w:i w:val="false"/>
          <w:color w:val="000000"/>
          <w:sz w:val="28"/>
        </w:rPr>
        <w:t>
      мына:</w:t>
      </w:r>
    </w:p>
    <w:bookmarkEnd w:id="169"/>
    <w:bookmarkStart w:name="z174" w:id="170"/>
    <w:p>
      <w:pPr>
        <w:spacing w:after="0"/>
        <w:ind w:left="0"/>
        <w:jc w:val="both"/>
      </w:pPr>
      <w:r>
        <w:rPr>
          <w:rFonts w:ascii="Times New Roman"/>
          <w:b w:val="false"/>
          <w:i w:val="false"/>
          <w:color w:val="000000"/>
          <w:sz w:val="28"/>
        </w:rPr>
        <w:t>
       "</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 км "Подстепное – Федоровка – РФ шекарасы" республикалық маңызы бар автомобиль жолын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22 662 819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Қарабұтақ – Ұлғайсын" автомобиль жолын реконструкциялау және жобалау-іздестіру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20 187 038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"Астана – Петропавл" автомобиль жолының "Бурабай – Көкшетау – Петропавл – РФ шекарасы" транзиттік дәлізін реконструкциялау және жобалау-іздестіру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11 983 897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"Өскемен – Зырян – Үлкен Нарын – Қатонқарағай – Рахман бұлақтары" автожолын реконструкциялау және жобалау-іздестіру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11 582 838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 w:id="171"/>
    <w:p>
      <w:pPr>
        <w:spacing w:after="0"/>
        <w:ind w:left="0"/>
        <w:jc w:val="both"/>
      </w:pPr>
      <w:r>
        <w:rPr>
          <w:rFonts w:ascii="Times New Roman"/>
          <w:b w:val="false"/>
          <w:i w:val="false"/>
          <w:color w:val="000000"/>
          <w:sz w:val="28"/>
        </w:rPr>
        <w:t>
      "</w:t>
      </w:r>
    </w:p>
    <w:bookmarkEnd w:id="171"/>
    <w:bookmarkStart w:name="z176" w:id="172"/>
    <w:p>
      <w:pPr>
        <w:spacing w:after="0"/>
        <w:ind w:left="0"/>
        <w:jc w:val="both"/>
      </w:pPr>
      <w:r>
        <w:rPr>
          <w:rFonts w:ascii="Times New Roman"/>
          <w:b w:val="false"/>
          <w:i w:val="false"/>
          <w:color w:val="000000"/>
          <w:sz w:val="28"/>
        </w:rPr>
        <w:t>
      деген жолдар мынадай редакцияда жазылсын:</w:t>
      </w:r>
    </w:p>
    <w:bookmarkEnd w:id="172"/>
    <w:bookmarkStart w:name="z177" w:id="173"/>
    <w:p>
      <w:pPr>
        <w:spacing w:after="0"/>
        <w:ind w:left="0"/>
        <w:jc w:val="both"/>
      </w:pPr>
      <w:r>
        <w:rPr>
          <w:rFonts w:ascii="Times New Roman"/>
          <w:b w:val="false"/>
          <w:i w:val="false"/>
          <w:color w:val="000000"/>
          <w:sz w:val="28"/>
        </w:rPr>
        <w:t>
      "</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 км "Подстепное – Федоровка – РФ шекарасы" республикалық маңызы бар автомобиль жолын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26 923 344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Қарабұтақ – Ұлғайсын" автомобиль жолын реконструкциялау және жобалау-іздестіру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23 018 700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"Астана – Петропавл" автомобиль жолының "Бурабай – Көкшетау – Петропавл – РФ шекарасы" транзиттік дәлізін реконструкциялау және жобалау-іздестіру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7 876 561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"Өскемен – Зырян – Үлкен Нарын – Қатонқарағай – Рахман бұлақтары" автожолын реконструкциялау және жобалау-іздестіру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8 597 987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74"/>
    <w:p>
      <w:pPr>
        <w:spacing w:after="0"/>
        <w:ind w:left="0"/>
        <w:jc w:val="both"/>
      </w:pPr>
      <w:r>
        <w:rPr>
          <w:rFonts w:ascii="Times New Roman"/>
          <w:b w:val="false"/>
          <w:i w:val="false"/>
          <w:color w:val="000000"/>
          <w:sz w:val="28"/>
        </w:rPr>
        <w:t>
      ";</w:t>
      </w:r>
    </w:p>
    <w:bookmarkEnd w:id="174"/>
    <w:bookmarkStart w:name="z179" w:id="175"/>
    <w:p>
      <w:pPr>
        <w:spacing w:after="0"/>
        <w:ind w:left="0"/>
        <w:jc w:val="both"/>
      </w:pPr>
      <w:r>
        <w:rPr>
          <w:rFonts w:ascii="Times New Roman"/>
          <w:b w:val="false"/>
          <w:i w:val="false"/>
          <w:color w:val="000000"/>
          <w:sz w:val="28"/>
        </w:rPr>
        <w:t>
      "V.II. Нысаналы даму трансферттері" деген кіші бөлімде:</w:t>
      </w:r>
    </w:p>
    <w:bookmarkEnd w:id="175"/>
    <w:bookmarkStart w:name="z180" w:id="176"/>
    <w:p>
      <w:pPr>
        <w:spacing w:after="0"/>
        <w:ind w:left="0"/>
        <w:jc w:val="both"/>
      </w:pPr>
      <w:r>
        <w:rPr>
          <w:rFonts w:ascii="Times New Roman"/>
          <w:b w:val="false"/>
          <w:i w:val="false"/>
          <w:color w:val="000000"/>
          <w:sz w:val="28"/>
        </w:rPr>
        <w:t>
      "Білім беру" деген 4-функционалдық топта:</w:t>
      </w:r>
    </w:p>
    <w:bookmarkEnd w:id="176"/>
    <w:bookmarkStart w:name="z181" w:id="177"/>
    <w:p>
      <w:pPr>
        <w:spacing w:after="0"/>
        <w:ind w:left="0"/>
        <w:jc w:val="both"/>
      </w:pPr>
      <w:r>
        <w:rPr>
          <w:rFonts w:ascii="Times New Roman"/>
          <w:b w:val="false"/>
          <w:i w:val="false"/>
          <w:color w:val="000000"/>
          <w:sz w:val="28"/>
        </w:rPr>
        <w:t>
      224 "Қазақстан Республикасының Оқу-ағарту министрлігі" деген әкімші бойынша:</w:t>
      </w:r>
    </w:p>
    <w:bookmarkEnd w:id="177"/>
    <w:bookmarkStart w:name="z182" w:id="178"/>
    <w:p>
      <w:pPr>
        <w:spacing w:after="0"/>
        <w:ind w:left="0"/>
        <w:jc w:val="both"/>
      </w:pPr>
      <w:r>
        <w:rPr>
          <w:rFonts w:ascii="Times New Roman"/>
          <w:b w:val="false"/>
          <w:i w:val="false"/>
          <w:color w:val="000000"/>
          <w:sz w:val="28"/>
        </w:rPr>
        <w:t>
      004 "Сапалы мектеп біліміне қолжетімділікті қамтамасыз ету" деген бюджеттік бағдарламада:</w:t>
      </w:r>
    </w:p>
    <w:bookmarkEnd w:id="178"/>
    <w:bookmarkStart w:name="z183" w:id="179"/>
    <w:p>
      <w:pPr>
        <w:spacing w:after="0"/>
        <w:ind w:left="0"/>
        <w:jc w:val="both"/>
      </w:pPr>
      <w:r>
        <w:rPr>
          <w:rFonts w:ascii="Times New Roman"/>
          <w:b w:val="false"/>
          <w:i w:val="false"/>
          <w:color w:val="000000"/>
          <w:sz w:val="28"/>
        </w:rPr>
        <w:t>
      123 "Облыстық бюджеттерге, республикалық маңызы бар қалалардың, астананың бюджеттеріне "Жайлы мектеп" пилоттық ұлттық жобасы шеңберінде орта білім беру объектілерін салуға Қазақстан Республикасының Ұлттық қорынан нысаналы трансферт есебінен берілетін нысаналы даму трансферттері" деген бюджеттік кіші бағдарламада:</w:t>
      </w:r>
    </w:p>
    <w:bookmarkEnd w:id="179"/>
    <w:bookmarkStart w:name="z184" w:id="180"/>
    <w:p>
      <w:pPr>
        <w:spacing w:after="0"/>
        <w:ind w:left="0"/>
        <w:jc w:val="both"/>
      </w:pPr>
      <w:r>
        <w:rPr>
          <w:rFonts w:ascii="Times New Roman"/>
          <w:b w:val="false"/>
          <w:i w:val="false"/>
          <w:color w:val="000000"/>
          <w:sz w:val="28"/>
        </w:rPr>
        <w:t>
      мына:</w:t>
      </w:r>
    </w:p>
    <w:bookmarkEnd w:id="180"/>
    <w:bookmarkStart w:name="z185" w:id="181"/>
    <w:p>
      <w:pPr>
        <w:spacing w:after="0"/>
        <w:ind w:left="0"/>
        <w:jc w:val="both"/>
      </w:pPr>
      <w:r>
        <w:rPr>
          <w:rFonts w:ascii="Times New Roman"/>
          <w:b w:val="false"/>
          <w:i w:val="false"/>
          <w:color w:val="000000"/>
          <w:sz w:val="28"/>
        </w:rPr>
        <w:t>
      "</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82"/>
          <w:p>
            <w:pPr>
              <w:spacing w:after="20"/>
              <w:ind w:left="20"/>
              <w:jc w:val="both"/>
            </w:pPr>
            <w:r>
              <w:rPr>
                <w:rFonts w:ascii="Times New Roman"/>
                <w:b w:val="false"/>
                <w:i w:val="false"/>
                <w:color w:val="000000"/>
                <w:sz w:val="20"/>
              </w:rPr>
              <w:t>
7 628</w:t>
            </w:r>
          </w:p>
          <w:bookmarkEnd w:id="182"/>
          <w:p>
            <w:pPr>
              <w:spacing w:after="20"/>
              <w:ind w:left="20"/>
              <w:jc w:val="both"/>
            </w:pPr>
            <w:r>
              <w:rPr>
                <w:rFonts w:ascii="Times New Roman"/>
                <w:b w:val="false"/>
                <w:i w:val="false"/>
                <w:color w:val="000000"/>
                <w:sz w:val="20"/>
              </w:rPr>
              <w:t>
489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83"/>
          <w:p>
            <w:pPr>
              <w:spacing w:after="20"/>
              <w:ind w:left="20"/>
              <w:jc w:val="both"/>
            </w:pPr>
            <w:r>
              <w:rPr>
                <w:rFonts w:ascii="Times New Roman"/>
                <w:b w:val="false"/>
                <w:i w:val="false"/>
                <w:color w:val="000000"/>
                <w:sz w:val="20"/>
              </w:rPr>
              <w:t>
13 535</w:t>
            </w:r>
          </w:p>
          <w:bookmarkEnd w:id="183"/>
          <w:p>
            <w:pPr>
              <w:spacing w:after="20"/>
              <w:ind w:left="20"/>
              <w:jc w:val="both"/>
            </w:pPr>
            <w:r>
              <w:rPr>
                <w:rFonts w:ascii="Times New Roman"/>
                <w:b w:val="false"/>
                <w:i w:val="false"/>
                <w:color w:val="000000"/>
                <w:sz w:val="20"/>
              </w:rPr>
              <w:t>
 683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84"/>
          <w:p>
            <w:pPr>
              <w:spacing w:after="20"/>
              <w:ind w:left="20"/>
              <w:jc w:val="both"/>
            </w:pPr>
            <w:r>
              <w:rPr>
                <w:rFonts w:ascii="Times New Roman"/>
                <w:b w:val="false"/>
                <w:i w:val="false"/>
                <w:color w:val="000000"/>
                <w:sz w:val="20"/>
              </w:rPr>
              <w:t>
3 580</w:t>
            </w:r>
          </w:p>
          <w:bookmarkEnd w:id="184"/>
          <w:p>
            <w:pPr>
              <w:spacing w:after="20"/>
              <w:ind w:left="20"/>
              <w:jc w:val="both"/>
            </w:pPr>
            <w:r>
              <w:rPr>
                <w:rFonts w:ascii="Times New Roman"/>
                <w:b w:val="false"/>
                <w:i w:val="false"/>
                <w:color w:val="000000"/>
                <w:sz w:val="20"/>
              </w:rPr>
              <w:t>
 978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5"/>
          <w:p>
            <w:pPr>
              <w:spacing w:after="20"/>
              <w:ind w:left="20"/>
              <w:jc w:val="both"/>
            </w:pPr>
            <w:r>
              <w:rPr>
                <w:rFonts w:ascii="Times New Roman"/>
                <w:b w:val="false"/>
                <w:i w:val="false"/>
                <w:color w:val="000000"/>
                <w:sz w:val="20"/>
              </w:rPr>
              <w:t>
81 083</w:t>
            </w:r>
          </w:p>
          <w:bookmarkEnd w:id="185"/>
          <w:p>
            <w:pPr>
              <w:spacing w:after="20"/>
              <w:ind w:left="20"/>
              <w:jc w:val="both"/>
            </w:pPr>
            <w:r>
              <w:rPr>
                <w:rFonts w:ascii="Times New Roman"/>
                <w:b w:val="false"/>
                <w:i w:val="false"/>
                <w:color w:val="000000"/>
                <w:sz w:val="20"/>
              </w:rPr>
              <w:t>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 w:id="186"/>
    <w:p>
      <w:pPr>
        <w:spacing w:after="0"/>
        <w:ind w:left="0"/>
        <w:jc w:val="both"/>
      </w:pPr>
      <w:r>
        <w:rPr>
          <w:rFonts w:ascii="Times New Roman"/>
          <w:b w:val="false"/>
          <w:i w:val="false"/>
          <w:color w:val="000000"/>
          <w:sz w:val="28"/>
        </w:rPr>
        <w:t>
      "</w:t>
      </w:r>
    </w:p>
    <w:bookmarkEnd w:id="186"/>
    <w:bookmarkStart w:name="z191" w:id="187"/>
    <w:p>
      <w:pPr>
        <w:spacing w:after="0"/>
        <w:ind w:left="0"/>
        <w:jc w:val="both"/>
      </w:pPr>
      <w:r>
        <w:rPr>
          <w:rFonts w:ascii="Times New Roman"/>
          <w:b w:val="false"/>
          <w:i w:val="false"/>
          <w:color w:val="000000"/>
          <w:sz w:val="28"/>
        </w:rPr>
        <w:t>
      деген жолдар мынадай редакцияда жазылсын:</w:t>
      </w:r>
    </w:p>
    <w:bookmarkEnd w:id="187"/>
    <w:bookmarkStart w:name="z192" w:id="188"/>
    <w:p>
      <w:pPr>
        <w:spacing w:after="0"/>
        <w:ind w:left="0"/>
        <w:jc w:val="both"/>
      </w:pPr>
      <w:r>
        <w:rPr>
          <w:rFonts w:ascii="Times New Roman"/>
          <w:b w:val="false"/>
          <w:i w:val="false"/>
          <w:color w:val="000000"/>
          <w:sz w:val="28"/>
        </w:rPr>
        <w:t>
      "</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9"/>
          <w:p>
            <w:pPr>
              <w:spacing w:after="20"/>
              <w:ind w:left="20"/>
              <w:jc w:val="both"/>
            </w:pPr>
            <w:r>
              <w:rPr>
                <w:rFonts w:ascii="Times New Roman"/>
                <w:b w:val="false"/>
                <w:i w:val="false"/>
                <w:color w:val="000000"/>
                <w:sz w:val="20"/>
              </w:rPr>
              <w:t>
7 287</w:t>
            </w:r>
          </w:p>
          <w:bookmarkEnd w:id="189"/>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90"/>
          <w:p>
            <w:pPr>
              <w:spacing w:after="20"/>
              <w:ind w:left="20"/>
              <w:jc w:val="both"/>
            </w:pPr>
            <w:r>
              <w:rPr>
                <w:rFonts w:ascii="Times New Roman"/>
                <w:b w:val="false"/>
                <w:i w:val="false"/>
                <w:color w:val="000000"/>
                <w:sz w:val="20"/>
              </w:rPr>
              <w:t>
13 532</w:t>
            </w:r>
          </w:p>
          <w:bookmarkEnd w:id="190"/>
          <w:p>
            <w:pPr>
              <w:spacing w:after="20"/>
              <w:ind w:left="20"/>
              <w:jc w:val="both"/>
            </w:pPr>
            <w:r>
              <w:rPr>
                <w:rFonts w:ascii="Times New Roman"/>
                <w:b w:val="false"/>
                <w:i w:val="false"/>
                <w:color w:val="000000"/>
                <w:sz w:val="20"/>
              </w:rPr>
              <w:t>
 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91"/>
          <w:p>
            <w:pPr>
              <w:spacing w:after="20"/>
              <w:ind w:left="20"/>
              <w:jc w:val="both"/>
            </w:pPr>
            <w:r>
              <w:rPr>
                <w:rFonts w:ascii="Times New Roman"/>
                <w:b w:val="false"/>
                <w:i w:val="false"/>
                <w:color w:val="000000"/>
                <w:sz w:val="20"/>
              </w:rPr>
              <w:t>
4 727</w:t>
            </w:r>
          </w:p>
          <w:bookmarkEnd w:id="191"/>
          <w:p>
            <w:pPr>
              <w:spacing w:after="20"/>
              <w:ind w:left="20"/>
              <w:jc w:val="both"/>
            </w:pPr>
            <w:r>
              <w:rPr>
                <w:rFonts w:ascii="Times New Roman"/>
                <w:b w:val="false"/>
                <w:i w:val="false"/>
                <w:color w:val="000000"/>
                <w:sz w:val="20"/>
              </w:rPr>
              <w:t>
 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92"/>
          <w:p>
            <w:pPr>
              <w:spacing w:after="20"/>
              <w:ind w:left="20"/>
              <w:jc w:val="both"/>
            </w:pPr>
            <w:r>
              <w:rPr>
                <w:rFonts w:ascii="Times New Roman"/>
                <w:b w:val="false"/>
                <w:i w:val="false"/>
                <w:color w:val="000000"/>
                <w:sz w:val="20"/>
              </w:rPr>
              <w:t>
80 281</w:t>
            </w:r>
          </w:p>
          <w:bookmarkEnd w:id="192"/>
          <w:p>
            <w:pPr>
              <w:spacing w:after="20"/>
              <w:ind w:left="20"/>
              <w:jc w:val="both"/>
            </w:pPr>
            <w:r>
              <w:rPr>
                <w:rFonts w:ascii="Times New Roman"/>
                <w:b w:val="false"/>
                <w:i w:val="false"/>
                <w:color w:val="000000"/>
                <w:sz w:val="20"/>
              </w:rPr>
              <w:t>
 966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 w:id="193"/>
    <w:p>
      <w:pPr>
        <w:spacing w:after="0"/>
        <w:ind w:left="0"/>
        <w:jc w:val="both"/>
      </w:pPr>
      <w:r>
        <w:rPr>
          <w:rFonts w:ascii="Times New Roman"/>
          <w:b w:val="false"/>
          <w:i w:val="false"/>
          <w:color w:val="000000"/>
          <w:sz w:val="28"/>
        </w:rPr>
        <w:t>
      ";</w:t>
      </w:r>
    </w:p>
    <w:bookmarkEnd w:id="193"/>
    <w:bookmarkStart w:name="z198" w:id="194"/>
    <w:p>
      <w:pPr>
        <w:spacing w:after="0"/>
        <w:ind w:left="0"/>
        <w:jc w:val="both"/>
      </w:pPr>
      <w:r>
        <w:rPr>
          <w:rFonts w:ascii="Times New Roman"/>
          <w:b w:val="false"/>
          <w:i w:val="false"/>
          <w:color w:val="000000"/>
          <w:sz w:val="28"/>
        </w:rPr>
        <w:t>
      "Денсаулық сақтау" деген 5-функционалдық топта:</w:t>
      </w:r>
    </w:p>
    <w:bookmarkEnd w:id="194"/>
    <w:bookmarkStart w:name="z199" w:id="195"/>
    <w:p>
      <w:pPr>
        <w:spacing w:after="0"/>
        <w:ind w:left="0"/>
        <w:jc w:val="both"/>
      </w:pPr>
      <w:r>
        <w:rPr>
          <w:rFonts w:ascii="Times New Roman"/>
          <w:b w:val="false"/>
          <w:i w:val="false"/>
          <w:color w:val="000000"/>
          <w:sz w:val="28"/>
        </w:rPr>
        <w:t>
      226 "Қазақстан Республикасының Денсаулық сақтау министрлігі" деген әкімші бойынша:</w:t>
      </w:r>
    </w:p>
    <w:bookmarkEnd w:id="195"/>
    <w:bookmarkStart w:name="z200" w:id="196"/>
    <w:p>
      <w:pPr>
        <w:spacing w:after="0"/>
        <w:ind w:left="0"/>
        <w:jc w:val="both"/>
      </w:pPr>
      <w:r>
        <w:rPr>
          <w:rFonts w:ascii="Times New Roman"/>
          <w:b w:val="false"/>
          <w:i w:val="false"/>
          <w:color w:val="000000"/>
          <w:sz w:val="28"/>
        </w:rPr>
        <w:t>
      053 "Арнаулы медициналық резервті сақтауды қамтамасыз ету және денсаулық сақтау инфрақұрылымын дамыту" деген бюджеттік бағдарламада:</w:t>
      </w:r>
    </w:p>
    <w:bookmarkEnd w:id="196"/>
    <w:bookmarkStart w:name="z201" w:id="197"/>
    <w:p>
      <w:pPr>
        <w:spacing w:after="0"/>
        <w:ind w:left="0"/>
        <w:jc w:val="both"/>
      </w:pPr>
      <w:r>
        <w:rPr>
          <w:rFonts w:ascii="Times New Roman"/>
          <w:b w:val="false"/>
          <w:i w:val="false"/>
          <w:color w:val="000000"/>
          <w:sz w:val="28"/>
        </w:rPr>
        <w:t>
      132 "Облыстық бюджеттерге, республикалық маңызы бар қалалардың, астананың бюджеттеріне денсаулық сақтау объектілерін салуға, реконструкциялауға және сейсмикалық күшейтуге Қазақстан Республикасының Ұлттық қорынан бөлінетін нысаналы трансферт есебінен берілетін нысаналы даму трансферттерi" деген бюджеттік кіші бағдарламада:</w:t>
      </w:r>
    </w:p>
    <w:bookmarkEnd w:id="197"/>
    <w:bookmarkStart w:name="z202" w:id="198"/>
    <w:p>
      <w:pPr>
        <w:spacing w:after="0"/>
        <w:ind w:left="0"/>
        <w:jc w:val="both"/>
      </w:pPr>
      <w:r>
        <w:rPr>
          <w:rFonts w:ascii="Times New Roman"/>
          <w:b w:val="false"/>
          <w:i w:val="false"/>
          <w:color w:val="000000"/>
          <w:sz w:val="28"/>
        </w:rPr>
        <w:t>
      мына:</w:t>
      </w:r>
    </w:p>
    <w:bookmarkEnd w:id="198"/>
    <w:bookmarkStart w:name="z203" w:id="199"/>
    <w:p>
      <w:pPr>
        <w:spacing w:after="0"/>
        <w:ind w:left="0"/>
        <w:jc w:val="both"/>
      </w:pPr>
      <w:r>
        <w:rPr>
          <w:rFonts w:ascii="Times New Roman"/>
          <w:b w:val="false"/>
          <w:i w:val="false"/>
          <w:color w:val="000000"/>
          <w:sz w:val="28"/>
        </w:rPr>
        <w:t>
       "</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21 632 044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200"/>
    <w:p>
      <w:pPr>
        <w:spacing w:after="0"/>
        <w:ind w:left="0"/>
        <w:jc w:val="both"/>
      </w:pPr>
      <w:r>
        <w:rPr>
          <w:rFonts w:ascii="Times New Roman"/>
          <w:b w:val="false"/>
          <w:i w:val="false"/>
          <w:color w:val="000000"/>
          <w:sz w:val="28"/>
        </w:rPr>
        <w:t>
      "</w:t>
      </w:r>
    </w:p>
    <w:bookmarkEnd w:id="200"/>
    <w:bookmarkStart w:name="z205" w:id="201"/>
    <w:p>
      <w:pPr>
        <w:spacing w:after="0"/>
        <w:ind w:left="0"/>
        <w:jc w:val="both"/>
      </w:pPr>
      <w:r>
        <w:rPr>
          <w:rFonts w:ascii="Times New Roman"/>
          <w:b w:val="false"/>
          <w:i w:val="false"/>
          <w:color w:val="000000"/>
          <w:sz w:val="28"/>
        </w:rPr>
        <w:t>
      деген жол мынадай редакцияда жазылсын:</w:t>
      </w:r>
    </w:p>
    <w:bookmarkEnd w:id="201"/>
    <w:bookmarkStart w:name="z206" w:id="202"/>
    <w:p>
      <w:pPr>
        <w:spacing w:after="0"/>
        <w:ind w:left="0"/>
        <w:jc w:val="both"/>
      </w:pPr>
      <w:r>
        <w:rPr>
          <w:rFonts w:ascii="Times New Roman"/>
          <w:b w:val="false"/>
          <w:i w:val="false"/>
          <w:color w:val="000000"/>
          <w:sz w:val="28"/>
        </w:rPr>
        <w:t>
      "</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20 457 492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 w:id="203"/>
    <w:p>
      <w:pPr>
        <w:spacing w:after="0"/>
        <w:ind w:left="0"/>
        <w:jc w:val="both"/>
      </w:pPr>
      <w:r>
        <w:rPr>
          <w:rFonts w:ascii="Times New Roman"/>
          <w:b w:val="false"/>
          <w:i w:val="false"/>
          <w:color w:val="000000"/>
          <w:sz w:val="28"/>
        </w:rPr>
        <w:t>
      ";</w:t>
      </w:r>
    </w:p>
    <w:bookmarkEnd w:id="203"/>
    <w:bookmarkStart w:name="z208" w:id="204"/>
    <w:p>
      <w:pPr>
        <w:spacing w:after="0"/>
        <w:ind w:left="0"/>
        <w:jc w:val="both"/>
      </w:pPr>
      <w:r>
        <w:rPr>
          <w:rFonts w:ascii="Times New Roman"/>
          <w:b w:val="false"/>
          <w:i w:val="false"/>
          <w:color w:val="000000"/>
          <w:sz w:val="28"/>
        </w:rPr>
        <w:t>
      мына:</w:t>
      </w:r>
    </w:p>
    <w:bookmarkEnd w:id="204"/>
    <w:bookmarkStart w:name="z209" w:id="205"/>
    <w:p>
      <w:pPr>
        <w:spacing w:after="0"/>
        <w:ind w:left="0"/>
        <w:jc w:val="both"/>
      </w:pPr>
      <w:r>
        <w:rPr>
          <w:rFonts w:ascii="Times New Roman"/>
          <w:b w:val="false"/>
          <w:i w:val="false"/>
          <w:color w:val="000000"/>
          <w:sz w:val="28"/>
        </w:rPr>
        <w:t>
      "</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 w:id="206"/>
    <w:p>
      <w:pPr>
        <w:spacing w:after="0"/>
        <w:ind w:left="0"/>
        <w:jc w:val="both"/>
      </w:pPr>
      <w:r>
        <w:rPr>
          <w:rFonts w:ascii="Times New Roman"/>
          <w:b w:val="false"/>
          <w:i w:val="false"/>
          <w:color w:val="000000"/>
          <w:sz w:val="28"/>
        </w:rPr>
        <w:t>
      "</w:t>
      </w:r>
    </w:p>
    <w:bookmarkEnd w:id="206"/>
    <w:bookmarkStart w:name="z211" w:id="207"/>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207"/>
    <w:bookmarkStart w:name="z212" w:id="208"/>
    <w:p>
      <w:pPr>
        <w:spacing w:after="0"/>
        <w:ind w:left="0"/>
        <w:jc w:val="both"/>
      </w:pPr>
      <w:r>
        <w:rPr>
          <w:rFonts w:ascii="Times New Roman"/>
          <w:b w:val="false"/>
          <w:i w:val="false"/>
          <w:color w:val="000000"/>
          <w:sz w:val="28"/>
        </w:rPr>
        <w:t>
      "</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1 174 552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209"/>
    <w:p>
      <w:pPr>
        <w:spacing w:after="0"/>
        <w:ind w:left="0"/>
        <w:jc w:val="both"/>
      </w:pPr>
      <w:r>
        <w:rPr>
          <w:rFonts w:ascii="Times New Roman"/>
          <w:b w:val="false"/>
          <w:i w:val="false"/>
          <w:color w:val="000000"/>
          <w:sz w:val="28"/>
        </w:rPr>
        <w:t>
      ";</w:t>
      </w:r>
    </w:p>
    <w:bookmarkEnd w:id="209"/>
    <w:bookmarkStart w:name="z214" w:id="210"/>
    <w:p>
      <w:pPr>
        <w:spacing w:after="0"/>
        <w:ind w:left="0"/>
        <w:jc w:val="both"/>
      </w:pPr>
      <w:r>
        <w:rPr>
          <w:rFonts w:ascii="Times New Roman"/>
          <w:b w:val="false"/>
          <w:i w:val="false"/>
          <w:color w:val="000000"/>
          <w:sz w:val="28"/>
        </w:rPr>
        <w:t>
      "Тұрғын үй-коммуналдық шаруашылық" деген 7-функционалдық топта:</w:t>
      </w:r>
    </w:p>
    <w:bookmarkEnd w:id="210"/>
    <w:bookmarkStart w:name="z215" w:id="211"/>
    <w:p>
      <w:pPr>
        <w:spacing w:after="0"/>
        <w:ind w:left="0"/>
        <w:jc w:val="both"/>
      </w:pPr>
      <w:r>
        <w:rPr>
          <w:rFonts w:ascii="Times New Roman"/>
          <w:b w:val="false"/>
          <w:i w:val="false"/>
          <w:color w:val="000000"/>
          <w:sz w:val="28"/>
        </w:rPr>
        <w:t>
      241 "Қазақстан Республикасының Энергетика министрлігі" деген әкімші бойынша:</w:t>
      </w:r>
    </w:p>
    <w:bookmarkEnd w:id="211"/>
    <w:bookmarkStart w:name="z216" w:id="212"/>
    <w:p>
      <w:pPr>
        <w:spacing w:after="0"/>
        <w:ind w:left="0"/>
        <w:jc w:val="both"/>
      </w:pPr>
      <w:r>
        <w:rPr>
          <w:rFonts w:ascii="Times New Roman"/>
          <w:b w:val="false"/>
          <w:i w:val="false"/>
          <w:color w:val="000000"/>
          <w:sz w:val="28"/>
        </w:rPr>
        <w:t>
      002 "Жылумен жабдықтау жүйелерін дамыту" деген бюджеттік бағдарламада:</w:t>
      </w:r>
    </w:p>
    <w:bookmarkEnd w:id="212"/>
    <w:bookmarkStart w:name="z217" w:id="213"/>
    <w:p>
      <w:pPr>
        <w:spacing w:after="0"/>
        <w:ind w:left="0"/>
        <w:jc w:val="both"/>
      </w:pPr>
      <w:r>
        <w:rPr>
          <w:rFonts w:ascii="Times New Roman"/>
          <w:b w:val="false"/>
          <w:i w:val="false"/>
          <w:color w:val="000000"/>
          <w:sz w:val="28"/>
        </w:rPr>
        <w:t>
      102 "Облыстық бюджеттерге, республикалық маңызы бар қалалардың, астананың бюджеттеріне жылумен жабдықтау жүйелерін дамытуға Қазақстан Республикасының Ұлттық қорынан берілетін нысаналы трансферт есебінен берілетін нысаналы даму трансферттері" деген бюджеттік кіші бағдарламада:</w:t>
      </w:r>
    </w:p>
    <w:bookmarkEnd w:id="213"/>
    <w:bookmarkStart w:name="z218" w:id="214"/>
    <w:p>
      <w:pPr>
        <w:spacing w:after="0"/>
        <w:ind w:left="0"/>
        <w:jc w:val="both"/>
      </w:pPr>
      <w:r>
        <w:rPr>
          <w:rFonts w:ascii="Times New Roman"/>
          <w:b w:val="false"/>
          <w:i w:val="false"/>
          <w:color w:val="000000"/>
          <w:sz w:val="28"/>
        </w:rPr>
        <w:t>
      мына:</w:t>
      </w:r>
    </w:p>
    <w:bookmarkEnd w:id="214"/>
    <w:bookmarkStart w:name="z219" w:id="215"/>
    <w:p>
      <w:pPr>
        <w:spacing w:after="0"/>
        <w:ind w:left="0"/>
        <w:jc w:val="both"/>
      </w:pPr>
      <w:r>
        <w:rPr>
          <w:rFonts w:ascii="Times New Roman"/>
          <w:b w:val="false"/>
          <w:i w:val="false"/>
          <w:color w:val="000000"/>
          <w:sz w:val="28"/>
        </w:rPr>
        <w:t>
      "</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3 305 826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18 306 276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 w:id="216"/>
    <w:p>
      <w:pPr>
        <w:spacing w:after="0"/>
        <w:ind w:left="0"/>
        <w:jc w:val="both"/>
      </w:pPr>
      <w:r>
        <w:rPr>
          <w:rFonts w:ascii="Times New Roman"/>
          <w:b w:val="false"/>
          <w:i w:val="false"/>
          <w:color w:val="000000"/>
          <w:sz w:val="28"/>
        </w:rPr>
        <w:t>
      "</w:t>
      </w:r>
    </w:p>
    <w:bookmarkEnd w:id="216"/>
    <w:bookmarkStart w:name="z221" w:id="217"/>
    <w:p>
      <w:pPr>
        <w:spacing w:after="0"/>
        <w:ind w:left="0"/>
        <w:jc w:val="both"/>
      </w:pPr>
      <w:r>
        <w:rPr>
          <w:rFonts w:ascii="Times New Roman"/>
          <w:b w:val="false"/>
          <w:i w:val="false"/>
          <w:color w:val="000000"/>
          <w:sz w:val="28"/>
        </w:rPr>
        <w:t>
      деген жолдар мынадай редакцияда жазылсын:</w:t>
      </w:r>
    </w:p>
    <w:bookmarkEnd w:id="217"/>
    <w:bookmarkStart w:name="z222" w:id="218"/>
    <w:p>
      <w:pPr>
        <w:spacing w:after="0"/>
        <w:ind w:left="0"/>
        <w:jc w:val="both"/>
      </w:pPr>
      <w:r>
        <w:rPr>
          <w:rFonts w:ascii="Times New Roman"/>
          <w:b w:val="false"/>
          <w:i w:val="false"/>
          <w:color w:val="000000"/>
          <w:sz w:val="28"/>
        </w:rPr>
        <w:t>
      "</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3 795 826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17 326 276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3" w:id="219"/>
    <w:p>
      <w:pPr>
        <w:spacing w:after="0"/>
        <w:ind w:left="0"/>
        <w:jc w:val="both"/>
      </w:pPr>
      <w:r>
        <w:rPr>
          <w:rFonts w:ascii="Times New Roman"/>
          <w:b w:val="false"/>
          <w:i w:val="false"/>
          <w:color w:val="000000"/>
          <w:sz w:val="28"/>
        </w:rPr>
        <w:t>
      ";</w:t>
      </w:r>
    </w:p>
    <w:bookmarkEnd w:id="219"/>
    <w:bookmarkStart w:name="z224" w:id="220"/>
    <w:p>
      <w:pPr>
        <w:spacing w:after="0"/>
        <w:ind w:left="0"/>
        <w:jc w:val="both"/>
      </w:pPr>
      <w:r>
        <w:rPr>
          <w:rFonts w:ascii="Times New Roman"/>
          <w:b w:val="false"/>
          <w:i w:val="false"/>
          <w:color w:val="000000"/>
          <w:sz w:val="28"/>
        </w:rPr>
        <w:t>
      мына:</w:t>
      </w:r>
    </w:p>
    <w:bookmarkEnd w:id="220"/>
    <w:bookmarkStart w:name="z225" w:id="221"/>
    <w:p>
      <w:pPr>
        <w:spacing w:after="0"/>
        <w:ind w:left="0"/>
        <w:jc w:val="both"/>
      </w:pPr>
      <w:r>
        <w:rPr>
          <w:rFonts w:ascii="Times New Roman"/>
          <w:b w:val="false"/>
          <w:i w:val="false"/>
          <w:color w:val="000000"/>
          <w:sz w:val="28"/>
        </w:rPr>
        <w:t>
      "</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18 306 276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 w:id="222"/>
    <w:p>
      <w:pPr>
        <w:spacing w:after="0"/>
        <w:ind w:left="0"/>
        <w:jc w:val="both"/>
      </w:pPr>
      <w:r>
        <w:rPr>
          <w:rFonts w:ascii="Times New Roman"/>
          <w:b w:val="false"/>
          <w:i w:val="false"/>
          <w:color w:val="000000"/>
          <w:sz w:val="28"/>
        </w:rPr>
        <w:t>
      "</w:t>
      </w:r>
    </w:p>
    <w:bookmarkEnd w:id="222"/>
    <w:bookmarkStart w:name="z227" w:id="223"/>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223"/>
    <w:bookmarkStart w:name="z228" w:id="224"/>
    <w:p>
      <w:pPr>
        <w:spacing w:after="0"/>
        <w:ind w:left="0"/>
        <w:jc w:val="both"/>
      </w:pPr>
      <w:r>
        <w:rPr>
          <w:rFonts w:ascii="Times New Roman"/>
          <w:b w:val="false"/>
          <w:i w:val="false"/>
          <w:color w:val="000000"/>
          <w:sz w:val="28"/>
        </w:rPr>
        <w:t>
      "</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 w:id="225"/>
    <w:p>
      <w:pPr>
        <w:spacing w:after="0"/>
        <w:ind w:left="0"/>
        <w:jc w:val="both"/>
      </w:pPr>
      <w:r>
        <w:rPr>
          <w:rFonts w:ascii="Times New Roman"/>
          <w:b w:val="false"/>
          <w:i w:val="false"/>
          <w:color w:val="000000"/>
          <w:sz w:val="28"/>
        </w:rPr>
        <w:t>
      ";</w:t>
      </w:r>
    </w:p>
    <w:bookmarkEnd w:id="225"/>
    <w:bookmarkStart w:name="z230" w:id="226"/>
    <w:p>
      <w:pPr>
        <w:spacing w:after="0"/>
        <w:ind w:left="0"/>
        <w:jc w:val="both"/>
      </w:pPr>
      <w:r>
        <w:rPr>
          <w:rFonts w:ascii="Times New Roman"/>
          <w:b w:val="false"/>
          <w:i w:val="false"/>
          <w:color w:val="000000"/>
          <w:sz w:val="28"/>
        </w:rPr>
        <w:t>
      "Отын-энергетика кешенi және жер қойнауын пайдалану" деген 9-функционалдық топта:</w:t>
      </w:r>
    </w:p>
    <w:bookmarkEnd w:id="226"/>
    <w:bookmarkStart w:name="z231" w:id="227"/>
    <w:p>
      <w:pPr>
        <w:spacing w:after="0"/>
        <w:ind w:left="0"/>
        <w:jc w:val="both"/>
      </w:pPr>
      <w:r>
        <w:rPr>
          <w:rFonts w:ascii="Times New Roman"/>
          <w:b w:val="false"/>
          <w:i w:val="false"/>
          <w:color w:val="000000"/>
          <w:sz w:val="28"/>
        </w:rPr>
        <w:t>
      241 "Қазақстан Республикасының Энергетика министрлігі" деген әкімші бойынша:</w:t>
      </w:r>
    </w:p>
    <w:bookmarkEnd w:id="227"/>
    <w:bookmarkStart w:name="z232" w:id="228"/>
    <w:p>
      <w:pPr>
        <w:spacing w:after="0"/>
        <w:ind w:left="0"/>
        <w:jc w:val="both"/>
      </w:pPr>
      <w:r>
        <w:rPr>
          <w:rFonts w:ascii="Times New Roman"/>
          <w:b w:val="false"/>
          <w:i w:val="false"/>
          <w:color w:val="000000"/>
          <w:sz w:val="28"/>
        </w:rPr>
        <w:t>
      003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 деген бюджеттік бағдарламада:</w:t>
      </w:r>
    </w:p>
    <w:bookmarkEnd w:id="228"/>
    <w:bookmarkStart w:name="z233" w:id="229"/>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 деген бюджеттік кіші бағдарламада:</w:t>
      </w:r>
    </w:p>
    <w:bookmarkEnd w:id="229"/>
    <w:bookmarkStart w:name="z234" w:id="230"/>
    <w:p>
      <w:pPr>
        <w:spacing w:after="0"/>
        <w:ind w:left="0"/>
        <w:jc w:val="both"/>
      </w:pPr>
      <w:r>
        <w:rPr>
          <w:rFonts w:ascii="Times New Roman"/>
          <w:b w:val="false"/>
          <w:i w:val="false"/>
          <w:color w:val="000000"/>
          <w:sz w:val="28"/>
        </w:rPr>
        <w:t>
      мына:</w:t>
      </w:r>
    </w:p>
    <w:bookmarkEnd w:id="230"/>
    <w:bookmarkStart w:name="z235" w:id="231"/>
    <w:p>
      <w:pPr>
        <w:spacing w:after="0"/>
        <w:ind w:left="0"/>
        <w:jc w:val="both"/>
      </w:pPr>
      <w:r>
        <w:rPr>
          <w:rFonts w:ascii="Times New Roman"/>
          <w:b w:val="false"/>
          <w:i w:val="false"/>
          <w:color w:val="000000"/>
          <w:sz w:val="28"/>
        </w:rPr>
        <w:t>
      "</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11 581 849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17 079 178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4 677 936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2 158 206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4 393 689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 w:id="232"/>
    <w:p>
      <w:pPr>
        <w:spacing w:after="0"/>
        <w:ind w:left="0"/>
        <w:jc w:val="both"/>
      </w:pPr>
      <w:r>
        <w:rPr>
          <w:rFonts w:ascii="Times New Roman"/>
          <w:b w:val="false"/>
          <w:i w:val="false"/>
          <w:color w:val="000000"/>
          <w:sz w:val="28"/>
        </w:rPr>
        <w:t>
      "</w:t>
      </w:r>
    </w:p>
    <w:bookmarkEnd w:id="232"/>
    <w:bookmarkStart w:name="z237" w:id="233"/>
    <w:p>
      <w:pPr>
        <w:spacing w:after="0"/>
        <w:ind w:left="0"/>
        <w:jc w:val="both"/>
      </w:pPr>
      <w:r>
        <w:rPr>
          <w:rFonts w:ascii="Times New Roman"/>
          <w:b w:val="false"/>
          <w:i w:val="false"/>
          <w:color w:val="000000"/>
          <w:sz w:val="28"/>
        </w:rPr>
        <w:t>
      деген жолдар мынадай редакцияда жазылсын:</w:t>
      </w:r>
    </w:p>
    <w:bookmarkEnd w:id="233"/>
    <w:bookmarkStart w:name="z238" w:id="234"/>
    <w:p>
      <w:pPr>
        <w:spacing w:after="0"/>
        <w:ind w:left="0"/>
        <w:jc w:val="both"/>
      </w:pPr>
      <w:r>
        <w:rPr>
          <w:rFonts w:ascii="Times New Roman"/>
          <w:b w:val="false"/>
          <w:i w:val="false"/>
          <w:color w:val="000000"/>
          <w:sz w:val="28"/>
        </w:rPr>
        <w:t>
      "</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12 291 434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12 389 688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5 545 016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3 616 072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4 968 137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 w:id="235"/>
    <w:p>
      <w:pPr>
        <w:spacing w:after="0"/>
        <w:ind w:left="0"/>
        <w:jc w:val="both"/>
      </w:pPr>
      <w:r>
        <w:rPr>
          <w:rFonts w:ascii="Times New Roman"/>
          <w:b w:val="false"/>
          <w:i w:val="false"/>
          <w:color w:val="000000"/>
          <w:sz w:val="28"/>
        </w:rPr>
        <w:t>
      ";</w:t>
      </w:r>
    </w:p>
    <w:bookmarkEnd w:id="235"/>
    <w:bookmarkStart w:name="z240" w:id="236"/>
    <w:p>
      <w:pPr>
        <w:spacing w:after="0"/>
        <w:ind w:left="0"/>
        <w:jc w:val="both"/>
      </w:pPr>
      <w:r>
        <w:rPr>
          <w:rFonts w:ascii="Times New Roman"/>
          <w:b w:val="false"/>
          <w:i w:val="false"/>
          <w:color w:val="000000"/>
          <w:sz w:val="28"/>
        </w:rPr>
        <w:t>
      мына:</w:t>
      </w:r>
    </w:p>
    <w:bookmarkEnd w:id="236"/>
    <w:bookmarkStart w:name="z241" w:id="237"/>
    <w:p>
      <w:pPr>
        <w:spacing w:after="0"/>
        <w:ind w:left="0"/>
        <w:jc w:val="both"/>
      </w:pPr>
      <w:r>
        <w:rPr>
          <w:rFonts w:ascii="Times New Roman"/>
          <w:b w:val="false"/>
          <w:i w:val="false"/>
          <w:color w:val="000000"/>
          <w:sz w:val="28"/>
        </w:rPr>
        <w:t>
      "</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11 581 849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 w:id="238"/>
    <w:p>
      <w:pPr>
        <w:spacing w:after="0"/>
        <w:ind w:left="0"/>
        <w:jc w:val="both"/>
      </w:pPr>
      <w:r>
        <w:rPr>
          <w:rFonts w:ascii="Times New Roman"/>
          <w:b w:val="false"/>
          <w:i w:val="false"/>
          <w:color w:val="000000"/>
          <w:sz w:val="28"/>
        </w:rPr>
        <w:t>
      "</w:t>
      </w:r>
    </w:p>
    <w:bookmarkEnd w:id="238"/>
    <w:bookmarkStart w:name="z243" w:id="239"/>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239"/>
    <w:bookmarkStart w:name="z244" w:id="240"/>
    <w:p>
      <w:pPr>
        <w:spacing w:after="0"/>
        <w:ind w:left="0"/>
        <w:jc w:val="both"/>
      </w:pPr>
      <w:r>
        <w:rPr>
          <w:rFonts w:ascii="Times New Roman"/>
          <w:b w:val="false"/>
          <w:i w:val="false"/>
          <w:color w:val="000000"/>
          <w:sz w:val="28"/>
        </w:rPr>
        <w:t>
      "</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1 080 511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 w:id="241"/>
    <w:p>
      <w:pPr>
        <w:spacing w:after="0"/>
        <w:ind w:left="0"/>
        <w:jc w:val="both"/>
      </w:pPr>
      <w:r>
        <w:rPr>
          <w:rFonts w:ascii="Times New Roman"/>
          <w:b w:val="false"/>
          <w:i w:val="false"/>
          <w:color w:val="000000"/>
          <w:sz w:val="28"/>
        </w:rPr>
        <w:t>
      ";</w:t>
      </w:r>
    </w:p>
    <w:bookmarkEnd w:id="241"/>
    <w:bookmarkStart w:name="z246" w:id="242"/>
    <w:p>
      <w:pPr>
        <w:spacing w:after="0"/>
        <w:ind w:left="0"/>
        <w:jc w:val="both"/>
      </w:pPr>
      <w:r>
        <w:rPr>
          <w:rFonts w:ascii="Times New Roman"/>
          <w:b w:val="false"/>
          <w:i w:val="false"/>
          <w:color w:val="000000"/>
          <w:sz w:val="28"/>
        </w:rPr>
        <w:t>
      241 "Қазақстан Республикасының Энергетика министрлігі" деген әкімші бойынша:</w:t>
      </w:r>
    </w:p>
    <w:bookmarkEnd w:id="242"/>
    <w:bookmarkStart w:name="z247" w:id="243"/>
    <w:p>
      <w:pPr>
        <w:spacing w:after="0"/>
        <w:ind w:left="0"/>
        <w:jc w:val="both"/>
      </w:pPr>
      <w:r>
        <w:rPr>
          <w:rFonts w:ascii="Times New Roman"/>
          <w:b w:val="false"/>
          <w:i w:val="false"/>
          <w:color w:val="000000"/>
          <w:sz w:val="28"/>
        </w:rPr>
        <w:t>
      041 "Жылу-электр энергетикасын дамыту" деген бюджеттік бағдарламада:</w:t>
      </w:r>
    </w:p>
    <w:bookmarkEnd w:id="243"/>
    <w:bookmarkStart w:name="z248" w:id="244"/>
    <w:p>
      <w:pPr>
        <w:spacing w:after="0"/>
        <w:ind w:left="0"/>
        <w:jc w:val="both"/>
      </w:pPr>
      <w:r>
        <w:rPr>
          <w:rFonts w:ascii="Times New Roman"/>
          <w:b w:val="false"/>
          <w:i w:val="false"/>
          <w:color w:val="000000"/>
          <w:sz w:val="28"/>
        </w:rPr>
        <w:t>
      107 "Облыстық бюджеттерге, республикалық маңызы бар қалалардың, астананың бюджеттеріне жылу-энергетика жүйесін дамытуға Қазақстан Республикасының Ұлттық қорынан берілетін нысаналы трансферт есебінен берілетін нысаналы даму трансферттері" деген бюджеттік кіші бағдарламада:</w:t>
      </w:r>
    </w:p>
    <w:bookmarkEnd w:id="244"/>
    <w:bookmarkStart w:name="z249" w:id="245"/>
    <w:p>
      <w:pPr>
        <w:spacing w:after="0"/>
        <w:ind w:left="0"/>
        <w:jc w:val="both"/>
      </w:pPr>
      <w:r>
        <w:rPr>
          <w:rFonts w:ascii="Times New Roman"/>
          <w:b w:val="false"/>
          <w:i w:val="false"/>
          <w:color w:val="000000"/>
          <w:sz w:val="28"/>
        </w:rPr>
        <w:t>
      мына:</w:t>
      </w:r>
    </w:p>
    <w:bookmarkEnd w:id="245"/>
    <w:bookmarkStart w:name="z250" w:id="246"/>
    <w:p>
      <w:pPr>
        <w:spacing w:after="0"/>
        <w:ind w:left="0"/>
        <w:jc w:val="both"/>
      </w:pPr>
      <w:r>
        <w:rPr>
          <w:rFonts w:ascii="Times New Roman"/>
          <w:b w:val="false"/>
          <w:i w:val="false"/>
          <w:color w:val="000000"/>
          <w:sz w:val="28"/>
        </w:rPr>
        <w:t>
       "</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1 729 777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1 858 231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 w:id="247"/>
    <w:p>
      <w:pPr>
        <w:spacing w:after="0"/>
        <w:ind w:left="0"/>
        <w:jc w:val="both"/>
      </w:pPr>
      <w:r>
        <w:rPr>
          <w:rFonts w:ascii="Times New Roman"/>
          <w:b w:val="false"/>
          <w:i w:val="false"/>
          <w:color w:val="000000"/>
          <w:sz w:val="28"/>
        </w:rPr>
        <w:t>
      "</w:t>
      </w:r>
    </w:p>
    <w:bookmarkEnd w:id="247"/>
    <w:bookmarkStart w:name="z252" w:id="248"/>
    <w:p>
      <w:pPr>
        <w:spacing w:after="0"/>
        <w:ind w:left="0"/>
        <w:jc w:val="both"/>
      </w:pPr>
      <w:r>
        <w:rPr>
          <w:rFonts w:ascii="Times New Roman"/>
          <w:b w:val="false"/>
          <w:i w:val="false"/>
          <w:color w:val="000000"/>
          <w:sz w:val="28"/>
        </w:rPr>
        <w:t>
      деген жолдар мынадай редакцияда жазылсын:</w:t>
      </w:r>
    </w:p>
    <w:bookmarkEnd w:id="248"/>
    <w:bookmarkStart w:name="z253" w:id="249"/>
    <w:p>
      <w:pPr>
        <w:spacing w:after="0"/>
        <w:ind w:left="0"/>
        <w:jc w:val="both"/>
      </w:pPr>
      <w:r>
        <w:rPr>
          <w:rFonts w:ascii="Times New Roman"/>
          <w:b w:val="false"/>
          <w:i w:val="false"/>
          <w:color w:val="000000"/>
          <w:sz w:val="28"/>
        </w:rPr>
        <w:t>
      "</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1 629 777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1 942 231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 w:id="250"/>
    <w:p>
      <w:pPr>
        <w:spacing w:after="0"/>
        <w:ind w:left="0"/>
        <w:jc w:val="both"/>
      </w:pPr>
      <w:r>
        <w:rPr>
          <w:rFonts w:ascii="Times New Roman"/>
          <w:b w:val="false"/>
          <w:i w:val="false"/>
          <w:color w:val="000000"/>
          <w:sz w:val="28"/>
        </w:rPr>
        <w:t>
      ";</w:t>
      </w:r>
    </w:p>
    <w:bookmarkEnd w:id="250"/>
    <w:bookmarkStart w:name="z255" w:id="251"/>
    <w:p>
      <w:pPr>
        <w:spacing w:after="0"/>
        <w:ind w:left="0"/>
        <w:jc w:val="both"/>
      </w:pPr>
      <w:r>
        <w:rPr>
          <w:rFonts w:ascii="Times New Roman"/>
          <w:b w:val="false"/>
          <w:i w:val="false"/>
          <w:color w:val="000000"/>
          <w:sz w:val="28"/>
        </w:rPr>
        <w:t>
      мына:</w:t>
      </w:r>
    </w:p>
    <w:bookmarkEnd w:id="251"/>
    <w:bookmarkStart w:name="z256" w:id="252"/>
    <w:p>
      <w:pPr>
        <w:spacing w:after="0"/>
        <w:ind w:left="0"/>
        <w:jc w:val="both"/>
      </w:pPr>
      <w:r>
        <w:rPr>
          <w:rFonts w:ascii="Times New Roman"/>
          <w:b w:val="false"/>
          <w:i w:val="false"/>
          <w:color w:val="000000"/>
          <w:sz w:val="28"/>
        </w:rPr>
        <w:t>
      "</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 w:id="253"/>
    <w:p>
      <w:pPr>
        <w:spacing w:after="0"/>
        <w:ind w:left="0"/>
        <w:jc w:val="both"/>
      </w:pPr>
      <w:r>
        <w:rPr>
          <w:rFonts w:ascii="Times New Roman"/>
          <w:b w:val="false"/>
          <w:i w:val="false"/>
          <w:color w:val="000000"/>
          <w:sz w:val="28"/>
        </w:rPr>
        <w:t>
      "</w:t>
      </w:r>
    </w:p>
    <w:bookmarkEnd w:id="253"/>
    <w:bookmarkStart w:name="z258" w:id="254"/>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254"/>
    <w:bookmarkStart w:name="z259" w:id="255"/>
    <w:p>
      <w:pPr>
        <w:spacing w:after="0"/>
        <w:ind w:left="0"/>
        <w:jc w:val="both"/>
      </w:pPr>
      <w:r>
        <w:rPr>
          <w:rFonts w:ascii="Times New Roman"/>
          <w:b w:val="false"/>
          <w:i w:val="false"/>
          <w:color w:val="000000"/>
          <w:sz w:val="28"/>
        </w:rPr>
        <w:t>
      "</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 w:id="256"/>
    <w:p>
      <w:pPr>
        <w:spacing w:after="0"/>
        <w:ind w:left="0"/>
        <w:jc w:val="both"/>
      </w:pPr>
      <w:r>
        <w:rPr>
          <w:rFonts w:ascii="Times New Roman"/>
          <w:b w:val="false"/>
          <w:i w:val="false"/>
          <w:color w:val="000000"/>
          <w:sz w:val="28"/>
        </w:rPr>
        <w:t>
      ";</w:t>
      </w:r>
    </w:p>
    <w:bookmarkEnd w:id="256"/>
    <w:bookmarkStart w:name="z261" w:id="257"/>
    <w:p>
      <w:pPr>
        <w:spacing w:after="0"/>
        <w:ind w:left="0"/>
        <w:jc w:val="both"/>
      </w:pPr>
      <w:r>
        <w:rPr>
          <w:rFonts w:ascii="Times New Roman"/>
          <w:b w:val="false"/>
          <w:i w:val="false"/>
          <w:color w:val="000000"/>
          <w:sz w:val="28"/>
        </w:rPr>
        <w:t>
      "Көлiк және коммуникация" деген 12-функционалдық топта:</w:t>
      </w:r>
    </w:p>
    <w:bookmarkEnd w:id="257"/>
    <w:bookmarkStart w:name="z262" w:id="258"/>
    <w:p>
      <w:pPr>
        <w:spacing w:after="0"/>
        <w:ind w:left="0"/>
        <w:jc w:val="both"/>
      </w:pPr>
      <w:r>
        <w:rPr>
          <w:rFonts w:ascii="Times New Roman"/>
          <w:b w:val="false"/>
          <w:i w:val="false"/>
          <w:color w:val="000000"/>
          <w:sz w:val="28"/>
        </w:rPr>
        <w:t>
      228 "Қазақстан Республикасының Көлік министрлігі" деген әкімші бойынша:</w:t>
      </w:r>
    </w:p>
    <w:bookmarkEnd w:id="258"/>
    <w:bookmarkStart w:name="z263" w:id="259"/>
    <w:p>
      <w:pPr>
        <w:spacing w:after="0"/>
        <w:ind w:left="0"/>
        <w:jc w:val="both"/>
      </w:pPr>
      <w:r>
        <w:rPr>
          <w:rFonts w:ascii="Times New Roman"/>
          <w:b w:val="false"/>
          <w:i w:val="false"/>
          <w:color w:val="000000"/>
          <w:sz w:val="28"/>
        </w:rPr>
        <w:t>
      091 "Ортақ пайдаланымдағы автомобиль жолдарын жөндеу және олардың сапасын жақсартуға бағытталған күтіп-ұстауды ұйымдастыру" деген бюджеттік бағдарламада:</w:t>
      </w:r>
    </w:p>
    <w:bookmarkEnd w:id="259"/>
    <w:bookmarkStart w:name="z264" w:id="260"/>
    <w:p>
      <w:pPr>
        <w:spacing w:after="0"/>
        <w:ind w:left="0"/>
        <w:jc w:val="both"/>
      </w:pPr>
      <w:r>
        <w:rPr>
          <w:rFonts w:ascii="Times New Roman"/>
          <w:b w:val="false"/>
          <w:i w:val="false"/>
          <w:color w:val="000000"/>
          <w:sz w:val="28"/>
        </w:rPr>
        <w:t>
      110 "Республикалық бюджет қаражат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bookmarkEnd w:id="260"/>
    <w:bookmarkStart w:name="z265" w:id="261"/>
    <w:p>
      <w:pPr>
        <w:spacing w:after="0"/>
        <w:ind w:left="0"/>
        <w:jc w:val="both"/>
      </w:pPr>
      <w:r>
        <w:rPr>
          <w:rFonts w:ascii="Times New Roman"/>
          <w:b w:val="false"/>
          <w:i w:val="false"/>
          <w:color w:val="000000"/>
          <w:sz w:val="28"/>
        </w:rPr>
        <w:t>
       мына:</w:t>
      </w:r>
    </w:p>
    <w:bookmarkEnd w:id="261"/>
    <w:bookmarkStart w:name="z266" w:id="262"/>
    <w:p>
      <w:pPr>
        <w:spacing w:after="0"/>
        <w:ind w:left="0"/>
        <w:jc w:val="both"/>
      </w:pPr>
      <w:r>
        <w:rPr>
          <w:rFonts w:ascii="Times New Roman"/>
          <w:b w:val="false"/>
          <w:i w:val="false"/>
          <w:color w:val="000000"/>
          <w:sz w:val="28"/>
        </w:rPr>
        <w:t>
       "</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1 959 439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 w:id="263"/>
    <w:p>
      <w:pPr>
        <w:spacing w:after="0"/>
        <w:ind w:left="0"/>
        <w:jc w:val="both"/>
      </w:pPr>
      <w:r>
        <w:rPr>
          <w:rFonts w:ascii="Times New Roman"/>
          <w:b w:val="false"/>
          <w:i w:val="false"/>
          <w:color w:val="000000"/>
          <w:sz w:val="28"/>
        </w:rPr>
        <w:t>
      ";</w:t>
      </w:r>
    </w:p>
    <w:bookmarkEnd w:id="263"/>
    <w:bookmarkStart w:name="z268" w:id="264"/>
    <w:p>
      <w:pPr>
        <w:spacing w:after="0"/>
        <w:ind w:left="0"/>
        <w:jc w:val="both"/>
      </w:pPr>
      <w:r>
        <w:rPr>
          <w:rFonts w:ascii="Times New Roman"/>
          <w:b w:val="false"/>
          <w:i w:val="false"/>
          <w:color w:val="000000"/>
          <w:sz w:val="28"/>
        </w:rPr>
        <w:t>
      деген жол мынадай редакцияда жазылсын:</w:t>
      </w:r>
    </w:p>
    <w:bookmarkEnd w:id="264"/>
    <w:bookmarkStart w:name="z269" w:id="265"/>
    <w:p>
      <w:pPr>
        <w:spacing w:after="0"/>
        <w:ind w:left="0"/>
        <w:jc w:val="both"/>
      </w:pPr>
      <w:r>
        <w:rPr>
          <w:rFonts w:ascii="Times New Roman"/>
          <w:b w:val="false"/>
          <w:i w:val="false"/>
          <w:color w:val="000000"/>
          <w:sz w:val="28"/>
        </w:rPr>
        <w:t>
       "</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1 252 602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 w:id="266"/>
    <w:p>
      <w:pPr>
        <w:spacing w:after="0"/>
        <w:ind w:left="0"/>
        <w:jc w:val="both"/>
      </w:pPr>
      <w:r>
        <w:rPr>
          <w:rFonts w:ascii="Times New Roman"/>
          <w:b w:val="false"/>
          <w:i w:val="false"/>
          <w:color w:val="000000"/>
          <w:sz w:val="28"/>
        </w:rPr>
        <w:t>
      ";</w:t>
      </w:r>
    </w:p>
    <w:bookmarkEnd w:id="266"/>
    <w:bookmarkStart w:name="z271" w:id="267"/>
    <w:p>
      <w:pPr>
        <w:spacing w:after="0"/>
        <w:ind w:left="0"/>
        <w:jc w:val="both"/>
      </w:pPr>
      <w:r>
        <w:rPr>
          <w:rFonts w:ascii="Times New Roman"/>
          <w:b w:val="false"/>
          <w:i w:val="false"/>
          <w:color w:val="000000"/>
          <w:sz w:val="28"/>
        </w:rPr>
        <w:t>
      228 "Қазақстан Республикасының Көлік министрлігі" деген әкімші бойынша:</w:t>
      </w:r>
    </w:p>
    <w:bookmarkEnd w:id="267"/>
    <w:bookmarkStart w:name="z272" w:id="268"/>
    <w:p>
      <w:pPr>
        <w:spacing w:after="0"/>
        <w:ind w:left="0"/>
        <w:jc w:val="both"/>
      </w:pPr>
      <w:r>
        <w:rPr>
          <w:rFonts w:ascii="Times New Roman"/>
          <w:b w:val="false"/>
          <w:i w:val="false"/>
          <w:color w:val="000000"/>
          <w:sz w:val="28"/>
        </w:rPr>
        <w:t>
      091 "Ортақ пайдаланымдағы автомобиль жолдарын жөндеу және олардың сапасын жақсартуға бағытталған күтіп-ұстауды ұйымдастыру" деген бюджеттік бағдарламада:</w:t>
      </w:r>
    </w:p>
    <w:bookmarkEnd w:id="268"/>
    <w:bookmarkStart w:name="z273" w:id="269"/>
    <w:p>
      <w:pPr>
        <w:spacing w:after="0"/>
        <w:ind w:left="0"/>
        <w:jc w:val="both"/>
      </w:pPr>
      <w:r>
        <w:rPr>
          <w:rFonts w:ascii="Times New Roman"/>
          <w:b w:val="false"/>
          <w:i w:val="false"/>
          <w:color w:val="000000"/>
          <w:sz w:val="28"/>
        </w:rPr>
        <w:t>
      111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 деген бюджеттік кіші бағдарламада":</w:t>
      </w:r>
    </w:p>
    <w:bookmarkEnd w:id="269"/>
    <w:bookmarkStart w:name="z274" w:id="270"/>
    <w:p>
      <w:pPr>
        <w:spacing w:after="0"/>
        <w:ind w:left="0"/>
        <w:jc w:val="both"/>
      </w:pPr>
      <w:r>
        <w:rPr>
          <w:rFonts w:ascii="Times New Roman"/>
          <w:b w:val="false"/>
          <w:i w:val="false"/>
          <w:color w:val="000000"/>
          <w:sz w:val="28"/>
        </w:rPr>
        <w:t>
      мына:</w:t>
      </w:r>
    </w:p>
    <w:bookmarkEnd w:id="270"/>
    <w:bookmarkStart w:name="z275" w:id="271"/>
    <w:p>
      <w:pPr>
        <w:spacing w:after="0"/>
        <w:ind w:left="0"/>
        <w:jc w:val="both"/>
      </w:pPr>
      <w:r>
        <w:rPr>
          <w:rFonts w:ascii="Times New Roman"/>
          <w:b w:val="false"/>
          <w:i w:val="false"/>
          <w:color w:val="000000"/>
          <w:sz w:val="28"/>
        </w:rPr>
        <w:t>
      "</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1 628 877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7 787 870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9 462 203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7 735 315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6" w:id="272"/>
    <w:p>
      <w:pPr>
        <w:spacing w:after="0"/>
        <w:ind w:left="0"/>
        <w:jc w:val="both"/>
      </w:pPr>
      <w:r>
        <w:rPr>
          <w:rFonts w:ascii="Times New Roman"/>
          <w:b w:val="false"/>
          <w:i w:val="false"/>
          <w:color w:val="000000"/>
          <w:sz w:val="28"/>
        </w:rPr>
        <w:t>
      "</w:t>
      </w:r>
    </w:p>
    <w:bookmarkEnd w:id="272"/>
    <w:bookmarkStart w:name="z277" w:id="273"/>
    <w:p>
      <w:pPr>
        <w:spacing w:after="0"/>
        <w:ind w:left="0"/>
        <w:jc w:val="both"/>
      </w:pPr>
      <w:r>
        <w:rPr>
          <w:rFonts w:ascii="Times New Roman"/>
          <w:b w:val="false"/>
          <w:i w:val="false"/>
          <w:color w:val="000000"/>
          <w:sz w:val="28"/>
        </w:rPr>
        <w:t>
      деген жолдар мынадай редакцияда жазылсын:</w:t>
      </w:r>
    </w:p>
    <w:bookmarkEnd w:id="273"/>
    <w:bookmarkStart w:name="z278" w:id="274"/>
    <w:p>
      <w:pPr>
        <w:spacing w:after="0"/>
        <w:ind w:left="0"/>
        <w:jc w:val="both"/>
      </w:pPr>
      <w:r>
        <w:rPr>
          <w:rFonts w:ascii="Times New Roman"/>
          <w:b w:val="false"/>
          <w:i w:val="false"/>
          <w:color w:val="000000"/>
          <w:sz w:val="28"/>
        </w:rPr>
        <w:t>
      "</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1 728 877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8 131 033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10 062 203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8 442 152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9" w:id="275"/>
    <w:p>
      <w:pPr>
        <w:spacing w:after="0"/>
        <w:ind w:left="0"/>
        <w:jc w:val="both"/>
      </w:pPr>
      <w:r>
        <w:rPr>
          <w:rFonts w:ascii="Times New Roman"/>
          <w:b w:val="false"/>
          <w:i w:val="false"/>
          <w:color w:val="000000"/>
          <w:sz w:val="28"/>
        </w:rPr>
        <w:t>
      ";</w:t>
      </w:r>
    </w:p>
    <w:bookmarkEnd w:id="275"/>
    <w:bookmarkStart w:name="z280" w:id="276"/>
    <w:p>
      <w:pPr>
        <w:spacing w:after="0"/>
        <w:ind w:left="0"/>
        <w:jc w:val="both"/>
      </w:pPr>
      <w:r>
        <w:rPr>
          <w:rFonts w:ascii="Times New Roman"/>
          <w:b w:val="false"/>
          <w:i w:val="false"/>
          <w:color w:val="000000"/>
          <w:sz w:val="28"/>
        </w:rPr>
        <w:t>
      мына:</w:t>
      </w:r>
    </w:p>
    <w:bookmarkEnd w:id="276"/>
    <w:bookmarkStart w:name="z281" w:id="277"/>
    <w:p>
      <w:pPr>
        <w:spacing w:after="0"/>
        <w:ind w:left="0"/>
        <w:jc w:val="both"/>
      </w:pPr>
      <w:r>
        <w:rPr>
          <w:rFonts w:ascii="Times New Roman"/>
          <w:b w:val="false"/>
          <w:i w:val="false"/>
          <w:color w:val="000000"/>
          <w:sz w:val="28"/>
        </w:rPr>
        <w:t>
      "</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7 735 315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 – Алматы-Шымкент – Өзбекстан Республикасы шек." А-2 автомобиль жолын реконструкциялау" 674-705+621 км (Шымкент қаласын айналып өту) "Бадам өзені арқылы өтетін көпірден (698+450 км) Шымкент - Ташкент автожолына дейін (705+621 км) учаскесі. V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2" w:id="278"/>
    <w:p>
      <w:pPr>
        <w:spacing w:after="0"/>
        <w:ind w:left="0"/>
        <w:jc w:val="both"/>
      </w:pPr>
      <w:r>
        <w:rPr>
          <w:rFonts w:ascii="Times New Roman"/>
          <w:b w:val="false"/>
          <w:i w:val="false"/>
          <w:color w:val="000000"/>
          <w:sz w:val="28"/>
        </w:rPr>
        <w:t>
      "</w:t>
      </w:r>
    </w:p>
    <w:bookmarkEnd w:id="278"/>
    <w:bookmarkStart w:name="z283" w:id="279"/>
    <w:p>
      <w:pPr>
        <w:spacing w:after="0"/>
        <w:ind w:left="0"/>
        <w:jc w:val="both"/>
      </w:pPr>
      <w:r>
        <w:rPr>
          <w:rFonts w:ascii="Times New Roman"/>
          <w:b w:val="false"/>
          <w:i w:val="false"/>
          <w:color w:val="000000"/>
          <w:sz w:val="28"/>
        </w:rPr>
        <w:t>
      деген жолдардан кейін мынадай мазмұндағы жолдармен толықтырылсын:</w:t>
      </w:r>
    </w:p>
    <w:bookmarkEnd w:id="279"/>
    <w:bookmarkStart w:name="z284" w:id="280"/>
    <w:p>
      <w:pPr>
        <w:spacing w:after="0"/>
        <w:ind w:left="0"/>
        <w:jc w:val="both"/>
      </w:pPr>
      <w:r>
        <w:rPr>
          <w:rFonts w:ascii="Times New Roman"/>
          <w:b w:val="false"/>
          <w:i w:val="false"/>
          <w:color w:val="000000"/>
          <w:sz w:val="28"/>
        </w:rPr>
        <w:t>
      "</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8 442 152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Еңбекші ауданында Момынов көшесі бойында теміржол өтпесін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706 837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5" w:id="281"/>
    <w:p>
      <w:pPr>
        <w:spacing w:after="0"/>
        <w:ind w:left="0"/>
        <w:jc w:val="both"/>
      </w:pPr>
      <w:r>
        <w:rPr>
          <w:rFonts w:ascii="Times New Roman"/>
          <w:b w:val="false"/>
          <w:i w:val="false"/>
          <w:color w:val="000000"/>
          <w:sz w:val="28"/>
        </w:rPr>
        <w:t>
      ";</w:t>
      </w:r>
    </w:p>
    <w:bookmarkEnd w:id="281"/>
    <w:bookmarkStart w:name="z286" w:id="282"/>
    <w:p>
      <w:pPr>
        <w:spacing w:after="0"/>
        <w:ind w:left="0"/>
        <w:jc w:val="both"/>
      </w:pPr>
      <w:r>
        <w:rPr>
          <w:rFonts w:ascii="Times New Roman"/>
          <w:b w:val="false"/>
          <w:i w:val="false"/>
          <w:color w:val="000000"/>
          <w:sz w:val="28"/>
        </w:rPr>
        <w:t>
      "Басқалар" деген 13-функционалдық топта:</w:t>
      </w:r>
    </w:p>
    <w:bookmarkEnd w:id="282"/>
    <w:bookmarkStart w:name="z287" w:id="283"/>
    <w:p>
      <w:pPr>
        <w:spacing w:after="0"/>
        <w:ind w:left="0"/>
        <w:jc w:val="both"/>
      </w:pPr>
      <w:r>
        <w:rPr>
          <w:rFonts w:ascii="Times New Roman"/>
          <w:b w:val="false"/>
          <w:i w:val="false"/>
          <w:color w:val="000000"/>
          <w:sz w:val="28"/>
        </w:rPr>
        <w:t>
      243 "Қазақстан Республикасының Ұлттық экономика министрлігі" деген әкімші бойынша:</w:t>
      </w:r>
    </w:p>
    <w:bookmarkEnd w:id="283"/>
    <w:bookmarkStart w:name="z288" w:id="284"/>
    <w:p>
      <w:pPr>
        <w:spacing w:after="0"/>
        <w:ind w:left="0"/>
        <w:jc w:val="both"/>
      </w:pPr>
      <w:r>
        <w:rPr>
          <w:rFonts w:ascii="Times New Roman"/>
          <w:b w:val="false"/>
          <w:i w:val="false"/>
          <w:color w:val="000000"/>
          <w:sz w:val="28"/>
        </w:rPr>
        <w:t>
      082 "Инженерлік, көліктік және әлеуметтік инфрақұрылымды дамыту жөніндегі іс-шараларды іске асыру" деген бюджеттік бағдарламада:</w:t>
      </w:r>
    </w:p>
    <w:bookmarkEnd w:id="284"/>
    <w:bookmarkStart w:name="z289" w:id="285"/>
    <w:p>
      <w:pPr>
        <w:spacing w:after="0"/>
        <w:ind w:left="0"/>
        <w:jc w:val="both"/>
      </w:pPr>
      <w:r>
        <w:rPr>
          <w:rFonts w:ascii="Times New Roman"/>
          <w:b w:val="false"/>
          <w:i w:val="false"/>
          <w:color w:val="000000"/>
          <w:sz w:val="28"/>
        </w:rPr>
        <w:t>
      мына:</w:t>
      </w:r>
    </w:p>
    <w:bookmarkEnd w:id="285"/>
    <w:bookmarkStart w:name="z290" w:id="286"/>
    <w:p>
      <w:pPr>
        <w:spacing w:after="0"/>
        <w:ind w:left="0"/>
        <w:jc w:val="both"/>
      </w:pPr>
      <w:r>
        <w:rPr>
          <w:rFonts w:ascii="Times New Roman"/>
          <w:b w:val="false"/>
          <w:i w:val="false"/>
          <w:color w:val="000000"/>
          <w:sz w:val="28"/>
        </w:rPr>
        <w:t>
      "</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24 809 985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19 169 668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1" w:id="287"/>
    <w:p>
      <w:pPr>
        <w:spacing w:after="0"/>
        <w:ind w:left="0"/>
        <w:jc w:val="both"/>
      </w:pPr>
      <w:r>
        <w:rPr>
          <w:rFonts w:ascii="Times New Roman"/>
          <w:b w:val="false"/>
          <w:i w:val="false"/>
          <w:color w:val="000000"/>
          <w:sz w:val="28"/>
        </w:rPr>
        <w:t>
      "</w:t>
      </w:r>
    </w:p>
    <w:bookmarkEnd w:id="287"/>
    <w:bookmarkStart w:name="z292" w:id="288"/>
    <w:p>
      <w:pPr>
        <w:spacing w:after="0"/>
        <w:ind w:left="0"/>
        <w:jc w:val="both"/>
      </w:pPr>
      <w:r>
        <w:rPr>
          <w:rFonts w:ascii="Times New Roman"/>
          <w:b w:val="false"/>
          <w:i w:val="false"/>
          <w:color w:val="000000"/>
          <w:sz w:val="28"/>
        </w:rPr>
        <w:t>
      деген жол мынадай редакцияда жазылсын:</w:t>
      </w:r>
    </w:p>
    <w:bookmarkEnd w:id="288"/>
    <w:bookmarkStart w:name="z293" w:id="289"/>
    <w:p>
      <w:pPr>
        <w:spacing w:after="0"/>
        <w:ind w:left="0"/>
        <w:jc w:val="both"/>
      </w:pPr>
      <w:r>
        <w:rPr>
          <w:rFonts w:ascii="Times New Roman"/>
          <w:b w:val="false"/>
          <w:i w:val="false"/>
          <w:color w:val="000000"/>
          <w:sz w:val="28"/>
        </w:rPr>
        <w:t>
       "</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24 255 279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19 169 668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4" w:id="290"/>
    <w:p>
      <w:pPr>
        <w:spacing w:after="0"/>
        <w:ind w:left="0"/>
        <w:jc w:val="both"/>
      </w:pPr>
      <w:r>
        <w:rPr>
          <w:rFonts w:ascii="Times New Roman"/>
          <w:b w:val="false"/>
          <w:i w:val="false"/>
          <w:color w:val="000000"/>
          <w:sz w:val="28"/>
        </w:rPr>
        <w:t>
      ";</w:t>
      </w:r>
    </w:p>
    <w:bookmarkEnd w:id="290"/>
    <w:bookmarkStart w:name="z295" w:id="291"/>
    <w:p>
      <w:pPr>
        <w:spacing w:after="0"/>
        <w:ind w:left="0"/>
        <w:jc w:val="both"/>
      </w:pPr>
      <w:r>
        <w:rPr>
          <w:rFonts w:ascii="Times New Roman"/>
          <w:b w:val="false"/>
          <w:i w:val="false"/>
          <w:color w:val="000000"/>
          <w:sz w:val="28"/>
        </w:rPr>
        <w:t>
      мына:</w:t>
      </w:r>
    </w:p>
    <w:bookmarkEnd w:id="291"/>
    <w:bookmarkStart w:name="z296" w:id="292"/>
    <w:p>
      <w:pPr>
        <w:spacing w:after="0"/>
        <w:ind w:left="0"/>
        <w:jc w:val="both"/>
      </w:pPr>
      <w:r>
        <w:rPr>
          <w:rFonts w:ascii="Times New Roman"/>
          <w:b w:val="false"/>
          <w:i w:val="false"/>
          <w:color w:val="000000"/>
          <w:sz w:val="28"/>
        </w:rPr>
        <w:t>
      "</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7" w:id="293"/>
    <w:p>
      <w:pPr>
        <w:spacing w:after="0"/>
        <w:ind w:left="0"/>
        <w:jc w:val="both"/>
      </w:pPr>
      <w:r>
        <w:rPr>
          <w:rFonts w:ascii="Times New Roman"/>
          <w:b w:val="false"/>
          <w:i w:val="false"/>
          <w:color w:val="000000"/>
          <w:sz w:val="28"/>
        </w:rPr>
        <w:t>
      "</w:t>
      </w:r>
    </w:p>
    <w:bookmarkEnd w:id="293"/>
    <w:bookmarkStart w:name="z298" w:id="294"/>
    <w:p>
      <w:pPr>
        <w:spacing w:after="0"/>
        <w:ind w:left="0"/>
        <w:jc w:val="both"/>
      </w:pPr>
      <w:r>
        <w:rPr>
          <w:rFonts w:ascii="Times New Roman"/>
          <w:b w:val="false"/>
          <w:i w:val="false"/>
          <w:color w:val="000000"/>
          <w:sz w:val="28"/>
        </w:rPr>
        <w:t>
      деген жолдар мынадай редакцияда жазылсын:</w:t>
      </w:r>
    </w:p>
    <w:bookmarkEnd w:id="294"/>
    <w:bookmarkStart w:name="z299" w:id="295"/>
    <w:p>
      <w:pPr>
        <w:spacing w:after="0"/>
        <w:ind w:left="0"/>
        <w:jc w:val="both"/>
      </w:pPr>
      <w:r>
        <w:rPr>
          <w:rFonts w:ascii="Times New Roman"/>
          <w:b w:val="false"/>
          <w:i w:val="false"/>
          <w:color w:val="000000"/>
          <w:sz w:val="28"/>
        </w:rPr>
        <w:t>
       "</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1 347 842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0" w:id="296"/>
    <w:p>
      <w:pPr>
        <w:spacing w:after="0"/>
        <w:ind w:left="0"/>
        <w:jc w:val="both"/>
      </w:pPr>
      <w:r>
        <w:rPr>
          <w:rFonts w:ascii="Times New Roman"/>
          <w:b w:val="false"/>
          <w:i w:val="false"/>
          <w:color w:val="000000"/>
          <w:sz w:val="28"/>
        </w:rPr>
        <w:t>
      ";</w:t>
      </w:r>
    </w:p>
    <w:bookmarkEnd w:id="296"/>
    <w:bookmarkStart w:name="z301" w:id="297"/>
    <w:p>
      <w:pPr>
        <w:spacing w:after="0"/>
        <w:ind w:left="0"/>
        <w:jc w:val="both"/>
      </w:pPr>
      <w:r>
        <w:rPr>
          <w:rFonts w:ascii="Times New Roman"/>
          <w:b w:val="false"/>
          <w:i w:val="false"/>
          <w:color w:val="000000"/>
          <w:sz w:val="28"/>
        </w:rPr>
        <w:t>
      мына:</w:t>
      </w:r>
    </w:p>
    <w:bookmarkEnd w:id="297"/>
    <w:bookmarkStart w:name="z302" w:id="298"/>
    <w:p>
      <w:pPr>
        <w:spacing w:after="0"/>
        <w:ind w:left="0"/>
        <w:jc w:val="both"/>
      </w:pPr>
      <w:r>
        <w:rPr>
          <w:rFonts w:ascii="Times New Roman"/>
          <w:b w:val="false"/>
          <w:i w:val="false"/>
          <w:color w:val="000000"/>
          <w:sz w:val="28"/>
        </w:rPr>
        <w:t>
      "</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9 733 060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3" w:id="299"/>
    <w:p>
      <w:pPr>
        <w:spacing w:after="0"/>
        <w:ind w:left="0"/>
        <w:jc w:val="both"/>
      </w:pPr>
      <w:r>
        <w:rPr>
          <w:rFonts w:ascii="Times New Roman"/>
          <w:b w:val="false"/>
          <w:i w:val="false"/>
          <w:color w:val="000000"/>
          <w:sz w:val="28"/>
        </w:rPr>
        <w:t>
      "</w:t>
      </w:r>
    </w:p>
    <w:bookmarkEnd w:id="299"/>
    <w:bookmarkStart w:name="z304" w:id="300"/>
    <w:p>
      <w:pPr>
        <w:spacing w:after="0"/>
        <w:ind w:left="0"/>
        <w:jc w:val="both"/>
      </w:pPr>
      <w:r>
        <w:rPr>
          <w:rFonts w:ascii="Times New Roman"/>
          <w:b w:val="false"/>
          <w:i w:val="false"/>
          <w:color w:val="000000"/>
          <w:sz w:val="28"/>
        </w:rPr>
        <w:t>
      деген жол мынадай редакцияда жазылсын:</w:t>
      </w:r>
    </w:p>
    <w:bookmarkEnd w:id="300"/>
    <w:bookmarkStart w:name="z305" w:id="301"/>
    <w:p>
      <w:pPr>
        <w:spacing w:after="0"/>
        <w:ind w:left="0"/>
        <w:jc w:val="both"/>
      </w:pPr>
      <w:r>
        <w:rPr>
          <w:rFonts w:ascii="Times New Roman"/>
          <w:b w:val="false"/>
          <w:i w:val="false"/>
          <w:color w:val="000000"/>
          <w:sz w:val="28"/>
        </w:rPr>
        <w:t>
      "</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9 583 060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6" w:id="302"/>
    <w:p>
      <w:pPr>
        <w:spacing w:after="0"/>
        <w:ind w:left="0"/>
        <w:jc w:val="both"/>
      </w:pPr>
      <w:r>
        <w:rPr>
          <w:rFonts w:ascii="Times New Roman"/>
          <w:b w:val="false"/>
          <w:i w:val="false"/>
          <w:color w:val="000000"/>
          <w:sz w:val="28"/>
        </w:rPr>
        <w:t>
      ";</w:t>
      </w:r>
    </w:p>
    <w:bookmarkEnd w:id="302"/>
    <w:bookmarkStart w:name="z307" w:id="303"/>
    <w:p>
      <w:pPr>
        <w:spacing w:after="0"/>
        <w:ind w:left="0"/>
        <w:jc w:val="both"/>
      </w:pPr>
      <w:r>
        <w:rPr>
          <w:rFonts w:ascii="Times New Roman"/>
          <w:b w:val="false"/>
          <w:i w:val="false"/>
          <w:color w:val="000000"/>
          <w:sz w:val="28"/>
        </w:rPr>
        <w:t>
      мына:</w:t>
      </w:r>
    </w:p>
    <w:bookmarkEnd w:id="303"/>
    <w:bookmarkStart w:name="z308" w:id="304"/>
    <w:p>
      <w:pPr>
        <w:spacing w:after="0"/>
        <w:ind w:left="0"/>
        <w:jc w:val="both"/>
      </w:pPr>
      <w:r>
        <w:rPr>
          <w:rFonts w:ascii="Times New Roman"/>
          <w:b w:val="false"/>
          <w:i w:val="false"/>
          <w:color w:val="000000"/>
          <w:sz w:val="28"/>
        </w:rPr>
        <w:t>
      "</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1 279 569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9" w:id="305"/>
    <w:p>
      <w:pPr>
        <w:spacing w:after="0"/>
        <w:ind w:left="0"/>
        <w:jc w:val="both"/>
      </w:pPr>
      <w:r>
        <w:rPr>
          <w:rFonts w:ascii="Times New Roman"/>
          <w:b w:val="false"/>
          <w:i w:val="false"/>
          <w:color w:val="000000"/>
          <w:sz w:val="28"/>
        </w:rPr>
        <w:t>
      "</w:t>
      </w:r>
    </w:p>
    <w:bookmarkEnd w:id="305"/>
    <w:bookmarkStart w:name="z310" w:id="306"/>
    <w:p>
      <w:pPr>
        <w:spacing w:after="0"/>
        <w:ind w:left="0"/>
        <w:jc w:val="both"/>
      </w:pPr>
      <w:r>
        <w:rPr>
          <w:rFonts w:ascii="Times New Roman"/>
          <w:b w:val="false"/>
          <w:i w:val="false"/>
          <w:color w:val="000000"/>
          <w:sz w:val="28"/>
        </w:rPr>
        <w:t>
      деген жол мынадай редакцияда жазылсын:</w:t>
      </w:r>
    </w:p>
    <w:bookmarkEnd w:id="306"/>
    <w:bookmarkStart w:name="z311" w:id="307"/>
    <w:p>
      <w:pPr>
        <w:spacing w:after="0"/>
        <w:ind w:left="0"/>
        <w:jc w:val="both"/>
      </w:pPr>
      <w:r>
        <w:rPr>
          <w:rFonts w:ascii="Times New Roman"/>
          <w:b w:val="false"/>
          <w:i w:val="false"/>
          <w:color w:val="000000"/>
          <w:sz w:val="28"/>
        </w:rPr>
        <w:t>
      "</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1 129 569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2" w:id="308"/>
    <w:p>
      <w:pPr>
        <w:spacing w:after="0"/>
        <w:ind w:left="0"/>
        <w:jc w:val="both"/>
      </w:pPr>
      <w:r>
        <w:rPr>
          <w:rFonts w:ascii="Times New Roman"/>
          <w:b w:val="false"/>
          <w:i w:val="false"/>
          <w:color w:val="000000"/>
          <w:sz w:val="28"/>
        </w:rPr>
        <w:t>
      ";</w:t>
      </w:r>
    </w:p>
    <w:bookmarkEnd w:id="308"/>
    <w:bookmarkStart w:name="z313" w:id="309"/>
    <w:p>
      <w:pPr>
        <w:spacing w:after="0"/>
        <w:ind w:left="0"/>
        <w:jc w:val="both"/>
      </w:pPr>
      <w:r>
        <w:rPr>
          <w:rFonts w:ascii="Times New Roman"/>
          <w:b w:val="false"/>
          <w:i w:val="false"/>
          <w:color w:val="000000"/>
          <w:sz w:val="28"/>
        </w:rPr>
        <w:t>
      мына:</w:t>
      </w:r>
    </w:p>
    <w:bookmarkEnd w:id="309"/>
    <w:bookmarkStart w:name="z314" w:id="310"/>
    <w:p>
      <w:pPr>
        <w:spacing w:after="0"/>
        <w:ind w:left="0"/>
        <w:jc w:val="both"/>
      </w:pPr>
      <w:r>
        <w:rPr>
          <w:rFonts w:ascii="Times New Roman"/>
          <w:b w:val="false"/>
          <w:i w:val="false"/>
          <w:color w:val="000000"/>
          <w:sz w:val="28"/>
        </w:rPr>
        <w:t>
      "</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(аббаттандыру) инфрақұрылымын дамытуға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23 337 980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5" w:id="311"/>
    <w:p>
      <w:pPr>
        <w:spacing w:after="0"/>
        <w:ind w:left="0"/>
        <w:jc w:val="both"/>
      </w:pPr>
      <w:r>
        <w:rPr>
          <w:rFonts w:ascii="Times New Roman"/>
          <w:b w:val="false"/>
          <w:i w:val="false"/>
          <w:color w:val="000000"/>
          <w:sz w:val="28"/>
        </w:rPr>
        <w:t>
      "</w:t>
      </w:r>
    </w:p>
    <w:bookmarkEnd w:id="311"/>
    <w:bookmarkStart w:name="z316" w:id="312"/>
    <w:p>
      <w:pPr>
        <w:spacing w:after="0"/>
        <w:ind w:left="0"/>
        <w:jc w:val="both"/>
      </w:pPr>
      <w:r>
        <w:rPr>
          <w:rFonts w:ascii="Times New Roman"/>
          <w:b w:val="false"/>
          <w:i w:val="false"/>
          <w:color w:val="000000"/>
          <w:sz w:val="28"/>
        </w:rPr>
        <w:t xml:space="preserve">
      деген жол мынадай редакцияда жазылсын: </w:t>
      </w:r>
    </w:p>
    <w:bookmarkEnd w:id="312"/>
    <w:bookmarkStart w:name="z317" w:id="313"/>
    <w:p>
      <w:pPr>
        <w:spacing w:after="0"/>
        <w:ind w:left="0"/>
        <w:jc w:val="both"/>
      </w:pPr>
      <w:r>
        <w:rPr>
          <w:rFonts w:ascii="Times New Roman"/>
          <w:b w:val="false"/>
          <w:i w:val="false"/>
          <w:color w:val="000000"/>
          <w:sz w:val="28"/>
        </w:rPr>
        <w:t>
      "</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(аббаттандыру) инфрақұрылымын дамытуға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14"/>
          <w:p>
            <w:pPr>
              <w:spacing w:after="20"/>
              <w:ind w:left="20"/>
              <w:jc w:val="both"/>
            </w:pPr>
            <w:r>
              <w:rPr>
                <w:rFonts w:ascii="Times New Roman"/>
                <w:b w:val="false"/>
                <w:i w:val="false"/>
                <w:color w:val="000000"/>
                <w:sz w:val="20"/>
              </w:rPr>
              <w:t>
23 924</w:t>
            </w:r>
          </w:p>
          <w:bookmarkEnd w:id="314"/>
          <w:p>
            <w:pPr>
              <w:spacing w:after="20"/>
              <w:ind w:left="20"/>
              <w:jc w:val="both"/>
            </w:pPr>
            <w:r>
              <w:rPr>
                <w:rFonts w:ascii="Times New Roman"/>
                <w:b w:val="false"/>
                <w:i w:val="false"/>
                <w:color w:val="000000"/>
                <w:sz w:val="20"/>
              </w:rPr>
              <w:t>
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9" w:id="315"/>
    <w:p>
      <w:pPr>
        <w:spacing w:after="0"/>
        <w:ind w:left="0"/>
        <w:jc w:val="both"/>
      </w:pPr>
      <w:r>
        <w:rPr>
          <w:rFonts w:ascii="Times New Roman"/>
          <w:b w:val="false"/>
          <w:i w:val="false"/>
          <w:color w:val="000000"/>
          <w:sz w:val="28"/>
        </w:rPr>
        <w:t>
      ";</w:t>
      </w:r>
    </w:p>
    <w:bookmarkEnd w:id="315"/>
    <w:bookmarkStart w:name="z320" w:id="316"/>
    <w:p>
      <w:pPr>
        <w:spacing w:after="0"/>
        <w:ind w:left="0"/>
        <w:jc w:val="both"/>
      </w:pPr>
      <w:r>
        <w:rPr>
          <w:rFonts w:ascii="Times New Roman"/>
          <w:b w:val="false"/>
          <w:i w:val="false"/>
          <w:color w:val="000000"/>
          <w:sz w:val="28"/>
        </w:rPr>
        <w:t>
      мына:</w:t>
      </w:r>
    </w:p>
    <w:bookmarkEnd w:id="316"/>
    <w:bookmarkStart w:name="z321" w:id="317"/>
    <w:p>
      <w:pPr>
        <w:spacing w:after="0"/>
        <w:ind w:left="0"/>
        <w:jc w:val="both"/>
      </w:pPr>
      <w:r>
        <w:rPr>
          <w:rFonts w:ascii="Times New Roman"/>
          <w:b w:val="false"/>
          <w:i w:val="false"/>
          <w:color w:val="000000"/>
          <w:sz w:val="28"/>
        </w:rPr>
        <w:t>
      "</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4 528 978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2" w:id="318"/>
    <w:p>
      <w:pPr>
        <w:spacing w:after="0"/>
        <w:ind w:left="0"/>
        <w:jc w:val="both"/>
      </w:pPr>
      <w:r>
        <w:rPr>
          <w:rFonts w:ascii="Times New Roman"/>
          <w:b w:val="false"/>
          <w:i w:val="false"/>
          <w:color w:val="000000"/>
          <w:sz w:val="28"/>
        </w:rPr>
        <w:t>
      "</w:t>
      </w:r>
    </w:p>
    <w:bookmarkEnd w:id="318"/>
    <w:bookmarkStart w:name="z323" w:id="319"/>
    <w:p>
      <w:pPr>
        <w:spacing w:after="0"/>
        <w:ind w:left="0"/>
        <w:jc w:val="both"/>
      </w:pPr>
      <w:r>
        <w:rPr>
          <w:rFonts w:ascii="Times New Roman"/>
          <w:b w:val="false"/>
          <w:i w:val="false"/>
          <w:color w:val="000000"/>
          <w:sz w:val="28"/>
        </w:rPr>
        <w:t>
      деген жолдар мынадай редакцияда жазылсын:</w:t>
      </w:r>
    </w:p>
    <w:bookmarkEnd w:id="319"/>
    <w:bookmarkStart w:name="z324" w:id="320"/>
    <w:p>
      <w:pPr>
        <w:spacing w:after="0"/>
        <w:ind w:left="0"/>
        <w:jc w:val="both"/>
      </w:pPr>
      <w:r>
        <w:rPr>
          <w:rFonts w:ascii="Times New Roman"/>
          <w:b w:val="false"/>
          <w:i w:val="false"/>
          <w:color w:val="000000"/>
          <w:sz w:val="28"/>
        </w:rPr>
        <w:t>
      "</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1 046 847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4 670 925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5" w:id="321"/>
    <w:p>
      <w:pPr>
        <w:spacing w:after="0"/>
        <w:ind w:left="0"/>
        <w:jc w:val="both"/>
      </w:pPr>
      <w:r>
        <w:rPr>
          <w:rFonts w:ascii="Times New Roman"/>
          <w:b w:val="false"/>
          <w:i w:val="false"/>
          <w:color w:val="000000"/>
          <w:sz w:val="28"/>
        </w:rPr>
        <w:t>
      ";</w:t>
      </w:r>
    </w:p>
    <w:bookmarkEnd w:id="321"/>
    <w:bookmarkStart w:name="z326" w:id="322"/>
    <w:p>
      <w:pPr>
        <w:spacing w:after="0"/>
        <w:ind w:left="0"/>
        <w:jc w:val="both"/>
      </w:pPr>
      <w:r>
        <w:rPr>
          <w:rFonts w:ascii="Times New Roman"/>
          <w:b w:val="false"/>
          <w:i w:val="false"/>
          <w:color w:val="000000"/>
          <w:sz w:val="28"/>
        </w:rPr>
        <w:t>
      мына:</w:t>
      </w:r>
    </w:p>
    <w:bookmarkEnd w:id="322"/>
    <w:bookmarkStart w:name="z327" w:id="323"/>
    <w:p>
      <w:pPr>
        <w:spacing w:after="0"/>
        <w:ind w:left="0"/>
        <w:jc w:val="both"/>
      </w:pPr>
      <w:r>
        <w:rPr>
          <w:rFonts w:ascii="Times New Roman"/>
          <w:b w:val="false"/>
          <w:i w:val="false"/>
          <w:color w:val="000000"/>
          <w:sz w:val="28"/>
        </w:rPr>
        <w:t>
      "</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"Ауыл-Ел бесігі" жобасы шеңберінде ауылдық елді мекендердегі әлеуметтік және инженерлік инфрақұрылымдарды дамытуға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50 641 818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8" w:id="324"/>
    <w:p>
      <w:pPr>
        <w:spacing w:after="0"/>
        <w:ind w:left="0"/>
        <w:jc w:val="both"/>
      </w:pPr>
      <w:r>
        <w:rPr>
          <w:rFonts w:ascii="Times New Roman"/>
          <w:b w:val="false"/>
          <w:i w:val="false"/>
          <w:color w:val="000000"/>
          <w:sz w:val="28"/>
        </w:rPr>
        <w:t>
      "</w:t>
      </w:r>
    </w:p>
    <w:bookmarkEnd w:id="324"/>
    <w:bookmarkStart w:name="z329" w:id="325"/>
    <w:p>
      <w:pPr>
        <w:spacing w:after="0"/>
        <w:ind w:left="0"/>
        <w:jc w:val="both"/>
      </w:pPr>
      <w:r>
        <w:rPr>
          <w:rFonts w:ascii="Times New Roman"/>
          <w:b w:val="false"/>
          <w:i w:val="false"/>
          <w:color w:val="000000"/>
          <w:sz w:val="28"/>
        </w:rPr>
        <w:t xml:space="preserve">
      деген жол мынадай редакцияда жазылсын: </w:t>
      </w:r>
    </w:p>
    <w:bookmarkEnd w:id="325"/>
    <w:bookmarkStart w:name="z330" w:id="326"/>
    <w:p>
      <w:pPr>
        <w:spacing w:after="0"/>
        <w:ind w:left="0"/>
        <w:jc w:val="both"/>
      </w:pPr>
      <w:r>
        <w:rPr>
          <w:rFonts w:ascii="Times New Roman"/>
          <w:b w:val="false"/>
          <w:i w:val="false"/>
          <w:color w:val="000000"/>
          <w:sz w:val="28"/>
        </w:rPr>
        <w:t>
      "</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"Ауыл-Ел бесігі" жобасы шеңберінде ауылдық елді мекендердегі әлеуметтік және инженерлік инфрақұрылымдарды дамытуға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49 303 443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1" w:id="327"/>
    <w:p>
      <w:pPr>
        <w:spacing w:after="0"/>
        <w:ind w:left="0"/>
        <w:jc w:val="both"/>
      </w:pPr>
      <w:r>
        <w:rPr>
          <w:rFonts w:ascii="Times New Roman"/>
          <w:b w:val="false"/>
          <w:i w:val="false"/>
          <w:color w:val="000000"/>
          <w:sz w:val="28"/>
        </w:rPr>
        <w:t>
      ";</w:t>
      </w:r>
    </w:p>
    <w:bookmarkEnd w:id="327"/>
    <w:bookmarkStart w:name="z332" w:id="328"/>
    <w:p>
      <w:pPr>
        <w:spacing w:after="0"/>
        <w:ind w:left="0"/>
        <w:jc w:val="both"/>
      </w:pPr>
      <w:r>
        <w:rPr>
          <w:rFonts w:ascii="Times New Roman"/>
          <w:b w:val="false"/>
          <w:i w:val="false"/>
          <w:color w:val="000000"/>
          <w:sz w:val="28"/>
        </w:rPr>
        <w:t>
      мына:</w:t>
      </w:r>
    </w:p>
    <w:bookmarkEnd w:id="328"/>
    <w:bookmarkStart w:name="z333" w:id="329"/>
    <w:p>
      <w:pPr>
        <w:spacing w:after="0"/>
        <w:ind w:left="0"/>
        <w:jc w:val="both"/>
      </w:pPr>
      <w:r>
        <w:rPr>
          <w:rFonts w:ascii="Times New Roman"/>
          <w:b w:val="false"/>
          <w:i w:val="false"/>
          <w:color w:val="000000"/>
          <w:sz w:val="28"/>
        </w:rPr>
        <w:t>
       "</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4 545 226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1 998 578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2 219 262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4" w:id="330"/>
    <w:p>
      <w:pPr>
        <w:spacing w:after="0"/>
        <w:ind w:left="0"/>
        <w:jc w:val="both"/>
      </w:pPr>
      <w:r>
        <w:rPr>
          <w:rFonts w:ascii="Times New Roman"/>
          <w:b w:val="false"/>
          <w:i w:val="false"/>
          <w:color w:val="000000"/>
          <w:sz w:val="28"/>
        </w:rPr>
        <w:t>
      "</w:t>
      </w:r>
    </w:p>
    <w:bookmarkEnd w:id="330"/>
    <w:bookmarkStart w:name="z335" w:id="331"/>
    <w:p>
      <w:pPr>
        <w:spacing w:after="0"/>
        <w:ind w:left="0"/>
        <w:jc w:val="both"/>
      </w:pPr>
      <w:r>
        <w:rPr>
          <w:rFonts w:ascii="Times New Roman"/>
          <w:b w:val="false"/>
          <w:i w:val="false"/>
          <w:color w:val="000000"/>
          <w:sz w:val="28"/>
        </w:rPr>
        <w:t>
      деген жолдар мынадай редакцияда жазылсын:</w:t>
      </w:r>
    </w:p>
    <w:bookmarkEnd w:id="331"/>
    <w:bookmarkStart w:name="z336" w:id="332"/>
    <w:p>
      <w:pPr>
        <w:spacing w:after="0"/>
        <w:ind w:left="0"/>
        <w:jc w:val="both"/>
      </w:pPr>
      <w:r>
        <w:rPr>
          <w:rFonts w:ascii="Times New Roman"/>
          <w:b w:val="false"/>
          <w:i w:val="false"/>
          <w:color w:val="000000"/>
          <w:sz w:val="28"/>
        </w:rPr>
        <w:t>
      "</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3 945 226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1 800 929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7" w:id="333"/>
    <w:p>
      <w:pPr>
        <w:spacing w:after="0"/>
        <w:ind w:left="0"/>
        <w:jc w:val="both"/>
      </w:pPr>
      <w:r>
        <w:rPr>
          <w:rFonts w:ascii="Times New Roman"/>
          <w:b w:val="false"/>
          <w:i w:val="false"/>
          <w:color w:val="000000"/>
          <w:sz w:val="28"/>
        </w:rPr>
        <w:t>
      ";</w:t>
      </w:r>
    </w:p>
    <w:bookmarkEnd w:id="333"/>
    <w:bookmarkStart w:name="z338" w:id="334"/>
    <w:p>
      <w:pPr>
        <w:spacing w:after="0"/>
        <w:ind w:left="0"/>
        <w:jc w:val="both"/>
      </w:pPr>
      <w:r>
        <w:rPr>
          <w:rFonts w:ascii="Times New Roman"/>
          <w:b w:val="false"/>
          <w:i w:val="false"/>
          <w:color w:val="000000"/>
          <w:sz w:val="28"/>
        </w:rPr>
        <w:t>
      мына:</w:t>
      </w:r>
    </w:p>
    <w:bookmarkEnd w:id="334"/>
    <w:bookmarkStart w:name="z339" w:id="335"/>
    <w:p>
      <w:pPr>
        <w:spacing w:after="0"/>
        <w:ind w:left="0"/>
        <w:jc w:val="both"/>
      </w:pPr>
      <w:r>
        <w:rPr>
          <w:rFonts w:ascii="Times New Roman"/>
          <w:b w:val="false"/>
          <w:i w:val="false"/>
          <w:color w:val="000000"/>
          <w:sz w:val="28"/>
        </w:rPr>
        <w:t>
      "</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17 718 126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0" w:id="336"/>
    <w:p>
      <w:pPr>
        <w:spacing w:after="0"/>
        <w:ind w:left="0"/>
        <w:jc w:val="both"/>
      </w:pPr>
      <w:r>
        <w:rPr>
          <w:rFonts w:ascii="Times New Roman"/>
          <w:b w:val="false"/>
          <w:i w:val="false"/>
          <w:color w:val="000000"/>
          <w:sz w:val="28"/>
        </w:rPr>
        <w:t>
      "</w:t>
      </w:r>
    </w:p>
    <w:bookmarkEnd w:id="336"/>
    <w:bookmarkStart w:name="z341" w:id="337"/>
    <w:p>
      <w:pPr>
        <w:spacing w:after="0"/>
        <w:ind w:left="0"/>
        <w:jc w:val="both"/>
      </w:pPr>
      <w:r>
        <w:rPr>
          <w:rFonts w:ascii="Times New Roman"/>
          <w:b w:val="false"/>
          <w:i w:val="false"/>
          <w:color w:val="000000"/>
          <w:sz w:val="28"/>
        </w:rPr>
        <w:t>
      деген жол мынадай редакцияда жазылсын:</w:t>
      </w:r>
    </w:p>
    <w:bookmarkEnd w:id="337"/>
    <w:bookmarkStart w:name="z342" w:id="338"/>
    <w:p>
      <w:pPr>
        <w:spacing w:after="0"/>
        <w:ind w:left="0"/>
        <w:jc w:val="both"/>
      </w:pPr>
      <w:r>
        <w:rPr>
          <w:rFonts w:ascii="Times New Roman"/>
          <w:b w:val="false"/>
          <w:i w:val="false"/>
          <w:color w:val="000000"/>
          <w:sz w:val="28"/>
        </w:rPr>
        <w:t>
      "</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18 620 094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3" w:id="339"/>
    <w:p>
      <w:pPr>
        <w:spacing w:after="0"/>
        <w:ind w:left="0"/>
        <w:jc w:val="both"/>
      </w:pPr>
      <w:r>
        <w:rPr>
          <w:rFonts w:ascii="Times New Roman"/>
          <w:b w:val="false"/>
          <w:i w:val="false"/>
          <w:color w:val="000000"/>
          <w:sz w:val="28"/>
        </w:rPr>
        <w:t>
      ";</w:t>
      </w:r>
    </w:p>
    <w:bookmarkEnd w:id="339"/>
    <w:bookmarkStart w:name="z344" w:id="340"/>
    <w:p>
      <w:pPr>
        <w:spacing w:after="0"/>
        <w:ind w:left="0"/>
        <w:jc w:val="both"/>
      </w:pPr>
      <w:r>
        <w:rPr>
          <w:rFonts w:ascii="Times New Roman"/>
          <w:b w:val="false"/>
          <w:i w:val="false"/>
          <w:color w:val="000000"/>
          <w:sz w:val="28"/>
        </w:rPr>
        <w:t>
      мына:</w:t>
      </w:r>
    </w:p>
    <w:bookmarkEnd w:id="340"/>
    <w:bookmarkStart w:name="z345" w:id="341"/>
    <w:p>
      <w:pPr>
        <w:spacing w:after="0"/>
        <w:ind w:left="0"/>
        <w:jc w:val="both"/>
      </w:pPr>
      <w:r>
        <w:rPr>
          <w:rFonts w:ascii="Times New Roman"/>
          <w:b w:val="false"/>
          <w:i w:val="false"/>
          <w:color w:val="000000"/>
          <w:sz w:val="28"/>
        </w:rPr>
        <w:t>
      "</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14 584 662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6" w:id="342"/>
    <w:p>
      <w:pPr>
        <w:spacing w:after="0"/>
        <w:ind w:left="0"/>
        <w:jc w:val="both"/>
      </w:pPr>
      <w:r>
        <w:rPr>
          <w:rFonts w:ascii="Times New Roman"/>
          <w:b w:val="false"/>
          <w:i w:val="false"/>
          <w:color w:val="000000"/>
          <w:sz w:val="28"/>
        </w:rPr>
        <w:t>
      "</w:t>
      </w:r>
    </w:p>
    <w:bookmarkEnd w:id="342"/>
    <w:bookmarkStart w:name="z347" w:id="343"/>
    <w:p>
      <w:pPr>
        <w:spacing w:after="0"/>
        <w:ind w:left="0"/>
        <w:jc w:val="both"/>
      </w:pPr>
      <w:r>
        <w:rPr>
          <w:rFonts w:ascii="Times New Roman"/>
          <w:b w:val="false"/>
          <w:i w:val="false"/>
          <w:color w:val="000000"/>
          <w:sz w:val="28"/>
        </w:rPr>
        <w:t>
      деген жолдар мынадай редакцияда жазылсын:</w:t>
      </w:r>
    </w:p>
    <w:bookmarkEnd w:id="343"/>
    <w:bookmarkStart w:name="z348" w:id="344"/>
    <w:p>
      <w:pPr>
        <w:spacing w:after="0"/>
        <w:ind w:left="0"/>
        <w:jc w:val="both"/>
      </w:pPr>
      <w:r>
        <w:rPr>
          <w:rFonts w:ascii="Times New Roman"/>
          <w:b w:val="false"/>
          <w:i w:val="false"/>
          <w:color w:val="000000"/>
          <w:sz w:val="28"/>
        </w:rPr>
        <w:t>
      "</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16 720 094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9" w:id="345"/>
    <w:p>
      <w:pPr>
        <w:spacing w:after="0"/>
        <w:ind w:left="0"/>
        <w:jc w:val="both"/>
      </w:pPr>
      <w:r>
        <w:rPr>
          <w:rFonts w:ascii="Times New Roman"/>
          <w:b w:val="false"/>
          <w:i w:val="false"/>
          <w:color w:val="000000"/>
          <w:sz w:val="28"/>
        </w:rPr>
        <w:t>
      ";</w:t>
      </w:r>
    </w:p>
    <w:bookmarkEnd w:id="345"/>
    <w:bookmarkStart w:name="z350" w:id="346"/>
    <w:p>
      <w:pPr>
        <w:spacing w:after="0"/>
        <w:ind w:left="0"/>
        <w:jc w:val="both"/>
      </w:pPr>
      <w:r>
        <w:rPr>
          <w:rFonts w:ascii="Times New Roman"/>
          <w:b w:val="false"/>
          <w:i w:val="false"/>
          <w:color w:val="000000"/>
          <w:sz w:val="28"/>
        </w:rPr>
        <w:t>
      "Басқалар" деген 13-функционалдық топта:</w:t>
      </w:r>
    </w:p>
    <w:bookmarkEnd w:id="346"/>
    <w:bookmarkStart w:name="z351" w:id="347"/>
    <w:p>
      <w:pPr>
        <w:spacing w:after="0"/>
        <w:ind w:left="0"/>
        <w:jc w:val="both"/>
      </w:pPr>
      <w:r>
        <w:rPr>
          <w:rFonts w:ascii="Times New Roman"/>
          <w:b w:val="false"/>
          <w:i w:val="false"/>
          <w:color w:val="000000"/>
          <w:sz w:val="28"/>
        </w:rPr>
        <w:t>
      243 "Қазақстан Республикасы Ұлттық экономика министрлігі" деген әкімші бойынша:</w:t>
      </w:r>
    </w:p>
    <w:bookmarkEnd w:id="347"/>
    <w:bookmarkStart w:name="z352" w:id="348"/>
    <w:p>
      <w:pPr>
        <w:spacing w:after="0"/>
        <w:ind w:left="0"/>
        <w:jc w:val="both"/>
      </w:pPr>
      <w:r>
        <w:rPr>
          <w:rFonts w:ascii="Times New Roman"/>
          <w:b w:val="false"/>
          <w:i w:val="false"/>
          <w:color w:val="000000"/>
          <w:sz w:val="28"/>
        </w:rPr>
        <w:t>
      087 "Кәсіпкерлік субъектілерін мемлекеттік қолдау шараларын іске асыру" деген бюджеттік бағдарламада:</w:t>
      </w:r>
    </w:p>
    <w:bookmarkEnd w:id="348"/>
    <w:bookmarkStart w:name="z353" w:id="349"/>
    <w:p>
      <w:pPr>
        <w:spacing w:after="0"/>
        <w:ind w:left="0"/>
        <w:jc w:val="both"/>
      </w:pPr>
      <w:r>
        <w:rPr>
          <w:rFonts w:ascii="Times New Roman"/>
          <w:b w:val="false"/>
          <w:i w:val="false"/>
          <w:color w:val="000000"/>
          <w:sz w:val="28"/>
        </w:rPr>
        <w:t>
      мына:</w:t>
      </w:r>
    </w:p>
    <w:bookmarkEnd w:id="349"/>
    <w:bookmarkStart w:name="z354" w:id="350"/>
    <w:p>
      <w:pPr>
        <w:spacing w:after="0"/>
        <w:ind w:left="0"/>
        <w:jc w:val="both"/>
      </w:pPr>
      <w:r>
        <w:rPr>
          <w:rFonts w:ascii="Times New Roman"/>
          <w:b w:val="false"/>
          <w:i w:val="false"/>
          <w:color w:val="000000"/>
          <w:sz w:val="28"/>
        </w:rPr>
        <w:t>
      "</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индустриялық инфрақұрылымды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5" w:id="351"/>
    <w:p>
      <w:pPr>
        <w:spacing w:after="0"/>
        <w:ind w:left="0"/>
        <w:jc w:val="both"/>
      </w:pPr>
      <w:r>
        <w:rPr>
          <w:rFonts w:ascii="Times New Roman"/>
          <w:b w:val="false"/>
          <w:i w:val="false"/>
          <w:color w:val="000000"/>
          <w:sz w:val="28"/>
        </w:rPr>
        <w:t>
      "</w:t>
      </w:r>
    </w:p>
    <w:bookmarkEnd w:id="351"/>
    <w:bookmarkStart w:name="z356" w:id="352"/>
    <w:p>
      <w:pPr>
        <w:spacing w:after="0"/>
        <w:ind w:left="0"/>
        <w:jc w:val="both"/>
      </w:pPr>
      <w:r>
        <w:rPr>
          <w:rFonts w:ascii="Times New Roman"/>
          <w:b w:val="false"/>
          <w:i w:val="false"/>
          <w:color w:val="000000"/>
          <w:sz w:val="28"/>
        </w:rPr>
        <w:t>
      деген жолдар мынадай редакцияда жазылсын:</w:t>
      </w:r>
    </w:p>
    <w:bookmarkEnd w:id="352"/>
    <w:bookmarkStart w:name="z357" w:id="353"/>
    <w:p>
      <w:pPr>
        <w:spacing w:after="0"/>
        <w:ind w:left="0"/>
        <w:jc w:val="both"/>
      </w:pPr>
      <w:r>
        <w:rPr>
          <w:rFonts w:ascii="Times New Roman"/>
          <w:b w:val="false"/>
          <w:i w:val="false"/>
          <w:color w:val="000000"/>
          <w:sz w:val="28"/>
        </w:rPr>
        <w:t>
       "</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индустриялық инфрақұрылымды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8" w:id="354"/>
    <w:p>
      <w:pPr>
        <w:spacing w:after="0"/>
        <w:ind w:left="0"/>
        <w:jc w:val="both"/>
      </w:pPr>
      <w:r>
        <w:rPr>
          <w:rFonts w:ascii="Times New Roman"/>
          <w:b w:val="false"/>
          <w:i w:val="false"/>
          <w:color w:val="000000"/>
          <w:sz w:val="28"/>
        </w:rPr>
        <w:t>
      ";</w:t>
      </w:r>
    </w:p>
    <w:bookmarkEnd w:id="354"/>
    <w:bookmarkStart w:name="z359" w:id="35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4-қосымшада</w:t>
      </w:r>
      <w:r>
        <w:rPr>
          <w:rFonts w:ascii="Times New Roman"/>
          <w:b w:val="false"/>
          <w:i w:val="false"/>
          <w:color w:val="000000"/>
          <w:sz w:val="28"/>
        </w:rPr>
        <w:t>:</w:t>
      </w:r>
    </w:p>
    <w:bookmarkEnd w:id="355"/>
    <w:bookmarkStart w:name="z360" w:id="356"/>
    <w:p>
      <w:pPr>
        <w:spacing w:after="0"/>
        <w:ind w:left="0"/>
        <w:jc w:val="both"/>
      </w:pPr>
      <w:r>
        <w:rPr>
          <w:rFonts w:ascii="Times New Roman"/>
          <w:b w:val="false"/>
          <w:i w:val="false"/>
          <w:color w:val="000000"/>
          <w:sz w:val="28"/>
        </w:rPr>
        <w:t>
      мына:</w:t>
      </w:r>
    </w:p>
    <w:bookmarkEnd w:id="356"/>
    <w:bookmarkStart w:name="z361" w:id="357"/>
    <w:p>
      <w:pPr>
        <w:spacing w:after="0"/>
        <w:ind w:left="0"/>
        <w:jc w:val="both"/>
      </w:pPr>
      <w:r>
        <w:rPr>
          <w:rFonts w:ascii="Times New Roman"/>
          <w:b w:val="false"/>
          <w:i w:val="false"/>
          <w:color w:val="000000"/>
          <w:sz w:val="28"/>
        </w:rPr>
        <w:t>
       "</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14 498 359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527 939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231 185</w:t>
            </w:r>
          </w:p>
        </w:tc>
      </w:tr>
    </w:tbl>
    <w:bookmarkStart w:name="z362" w:id="358"/>
    <w:p>
      <w:pPr>
        <w:spacing w:after="0"/>
        <w:ind w:left="0"/>
        <w:jc w:val="both"/>
      </w:pPr>
      <w:r>
        <w:rPr>
          <w:rFonts w:ascii="Times New Roman"/>
          <w:b w:val="false"/>
          <w:i w:val="false"/>
          <w:color w:val="000000"/>
          <w:sz w:val="28"/>
        </w:rPr>
        <w:t>
      "</w:t>
      </w:r>
    </w:p>
    <w:bookmarkEnd w:id="358"/>
    <w:bookmarkStart w:name="z363" w:id="359"/>
    <w:p>
      <w:pPr>
        <w:spacing w:after="0"/>
        <w:ind w:left="0"/>
        <w:jc w:val="both"/>
      </w:pPr>
      <w:r>
        <w:rPr>
          <w:rFonts w:ascii="Times New Roman"/>
          <w:b w:val="false"/>
          <w:i w:val="false"/>
          <w:color w:val="000000"/>
          <w:sz w:val="28"/>
        </w:rPr>
        <w:t>
      деген жолдар мынадай редакцияда жазылсын:</w:t>
      </w:r>
    </w:p>
    <w:bookmarkEnd w:id="359"/>
    <w:bookmarkStart w:name="z364" w:id="360"/>
    <w:p>
      <w:pPr>
        <w:spacing w:after="0"/>
        <w:ind w:left="0"/>
        <w:jc w:val="both"/>
      </w:pPr>
      <w:r>
        <w:rPr>
          <w:rFonts w:ascii="Times New Roman"/>
          <w:b w:val="false"/>
          <w:i w:val="false"/>
          <w:color w:val="000000"/>
          <w:sz w:val="28"/>
        </w:rPr>
        <w:t xml:space="preserve">
      " </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14 498 359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541 714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217 410</w:t>
            </w:r>
          </w:p>
        </w:tc>
      </w:tr>
    </w:tbl>
    <w:bookmarkStart w:name="z365" w:id="361"/>
    <w:p>
      <w:pPr>
        <w:spacing w:after="0"/>
        <w:ind w:left="0"/>
        <w:jc w:val="both"/>
      </w:pPr>
      <w:r>
        <w:rPr>
          <w:rFonts w:ascii="Times New Roman"/>
          <w:b w:val="false"/>
          <w:i w:val="false"/>
          <w:color w:val="000000"/>
          <w:sz w:val="28"/>
        </w:rPr>
        <w:t>
      ";</w:t>
      </w:r>
    </w:p>
    <w:bookmarkEnd w:id="361"/>
    <w:bookmarkStart w:name="z366" w:id="362"/>
    <w:p>
      <w:pPr>
        <w:spacing w:after="0"/>
        <w:ind w:left="0"/>
        <w:jc w:val="both"/>
      </w:pPr>
      <w:r>
        <w:rPr>
          <w:rFonts w:ascii="Times New Roman"/>
          <w:b w:val="false"/>
          <w:i w:val="false"/>
          <w:color w:val="000000"/>
          <w:sz w:val="28"/>
        </w:rPr>
        <w:t>
      көрсетілген қаулыға </w:t>
      </w:r>
      <w:r>
        <w:rPr>
          <w:rFonts w:ascii="Times New Roman"/>
          <w:b w:val="false"/>
          <w:i w:val="false"/>
          <w:color w:val="000000"/>
          <w:sz w:val="28"/>
        </w:rPr>
        <w:t>8-қосымша</w:t>
      </w:r>
      <w:r>
        <w:rPr>
          <w:rFonts w:ascii="Times New Roman"/>
          <w:b w:val="false"/>
          <w:i w:val="false"/>
          <w:color w:val="000000"/>
          <w:sz w:val="28"/>
        </w:rPr>
        <w:t> алып тасталсын;</w:t>
      </w:r>
    </w:p>
    <w:bookmarkEnd w:id="362"/>
    <w:bookmarkStart w:name="z367" w:id="36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17-қосымшада</w:t>
      </w:r>
      <w:r>
        <w:rPr>
          <w:rFonts w:ascii="Times New Roman"/>
          <w:b w:val="false"/>
          <w:i w:val="false"/>
          <w:color w:val="000000"/>
          <w:sz w:val="28"/>
        </w:rPr>
        <w:t>:</w:t>
      </w:r>
    </w:p>
    <w:bookmarkEnd w:id="363"/>
    <w:bookmarkStart w:name="z368" w:id="364"/>
    <w:p>
      <w:pPr>
        <w:spacing w:after="0"/>
        <w:ind w:left="0"/>
        <w:jc w:val="both"/>
      </w:pPr>
      <w:r>
        <w:rPr>
          <w:rFonts w:ascii="Times New Roman"/>
          <w:b w:val="false"/>
          <w:i w:val="false"/>
          <w:color w:val="000000"/>
          <w:sz w:val="28"/>
        </w:rPr>
        <w:t>
      мына:</w:t>
      </w:r>
    </w:p>
    <w:bookmarkEnd w:id="364"/>
    <w:bookmarkStart w:name="z369" w:id="365"/>
    <w:p>
      <w:pPr>
        <w:spacing w:after="0"/>
        <w:ind w:left="0"/>
        <w:jc w:val="both"/>
      </w:pPr>
      <w:r>
        <w:rPr>
          <w:rFonts w:ascii="Times New Roman"/>
          <w:b w:val="false"/>
          <w:i w:val="false"/>
          <w:color w:val="000000"/>
          <w:sz w:val="28"/>
        </w:rPr>
        <w:t>
       "</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85 013 344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2 922 811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4 073 346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8 527 178</w:t>
            </w:r>
          </w:p>
        </w:tc>
      </w:tr>
    </w:tbl>
    <w:bookmarkStart w:name="z370" w:id="366"/>
    <w:p>
      <w:pPr>
        <w:spacing w:after="0"/>
        <w:ind w:left="0"/>
        <w:jc w:val="both"/>
      </w:pPr>
      <w:r>
        <w:rPr>
          <w:rFonts w:ascii="Times New Roman"/>
          <w:b w:val="false"/>
          <w:i w:val="false"/>
          <w:color w:val="000000"/>
          <w:sz w:val="28"/>
        </w:rPr>
        <w:t>
      "</w:t>
      </w:r>
    </w:p>
    <w:bookmarkEnd w:id="366"/>
    <w:bookmarkStart w:name="z371" w:id="367"/>
    <w:p>
      <w:pPr>
        <w:spacing w:after="0"/>
        <w:ind w:left="0"/>
        <w:jc w:val="both"/>
      </w:pPr>
      <w:r>
        <w:rPr>
          <w:rFonts w:ascii="Times New Roman"/>
          <w:b w:val="false"/>
          <w:i w:val="false"/>
          <w:color w:val="000000"/>
          <w:sz w:val="28"/>
        </w:rPr>
        <w:t>
      деген жолдар мынадай редакцияда жазылсын:</w:t>
      </w:r>
    </w:p>
    <w:bookmarkEnd w:id="367"/>
    <w:bookmarkStart w:name="z372" w:id="368"/>
    <w:p>
      <w:pPr>
        <w:spacing w:after="0"/>
        <w:ind w:left="0"/>
        <w:jc w:val="both"/>
      </w:pPr>
      <w:r>
        <w:rPr>
          <w:rFonts w:ascii="Times New Roman"/>
          <w:b w:val="false"/>
          <w:i w:val="false"/>
          <w:color w:val="000000"/>
          <w:sz w:val="28"/>
        </w:rPr>
        <w:t xml:space="preserve">
      " </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81 995 143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2 108 969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3 009 865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7 386 300</w:t>
            </w:r>
          </w:p>
        </w:tc>
      </w:tr>
    </w:tbl>
    <w:bookmarkStart w:name="z373" w:id="369"/>
    <w:p>
      <w:pPr>
        <w:spacing w:after="0"/>
        <w:ind w:left="0"/>
        <w:jc w:val="both"/>
      </w:pPr>
      <w:r>
        <w:rPr>
          <w:rFonts w:ascii="Times New Roman"/>
          <w:b w:val="false"/>
          <w:i w:val="false"/>
          <w:color w:val="000000"/>
          <w:sz w:val="28"/>
        </w:rPr>
        <w:t>
      ";</w:t>
      </w:r>
    </w:p>
    <w:bookmarkEnd w:id="369"/>
    <w:bookmarkStart w:name="z374" w:id="37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19-қосымшада</w:t>
      </w:r>
      <w:r>
        <w:rPr>
          <w:rFonts w:ascii="Times New Roman"/>
          <w:b w:val="false"/>
          <w:i w:val="false"/>
          <w:color w:val="000000"/>
          <w:sz w:val="28"/>
        </w:rPr>
        <w:t>:</w:t>
      </w:r>
    </w:p>
    <w:bookmarkEnd w:id="370"/>
    <w:bookmarkStart w:name="z375" w:id="371"/>
    <w:p>
      <w:pPr>
        <w:spacing w:after="0"/>
        <w:ind w:left="0"/>
        <w:jc w:val="both"/>
      </w:pPr>
      <w:r>
        <w:rPr>
          <w:rFonts w:ascii="Times New Roman"/>
          <w:b w:val="false"/>
          <w:i w:val="false"/>
          <w:color w:val="000000"/>
          <w:sz w:val="28"/>
        </w:rPr>
        <w:t>
      мына:</w:t>
      </w:r>
    </w:p>
    <w:bookmarkEnd w:id="371"/>
    <w:bookmarkStart w:name="z376" w:id="372"/>
    <w:p>
      <w:pPr>
        <w:spacing w:after="0"/>
        <w:ind w:left="0"/>
        <w:jc w:val="both"/>
      </w:pPr>
      <w:r>
        <w:rPr>
          <w:rFonts w:ascii="Times New Roman"/>
          <w:b w:val="false"/>
          <w:i w:val="false"/>
          <w:color w:val="000000"/>
          <w:sz w:val="28"/>
        </w:rPr>
        <w:t>
       "</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11 283 500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3 733 400</w:t>
            </w:r>
          </w:p>
        </w:tc>
      </w:tr>
    </w:tbl>
    <w:bookmarkStart w:name="z377" w:id="373"/>
    <w:p>
      <w:pPr>
        <w:spacing w:after="0"/>
        <w:ind w:left="0"/>
        <w:jc w:val="both"/>
      </w:pPr>
      <w:r>
        <w:rPr>
          <w:rFonts w:ascii="Times New Roman"/>
          <w:b w:val="false"/>
          <w:i w:val="false"/>
          <w:color w:val="000000"/>
          <w:sz w:val="28"/>
        </w:rPr>
        <w:t>
      "</w:t>
      </w:r>
    </w:p>
    <w:bookmarkEnd w:id="373"/>
    <w:bookmarkStart w:name="z378" w:id="374"/>
    <w:p>
      <w:pPr>
        <w:spacing w:after="0"/>
        <w:ind w:left="0"/>
        <w:jc w:val="both"/>
      </w:pPr>
      <w:r>
        <w:rPr>
          <w:rFonts w:ascii="Times New Roman"/>
          <w:b w:val="false"/>
          <w:i w:val="false"/>
          <w:color w:val="000000"/>
          <w:sz w:val="28"/>
        </w:rPr>
        <w:t>
      деген жолдар мынадай редакцияда жазылсын:</w:t>
      </w:r>
    </w:p>
    <w:bookmarkEnd w:id="374"/>
    <w:bookmarkStart w:name="z379" w:id="375"/>
    <w:p>
      <w:pPr>
        <w:spacing w:after="0"/>
        <w:ind w:left="0"/>
        <w:jc w:val="both"/>
      </w:pPr>
      <w:r>
        <w:rPr>
          <w:rFonts w:ascii="Times New Roman"/>
          <w:b w:val="false"/>
          <w:i w:val="false"/>
          <w:color w:val="000000"/>
          <w:sz w:val="28"/>
        </w:rPr>
        <w:t>
      "</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9 353 500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3 093 400</w:t>
            </w:r>
          </w:p>
        </w:tc>
      </w:tr>
    </w:tbl>
    <w:bookmarkStart w:name="z380" w:id="376"/>
    <w:p>
      <w:pPr>
        <w:spacing w:after="0"/>
        <w:ind w:left="0"/>
        <w:jc w:val="both"/>
      </w:pPr>
      <w:r>
        <w:rPr>
          <w:rFonts w:ascii="Times New Roman"/>
          <w:b w:val="false"/>
          <w:i w:val="false"/>
          <w:color w:val="000000"/>
          <w:sz w:val="28"/>
        </w:rPr>
        <w:t>
      ";</w:t>
      </w:r>
    </w:p>
    <w:bookmarkEnd w:id="376"/>
    <w:bookmarkStart w:name="z381" w:id="377"/>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34-қосымшада</w:t>
      </w:r>
      <w:r>
        <w:rPr>
          <w:rFonts w:ascii="Times New Roman"/>
          <w:b w:val="false"/>
          <w:i w:val="false"/>
          <w:color w:val="000000"/>
          <w:sz w:val="28"/>
        </w:rPr>
        <w:t>:</w:t>
      </w:r>
    </w:p>
    <w:bookmarkEnd w:id="377"/>
    <w:bookmarkStart w:name="z382" w:id="378"/>
    <w:p>
      <w:pPr>
        <w:spacing w:after="0"/>
        <w:ind w:left="0"/>
        <w:jc w:val="both"/>
      </w:pPr>
      <w:r>
        <w:rPr>
          <w:rFonts w:ascii="Times New Roman"/>
          <w:b w:val="false"/>
          <w:i w:val="false"/>
          <w:color w:val="000000"/>
          <w:sz w:val="28"/>
        </w:rPr>
        <w:t>
      реттік нөмірі 15-9-жол мынадай редакцияда жазылсын:</w:t>
      </w:r>
    </w:p>
    <w:bookmarkEnd w:id="378"/>
    <w:bookmarkStart w:name="z383" w:id="379"/>
    <w:p>
      <w:pPr>
        <w:spacing w:after="0"/>
        <w:ind w:left="0"/>
        <w:jc w:val="both"/>
      </w:pPr>
      <w:r>
        <w:rPr>
          <w:rFonts w:ascii="Times New Roman"/>
          <w:b w:val="false"/>
          <w:i w:val="false"/>
          <w:color w:val="000000"/>
          <w:sz w:val="28"/>
        </w:rPr>
        <w:t>
      "</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қозғалысын дамыту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80"/>
          <w:p>
            <w:pPr>
              <w:spacing w:after="20"/>
              <w:ind w:left="20"/>
              <w:jc w:val="both"/>
            </w:pPr>
            <w:r>
              <w:rPr>
                <w:rFonts w:ascii="Times New Roman"/>
                <w:b w:val="false"/>
                <w:i w:val="false"/>
                <w:color w:val="000000"/>
                <w:sz w:val="20"/>
              </w:rPr>
              <w:t>
1. Қазақстандағы Worldskills қозғалысын дамыту бойынша көрсетілетін қызметтер – техникалық және кәсіптік білімі бар кадрларды даярлау саласындағы мемлекеттік саясатты іске асыруға, WorldSkills құралдарын пайдалана отырып, жұмысшы кәсіптерінің беделін арттыруға және оларды танымал етуге, WorldSkills стандарттарын енгізуге, елдің экономикалық өсуі үшін құзыреттердің маңыздылығын көрсетуге бағдарланған Қазақстандағы WorldSkills қозғалысын дамыту.</w:t>
            </w:r>
          </w:p>
          <w:bookmarkEnd w:id="380"/>
          <w:p>
            <w:pPr>
              <w:spacing w:after="20"/>
              <w:ind w:left="20"/>
              <w:jc w:val="both"/>
            </w:pPr>
            <w:r>
              <w:rPr>
                <w:rFonts w:ascii="Times New Roman"/>
                <w:b w:val="false"/>
                <w:i w:val="false"/>
                <w:color w:val="000000"/>
                <w:sz w:val="20"/>
              </w:rPr>
              <w:t>
2. Қазақстан Республикасының ұлттық құрамасын WorldSkills чемпионаттарына жаттығу лагерлерінде жұмыстарын ұйымдастыру жөніндегі көрсетілетін қызметтер – Worldskills талаптарына сәйкес келетін құзыреттер бойынша Қазақстан Республикасының Ұлттық құрамасын қалыптастыру. WorldSkills халықаралық чемпионаттарына жаттығу лагерлері базасында Worldskills талаптарына сәйкес құзыреттер бойынша Қазақстан Республикасы Ұлттық құрама мүшелерін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"Talap"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81"/>
          <w:p>
            <w:pPr>
              <w:spacing w:after="20"/>
              <w:ind w:left="20"/>
              <w:jc w:val="both"/>
            </w:pPr>
            <w:r>
              <w:rPr>
                <w:rFonts w:ascii="Times New Roman"/>
                <w:b w:val="false"/>
                <w:i w:val="false"/>
                <w:color w:val="000000"/>
                <w:sz w:val="20"/>
              </w:rPr>
              <w:t>
006 "Техникалық және кәсіптік білімі бар кадрлармен қамтамасыз ету"</w:t>
            </w:r>
          </w:p>
          <w:bookmarkEnd w:id="381"/>
          <w:p>
            <w:pPr>
              <w:spacing w:after="20"/>
              <w:ind w:left="20"/>
              <w:jc w:val="both"/>
            </w:pPr>
            <w:r>
              <w:rPr>
                <w:rFonts w:ascii="Times New Roman"/>
                <w:b w:val="false"/>
                <w:i w:val="false"/>
                <w:color w:val="000000"/>
                <w:sz w:val="20"/>
              </w:rPr>
              <w:t>
102 "Халықаралық тәжірибе негізінде техникалық және кәсіптік білім беру жүйесін дамыту бойынша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816 036</w:t>
            </w:r>
          </w:p>
        </w:tc>
      </w:tr>
    </w:tbl>
    <w:bookmarkStart w:name="z386" w:id="382"/>
    <w:p>
      <w:pPr>
        <w:spacing w:after="0"/>
        <w:ind w:left="0"/>
        <w:jc w:val="both"/>
      </w:pPr>
      <w:r>
        <w:rPr>
          <w:rFonts w:ascii="Times New Roman"/>
          <w:b w:val="false"/>
          <w:i w:val="false"/>
          <w:color w:val="000000"/>
          <w:sz w:val="28"/>
        </w:rPr>
        <w:t>
      ";</w:t>
      </w:r>
    </w:p>
    <w:bookmarkEnd w:id="382"/>
    <w:bookmarkStart w:name="z387" w:id="383"/>
    <w:p>
      <w:pPr>
        <w:spacing w:after="0"/>
        <w:ind w:left="0"/>
        <w:jc w:val="both"/>
      </w:pPr>
      <w:r>
        <w:rPr>
          <w:rFonts w:ascii="Times New Roman"/>
          <w:b w:val="false"/>
          <w:i w:val="false"/>
          <w:color w:val="000000"/>
          <w:sz w:val="28"/>
        </w:rPr>
        <w:t>
      реттік нөмірі 31-жол мынадай редакцияда жазылсын:</w:t>
      </w:r>
    </w:p>
    <w:bookmarkEnd w:id="383"/>
    <w:bookmarkStart w:name="z388" w:id="384"/>
    <w:p>
      <w:pPr>
        <w:spacing w:after="0"/>
        <w:ind w:left="0"/>
        <w:jc w:val="both"/>
      </w:pPr>
      <w:r>
        <w:rPr>
          <w:rFonts w:ascii="Times New Roman"/>
          <w:b w:val="false"/>
          <w:i w:val="false"/>
          <w:color w:val="000000"/>
          <w:sz w:val="28"/>
        </w:rPr>
        <w:t>
      "</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биологиялық қауіпсіздікті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 қоздырғышын жұқтырған немесе жұққан деп күдіктенген материалмен жұмыс істеген кезде персоналдың зертханалық жұғу биоқауіптерін бағалау бойынша халықаралық практикалар мен нұсқаулықтарды ескере отырып, ғылыми негізделген талдау жүргізу. Ауруларды болжау әдістемесіне сәйкес республикадағы және өңірлер бойынша маусымдылықты ескере отырып, 2025 – 2027 жылдарға арналған адамға және жануарларға ортақ ерекше қауіпті жұқпаларды тоқсан сайын болжау. Ақпаратты жинау, өңдеу, сақтау және беру механизмін қоса алғанда, биологиялық агенттердің генетикалық ақпаратының бірыңғай дерекқорын құрудың әдістемелік негізін әзірлеу. Биологиялық қауіпсіздік саласындағы ғылыми әзірлемелердің технологиялық аудиті: әдістеме және практика. Адамдар мен жануарлардан алынатын аса қауіпті инфекциялар бойынша ғылыми негізделген сынамаларды іріктеу әдісін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"QazBioPharm" Ұлттық холдингі"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85"/>
          <w:p>
            <w:pPr>
              <w:spacing w:after="20"/>
              <w:ind w:left="20"/>
              <w:jc w:val="both"/>
            </w:pPr>
            <w:r>
              <w:rPr>
                <w:rFonts w:ascii="Times New Roman"/>
                <w:b w:val="false"/>
                <w:i w:val="false"/>
                <w:color w:val="000000"/>
                <w:sz w:val="20"/>
              </w:rPr>
              <w:t>
070 "Қоғамдық денсаулықты сақтау"</w:t>
            </w:r>
          </w:p>
          <w:bookmarkEnd w:id="385"/>
          <w:p>
            <w:pPr>
              <w:spacing w:after="20"/>
              <w:ind w:left="20"/>
              <w:jc w:val="both"/>
            </w:pPr>
            <w:r>
              <w:rPr>
                <w:rFonts w:ascii="Times New Roman"/>
                <w:b w:val="false"/>
                <w:i w:val="false"/>
                <w:color w:val="000000"/>
                <w:sz w:val="20"/>
              </w:rPr>
              <w:t>
114 "QazBioPharm" Ұлттық холдингі" АҚ базасында жаңа биологиялық және фармацевтикалық препараттарды әзірлеу, байқаудан өткізу және енгізу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993 419</w:t>
            </w:r>
          </w:p>
        </w:tc>
      </w:tr>
    </w:tbl>
    <w:bookmarkStart w:name="z390" w:id="386"/>
    <w:p>
      <w:pPr>
        <w:spacing w:after="0"/>
        <w:ind w:left="0"/>
        <w:jc w:val="both"/>
      </w:pPr>
      <w:r>
        <w:rPr>
          <w:rFonts w:ascii="Times New Roman"/>
          <w:b w:val="false"/>
          <w:i w:val="false"/>
          <w:color w:val="000000"/>
          <w:sz w:val="28"/>
        </w:rPr>
        <w:t>
      ";</w:t>
      </w:r>
    </w:p>
    <w:bookmarkEnd w:id="386"/>
    <w:bookmarkStart w:name="z391" w:id="387"/>
    <w:p>
      <w:pPr>
        <w:spacing w:after="0"/>
        <w:ind w:left="0"/>
        <w:jc w:val="both"/>
      </w:pPr>
      <w:r>
        <w:rPr>
          <w:rFonts w:ascii="Times New Roman"/>
          <w:b w:val="false"/>
          <w:i w:val="false"/>
          <w:color w:val="000000"/>
          <w:sz w:val="28"/>
        </w:rPr>
        <w:t>
      реттік нөмірлері 53-3, 53-4, 53-5 және 53-6-жолдар мынадай редакцияда жазылсын:</w:t>
      </w:r>
    </w:p>
    <w:bookmarkEnd w:id="387"/>
    <w:bookmarkStart w:name="z392" w:id="388"/>
    <w:p>
      <w:pPr>
        <w:spacing w:after="0"/>
        <w:ind w:left="0"/>
        <w:jc w:val="both"/>
      </w:pPr>
      <w:r>
        <w:rPr>
          <w:rFonts w:ascii="Times New Roman"/>
          <w:b w:val="false"/>
          <w:i w:val="false"/>
          <w:color w:val="000000"/>
          <w:sz w:val="28"/>
        </w:rPr>
        <w:t>
      "</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ұзақ мерзімді даму болжамын әзірлеуді 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болжам шеңберінде он жылдық кезеңге арналған әлеуметтік-экономикалық дамуды есептеу және модельдеу, сондай-ақ ағымдағы геосаяси жағдайларда инвестициялық қызмет үрдістерін талдау және Қазақстанның инвестициялық саясатының артықшылықтары мен тәуекелдерін анықтау мақсатында кәсіпкерлер мен инвесторларға пікіртерім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89"/>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bookmarkEnd w:id="389"/>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 IMD рейтингіне қосу және елдің бәсекеге қабілеттілік деңгейін талдау үшін статистикалық байқаулар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90"/>
          <w:p>
            <w:pPr>
              <w:spacing w:after="20"/>
              <w:ind w:left="20"/>
              <w:jc w:val="both"/>
            </w:pPr>
            <w:r>
              <w:rPr>
                <w:rFonts w:ascii="Times New Roman"/>
                <w:b w:val="false"/>
                <w:i w:val="false"/>
                <w:color w:val="000000"/>
                <w:sz w:val="20"/>
              </w:rPr>
              <w:t>
Стратегиялық мақсаттарға қол жеткізу және еліміздің халықаралық аренадағы экономикалық позициясын нығайту үшін халықаралық ынтымақтастықты тиімді пайдалану.</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Сауалнама жүргізу және статистикалық ақпарат жинау арқылы Қазақстанның IMD-2025 бәсекеге қабілеттілік рейтингіне кіруін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IMD-2025 рейтингісінде Қазақстанның бәсекеге қабілеттілік деңгейін талдау, нашар көрсеткіштер шеңберінде позицияларын жақсарту жөнінде ұсыныстар әзірлеу.</w:t>
            </w:r>
          </w:p>
          <w:p>
            <w:pPr>
              <w:spacing w:after="20"/>
              <w:ind w:left="20"/>
              <w:jc w:val="both"/>
            </w:pPr>
            <w:r>
              <w:rPr>
                <w:rFonts w:ascii="Times New Roman"/>
                <w:b w:val="false"/>
                <w:i w:val="false"/>
                <w:color w:val="000000"/>
                <w:sz w:val="20"/>
              </w:rPr>
              <w:t>
Халықаралық көпжақты ынтымақтастық шеңберінде Қазақстанның өзара іс-қимыл процесін сараптамалық-талдамалық қамтамасыз ету, соның ішінде Қазақстанның бәсекеге қабілеттілігі туралы ұлттық баяндаманың жобасын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91"/>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bookmarkEnd w:id="391"/>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реформаларды талдау және мониторингтеу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92"/>
          <w:p>
            <w:pPr>
              <w:spacing w:after="20"/>
              <w:ind w:left="20"/>
              <w:jc w:val="both"/>
            </w:pPr>
            <w:r>
              <w:rPr>
                <w:rFonts w:ascii="Times New Roman"/>
                <w:b w:val="false"/>
                <w:i w:val="false"/>
                <w:color w:val="000000"/>
                <w:sz w:val="20"/>
              </w:rPr>
              <w:t>
Мемлекеттік тапсырманы орындау шеңберінде мыналарды:</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2029 жылға дейінгі ұлттық даму жоспарының мониторингін әдіснамалық-талдамалық сүйемелдеу;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жұмылдыру дайындығын жетілдіру мәселелері бойынша форсайт-зерттеулер жүргізу;</w:t>
            </w:r>
          </w:p>
          <w:p>
            <w:pPr>
              <w:spacing w:after="20"/>
              <w:ind w:left="20"/>
              <w:jc w:val="both"/>
            </w:pPr>
            <w:r>
              <w:rPr>
                <w:rFonts w:ascii="Times New Roman"/>
                <w:b w:val="false"/>
                <w:i w:val="false"/>
                <w:color w:val="000000"/>
                <w:sz w:val="20"/>
              </w:rPr>
              <w:t>
3) Қазақстандағы салық салу мәселелері бойынша зерттеу жүргізу болжанады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саясатты, өңірлердің әлеуметтік-экономикалық дамуын сараптамалық-талдамалық сүйемелдеу, өңірлер экономикаларының өсу резервілерін анықтау, оның ішінде, қалалық және ауылдық елді мекендерде халықтың тұру қолайлылығының деңгейін бағалау және мониторингтеу бойынша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Қалалардағы өмір сүру сапасының мерзімді ұлттық рейтингі негізінде қалалар халқының өмір сүру сапасын талдау және салыстыру, сондай-ақ Өңірлік стандарттар жүйесінің талаптарына сәйкес елді мекендердің объектілермен және көрсетілетін қызметтермен (игіліктермен) қамтамасыз етілуіне мониторинг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233 000</w:t>
            </w:r>
          </w:p>
        </w:tc>
      </w:tr>
    </w:tbl>
    <w:bookmarkStart w:name="z401" w:id="393"/>
    <w:p>
      <w:pPr>
        <w:spacing w:after="0"/>
        <w:ind w:left="0"/>
        <w:jc w:val="both"/>
      </w:pPr>
      <w:r>
        <w:rPr>
          <w:rFonts w:ascii="Times New Roman"/>
          <w:b w:val="false"/>
          <w:i w:val="false"/>
          <w:color w:val="000000"/>
          <w:sz w:val="28"/>
        </w:rPr>
        <w:t>
      ";</w:t>
      </w:r>
    </w:p>
    <w:bookmarkEnd w:id="393"/>
    <w:bookmarkStart w:name="z402" w:id="394"/>
    <w:p>
      <w:pPr>
        <w:spacing w:after="0"/>
        <w:ind w:left="0"/>
        <w:jc w:val="both"/>
      </w:pPr>
      <w:r>
        <w:rPr>
          <w:rFonts w:ascii="Times New Roman"/>
          <w:b w:val="false"/>
          <w:i w:val="false"/>
          <w:color w:val="000000"/>
          <w:sz w:val="28"/>
        </w:rPr>
        <w:t>
      реттік нөмірі 61-жол мынадай редакцияда жазылсын:</w:t>
      </w:r>
    </w:p>
    <w:bookmarkEnd w:id="394"/>
    <w:bookmarkStart w:name="z403" w:id="395"/>
    <w:p>
      <w:pPr>
        <w:spacing w:after="0"/>
        <w:ind w:left="0"/>
        <w:jc w:val="both"/>
      </w:pPr>
      <w:r>
        <w:rPr>
          <w:rFonts w:ascii="Times New Roman"/>
          <w:b w:val="false"/>
          <w:i w:val="false"/>
          <w:color w:val="000000"/>
          <w:sz w:val="28"/>
        </w:rPr>
        <w:t>
      "</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 конфессияаралық және өркениетаралық диалогты діни қызмет саласында қамтамасыз ететін халықаралық орталықтардың бірі ретінде ілгерілету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96"/>
          <w:p>
            <w:pPr>
              <w:spacing w:after="20"/>
              <w:ind w:left="20"/>
              <w:jc w:val="both"/>
            </w:pPr>
            <w:r>
              <w:rPr>
                <w:rFonts w:ascii="Times New Roman"/>
                <w:b w:val="false"/>
                <w:i w:val="false"/>
                <w:color w:val="000000"/>
                <w:sz w:val="20"/>
              </w:rPr>
              <w:t>
1. Әлемдегі діни ахуалдың жай-күйі мен даму серпінін мониторингтеу және талдау.</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2. Әлемдік және дәстүрлі діндер лидерлерінің VIII съезінің, Съезд Хатшылығының ХХІІІ отырыстарының, Хатшылықтың жұмыс тобының негізгі тұжырымдамалық құжаттары мен материалдарын дайындау мен қалыптастыруды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Әлемдік және дәстүрлі діндер лидерлерінің VIII съезін, Съезд Хатшылығының ХХІІІ отырыстарын, Хатшылықтың жұмыс тобын ұйымдастыру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Әлемдік және дәстүрлі діндер лидерлерінің съезі мен институттарының бастамаларын іске асыруға және ілгерілетуге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5. Халықаралық құрылымдармен дінаралық және мәдениетаралық диалог мәселелері бойынша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Халықаралық құрылымдармен мәдениетаралық және өркениетаралық диалогты қамтамасыз ету және сақтау жөнінде ынтымақтастық туралы меморандумдар жасасу.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Мәдениет пен діндердің рухани жақындасуына бағытталған халықаралық деңгейдегі іс-шараларды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Дінтану сараптамасын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Қазақстан Республикасындағы діни ахуалды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Мемлекеттік-конфессиялық қатынастар саласындағы әдістемелік материалдарды, оқу құралдарын және өзге де оқу-әдістемелік әдебиетті дайындау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"Қазақстанның исламдық ландшафты: қазіргі жағдайы, әлеуеті, тәуекелдері, қауіптері, болжамдар және ұсыныстар" тақырыбында зерттеу жүргізу" тақырыбында зерттеу жүргізу.</w:t>
            </w:r>
          </w:p>
          <w:p>
            <w:pPr>
              <w:spacing w:after="20"/>
              <w:ind w:left="20"/>
              <w:jc w:val="both"/>
            </w:pPr>
            <w:r>
              <w:rPr>
                <w:rFonts w:ascii="Times New Roman"/>
                <w:b w:val="false"/>
                <w:i w:val="false"/>
                <w:color w:val="000000"/>
                <w:sz w:val="20"/>
              </w:rPr>
              <w:t>
12. "Жастар және дін" тақырыбында зерттеу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"Конфессияаралық және дінаралық диалогтың халықаралық орталығы"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97"/>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p>
          <w:bookmarkEnd w:id="397"/>
          <w:p>
            <w:pPr>
              <w:spacing w:after="20"/>
              <w:ind w:left="20"/>
              <w:jc w:val="both"/>
            </w:pPr>
            <w:r>
              <w:rPr>
                <w:rFonts w:ascii="Times New Roman"/>
                <w:b w:val="false"/>
                <w:i w:val="false"/>
                <w:color w:val="000000"/>
                <w:sz w:val="20"/>
              </w:rPr>
              <w:t>
102 "Конфессияаралық келісімді нығайту бойынша мемлекеттік саясатты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1 772 854</w:t>
            </w:r>
          </w:p>
        </w:tc>
      </w:tr>
    </w:tbl>
    <w:bookmarkStart w:name="z416" w:id="398"/>
    <w:p>
      <w:pPr>
        <w:spacing w:after="0"/>
        <w:ind w:left="0"/>
        <w:jc w:val="both"/>
      </w:pPr>
      <w:r>
        <w:rPr>
          <w:rFonts w:ascii="Times New Roman"/>
          <w:b w:val="false"/>
          <w:i w:val="false"/>
          <w:color w:val="000000"/>
          <w:sz w:val="28"/>
        </w:rPr>
        <w:t>
      ";</w:t>
      </w:r>
    </w:p>
    <w:bookmarkEnd w:id="398"/>
    <w:bookmarkStart w:name="z417" w:id="399"/>
    <w:p>
      <w:pPr>
        <w:spacing w:after="0"/>
        <w:ind w:left="0"/>
        <w:jc w:val="both"/>
      </w:pPr>
      <w:r>
        <w:rPr>
          <w:rFonts w:ascii="Times New Roman"/>
          <w:b w:val="false"/>
          <w:i w:val="false"/>
          <w:color w:val="000000"/>
          <w:sz w:val="28"/>
        </w:rPr>
        <w:t>
      мынадай мазмұндағы реттік нөмірі 75-2-жолмен толықтырылсын:</w:t>
      </w:r>
    </w:p>
    <w:bookmarkEnd w:id="399"/>
    <w:bookmarkStart w:name="z418" w:id="400"/>
    <w:p>
      <w:pPr>
        <w:spacing w:after="0"/>
        <w:ind w:left="0"/>
        <w:jc w:val="both"/>
      </w:pPr>
      <w:r>
        <w:rPr>
          <w:rFonts w:ascii="Times New Roman"/>
          <w:b w:val="false"/>
          <w:i w:val="false"/>
          <w:color w:val="000000"/>
          <w:sz w:val="28"/>
        </w:rPr>
        <w:t>
      "</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фильмдер деп танылуға үмітті киножобаларды қаржыландыру түрінде "Ш. Айманов атындағы "Қазақфильм" акционерлік қоғамға мемлекеттік қолдау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фильмдер деп танылуға үмітті киножобаларды қаржыландыру түрінде "Ш. Айманов атындағы "Қазақфильм" акционерлік қоғамға мемлекеттік қолдау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Айманов атындағы "Қазақфильм" ұлттық киностудиясы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01"/>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bookmarkEnd w:id="401"/>
          <w:p>
            <w:pPr>
              <w:spacing w:after="20"/>
              <w:ind w:left="20"/>
              <w:jc w:val="both"/>
            </w:pPr>
            <w:r>
              <w:rPr>
                <w:rFonts w:ascii="Times New Roman"/>
                <w:b w:val="false"/>
                <w:i w:val="false"/>
                <w:color w:val="000000"/>
                <w:sz w:val="20"/>
              </w:rPr>
              <w:t>
118 "Ұлттық фильмдерді қолдау және ілгерілету бойынша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336 759</w:t>
            </w:r>
          </w:p>
        </w:tc>
      </w:tr>
    </w:tbl>
    <w:bookmarkStart w:name="z420" w:id="402"/>
    <w:p>
      <w:pPr>
        <w:spacing w:after="0"/>
        <w:ind w:left="0"/>
        <w:jc w:val="both"/>
      </w:pPr>
      <w:r>
        <w:rPr>
          <w:rFonts w:ascii="Times New Roman"/>
          <w:b w:val="false"/>
          <w:i w:val="false"/>
          <w:color w:val="000000"/>
          <w:sz w:val="28"/>
        </w:rPr>
        <w:t>
      ";</w:t>
      </w:r>
    </w:p>
    <w:bookmarkEnd w:id="402"/>
    <w:bookmarkStart w:name="z421" w:id="403"/>
    <w:p>
      <w:pPr>
        <w:spacing w:after="0"/>
        <w:ind w:left="0"/>
        <w:jc w:val="both"/>
      </w:pPr>
      <w:r>
        <w:rPr>
          <w:rFonts w:ascii="Times New Roman"/>
          <w:b w:val="false"/>
          <w:i w:val="false"/>
          <w:color w:val="000000"/>
          <w:sz w:val="28"/>
        </w:rPr>
        <w:t>
      реттік нөмірі 79-жол мынадай редакцияда жазылсын:</w:t>
      </w:r>
    </w:p>
    <w:bookmarkEnd w:id="403"/>
    <w:bookmarkStart w:name="z422" w:id="404"/>
    <w:p>
      <w:pPr>
        <w:spacing w:after="0"/>
        <w:ind w:left="0"/>
        <w:jc w:val="both"/>
      </w:pPr>
      <w:r>
        <w:rPr>
          <w:rFonts w:ascii="Times New Roman"/>
          <w:b w:val="false"/>
          <w:i w:val="false"/>
          <w:color w:val="000000"/>
          <w:sz w:val="28"/>
        </w:rPr>
        <w:t>
      "</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Телерадиокешені" шаруашылық жүргізу құқығындағы республикалық мемлекеттік кәсіпорын арқылы республикалық және халықаралық деңгейде мемлекеттік ақпараттық саясатты жүргізу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өнімді республикалық және халықаралық деңгейде шығару мен тарату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Телерадиокешені"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05"/>
          <w:p>
            <w:pPr>
              <w:spacing w:after="20"/>
              <w:ind w:left="20"/>
              <w:jc w:val="both"/>
            </w:pPr>
            <w:r>
              <w:rPr>
                <w:rFonts w:ascii="Times New Roman"/>
                <w:b w:val="false"/>
                <w:i w:val="false"/>
                <w:color w:val="000000"/>
                <w:sz w:val="20"/>
              </w:rPr>
              <w:t>
006 "Мемлекеттік ақпараттық саясатты жүргізу"</w:t>
            </w:r>
          </w:p>
          <w:bookmarkEnd w:id="405"/>
          <w:p>
            <w:pPr>
              <w:spacing w:after="20"/>
              <w:ind w:left="20"/>
              <w:jc w:val="both"/>
            </w:pPr>
            <w:r>
              <w:rPr>
                <w:rFonts w:ascii="Times New Roman"/>
                <w:b w:val="false"/>
                <w:i w:val="false"/>
                <w:color w:val="000000"/>
                <w:sz w:val="20"/>
              </w:rPr>
              <w:t>
100 "Мемлекеттік ақпараттық саясатты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11 126 805</w:t>
            </w:r>
          </w:p>
        </w:tc>
      </w:tr>
    </w:tbl>
    <w:bookmarkStart w:name="z424" w:id="406"/>
    <w:p>
      <w:pPr>
        <w:spacing w:after="0"/>
        <w:ind w:left="0"/>
        <w:jc w:val="both"/>
      </w:pPr>
      <w:r>
        <w:rPr>
          <w:rFonts w:ascii="Times New Roman"/>
          <w:b w:val="false"/>
          <w:i w:val="false"/>
          <w:color w:val="000000"/>
          <w:sz w:val="28"/>
        </w:rPr>
        <w:t>
      ";</w:t>
      </w:r>
    </w:p>
    <w:bookmarkEnd w:id="406"/>
    <w:bookmarkStart w:name="z425" w:id="407"/>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31-қосымшалар</w:t>
      </w:r>
      <w:r>
        <w:rPr>
          <w:rFonts w:ascii="Times New Roman"/>
          <w:b w:val="false"/>
          <w:i w:val="false"/>
          <w:color w:val="000000"/>
          <w:sz w:val="28"/>
        </w:rPr>
        <w:t xml:space="preserve"> осы қаулыға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сәйкес жаңа редакцияда жазылсын.</w:t>
      </w:r>
    </w:p>
    <w:bookmarkEnd w:id="407"/>
    <w:bookmarkStart w:name="z426" w:id="408"/>
    <w:p>
      <w:pPr>
        <w:spacing w:after="0"/>
        <w:ind w:left="0"/>
        <w:jc w:val="both"/>
      </w:pPr>
      <w:r>
        <w:rPr>
          <w:rFonts w:ascii="Times New Roman"/>
          <w:b w:val="false"/>
          <w:i w:val="false"/>
          <w:color w:val="000000"/>
          <w:sz w:val="28"/>
        </w:rPr>
        <w:t>
      3. Қазақстан Республикасының Қаржы министрлігі мүдделі республикалық бюджеттік бағдарламалардың әкімшілерімен бірлесіп тиісті қаржы жылына арналған міндеттемелер мен төлемдер бойынша жиынтық қаржыландыру жоспарына өзгерістер енгізсін.</w:t>
      </w:r>
    </w:p>
    <w:bookmarkEnd w:id="408"/>
    <w:bookmarkStart w:name="z427" w:id="409"/>
    <w:p>
      <w:pPr>
        <w:spacing w:after="0"/>
        <w:ind w:left="0"/>
        <w:jc w:val="both"/>
      </w:pPr>
      <w:r>
        <w:rPr>
          <w:rFonts w:ascii="Times New Roman"/>
          <w:b w:val="false"/>
          <w:i w:val="false"/>
          <w:color w:val="000000"/>
          <w:sz w:val="28"/>
        </w:rPr>
        <w:t>
      4. Осы қаулы 2025 жылғы 1 қаңтардан бастап қолданысқа енгізіледі.</w:t>
      </w:r>
    </w:p>
    <w:bookmarkEnd w:id="40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15 қазандағы</w:t>
            </w:r>
            <w:r>
              <w:br/>
            </w:r>
            <w:r>
              <w:rPr>
                <w:rFonts w:ascii="Times New Roman"/>
                <w:b w:val="false"/>
                <w:i w:val="false"/>
                <w:color w:val="000000"/>
                <w:sz w:val="20"/>
              </w:rPr>
              <w:t>№ 864 қаулысына</w:t>
            </w:r>
            <w:r>
              <w:br/>
            </w:r>
            <w:r>
              <w:rPr>
                <w:rFonts w:ascii="Times New Roman"/>
                <w:b w:val="false"/>
                <w:i w:val="false"/>
                <w:color w:val="000000"/>
                <w:sz w:val="20"/>
              </w:rPr>
              <w:t>1-қосымша</w:t>
            </w:r>
          </w:p>
        </w:tc>
      </w:tr>
    </w:tbl>
    <w:bookmarkStart w:name="z430" w:id="410"/>
    <w:p>
      <w:pPr>
        <w:spacing w:after="0"/>
        <w:ind w:left="0"/>
        <w:jc w:val="left"/>
      </w:pPr>
      <w:r>
        <w:rPr>
          <w:rFonts w:ascii="Times New Roman"/>
          <w:b/>
          <w:i w:val="false"/>
          <w:color w:val="000000"/>
        </w:rPr>
        <w:t xml:space="preserve"> 2025 жылға арналған республикалық бюджет көрсеткіштерін түзету</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ББӘ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БҒД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Өзгерістер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16 625 455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8 830 774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және қоғамдық қауіпсіздікті қамтамасыз ету, қылмыстық-атқару жүйесі саласындағы мемлекеттік саясатты айқындау және оның іске асырылуын ұйымдастыру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8 830 774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Сыртқы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1 611 336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саяси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іссапарлар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Экология және табиғи ресурстар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42 681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табиғи ресурстар саласындағы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Сауда және интеграция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299 737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жəне сыртқы сауда саясаты,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364 790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жоспарлауды, мемлекеттік бюджетті атқаруды және оның атқарылуын бақылауды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 қаржыландыратын инвестициялық жобалардың аудитiн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инновациялар, аэроғарыш және электрондық өнеркәсіп, ақпараттандыру және байланыс саласындағы ақпараттық қауіпсіздік (киберқауіпсіздік), топография-геодезия және картография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Ғылым және жоғары білім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-633 139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субъектілерін базалық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Көлік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-196 600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-258 888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қорғаныс өнеркәсібі, геология,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құрылыс, тұрғын үй-коммуналдық шаруашылығын дамыту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Энергетика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атом энергиясы, мұнай-газ және мұнай-химия өнеркәсібі саласындағы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796 206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Мемлекеттiк қызмет iстерi агенттiгi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2 688 701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бірыңғай мемлекеттiк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Стратегиялық жоспарлау және реформалар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-51 499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 қалыптастыруға және тиімді іске асыруға жәрдемдесу жөніндегі көрсетілетін қызметтер, стратегиялық жоспарлау, мемлекеттік статистикалық қызмет салаларында мемлекеттік саясатты жүзеге асыру, мемлекеттік басқару жүйесі мен квазимемлекеттік секторды жетілдіруге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Қаржылық мониторинг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 заңдастыруға (жылыстатуға) және терроризмді қаржыландыруға қарсы іс-қимылды, экономикалық және қаржылық құқық бұзушылықтарға қарсы күресті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Атом энергиясы жөніндегі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190 979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саласындағы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Орталық сайлау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-1 881 336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аудандардың (облыстық маңызы бар қалалардың) әкімдерін сайлауды қамтамасыз етуге және өткізуге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4 054 713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мемлекеттік функциялары мен өкілеттіктерін жүзеге асыруды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4 054 713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-20 267 432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Төтенше жағдайлар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6 284 977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оларды жою, өнеркәсіптік қауіпсіздік, мемлекеттік материалдық резерв саласындағы мемлекеттік саясатты қалыптастыру және іске асыруды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6 265 376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органдар мен мекемелердің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Қорғаныс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346 255 150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Қорғанысты және Қазақстан Республикасының Қарулы Күштерін ұйымдастыру саласындағы мемлекеттік саясатты айқындау және іске асыру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345 968 712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-372 807 559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қорғаныстық тапсырысты орындауды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-372 807 559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45 294 458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46 924 759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38 827 537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7 249 672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жедел-іздестіру қызметтерін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Ұлттық қауiпсiздiк комитетi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28 473 921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28 473 921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Бас прокуратурасы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938 400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Сыбайлас жемқорлыққа қарсы іс-қимыл агенттігі (Сыбайлас жемқорлыққа қарсы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-31 162 622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қылмыстарға қарсы іс-қимыл жөніндегі бірыңғай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-21 306 610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қылмыстарға және құқық бұзушылықтарға қарсы іс-қимыл бойынша жедел-іздестіру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-9 856 012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Қаржылық мониторинг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қызметін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-1 235 314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Қорғаныс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Оқу-ағарту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-2 495 439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-3 033 502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Ғылым және жоғары білім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3 833 082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3 833 082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Мәдениет және ақпарат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322 801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18 813 754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Денсаулық сақтау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18 784 234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нысаналы жарна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20 786 842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медициналық резервті сақтауды қамтамасыз ету және денсаулық сақтау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 медициналық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-65 161 589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Еңбек және халықты әлеуметтiк қорғау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-65 161 589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-65 161 589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-122 400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саласындағы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Энергетика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Жылумен жабдықтау жүйелерін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Туризм және спорт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туристік қызмет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туристік өнімді қалыптастыру мен оны халықаралық және ішкі нарықта ілгерілету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Мәдениет және ақпарат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414 107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ақпарат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және отбасы саясатын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ұйымдармен бірлесіп жүзеге асырылатын жобаларды іске асыруды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-631 782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ұтымды және кешенді пайдалануды қамтамасыз ету және Қазақстан Республикасы аумағының геологиялық зерттелуін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Энергетика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-3 610 174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Экология және табиғи ресурстар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649 940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Гидрометеорологиялық және экологиялық мониторингті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мен жануарлар дүниесін сақтау мен дамытуды басқару,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Білімнің және ғылыми зерттеулердің қолжетімділігін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Ауыл шаруашылығы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-6 116 486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жер ресурстарын пайдалану саласындағы жоспарлау, реттеу, басқару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 сақтау мен дамытуды басқару,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 дамыту үшін және мал шаруашылығы өнiмiн өндіруге, өткізуге жағдайлар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-5 597 581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 туралы ақпаратқа қолжетімділікті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Білімнің және ғылыми зерттеулердің қолжетімділігін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-34 847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мемлекеттік геодезиялық және картографиялық қамтамасыз етілу деңгейін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Су ресурстары және ирригация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1 864 174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ресурстарын тиімді басқару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жануарлар дүниесін күзету, қорғау, өсімін молайту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Сауда және интеграция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-406 600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тауарлардың сыртқы нарыққа экспортын ілгерілетуге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3 483 894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3 483 894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3 484 060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инфрақұрылымының сақталуын және оның пайдаланылуын кеңейтуді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5 393 693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Сыртқы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Сауда және интеграция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106 863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саласындағы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5 885 743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5 735 431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вексельдерді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инновациялық дамуын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-796 206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көліктік және әлеуметтік инфрақұрылымды дамыту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субъектілеріне берілетін "Қазақстанның Даму Банкі" АҚ кепілдіктері бойынша тәуекелдер үшін комиссияны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15 қазандағы</w:t>
            </w:r>
            <w:r>
              <w:br/>
            </w:r>
            <w:r>
              <w:rPr>
                <w:rFonts w:ascii="Times New Roman"/>
                <w:b w:val="false"/>
                <w:i w:val="false"/>
                <w:color w:val="000000"/>
                <w:sz w:val="20"/>
              </w:rPr>
              <w:t>№ 864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27-қосымша</w:t>
            </w:r>
          </w:p>
        </w:tc>
      </w:tr>
    </w:tbl>
    <w:bookmarkStart w:name="z433" w:id="411"/>
    <w:p>
      <w:pPr>
        <w:spacing w:after="0"/>
        <w:ind w:left="0"/>
        <w:jc w:val="left"/>
      </w:pPr>
      <w:r>
        <w:rPr>
          <w:rFonts w:ascii="Times New Roman"/>
          <w:b/>
          <w:i w:val="false"/>
          <w:color w:val="000000"/>
        </w:rPr>
        <w:t xml:space="preserve"> Облыстық бюджеттерге аудандардың (облыстық маңызы бар қалалардың) әкімдерін сайлауды қамтамасыз етуге және өткізуге берілетін ағымдағы нысаналы трансферттердің сомаларын бөлу</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5 087 784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364 699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417 547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220 993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368 619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428 572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306 611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375 612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488 902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15 қазандағы</w:t>
            </w:r>
            <w:r>
              <w:br/>
            </w:r>
            <w:r>
              <w:rPr>
                <w:rFonts w:ascii="Times New Roman"/>
                <w:b w:val="false"/>
                <w:i w:val="false"/>
                <w:color w:val="000000"/>
                <w:sz w:val="20"/>
              </w:rPr>
              <w:t>№ 864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31-қосымша</w:t>
            </w:r>
          </w:p>
        </w:tc>
      </w:tr>
    </w:tbl>
    <w:bookmarkStart w:name="z438" w:id="412"/>
    <w:p>
      <w:pPr>
        <w:spacing w:after="0"/>
        <w:ind w:left="0"/>
        <w:jc w:val="left"/>
      </w:pPr>
      <w:r>
        <w:rPr>
          <w:rFonts w:ascii="Times New Roman"/>
          <w:b/>
          <w:i w:val="false"/>
          <w:color w:val="000000"/>
        </w:rPr>
        <w:t xml:space="preserve"> Қазақстан Республикасының Үкіметі резервінің сомаларын бөлу</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586 058 554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Үкiметiнiң резервi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586 058 554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шұғыл шығындарға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581 208 554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