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72542" w14:textId="5b725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"Уақытша жер пайдалану құқығымен Қазақстан Республикасының азаматында шаруа немесе фермер қожалығын жүргізу үшін, шетелдік қатысуы жоқ Қазақстан Республикасының мемлекеттік емес заңды тұлғасында және оның үлестес тұлғаларында ауыл шаруашылығы өндірісін жүргізу үшін болуы мүмкін республиканың және бiр әкiмшiлiк ауданның (қаланың), облыстың шегінде ауыл шаруашылығы алқаптарының түрлері бойынша ауыл шаруашылығы мақсатындағы жер учаскелерiнiң шектi (ең жоғары) мөлшерiн бекіту туралы" Қазақстан Республикасы Үкіметінің 2023 жылғы 25 қаңтардағы № 42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2025 жылғы 15 қазандағы № 863 қаулысы.</w:t>
      </w:r>
    </w:p>
    <w:p>
      <w:pPr>
        <w:spacing w:after="0"/>
        <w:ind w:left="0"/>
        <w:jc w:val="both"/>
      </w:pPr>
      <w:bookmarkStart w:name="z4" w:id="0"/>
      <w:r>
        <w:rPr>
          <w:rFonts w:ascii="Times New Roman"/>
          <w:b w:val="false"/>
          <w:i w:val="false"/>
          <w:color w:val="000000"/>
          <w:sz w:val="28"/>
        </w:rPr>
        <w:t xml:space="preserve">
      Қазақстан Республикасының Үкіметi ҚАУЛЫ ЕТЕДІ: </w:t>
      </w:r>
    </w:p>
    <w:bookmarkEnd w:id="0"/>
    <w:bookmarkStart w:name="z5" w:id="1"/>
    <w:p>
      <w:pPr>
        <w:spacing w:after="0"/>
        <w:ind w:left="0"/>
        <w:jc w:val="both"/>
      </w:pPr>
      <w:r>
        <w:rPr>
          <w:rFonts w:ascii="Times New Roman"/>
          <w:b w:val="false"/>
          <w:i w:val="false"/>
          <w:color w:val="000000"/>
          <w:sz w:val="28"/>
        </w:rPr>
        <w:t xml:space="preserve">
      1. "Уақытша жер пайдалану құқығымен Қазақстан Республикасының азаматында шаруа немесе фермер қожалығын жүргізу үшін, шетелдік қатысуы жоқ Қазақстан Республикасының мемлекеттік емес заңды тұлғасында және оның үлестес тұлғаларында ауыл шаруашылығы өндірісін жүргізу үшін болуы мүмкін республиканың және бiр әкiмшiлiк ауданның (қаланың), облыстың шегінде ауыл шаруашылығы алқаптарының түрлері бойынша ауыл шаруашылығы мақсатындағы жер учаскелерiнiң шектi (ең жоғары) мөлшерiн бекіту туралы" Қазақстан Республикасы Үкіметінің 2023 жылғы 25 қаңтардағы № 42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уақытша жер пайдалану құқығымен Қазақстан Республикасының азаматында шаруа немесе фермер қожалығын жүргізу үшін болуы мүмкін республиканың және бiр әкiмшiлiк ауданның (қаланың), облыстың шегінде ауыл шаруашылығы алқаптарының түрлері бойынша ауыл шаруашылығы мақсатындағы жер учаскелерінің шекті (ең жоғары) </w:t>
      </w:r>
      <w:r>
        <w:rPr>
          <w:rFonts w:ascii="Times New Roman"/>
          <w:b w:val="false"/>
          <w:i w:val="false"/>
          <w:color w:val="000000"/>
          <w:sz w:val="28"/>
        </w:rPr>
        <w:t>мөлшері</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уақытша жер пайдалану құқығымен шетелдік қатысуы жоқ Қазақстан Республикасының мемлекеттік емес заңды тұлғасында және оның үлестес тұлғаларында ауыл шаруашылығы өндірісін жүргізу үшін болуы мүмкін республиканың және бір әкімшілік ауданның (қаланың), облыстың шегінде ауыл шаруашылығы алқаптарының түрлері бойынша ауыл шаруашылығы мақсатындағы жер учаскелерінің шекті (ең жоғары) </w:t>
      </w:r>
      <w:r>
        <w:rPr>
          <w:rFonts w:ascii="Times New Roman"/>
          <w:b w:val="false"/>
          <w:i w:val="false"/>
          <w:color w:val="000000"/>
          <w:sz w:val="28"/>
        </w:rPr>
        <w:t>мөлшері</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15 қазандағы</w:t>
            </w:r>
            <w:r>
              <w:br/>
            </w:r>
            <w:r>
              <w:rPr>
                <w:rFonts w:ascii="Times New Roman"/>
                <w:b w:val="false"/>
                <w:i w:val="false"/>
                <w:color w:val="000000"/>
                <w:sz w:val="20"/>
              </w:rPr>
              <w:t>№ 863 қаулысына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25 қаңтардағы</w:t>
            </w:r>
            <w:r>
              <w:br/>
            </w:r>
            <w:r>
              <w:rPr>
                <w:rFonts w:ascii="Times New Roman"/>
                <w:b w:val="false"/>
                <w:i w:val="false"/>
                <w:color w:val="000000"/>
                <w:sz w:val="20"/>
              </w:rPr>
              <w:t>№ 42 қаулысымен бекітілген</w:t>
            </w:r>
          </w:p>
        </w:tc>
      </w:tr>
    </w:tbl>
    <w:bookmarkStart w:name="z11" w:id="5"/>
    <w:p>
      <w:pPr>
        <w:spacing w:after="0"/>
        <w:ind w:left="0"/>
        <w:jc w:val="left"/>
      </w:pPr>
      <w:r>
        <w:rPr>
          <w:rFonts w:ascii="Times New Roman"/>
          <w:b/>
          <w:i w:val="false"/>
          <w:color w:val="000000"/>
        </w:rPr>
        <w:t xml:space="preserve"> Уақытша жер пайдалану құқығымен Қазақстан Республикасының азаматында шаруа немесе фермер қожалығын жүргізу үшін болуы мүмкін республиканың және бiр әкiмшiлiк ауданның (қаланың), облыстың шегінде ауыл шаруашылығы алқаптарының түрлері бойынша ауыл шаруашылығы мақсатындағы жер учаскелерінің шекті (ең жоғары) мөлшері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0"/>
              <w:ind w:left="0"/>
              <w:jc w:val="both"/>
            </w:pPr>
            <w:r>
              <w:rPr>
                <w:rFonts w:ascii="Times New Roman"/>
                <w:b/>
                <w:i w:val="false"/>
                <w:color w:val="000000"/>
              </w:rPr>
              <w:t xml:space="preserve"> Р/с №</w:t>
            </w:r>
          </w:p>
          <w:bookmarkEnd w:id="6"/>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Қалалар мен аудандардың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0"/>
              <w:ind w:left="0"/>
              <w:jc w:val="both"/>
            </w:pPr>
            <w:r>
              <w:rPr>
                <w:rFonts w:ascii="Times New Roman"/>
                <w:b/>
                <w:i w:val="false"/>
                <w:color w:val="000000"/>
              </w:rPr>
              <w:t xml:space="preserve"> Ауыл шаруашылығы алқаптарының ауданы, гектар</w:t>
            </w:r>
          </w:p>
          <w:bookmarkEnd w:id="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егістік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оның ішінде суармалы жерлер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шабындықтар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жайылымдар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Жаңасемей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33600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34850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19834,49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19834,49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Алтай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Қатонқарағай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Нарын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8700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3780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14946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 жырау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29900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7470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8900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26936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16229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0"/>
              <w:ind w:left="0"/>
              <w:jc w:val="both"/>
            </w:pPr>
            <w:r>
              <w:rPr>
                <w:rFonts w:ascii="Times New Roman"/>
                <w:b/>
                <w:i w:val="false"/>
                <w:color w:val="000000"/>
              </w:rPr>
              <w:t xml:space="preserve"> Солтүстік Қазақстан облысы  бойынша</w:t>
            </w:r>
          </w:p>
          <w:bookmarkEnd w:id="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5803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9586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16229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34850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15 қазандағы</w:t>
            </w:r>
            <w:r>
              <w:br/>
            </w:r>
            <w:r>
              <w:rPr>
                <w:rFonts w:ascii="Times New Roman"/>
                <w:b w:val="false"/>
                <w:i w:val="false"/>
                <w:color w:val="000000"/>
                <w:sz w:val="20"/>
              </w:rPr>
              <w:t>№ 863 қаулысына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25 қаңтардағы</w:t>
            </w:r>
            <w:r>
              <w:br/>
            </w:r>
            <w:r>
              <w:rPr>
                <w:rFonts w:ascii="Times New Roman"/>
                <w:b w:val="false"/>
                <w:i w:val="false"/>
                <w:color w:val="000000"/>
                <w:sz w:val="20"/>
              </w:rPr>
              <w:t>№ 42 қаулысымен бекітілген</w:t>
            </w:r>
          </w:p>
        </w:tc>
      </w:tr>
    </w:tbl>
    <w:bookmarkStart w:name="z16" w:id="9"/>
    <w:p>
      <w:pPr>
        <w:spacing w:after="0"/>
        <w:ind w:left="0"/>
        <w:jc w:val="left"/>
      </w:pPr>
      <w:r>
        <w:rPr>
          <w:rFonts w:ascii="Times New Roman"/>
          <w:b/>
          <w:i w:val="false"/>
          <w:color w:val="000000"/>
        </w:rPr>
        <w:t xml:space="preserve"> Уақытша жер пайдалану құқығымен шетелдік қатысуы жоқ Қазақстан Республикасының мемлекеттік емес заңды тұлғасында және оның үлестес тұлғаларында ауыл шаруашылығы өндірісін жүргізу үшін болуы мүмкін республиканың және бiр әкiмшiлiк ауданның (қаланың), облыстың шегінде ауыл шаруашылығы алқаптарының түрлері бойынша ауыл шаруашылығы мақсатындағы жер учаскелерiнiң шектi (ең жоғары) мөлшерi</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Р/с</w:t>
            </w:r>
          </w:p>
          <w:bookmarkEnd w:id="10"/>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аудандардың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алқаптарының ауданы,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 жерлер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шабындық</w:t>
            </w:r>
          </w:p>
          <w:bookmarkEnd w:id="11"/>
          <w:p>
            <w:pPr>
              <w:spacing w:after="20"/>
              <w:ind w:left="20"/>
              <w:jc w:val="both"/>
            </w:pPr>
            <w:r>
              <w:rPr>
                <w:rFonts w:ascii="Times New Roman"/>
                <w:b w:val="false"/>
                <w:i w:val="false"/>
                <w:color w:val="000000"/>
                <w:sz w:val="20"/>
              </w:rPr>
              <w:t>
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жайылым</w:t>
            </w:r>
          </w:p>
          <w:bookmarkEnd w:id="12"/>
          <w:p>
            <w:pPr>
              <w:spacing w:after="20"/>
              <w:ind w:left="20"/>
              <w:jc w:val="both"/>
            </w:pPr>
            <w:r>
              <w:rPr>
                <w:rFonts w:ascii="Times New Roman"/>
                <w:b w:val="false"/>
                <w:i w:val="false"/>
                <w:color w:val="000000"/>
                <w:sz w:val="20"/>
              </w:rPr>
              <w:t>
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Жаңасемей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Мақаншы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51500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48000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55000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49200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24624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24744,66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19484,44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765,8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34084,2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Алтай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Қатонқарағай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Марқакөл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Нарын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76000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28460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25500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25200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48000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46500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 жырау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48000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Б.Майлин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88242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41242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29900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Мағжан Жұмабаев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120 700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98700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30129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41366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41251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55000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